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86A223" w14:textId="45D4FF53" w:rsidR="00A33440" w:rsidRPr="00D071F7" w:rsidRDefault="00A33440" w:rsidP="00A94A1F">
      <w:pPr>
        <w:rPr>
          <w:sz w:val="20"/>
          <w:szCs w:val="20"/>
        </w:rPr>
      </w:pPr>
      <w:bookmarkStart w:id="0" w:name="_Toc431875844"/>
      <w:bookmarkStart w:id="1" w:name="_Toc467569472"/>
      <w:bookmarkStart w:id="2" w:name="_Toc501369356"/>
      <w:bookmarkStart w:id="3" w:name="_Toc515539342"/>
      <w:bookmarkStart w:id="4" w:name="_Toc523911619"/>
      <w:bookmarkStart w:id="5" w:name="_Toc523911710"/>
      <w:bookmarkStart w:id="6" w:name="_Toc523915561"/>
      <w:bookmarkStart w:id="7" w:name="_Toc524354184"/>
      <w:bookmarkStart w:id="8" w:name="_Toc525215861"/>
      <w:bookmarkStart w:id="9" w:name="_Toc525219848"/>
      <w:bookmarkStart w:id="10" w:name="_Toc525219942"/>
      <w:bookmarkStart w:id="11" w:name="_Toc527103556"/>
      <w:bookmarkStart w:id="12" w:name="_Toc527103987"/>
      <w:bookmarkStart w:id="13" w:name="_Toc2945844"/>
      <w:bookmarkStart w:id="14" w:name="_Toc2946430"/>
      <w:bookmarkStart w:id="15" w:name="_Toc3294077"/>
      <w:bookmarkStart w:id="16" w:name="_Toc3294165"/>
      <w:bookmarkStart w:id="17" w:name="_Toc3294235"/>
      <w:bookmarkStart w:id="18" w:name="_Toc3359989"/>
      <w:bookmarkStart w:id="19" w:name="_Toc5706089"/>
      <w:bookmarkStart w:id="20" w:name="_Toc5706147"/>
      <w:bookmarkStart w:id="21" w:name="_Toc5706486"/>
      <w:bookmarkStart w:id="22" w:name="_Toc5883139"/>
      <w:bookmarkStart w:id="23" w:name="_Toc5883854"/>
      <w:bookmarkStart w:id="24" w:name="_Toc5951783"/>
      <w:bookmarkStart w:id="25" w:name="_Toc8028659"/>
      <w:bookmarkStart w:id="26" w:name="_Toc8035581"/>
      <w:bookmarkStart w:id="27" w:name="_Toc8213591"/>
      <w:bookmarkStart w:id="28" w:name="_Toc8286771"/>
      <w:bookmarkStart w:id="29" w:name="_Toc8633183"/>
      <w:bookmarkStart w:id="30" w:name="_Toc11227319"/>
      <w:bookmarkStart w:id="31" w:name="_Toc11228560"/>
      <w:bookmarkStart w:id="32" w:name="_Toc11248185"/>
      <w:bookmarkStart w:id="33" w:name="_Toc17118654"/>
      <w:bookmarkStart w:id="34" w:name="_Toc17120366"/>
      <w:bookmarkStart w:id="35" w:name="_Toc17366748"/>
      <w:bookmarkStart w:id="36" w:name="_Toc529459382"/>
      <w:bookmarkStart w:id="37" w:name="_Toc529459659"/>
      <w:bookmarkStart w:id="38" w:name="_Toc531356564"/>
      <w:bookmarkStart w:id="39" w:name="_Toc534370110"/>
      <w:bookmarkStart w:id="40" w:name="_Toc536716444"/>
      <w:bookmarkStart w:id="41" w:name="_Toc340627"/>
      <w:bookmarkStart w:id="42" w:name="_Toc1634241"/>
      <w:r w:rsidRPr="00D071F7">
        <w:rPr>
          <w:sz w:val="20"/>
          <w:szCs w:val="20"/>
        </w:rPr>
        <w:t xml:space="preserve">Mødedeltagere: Jørn Borup, Mark </w:t>
      </w:r>
      <w:proofErr w:type="spellStart"/>
      <w:r w:rsidRPr="00D071F7">
        <w:rPr>
          <w:sz w:val="20"/>
          <w:szCs w:val="20"/>
        </w:rPr>
        <w:t>Sedwick</w:t>
      </w:r>
      <w:proofErr w:type="spellEnd"/>
      <w:r w:rsidRPr="00D071F7">
        <w:rPr>
          <w:sz w:val="20"/>
          <w:szCs w:val="20"/>
        </w:rPr>
        <w:t xml:space="preserve">, Ea S. Andersen, Morten Bjørnsen, </w:t>
      </w:r>
      <w:r w:rsidR="00745891" w:rsidRPr="00D071F7">
        <w:rPr>
          <w:sz w:val="20"/>
          <w:szCs w:val="20"/>
        </w:rPr>
        <w:t>Christian Sørensen, Simon B</w:t>
      </w:r>
      <w:r w:rsidRPr="00D071F7">
        <w:rPr>
          <w:sz w:val="20"/>
          <w:szCs w:val="20"/>
        </w:rPr>
        <w:t>alle, Henrik Christensen, Christian Hansen (referent)</w:t>
      </w:r>
    </w:p>
    <w:p w14:paraId="784E4782" w14:textId="1EAAC8D5" w:rsidR="00A33440" w:rsidRPr="00D071F7" w:rsidRDefault="00A33440" w:rsidP="00A94A1F">
      <w:pPr>
        <w:rPr>
          <w:sz w:val="20"/>
          <w:szCs w:val="20"/>
        </w:rPr>
      </w:pPr>
    </w:p>
    <w:p w14:paraId="18E75E29" w14:textId="74FD1D16" w:rsidR="00A33440" w:rsidRPr="00D071F7" w:rsidRDefault="00A33440" w:rsidP="00A94A1F">
      <w:pPr>
        <w:rPr>
          <w:b/>
          <w:sz w:val="20"/>
          <w:szCs w:val="20"/>
        </w:rPr>
      </w:pPr>
      <w:r w:rsidRPr="00D071F7">
        <w:rPr>
          <w:b/>
          <w:sz w:val="20"/>
          <w:szCs w:val="20"/>
        </w:rPr>
        <w:t>REFERAT:</w:t>
      </w:r>
    </w:p>
    <w:p w14:paraId="29313B42" w14:textId="1C26408A" w:rsidR="00596A8B" w:rsidRPr="00D071F7" w:rsidRDefault="00A94A1F" w:rsidP="00A94A1F">
      <w:pPr>
        <w:pStyle w:val="Overskrift1"/>
        <w:rPr>
          <w:sz w:val="20"/>
          <w:szCs w:val="20"/>
        </w:rPr>
      </w:pPr>
      <w:r w:rsidRPr="00D071F7">
        <w:rPr>
          <w:sz w:val="20"/>
          <w:szCs w:val="20"/>
        </w:rPr>
        <w:t>Godkendelse af dagsorden</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60BB1570" w14:textId="1AE69CA3" w:rsidR="00596A8B" w:rsidRPr="00D071F7" w:rsidRDefault="00486182" w:rsidP="00596A8B">
      <w:pPr>
        <w:rPr>
          <w:sz w:val="20"/>
          <w:szCs w:val="20"/>
        </w:rPr>
      </w:pPr>
      <w:r>
        <w:rPr>
          <w:sz w:val="20"/>
          <w:szCs w:val="20"/>
        </w:rPr>
        <w:t xml:space="preserve">Fremadrettet skal de enkelte UN-medlemmer, som ikke kan deltage hjælpe med at finde en suppleant for dem selv til mødet. Christian </w:t>
      </w:r>
      <w:r w:rsidR="009025D7" w:rsidRPr="00D071F7">
        <w:rPr>
          <w:sz w:val="20"/>
          <w:szCs w:val="20"/>
        </w:rPr>
        <w:t xml:space="preserve">sender valglister til Jørn Borup. </w:t>
      </w:r>
    </w:p>
    <w:p w14:paraId="62B27BD2" w14:textId="31A6B0B6" w:rsidR="009025D7" w:rsidRPr="00D071F7" w:rsidRDefault="009025D7" w:rsidP="00596A8B">
      <w:pPr>
        <w:rPr>
          <w:sz w:val="20"/>
          <w:szCs w:val="20"/>
        </w:rPr>
      </w:pPr>
    </w:p>
    <w:p w14:paraId="62D61247" w14:textId="3C80368A" w:rsidR="009025D7" w:rsidRPr="00D071F7" w:rsidRDefault="009025D7" w:rsidP="00596A8B">
      <w:pPr>
        <w:rPr>
          <w:sz w:val="20"/>
          <w:szCs w:val="20"/>
        </w:rPr>
      </w:pPr>
      <w:r w:rsidRPr="00D071F7">
        <w:rPr>
          <w:sz w:val="20"/>
          <w:szCs w:val="20"/>
        </w:rPr>
        <w:t xml:space="preserve">Punkt 9 og 10 blev </w:t>
      </w:r>
      <w:r w:rsidR="00DC7957" w:rsidRPr="00D071F7">
        <w:rPr>
          <w:sz w:val="20"/>
          <w:szCs w:val="20"/>
        </w:rPr>
        <w:t xml:space="preserve">taget efter punkt 7. Punkt 9.1 blev flyttet op under punkt 3.  </w:t>
      </w:r>
    </w:p>
    <w:p w14:paraId="7C60AECC" w14:textId="77777777" w:rsidR="009025D7" w:rsidRPr="00D071F7" w:rsidRDefault="009025D7" w:rsidP="00596A8B">
      <w:pPr>
        <w:rPr>
          <w:sz w:val="20"/>
          <w:szCs w:val="20"/>
        </w:rPr>
      </w:pPr>
    </w:p>
    <w:p w14:paraId="043247F4" w14:textId="77777777" w:rsidR="00524AE3" w:rsidRPr="00D071F7" w:rsidRDefault="00596A8B" w:rsidP="00596A8B">
      <w:pPr>
        <w:pStyle w:val="Overskrift1"/>
        <w:rPr>
          <w:sz w:val="20"/>
          <w:szCs w:val="20"/>
        </w:rPr>
      </w:pPr>
      <w:bookmarkStart w:id="43" w:name="_Toc2945845"/>
      <w:bookmarkStart w:id="44" w:name="_Toc2946431"/>
      <w:bookmarkStart w:id="45" w:name="_Toc3294078"/>
      <w:bookmarkStart w:id="46" w:name="_Toc3294166"/>
      <w:bookmarkStart w:id="47" w:name="_Toc3294236"/>
      <w:bookmarkStart w:id="48" w:name="_Toc3359990"/>
      <w:bookmarkStart w:id="49" w:name="_Toc5706090"/>
      <w:bookmarkStart w:id="50" w:name="_Toc5706148"/>
      <w:bookmarkStart w:id="51" w:name="_Toc5706487"/>
      <w:bookmarkStart w:id="52" w:name="_Toc5883140"/>
      <w:bookmarkStart w:id="53" w:name="_Toc5883855"/>
      <w:bookmarkStart w:id="54" w:name="_Toc5951784"/>
      <w:bookmarkStart w:id="55" w:name="_Toc8028660"/>
      <w:bookmarkStart w:id="56" w:name="_Toc8035582"/>
      <w:bookmarkStart w:id="57" w:name="_Toc8213592"/>
      <w:bookmarkStart w:id="58" w:name="_Toc8286772"/>
      <w:bookmarkStart w:id="59" w:name="_Toc8633184"/>
      <w:bookmarkStart w:id="60" w:name="_Toc11227320"/>
      <w:bookmarkStart w:id="61" w:name="_Toc11228561"/>
      <w:bookmarkStart w:id="62" w:name="_Toc11248186"/>
      <w:bookmarkStart w:id="63" w:name="_Toc17118655"/>
      <w:bookmarkStart w:id="64" w:name="_Toc17120367"/>
      <w:bookmarkStart w:id="65" w:name="_Toc17366749"/>
      <w:r w:rsidRPr="00D071F7">
        <w:rPr>
          <w:sz w:val="20"/>
          <w:szCs w:val="20"/>
        </w:rPr>
        <w:t>Opfølgning fra sidste UN-møde</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4103C15B" w14:textId="2A5BFCE2" w:rsidR="00013654" w:rsidRPr="00D071F7" w:rsidRDefault="00DC7957" w:rsidP="00596A8B">
      <w:pPr>
        <w:rPr>
          <w:sz w:val="20"/>
          <w:szCs w:val="20"/>
        </w:rPr>
      </w:pPr>
      <w:r w:rsidRPr="00D071F7">
        <w:rPr>
          <w:sz w:val="20"/>
          <w:szCs w:val="20"/>
        </w:rPr>
        <w:t xml:space="preserve">Simon fortalte, at alumneportrætterne er blevet udarbejdet og bestilt. </w:t>
      </w:r>
    </w:p>
    <w:p w14:paraId="26012705" w14:textId="496153E8" w:rsidR="00DC7957" w:rsidRPr="00D071F7" w:rsidRDefault="00DC7957" w:rsidP="00596A8B">
      <w:pPr>
        <w:rPr>
          <w:sz w:val="20"/>
          <w:szCs w:val="20"/>
        </w:rPr>
      </w:pPr>
    </w:p>
    <w:p w14:paraId="3F813258" w14:textId="4F450559" w:rsidR="00F176A8" w:rsidRPr="00D071F7" w:rsidRDefault="00F176A8" w:rsidP="00596A8B">
      <w:pPr>
        <w:rPr>
          <w:sz w:val="20"/>
          <w:szCs w:val="20"/>
        </w:rPr>
      </w:pPr>
      <w:r w:rsidRPr="00D071F7">
        <w:rPr>
          <w:sz w:val="20"/>
          <w:szCs w:val="20"/>
        </w:rPr>
        <w:t>Mark forslog, at man på uddannelsestjekker</w:t>
      </w:r>
      <w:r w:rsidR="00DC7957" w:rsidRPr="00D071F7">
        <w:rPr>
          <w:sz w:val="20"/>
          <w:szCs w:val="20"/>
        </w:rPr>
        <w:t xml:space="preserve"> kunne henvise til en ”Language </w:t>
      </w:r>
      <w:proofErr w:type="spellStart"/>
      <w:r w:rsidR="00DC7957" w:rsidRPr="00D071F7">
        <w:rPr>
          <w:sz w:val="20"/>
          <w:szCs w:val="20"/>
        </w:rPr>
        <w:t>aptitude</w:t>
      </w:r>
      <w:proofErr w:type="spellEnd"/>
      <w:r w:rsidR="00DC7957" w:rsidRPr="00D071F7">
        <w:rPr>
          <w:sz w:val="20"/>
          <w:szCs w:val="20"/>
        </w:rPr>
        <w:t xml:space="preserve"> test”. </w:t>
      </w:r>
      <w:r w:rsidRPr="00D071F7">
        <w:rPr>
          <w:sz w:val="20"/>
          <w:szCs w:val="20"/>
        </w:rPr>
        <w:t>Mark sender forslag til Simon.</w:t>
      </w:r>
    </w:p>
    <w:p w14:paraId="65D41C17" w14:textId="77777777" w:rsidR="00DC7957" w:rsidRPr="00D071F7" w:rsidRDefault="00DC7957" w:rsidP="00596A8B">
      <w:pPr>
        <w:rPr>
          <w:sz w:val="20"/>
          <w:szCs w:val="20"/>
        </w:rPr>
      </w:pPr>
    </w:p>
    <w:p w14:paraId="728A5948" w14:textId="5604DBB4" w:rsidR="00524AE3" w:rsidRPr="00D071F7" w:rsidRDefault="005834A5" w:rsidP="00524AE3">
      <w:pPr>
        <w:pStyle w:val="Overskrift1"/>
        <w:rPr>
          <w:sz w:val="20"/>
          <w:szCs w:val="20"/>
        </w:rPr>
      </w:pPr>
      <w:bookmarkStart w:id="66" w:name="_Toc531356565"/>
      <w:bookmarkStart w:id="67" w:name="_Toc534370111"/>
      <w:bookmarkStart w:id="68" w:name="_Toc536716445"/>
      <w:bookmarkStart w:id="69" w:name="_Toc340628"/>
      <w:bookmarkStart w:id="70" w:name="_Toc1634242"/>
      <w:bookmarkStart w:id="71" w:name="_Toc2945846"/>
      <w:bookmarkStart w:id="72" w:name="_Toc2946432"/>
      <w:bookmarkStart w:id="73" w:name="_Toc3294079"/>
      <w:bookmarkStart w:id="74" w:name="_Toc3294167"/>
      <w:bookmarkStart w:id="75" w:name="_Toc3294237"/>
      <w:bookmarkStart w:id="76" w:name="_Toc3359991"/>
      <w:bookmarkStart w:id="77" w:name="_Toc5706091"/>
      <w:bookmarkStart w:id="78" w:name="_Toc5706149"/>
      <w:bookmarkStart w:id="79" w:name="_Toc5706488"/>
      <w:bookmarkStart w:id="80" w:name="_Toc5883141"/>
      <w:bookmarkStart w:id="81" w:name="_Toc5883856"/>
      <w:bookmarkStart w:id="82" w:name="_Toc5951785"/>
      <w:bookmarkStart w:id="83" w:name="_Toc8028661"/>
      <w:bookmarkStart w:id="84" w:name="_Toc8035583"/>
      <w:bookmarkStart w:id="85" w:name="_Toc8213593"/>
      <w:bookmarkStart w:id="86" w:name="_Toc8286773"/>
      <w:bookmarkStart w:id="87" w:name="_Toc8633185"/>
      <w:bookmarkStart w:id="88" w:name="_Toc11227321"/>
      <w:bookmarkStart w:id="89" w:name="_Toc11228562"/>
      <w:bookmarkStart w:id="90" w:name="_Toc11248187"/>
      <w:bookmarkStart w:id="91" w:name="_Toc17118656"/>
      <w:bookmarkStart w:id="92" w:name="_Toc17120368"/>
      <w:bookmarkStart w:id="93" w:name="_Toc17366750"/>
      <w:r w:rsidRPr="00D071F7">
        <w:rPr>
          <w:sz w:val="20"/>
          <w:szCs w:val="20"/>
        </w:rPr>
        <w:t>Nyt fra fagene</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4D9F8F37" w14:textId="05E42A87" w:rsidR="007A1C58" w:rsidRPr="00D071F7" w:rsidRDefault="007A1C58" w:rsidP="007A1C58">
      <w:pPr>
        <w:pStyle w:val="Listeafsnit"/>
        <w:numPr>
          <w:ilvl w:val="0"/>
          <w:numId w:val="29"/>
        </w:numPr>
      </w:pPr>
      <w:r w:rsidRPr="00D071F7">
        <w:t>Fastlærermøde</w:t>
      </w:r>
    </w:p>
    <w:p w14:paraId="17F8FF50" w14:textId="400FEC11" w:rsidR="00F176A8" w:rsidRPr="00D071F7" w:rsidRDefault="00F176A8" w:rsidP="00F32763">
      <w:pPr>
        <w:rPr>
          <w:sz w:val="20"/>
          <w:szCs w:val="20"/>
        </w:rPr>
      </w:pPr>
      <w:r w:rsidRPr="00D071F7">
        <w:rPr>
          <w:sz w:val="20"/>
          <w:szCs w:val="20"/>
        </w:rPr>
        <w:t xml:space="preserve">Der har været afholdt et fastlærermøde, som er et strategisk møde, hvor der bliver drøftet strategier, stillinger og sammenhold på afdelingen. På mødet blev det aftalt, at den næste faste stilling skal være inden for området norrønt. Inden for AIS er der et lektorat slået op med start 1/1-2020. </w:t>
      </w:r>
      <w:r w:rsidR="007A1C58" w:rsidRPr="00D071F7">
        <w:rPr>
          <w:sz w:val="20"/>
          <w:szCs w:val="20"/>
        </w:rPr>
        <w:t xml:space="preserve">Desuden søges der ved institutledelsen ift. at få ansat en ekstra sproglærer på AIS. </w:t>
      </w:r>
    </w:p>
    <w:p w14:paraId="3DE03173" w14:textId="77777777" w:rsidR="007A1C58" w:rsidRPr="00D071F7" w:rsidRDefault="007A1C58" w:rsidP="00F32763">
      <w:pPr>
        <w:rPr>
          <w:sz w:val="20"/>
          <w:szCs w:val="20"/>
        </w:rPr>
      </w:pPr>
    </w:p>
    <w:p w14:paraId="1ED3097A" w14:textId="4A246CE9" w:rsidR="007A1C58" w:rsidRPr="00D071F7" w:rsidRDefault="007A1C58" w:rsidP="007A1C58">
      <w:pPr>
        <w:pStyle w:val="Listeafsnit"/>
        <w:numPr>
          <w:ilvl w:val="0"/>
          <w:numId w:val="29"/>
        </w:numPr>
      </w:pPr>
      <w:r w:rsidRPr="00D071F7">
        <w:t>Optag 2019</w:t>
      </w:r>
    </w:p>
    <w:p w14:paraId="7272F4F1" w14:textId="082A8725" w:rsidR="007A1C58" w:rsidRPr="00D071F7" w:rsidRDefault="007A1C58" w:rsidP="007A1C58">
      <w:pPr>
        <w:rPr>
          <w:sz w:val="20"/>
          <w:szCs w:val="20"/>
        </w:rPr>
      </w:pPr>
      <w:r w:rsidRPr="00D071F7">
        <w:rPr>
          <w:sz w:val="20"/>
          <w:szCs w:val="20"/>
        </w:rPr>
        <w:t>Bachelor RV: 50 studerende (gennemsnit 7.7)</w:t>
      </w:r>
    </w:p>
    <w:p w14:paraId="36B7201B" w14:textId="5F3822BE" w:rsidR="007A1C58" w:rsidRPr="00D071F7" w:rsidRDefault="007A1C58" w:rsidP="007A1C58">
      <w:pPr>
        <w:rPr>
          <w:sz w:val="20"/>
          <w:szCs w:val="20"/>
        </w:rPr>
      </w:pPr>
      <w:r w:rsidRPr="00D071F7">
        <w:rPr>
          <w:sz w:val="20"/>
          <w:szCs w:val="20"/>
        </w:rPr>
        <w:t>Bachelor AIS: 33 studerende (gennemsnit 5,8)</w:t>
      </w:r>
    </w:p>
    <w:p w14:paraId="223347F8" w14:textId="3DE6BEF0" w:rsidR="007A1C58" w:rsidRPr="00D071F7" w:rsidRDefault="007A1C58" w:rsidP="007A1C58">
      <w:pPr>
        <w:rPr>
          <w:sz w:val="20"/>
          <w:szCs w:val="20"/>
        </w:rPr>
      </w:pPr>
      <w:r w:rsidRPr="00D071F7">
        <w:rPr>
          <w:sz w:val="20"/>
          <w:szCs w:val="20"/>
        </w:rPr>
        <w:t>Tilvalg: RV: 24 studerende, AIS: 5 studerende, Religion, politik og samfund: 10 studerende</w:t>
      </w:r>
    </w:p>
    <w:p w14:paraId="5837CA4A" w14:textId="6E6F8514" w:rsidR="007A1C58" w:rsidRPr="00D071F7" w:rsidRDefault="007A1C58" w:rsidP="007A1C58">
      <w:pPr>
        <w:rPr>
          <w:sz w:val="20"/>
          <w:szCs w:val="20"/>
        </w:rPr>
      </w:pPr>
      <w:r w:rsidRPr="00D071F7">
        <w:rPr>
          <w:sz w:val="20"/>
          <w:szCs w:val="20"/>
        </w:rPr>
        <w:t>Kandidat RV: 23 studerende</w:t>
      </w:r>
    </w:p>
    <w:p w14:paraId="475138A4" w14:textId="5985EC57" w:rsidR="007A1C58" w:rsidRPr="00D071F7" w:rsidRDefault="007A1C58" w:rsidP="007A1C58">
      <w:pPr>
        <w:rPr>
          <w:sz w:val="20"/>
          <w:szCs w:val="20"/>
        </w:rPr>
      </w:pPr>
      <w:r w:rsidRPr="00D071F7">
        <w:rPr>
          <w:sz w:val="20"/>
          <w:szCs w:val="20"/>
        </w:rPr>
        <w:t>Kandidat AIS: 6 studerende</w:t>
      </w:r>
    </w:p>
    <w:p w14:paraId="78FD08CA" w14:textId="4969D0C1" w:rsidR="00F176A8" w:rsidRPr="00D071F7" w:rsidRDefault="00F176A8" w:rsidP="00F32763">
      <w:pPr>
        <w:rPr>
          <w:sz w:val="20"/>
          <w:szCs w:val="20"/>
        </w:rPr>
      </w:pPr>
    </w:p>
    <w:p w14:paraId="7DC1367C" w14:textId="6A38BF3C" w:rsidR="00403C4F" w:rsidRPr="00D071F7" w:rsidRDefault="00403C4F" w:rsidP="00403C4F">
      <w:pPr>
        <w:pStyle w:val="Listeafsnit"/>
        <w:numPr>
          <w:ilvl w:val="0"/>
          <w:numId w:val="29"/>
        </w:numPr>
      </w:pPr>
      <w:r w:rsidRPr="00D071F7">
        <w:t>Uddannelsens evalueringsrapport</w:t>
      </w:r>
    </w:p>
    <w:p w14:paraId="7B7A61CA" w14:textId="5F7B3C59" w:rsidR="00403C4F" w:rsidRPr="00D071F7" w:rsidRDefault="00486182" w:rsidP="00F32763">
      <w:pPr>
        <w:rPr>
          <w:sz w:val="20"/>
          <w:szCs w:val="20"/>
        </w:rPr>
      </w:pPr>
      <w:r>
        <w:rPr>
          <w:sz w:val="20"/>
          <w:szCs w:val="20"/>
        </w:rPr>
        <w:t>Simon fortalte</w:t>
      </w:r>
      <w:r w:rsidR="00403C4F" w:rsidRPr="00D071F7">
        <w:rPr>
          <w:sz w:val="20"/>
          <w:szCs w:val="20"/>
        </w:rPr>
        <w:t xml:space="preserve">, at RV er i gang med den 5-årlige uddannelsesevaluering. Simon har i samarbejde med Jørn udarbejdet </w:t>
      </w:r>
      <w:r>
        <w:rPr>
          <w:sz w:val="20"/>
          <w:szCs w:val="20"/>
        </w:rPr>
        <w:t>evaluerings</w:t>
      </w:r>
      <w:r w:rsidR="00403C4F" w:rsidRPr="00D071F7">
        <w:rPr>
          <w:sz w:val="20"/>
          <w:szCs w:val="20"/>
        </w:rPr>
        <w:t xml:space="preserve">rapporten. Hvis man har kommentarer til rapporten kan man sende kommentarer til Simon. Evalueringen vil foregå den 24. oktober. </w:t>
      </w:r>
    </w:p>
    <w:p w14:paraId="7C71ECD7" w14:textId="47FEF91B" w:rsidR="00403C4F" w:rsidRPr="00D071F7" w:rsidRDefault="00403C4F" w:rsidP="00F32763">
      <w:pPr>
        <w:rPr>
          <w:sz w:val="20"/>
          <w:szCs w:val="20"/>
        </w:rPr>
      </w:pPr>
    </w:p>
    <w:p w14:paraId="5B245981" w14:textId="77777777" w:rsidR="00403C4F" w:rsidRPr="00D071F7" w:rsidRDefault="00403C4F" w:rsidP="00403C4F">
      <w:pPr>
        <w:pStyle w:val="Listeafsnit"/>
        <w:numPr>
          <w:ilvl w:val="0"/>
          <w:numId w:val="18"/>
        </w:numPr>
        <w:rPr>
          <w:rFonts w:ascii="Calibri" w:hAnsi="Calibri"/>
        </w:rPr>
      </w:pPr>
      <w:r w:rsidRPr="00D071F7">
        <w:t>Drøftelse af nedenstående passus fra Uddannelsesevalueringsrapporten ang. tydeligheden af ”hvad der forventes af det arbejde, der skal bedømmes</w:t>
      </w:r>
      <w:proofErr w:type="gramStart"/>
      <w:r w:rsidRPr="00D071F7">
        <w:t>” .</w:t>
      </w:r>
      <w:proofErr w:type="gramEnd"/>
      <w:r w:rsidRPr="00D071F7">
        <w:t xml:space="preserve"> Dét er ’det omtalte forslag om drøftelse af LB’ som ønskes medtaget til drøftelse til det fælles møde mellem fagråd og UN til september.</w:t>
      </w:r>
    </w:p>
    <w:p w14:paraId="1C8A9D2E" w14:textId="77777777" w:rsidR="00403C4F" w:rsidRPr="00D071F7" w:rsidRDefault="00403C4F" w:rsidP="00403C4F">
      <w:pPr>
        <w:rPr>
          <w:sz w:val="20"/>
          <w:szCs w:val="20"/>
        </w:rPr>
      </w:pPr>
      <w:r w:rsidRPr="00D071F7">
        <w:rPr>
          <w:rFonts w:cs="Helvetica"/>
          <w:color w:val="202020"/>
          <w:sz w:val="20"/>
          <w:szCs w:val="20"/>
          <w:shd w:val="clear" w:color="auto" w:fill="FFFFFF"/>
        </w:rPr>
        <w:t>”LB har desuden gjort opmærksom på, at kun halvdelen af BA-studerende er ’enig’ (46%) eller ’helt enig’ (4%) i, at det er tydeligt hvad der forventes af det arbejde, der skal bedøm</w:t>
      </w:r>
      <w:r w:rsidRPr="00D071F7">
        <w:rPr>
          <w:rFonts w:cs="Helvetica"/>
          <w:color w:val="202020"/>
          <w:sz w:val="20"/>
          <w:szCs w:val="20"/>
          <w:shd w:val="clear" w:color="auto" w:fill="FFFFFF"/>
        </w:rPr>
        <w:lastRenderedPageBreak/>
        <w:t>mes. En del af forklaringen, hvis vi skal kigge indad, må være at undervisere ikke i tilstrækkelig grad har formået at skabe klarhed over dette. Det kalder på en forøget indsat, hvor der skabes tydelig forbindelse med studieordningens opsatte læringsmål, ift. relevans, anvendelighed og hvad det forventes at de studerende skal kunne ift. det materiale der gennemgås til undervisningen.”</w:t>
      </w:r>
    </w:p>
    <w:p w14:paraId="709FEC3B" w14:textId="4EDDDFBF" w:rsidR="00403C4F" w:rsidRPr="00D071F7" w:rsidRDefault="00403C4F" w:rsidP="00F32763">
      <w:pPr>
        <w:rPr>
          <w:sz w:val="20"/>
          <w:szCs w:val="20"/>
        </w:rPr>
      </w:pPr>
    </w:p>
    <w:p w14:paraId="33BD1389" w14:textId="77777777" w:rsidR="00486182" w:rsidRPr="00D071F7" w:rsidRDefault="00486182" w:rsidP="00486182">
      <w:pPr>
        <w:pStyle w:val="Listeafsnit"/>
        <w:numPr>
          <w:ilvl w:val="0"/>
          <w:numId w:val="18"/>
        </w:numPr>
      </w:pPr>
      <w:r w:rsidRPr="00D071F7">
        <w:t xml:space="preserve">Jørn spurgte om ovenstående formulering skal ændres, da han mener, at den udelukkende giver underviser skylden, hvilket han ikke synes er tilfældet. </w:t>
      </w:r>
    </w:p>
    <w:p w14:paraId="77A33B7E" w14:textId="77777777" w:rsidR="00486182" w:rsidRPr="00D071F7" w:rsidRDefault="00486182" w:rsidP="00486182">
      <w:pPr>
        <w:pStyle w:val="Listeafsnit"/>
        <w:numPr>
          <w:ilvl w:val="0"/>
          <w:numId w:val="18"/>
        </w:numPr>
      </w:pPr>
      <w:r w:rsidRPr="00D071F7">
        <w:t xml:space="preserve">Simon omformulerer rapporten ud fra diskussionen på UN. </w:t>
      </w:r>
    </w:p>
    <w:p w14:paraId="4C2E50FA" w14:textId="77777777" w:rsidR="00486182" w:rsidRPr="00D071F7" w:rsidRDefault="00486182" w:rsidP="00486182">
      <w:pPr>
        <w:pStyle w:val="Listeafsnit"/>
        <w:numPr>
          <w:ilvl w:val="0"/>
          <w:numId w:val="18"/>
        </w:numPr>
      </w:pPr>
      <w:r w:rsidRPr="00D071F7">
        <w:t xml:space="preserve">Jørn forslog, at dele af rapporten tages med til fællesdagen med fagrådene i september. </w:t>
      </w:r>
    </w:p>
    <w:p w14:paraId="30DD91B2" w14:textId="54C9244E" w:rsidR="00403C4F" w:rsidRPr="00D071F7" w:rsidRDefault="00E6244F" w:rsidP="00E6244F">
      <w:pPr>
        <w:pStyle w:val="Listeafsnit"/>
        <w:numPr>
          <w:ilvl w:val="0"/>
          <w:numId w:val="18"/>
        </w:numPr>
      </w:pPr>
      <w:r w:rsidRPr="00D071F7">
        <w:t>Jørn spurgte om forventningerne til de studerende skal formaliseres.</w:t>
      </w:r>
    </w:p>
    <w:p w14:paraId="72F63609" w14:textId="77777777" w:rsidR="00E6244F" w:rsidRPr="00D071F7" w:rsidRDefault="00E6244F" w:rsidP="00E6244F">
      <w:pPr>
        <w:pStyle w:val="Listeafsnit"/>
        <w:numPr>
          <w:ilvl w:val="0"/>
          <w:numId w:val="18"/>
        </w:numPr>
      </w:pPr>
      <w:r w:rsidRPr="00D071F7">
        <w:t xml:space="preserve">Henrik fortalte, at han indfører en diskussion af læringsmålene i første lektion. </w:t>
      </w:r>
    </w:p>
    <w:p w14:paraId="6A83F6A5" w14:textId="77777777" w:rsidR="00E6244F" w:rsidRPr="00D071F7" w:rsidRDefault="00E6244F" w:rsidP="00E6244F">
      <w:pPr>
        <w:pStyle w:val="Listeafsnit"/>
        <w:numPr>
          <w:ilvl w:val="0"/>
          <w:numId w:val="18"/>
        </w:numPr>
      </w:pPr>
      <w:r w:rsidRPr="00D071F7">
        <w:t xml:space="preserve">Jørn booker Henrik til et afdelingsmøde til at fortælle sine erfaringer med ovenstående. </w:t>
      </w:r>
    </w:p>
    <w:p w14:paraId="0968A287" w14:textId="3CDDB5AB" w:rsidR="00E6244F" w:rsidRPr="00D071F7" w:rsidRDefault="00E6244F" w:rsidP="00F32763">
      <w:pPr>
        <w:rPr>
          <w:sz w:val="20"/>
          <w:szCs w:val="20"/>
        </w:rPr>
      </w:pPr>
    </w:p>
    <w:p w14:paraId="7EBB2440" w14:textId="53FBE393" w:rsidR="00CB5945" w:rsidRPr="00D071F7" w:rsidRDefault="005834A5" w:rsidP="00CB5945">
      <w:pPr>
        <w:pStyle w:val="Overskrift1"/>
        <w:rPr>
          <w:sz w:val="20"/>
          <w:szCs w:val="20"/>
        </w:rPr>
      </w:pPr>
      <w:bookmarkStart w:id="94" w:name="_Toc340629"/>
      <w:bookmarkStart w:id="95" w:name="_Toc1634243"/>
      <w:bookmarkStart w:id="96" w:name="_Toc2945847"/>
      <w:bookmarkStart w:id="97" w:name="_Toc2946433"/>
      <w:bookmarkStart w:id="98" w:name="_Toc3294080"/>
      <w:bookmarkStart w:id="99" w:name="_Toc3294168"/>
      <w:bookmarkStart w:id="100" w:name="_Toc3294238"/>
      <w:bookmarkStart w:id="101" w:name="_Toc3359992"/>
      <w:bookmarkStart w:id="102" w:name="_Toc5706092"/>
      <w:bookmarkStart w:id="103" w:name="_Toc5706150"/>
      <w:bookmarkStart w:id="104" w:name="_Toc5706489"/>
      <w:bookmarkStart w:id="105" w:name="_Toc5883142"/>
      <w:bookmarkStart w:id="106" w:name="_Toc5883857"/>
      <w:bookmarkStart w:id="107" w:name="_Toc5951786"/>
      <w:bookmarkStart w:id="108" w:name="_Toc8028662"/>
      <w:bookmarkStart w:id="109" w:name="_Toc8035584"/>
      <w:bookmarkStart w:id="110" w:name="_Toc8213594"/>
      <w:bookmarkStart w:id="111" w:name="_Toc8286774"/>
      <w:bookmarkStart w:id="112" w:name="_Toc8633186"/>
      <w:bookmarkStart w:id="113" w:name="_Toc11227322"/>
      <w:bookmarkStart w:id="114" w:name="_Toc11228563"/>
      <w:bookmarkStart w:id="115" w:name="_Toc11248188"/>
      <w:bookmarkStart w:id="116" w:name="_Toc17118657"/>
      <w:bookmarkStart w:id="117" w:name="_Toc17120369"/>
      <w:bookmarkStart w:id="118" w:name="_Toc17366751"/>
      <w:r w:rsidRPr="00D071F7">
        <w:rPr>
          <w:sz w:val="20"/>
          <w:szCs w:val="20"/>
        </w:rPr>
        <w:t xml:space="preserve">Nyt fra </w:t>
      </w:r>
      <w:r w:rsidR="00446A58" w:rsidRPr="00D071F7">
        <w:rPr>
          <w:sz w:val="20"/>
          <w:szCs w:val="20"/>
        </w:rPr>
        <w:t>fagrådene</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41267154" w14:textId="4980C212" w:rsidR="0038612F" w:rsidRPr="00D071F7" w:rsidRDefault="004F642C" w:rsidP="00960DCB">
      <w:pPr>
        <w:rPr>
          <w:sz w:val="20"/>
          <w:szCs w:val="20"/>
        </w:rPr>
      </w:pPr>
      <w:r w:rsidRPr="00D071F7">
        <w:rPr>
          <w:sz w:val="20"/>
          <w:szCs w:val="20"/>
        </w:rPr>
        <w:t>Fagrådene har ikke haft møde pga. sommerferie.</w:t>
      </w:r>
    </w:p>
    <w:p w14:paraId="414AB584" w14:textId="77777777" w:rsidR="004F642C" w:rsidRPr="00D071F7" w:rsidRDefault="004F642C" w:rsidP="00960DCB">
      <w:pPr>
        <w:rPr>
          <w:sz w:val="20"/>
          <w:szCs w:val="20"/>
        </w:rPr>
      </w:pPr>
    </w:p>
    <w:p w14:paraId="6C6A9545" w14:textId="77777777" w:rsidR="000F250C" w:rsidRPr="00D071F7" w:rsidRDefault="005834A5" w:rsidP="00524AE3">
      <w:pPr>
        <w:pStyle w:val="Overskrift1"/>
        <w:rPr>
          <w:sz w:val="20"/>
          <w:szCs w:val="20"/>
        </w:rPr>
      </w:pPr>
      <w:bookmarkStart w:id="119" w:name="_Toc340630"/>
      <w:bookmarkStart w:id="120" w:name="_Toc1634244"/>
      <w:bookmarkStart w:id="121" w:name="_Toc2945848"/>
      <w:bookmarkStart w:id="122" w:name="_Toc2946434"/>
      <w:bookmarkStart w:id="123" w:name="_Toc3294081"/>
      <w:bookmarkStart w:id="124" w:name="_Toc3294169"/>
      <w:bookmarkStart w:id="125" w:name="_Toc3294239"/>
      <w:bookmarkStart w:id="126" w:name="_Toc3359993"/>
      <w:bookmarkStart w:id="127" w:name="_Toc5706093"/>
      <w:bookmarkStart w:id="128" w:name="_Toc5706151"/>
      <w:bookmarkStart w:id="129" w:name="_Toc5706490"/>
      <w:bookmarkStart w:id="130" w:name="_Toc5883143"/>
      <w:bookmarkStart w:id="131" w:name="_Toc5883858"/>
      <w:bookmarkStart w:id="132" w:name="_Toc5951787"/>
      <w:bookmarkStart w:id="133" w:name="_Toc8028663"/>
      <w:bookmarkStart w:id="134" w:name="_Toc8035585"/>
      <w:bookmarkStart w:id="135" w:name="_Toc8213595"/>
      <w:bookmarkStart w:id="136" w:name="_Toc8286775"/>
      <w:bookmarkStart w:id="137" w:name="_Toc8633187"/>
      <w:bookmarkStart w:id="138" w:name="_Toc11227323"/>
      <w:bookmarkStart w:id="139" w:name="_Toc11228564"/>
      <w:bookmarkStart w:id="140" w:name="_Toc11248189"/>
      <w:bookmarkStart w:id="141" w:name="_Toc17118658"/>
      <w:bookmarkStart w:id="142" w:name="_Toc17120370"/>
      <w:bookmarkStart w:id="143" w:name="_Toc17366752"/>
      <w:r w:rsidRPr="00D071F7">
        <w:rPr>
          <w:sz w:val="20"/>
          <w:szCs w:val="20"/>
        </w:rPr>
        <w:t>Nyt fra studievejlederne</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75B69BF2" w14:textId="324F22E5" w:rsidR="00167DDF" w:rsidRPr="00D071F7" w:rsidRDefault="004F642C" w:rsidP="005834A5">
      <w:pPr>
        <w:rPr>
          <w:sz w:val="20"/>
          <w:szCs w:val="20"/>
        </w:rPr>
      </w:pPr>
      <w:r w:rsidRPr="00D071F7">
        <w:rPr>
          <w:sz w:val="20"/>
          <w:szCs w:val="20"/>
        </w:rPr>
        <w:t xml:space="preserve">RV: </w:t>
      </w:r>
      <w:r w:rsidR="00486182">
        <w:rPr>
          <w:sz w:val="20"/>
          <w:szCs w:val="20"/>
        </w:rPr>
        <w:t xml:space="preserve">Der har været </w:t>
      </w:r>
      <w:r w:rsidRPr="00D071F7">
        <w:rPr>
          <w:sz w:val="20"/>
          <w:szCs w:val="20"/>
        </w:rPr>
        <w:t xml:space="preserve">afholdt oplæg for de nye studerende omkring studievejledningen. Desuden er de i gang med at planlægge arrangementer for efteråret. </w:t>
      </w:r>
    </w:p>
    <w:p w14:paraId="42E1668C" w14:textId="0F8F7B3B" w:rsidR="004F642C" w:rsidRPr="00D071F7" w:rsidRDefault="004F642C" w:rsidP="005834A5">
      <w:pPr>
        <w:rPr>
          <w:sz w:val="20"/>
          <w:szCs w:val="20"/>
        </w:rPr>
      </w:pPr>
      <w:r w:rsidRPr="00D071F7">
        <w:rPr>
          <w:sz w:val="20"/>
          <w:szCs w:val="20"/>
        </w:rPr>
        <w:t xml:space="preserve">AIS: </w:t>
      </w:r>
      <w:r w:rsidR="00486182">
        <w:rPr>
          <w:sz w:val="20"/>
          <w:szCs w:val="20"/>
        </w:rPr>
        <w:t xml:space="preserve">Der har været </w:t>
      </w:r>
      <w:r w:rsidRPr="00D071F7">
        <w:rPr>
          <w:sz w:val="20"/>
          <w:szCs w:val="20"/>
        </w:rPr>
        <w:t xml:space="preserve">afholdt oplæg for nye studerende omkring studievejledningen. Simon sender alumnekatalog til Morten ift. at han skal planlægge karriereworkshop. </w:t>
      </w:r>
    </w:p>
    <w:p w14:paraId="3BD3EE86" w14:textId="77777777" w:rsidR="004F642C" w:rsidRPr="00D071F7" w:rsidRDefault="004F642C" w:rsidP="005834A5">
      <w:pPr>
        <w:rPr>
          <w:sz w:val="20"/>
          <w:szCs w:val="20"/>
        </w:rPr>
      </w:pPr>
    </w:p>
    <w:p w14:paraId="09C528A5" w14:textId="2CF9FADA" w:rsidR="00923657" w:rsidRPr="00D071F7" w:rsidRDefault="005834A5" w:rsidP="00923657">
      <w:pPr>
        <w:pStyle w:val="Overskrift1"/>
        <w:rPr>
          <w:sz w:val="20"/>
          <w:szCs w:val="20"/>
        </w:rPr>
      </w:pPr>
      <w:bookmarkStart w:id="144" w:name="_Toc340631"/>
      <w:bookmarkStart w:id="145" w:name="_Toc1634245"/>
      <w:bookmarkStart w:id="146" w:name="_Toc2945849"/>
      <w:bookmarkStart w:id="147" w:name="_Toc2946435"/>
      <w:bookmarkStart w:id="148" w:name="_Toc3294082"/>
      <w:bookmarkStart w:id="149" w:name="_Toc3294170"/>
      <w:bookmarkStart w:id="150" w:name="_Toc3294240"/>
      <w:bookmarkStart w:id="151" w:name="_Toc3359994"/>
      <w:bookmarkStart w:id="152" w:name="_Toc5706094"/>
      <w:bookmarkStart w:id="153" w:name="_Toc5706152"/>
      <w:bookmarkStart w:id="154" w:name="_Toc5706491"/>
      <w:bookmarkStart w:id="155" w:name="_Toc5883144"/>
      <w:bookmarkStart w:id="156" w:name="_Toc5883859"/>
      <w:bookmarkStart w:id="157" w:name="_Toc5951788"/>
      <w:bookmarkStart w:id="158" w:name="_Toc8028664"/>
      <w:bookmarkStart w:id="159" w:name="_Toc8035586"/>
      <w:bookmarkStart w:id="160" w:name="_Toc8213596"/>
      <w:bookmarkStart w:id="161" w:name="_Toc8286776"/>
      <w:bookmarkStart w:id="162" w:name="_Toc8633188"/>
      <w:bookmarkStart w:id="163" w:name="_Toc11227324"/>
      <w:bookmarkStart w:id="164" w:name="_Toc11228565"/>
      <w:bookmarkStart w:id="165" w:name="_Toc11248190"/>
      <w:bookmarkStart w:id="166" w:name="_Toc17118659"/>
      <w:bookmarkStart w:id="167" w:name="_Toc17120371"/>
      <w:bookmarkStart w:id="168" w:name="_Toc17366753"/>
      <w:r w:rsidRPr="00D071F7">
        <w:rPr>
          <w:sz w:val="20"/>
          <w:szCs w:val="20"/>
        </w:rPr>
        <w:t>Nyt fra Arts studier</w:t>
      </w:r>
      <w:bookmarkStart w:id="169" w:name="_Toc431875847"/>
      <w:bookmarkStart w:id="170" w:name="_Toc467569475"/>
      <w:bookmarkStart w:id="171" w:name="_Toc501369359"/>
      <w:bookmarkStart w:id="172" w:name="_Toc518382487"/>
      <w:bookmarkStart w:id="173" w:name="_Toc518384315"/>
      <w:bookmarkStart w:id="174" w:name="_Toc518650658"/>
      <w:bookmarkStart w:id="175" w:name="_Toc521506279"/>
      <w:bookmarkStart w:id="176" w:name="_Toc521571991"/>
      <w:bookmarkStart w:id="177" w:name="_Toc521593875"/>
      <w:bookmarkStart w:id="178" w:name="_Toc521594237"/>
      <w:bookmarkStart w:id="179" w:name="_Toc521678640"/>
      <w:bookmarkStart w:id="180" w:name="_Toc521680510"/>
      <w:bookmarkStart w:id="181" w:name="_Toc521936843"/>
      <w:bookmarkStart w:id="182" w:name="_Toc522010973"/>
      <w:bookmarkStart w:id="183" w:name="_Toc522029926"/>
      <w:bookmarkStart w:id="184" w:name="_Toc522092807"/>
      <w:bookmarkStart w:id="185" w:name="_Toc522097350"/>
      <w:bookmarkStart w:id="186" w:name="_Toc522106878"/>
      <w:bookmarkStart w:id="187" w:name="_Toc523915565"/>
      <w:bookmarkStart w:id="188" w:name="_Toc524354187"/>
      <w:bookmarkStart w:id="189" w:name="_Toc525215866"/>
      <w:bookmarkStart w:id="190" w:name="_Toc525219853"/>
      <w:bookmarkStart w:id="191" w:name="_Toc525219948"/>
      <w:bookmarkStart w:id="192" w:name="_Toc527103561"/>
      <w:bookmarkStart w:id="193" w:name="_Toc527103991"/>
      <w:bookmarkStart w:id="194" w:name="_Toc529459386"/>
      <w:bookmarkStart w:id="195" w:name="_Toc529459666"/>
      <w:bookmarkStart w:id="196" w:name="_Toc531356568"/>
      <w:bookmarkStart w:id="197" w:name="_Toc534370114"/>
      <w:bookmarkStart w:id="198" w:name="_Toc536716448"/>
      <w:bookmarkStart w:id="199" w:name="_Toc340632"/>
      <w:bookmarkStart w:id="200" w:name="_Toc1634246"/>
      <w:bookmarkStart w:id="201" w:name="_Toc2945851"/>
      <w:bookmarkStart w:id="202" w:name="_Toc2946438"/>
      <w:bookmarkStart w:id="203" w:name="_Toc3294086"/>
      <w:bookmarkStart w:id="204" w:name="_Toc3294174"/>
      <w:bookmarkStart w:id="205" w:name="_Toc3294242"/>
      <w:bookmarkStart w:id="206" w:name="_Toc3359996"/>
      <w:bookmarkStart w:id="207" w:name="_Toc5706096"/>
      <w:bookmarkStart w:id="208" w:name="_Toc5706155"/>
      <w:bookmarkStart w:id="209" w:name="_Toc5706495"/>
      <w:bookmarkStart w:id="210" w:name="_Toc5883149"/>
      <w:bookmarkStart w:id="211" w:name="_Toc5883864"/>
      <w:bookmarkStart w:id="212" w:name="_Toc5951793"/>
      <w:bookmarkStart w:id="213" w:name="_Toc522544167"/>
      <w:bookmarkStart w:id="214" w:name="_Toc522544300"/>
      <w:bookmarkStart w:id="215" w:name="_Toc522544684"/>
      <w:bookmarkStart w:id="216" w:name="_Toc522696462"/>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774B4728" w14:textId="63C16528" w:rsidR="001F0451" w:rsidRPr="00D071F7" w:rsidRDefault="007065CB" w:rsidP="001F0451">
      <w:pPr>
        <w:pStyle w:val="Listeafsnit"/>
        <w:numPr>
          <w:ilvl w:val="0"/>
          <w:numId w:val="18"/>
        </w:numPr>
      </w:pPr>
      <w:r w:rsidRPr="00D071F7">
        <w:t>Nyhedsbrev august</w:t>
      </w:r>
    </w:p>
    <w:p w14:paraId="0D5299DC" w14:textId="225B028E" w:rsidR="004F642C" w:rsidRPr="00D071F7" w:rsidRDefault="004F642C" w:rsidP="001F0451">
      <w:pPr>
        <w:pStyle w:val="Listeafsnit"/>
        <w:numPr>
          <w:ilvl w:val="0"/>
          <w:numId w:val="18"/>
        </w:numPr>
      </w:pPr>
      <w:r w:rsidRPr="00D071F7">
        <w:t>Invitation til dekanatets dag omkring titler på tilvalg.</w:t>
      </w:r>
    </w:p>
    <w:p w14:paraId="187DB4D7" w14:textId="168ED95A" w:rsidR="004F642C" w:rsidRPr="00D071F7" w:rsidRDefault="004F642C" w:rsidP="004F642C">
      <w:pPr>
        <w:rPr>
          <w:sz w:val="20"/>
          <w:szCs w:val="20"/>
        </w:rPr>
      </w:pPr>
      <w:r w:rsidRPr="00D071F7">
        <w:rPr>
          <w:sz w:val="20"/>
          <w:szCs w:val="20"/>
        </w:rPr>
        <w:t>Christian vider</w:t>
      </w:r>
      <w:r w:rsidR="00486182">
        <w:rPr>
          <w:sz w:val="20"/>
          <w:szCs w:val="20"/>
        </w:rPr>
        <w:t>e</w:t>
      </w:r>
      <w:r w:rsidRPr="00D071F7">
        <w:rPr>
          <w:sz w:val="20"/>
          <w:szCs w:val="20"/>
        </w:rPr>
        <w:t xml:space="preserve">sender invitation til </w:t>
      </w:r>
      <w:r w:rsidR="00486182" w:rsidRPr="00D071F7">
        <w:rPr>
          <w:sz w:val="20"/>
          <w:szCs w:val="20"/>
        </w:rPr>
        <w:t>studievejlederne</w:t>
      </w:r>
      <w:r w:rsidRPr="00D071F7">
        <w:rPr>
          <w:sz w:val="20"/>
          <w:szCs w:val="20"/>
        </w:rPr>
        <w:t xml:space="preserve">. </w:t>
      </w:r>
    </w:p>
    <w:p w14:paraId="314FC4FC" w14:textId="2EF02A38" w:rsidR="004D04AB" w:rsidRPr="00D071F7" w:rsidRDefault="004D04AB" w:rsidP="006778CB">
      <w:pPr>
        <w:rPr>
          <w:sz w:val="20"/>
          <w:szCs w:val="20"/>
        </w:rPr>
      </w:pPr>
    </w:p>
    <w:p w14:paraId="15097A81" w14:textId="41CAE71B" w:rsidR="004370B0" w:rsidRPr="00D071F7" w:rsidRDefault="004370B0" w:rsidP="00D246E9">
      <w:pPr>
        <w:pStyle w:val="Overskrift1"/>
        <w:rPr>
          <w:sz w:val="20"/>
          <w:szCs w:val="20"/>
        </w:rPr>
      </w:pPr>
      <w:bookmarkStart w:id="217" w:name="_Toc17120372"/>
      <w:bookmarkStart w:id="218" w:name="_Toc17366754"/>
      <w:r w:rsidRPr="00D071F7">
        <w:rPr>
          <w:sz w:val="20"/>
          <w:szCs w:val="20"/>
        </w:rPr>
        <w:t>Godkendelse af fagbeskrivelser for valgfag foråret 2020</w:t>
      </w:r>
      <w:bookmarkEnd w:id="217"/>
      <w:bookmarkEnd w:id="218"/>
    </w:p>
    <w:p w14:paraId="6A1E7F88" w14:textId="4FAC922A" w:rsidR="00E6244F" w:rsidRDefault="002F4BCC" w:rsidP="00091A3E">
      <w:pPr>
        <w:rPr>
          <w:sz w:val="20"/>
          <w:szCs w:val="20"/>
        </w:rPr>
      </w:pPr>
      <w:r w:rsidRPr="00D071F7">
        <w:rPr>
          <w:sz w:val="20"/>
          <w:szCs w:val="20"/>
        </w:rPr>
        <w:t>Jørn Borup præsenterer</w:t>
      </w:r>
      <w:r w:rsidR="00486182">
        <w:rPr>
          <w:sz w:val="20"/>
          <w:szCs w:val="20"/>
        </w:rPr>
        <w:t>et</w:t>
      </w:r>
      <w:r w:rsidRPr="00D071F7">
        <w:rPr>
          <w:sz w:val="20"/>
          <w:szCs w:val="20"/>
        </w:rPr>
        <w:t xml:space="preserve"> emnerne, som vil blive udbudt i valgfagene i foråret 2020</w:t>
      </w:r>
      <w:r w:rsidR="00E6244F" w:rsidRPr="00D071F7">
        <w:rPr>
          <w:sz w:val="20"/>
          <w:szCs w:val="20"/>
        </w:rPr>
        <w:t xml:space="preserve">. </w:t>
      </w:r>
    </w:p>
    <w:p w14:paraId="73B35491" w14:textId="010999A5" w:rsidR="00091A3E" w:rsidRPr="00091A3E" w:rsidRDefault="00091A3E" w:rsidP="00091A3E">
      <w:pPr>
        <w:rPr>
          <w:sz w:val="20"/>
          <w:szCs w:val="20"/>
        </w:rPr>
      </w:pPr>
      <w:r w:rsidRPr="00091A3E">
        <w:rPr>
          <w:sz w:val="20"/>
          <w:szCs w:val="20"/>
        </w:rPr>
        <w:t>Der vil på RV kun blive udbudt et enkelt</w:t>
      </w:r>
      <w:r>
        <w:rPr>
          <w:sz w:val="20"/>
          <w:szCs w:val="20"/>
        </w:rPr>
        <w:t xml:space="preserve"> fag</w:t>
      </w:r>
      <w:r w:rsidRPr="00091A3E">
        <w:rPr>
          <w:sz w:val="20"/>
          <w:szCs w:val="20"/>
        </w:rPr>
        <w:t>, der samlæses med Religion, politik og samfund, nemlig Jesper Sørensen om Etnicitet.</w:t>
      </w:r>
    </w:p>
    <w:p w14:paraId="41C03B0F" w14:textId="77777777" w:rsidR="00091A3E" w:rsidRPr="00091A3E" w:rsidRDefault="00091A3E" w:rsidP="00091A3E">
      <w:pPr>
        <w:rPr>
          <w:sz w:val="20"/>
          <w:szCs w:val="20"/>
        </w:rPr>
      </w:pPr>
      <w:r w:rsidRPr="00091A3E">
        <w:rPr>
          <w:sz w:val="20"/>
          <w:szCs w:val="20"/>
        </w:rPr>
        <w:t xml:space="preserve">På KA vil der være seminarer ved Marianne Schleicher samt Uffe Schjødt/Ben </w:t>
      </w:r>
      <w:proofErr w:type="spellStart"/>
      <w:r w:rsidRPr="00091A3E">
        <w:rPr>
          <w:sz w:val="20"/>
          <w:szCs w:val="20"/>
        </w:rPr>
        <w:t>Purzycki</w:t>
      </w:r>
      <w:proofErr w:type="spellEnd"/>
    </w:p>
    <w:p w14:paraId="2A7043B4" w14:textId="06A67602" w:rsidR="00091A3E" w:rsidRPr="00D071F7" w:rsidRDefault="00091A3E" w:rsidP="00091A3E">
      <w:pPr>
        <w:rPr>
          <w:sz w:val="20"/>
          <w:szCs w:val="20"/>
        </w:rPr>
      </w:pPr>
      <w:r w:rsidRPr="00091A3E">
        <w:rPr>
          <w:sz w:val="20"/>
          <w:szCs w:val="20"/>
        </w:rPr>
        <w:t>På AIS vil der være seminar ved Mark Sedgwick.</w:t>
      </w:r>
      <w:bookmarkStart w:id="219" w:name="_GoBack"/>
      <w:bookmarkEnd w:id="219"/>
    </w:p>
    <w:p w14:paraId="02903C67" w14:textId="050BD391" w:rsidR="00D246E9" w:rsidRPr="00D071F7" w:rsidRDefault="00D246E9" w:rsidP="004370B0">
      <w:pPr>
        <w:rPr>
          <w:sz w:val="20"/>
          <w:szCs w:val="20"/>
        </w:rPr>
      </w:pPr>
    </w:p>
    <w:p w14:paraId="31C002F2" w14:textId="24548632" w:rsidR="00D246E9" w:rsidRPr="00D071F7" w:rsidRDefault="004F642C" w:rsidP="004370B0">
      <w:pPr>
        <w:rPr>
          <w:sz w:val="20"/>
          <w:szCs w:val="20"/>
        </w:rPr>
      </w:pPr>
      <w:r w:rsidRPr="00D071F7">
        <w:rPr>
          <w:sz w:val="20"/>
          <w:szCs w:val="20"/>
        </w:rPr>
        <w:t xml:space="preserve">Studievejledningen vil gøre de studerende opmærksomme på, at man kan tage både seminar udbudt af RV og AIS. </w:t>
      </w:r>
    </w:p>
    <w:p w14:paraId="5E16B390" w14:textId="33F25401" w:rsidR="004A0A4A" w:rsidRPr="00D071F7" w:rsidRDefault="004A0A4A" w:rsidP="00013654">
      <w:pPr>
        <w:rPr>
          <w:sz w:val="20"/>
          <w:szCs w:val="20"/>
        </w:rPr>
      </w:pPr>
    </w:p>
    <w:p w14:paraId="728D6986" w14:textId="5B0259B0" w:rsidR="004A0A4A" w:rsidRPr="00D071F7" w:rsidRDefault="004A0A4A" w:rsidP="00013654">
      <w:pPr>
        <w:rPr>
          <w:sz w:val="20"/>
          <w:szCs w:val="20"/>
        </w:rPr>
      </w:pPr>
      <w:r w:rsidRPr="00D071F7">
        <w:rPr>
          <w:sz w:val="20"/>
          <w:szCs w:val="20"/>
        </w:rPr>
        <w:t>Herefter deles mødet op i de to afdelinger til at dr</w:t>
      </w:r>
      <w:r w:rsidR="00726643" w:rsidRPr="00D071F7">
        <w:rPr>
          <w:sz w:val="20"/>
          <w:szCs w:val="20"/>
        </w:rPr>
        <w:t>øfte undervisningsevalueringer.</w:t>
      </w:r>
    </w:p>
    <w:p w14:paraId="5F3DA987" w14:textId="77777777" w:rsidR="004A0A4A" w:rsidRPr="00D071F7" w:rsidRDefault="004A0A4A" w:rsidP="00013654">
      <w:pPr>
        <w:rPr>
          <w:sz w:val="20"/>
          <w:szCs w:val="20"/>
        </w:rPr>
      </w:pPr>
    </w:p>
    <w:p w14:paraId="4F2A414C" w14:textId="1CAB864A" w:rsidR="00013654" w:rsidRPr="00D071F7" w:rsidRDefault="00013654" w:rsidP="00013654">
      <w:pPr>
        <w:pStyle w:val="Overskrift1"/>
        <w:rPr>
          <w:sz w:val="20"/>
          <w:szCs w:val="20"/>
        </w:rPr>
      </w:pPr>
      <w:bookmarkStart w:id="220" w:name="_Toc17120374"/>
      <w:bookmarkStart w:id="221" w:name="_Toc17366755"/>
      <w:r w:rsidRPr="00D071F7">
        <w:rPr>
          <w:sz w:val="20"/>
          <w:szCs w:val="20"/>
        </w:rPr>
        <w:t>Undervisningsevaluering af forårets undervisning i 2019</w:t>
      </w:r>
      <w:bookmarkEnd w:id="220"/>
      <w:bookmarkEnd w:id="221"/>
    </w:p>
    <w:p w14:paraId="228BF7AB" w14:textId="5494EC9C" w:rsidR="00013654" w:rsidRDefault="005657DF" w:rsidP="00013654">
      <w:pPr>
        <w:rPr>
          <w:rFonts w:cstheme="minorHAnsi"/>
          <w:b/>
          <w:sz w:val="20"/>
          <w:szCs w:val="20"/>
          <w:u w:val="single"/>
        </w:rPr>
      </w:pPr>
      <w:r>
        <w:rPr>
          <w:rFonts w:cstheme="minorHAnsi"/>
          <w:b/>
          <w:sz w:val="20"/>
          <w:szCs w:val="20"/>
          <w:u w:val="single"/>
        </w:rPr>
        <w:t>Religionsvidenskab</w:t>
      </w:r>
    </w:p>
    <w:p w14:paraId="3B771E46" w14:textId="77777777" w:rsidR="005657DF" w:rsidRPr="005657DF" w:rsidRDefault="005657DF" w:rsidP="005657DF">
      <w:pPr>
        <w:spacing w:line="276" w:lineRule="auto"/>
        <w:rPr>
          <w:b/>
          <w:sz w:val="20"/>
          <w:szCs w:val="20"/>
        </w:rPr>
      </w:pPr>
      <w:r w:rsidRPr="005657DF">
        <w:rPr>
          <w:b/>
          <w:sz w:val="20"/>
          <w:szCs w:val="20"/>
        </w:rPr>
        <w:lastRenderedPageBreak/>
        <w:t>Evaluering af forårssemesterets undervisning (UN-møde onsdag d. 28/08 2019).</w:t>
      </w:r>
    </w:p>
    <w:p w14:paraId="63D145A9" w14:textId="77777777" w:rsidR="005657DF" w:rsidRPr="005657DF" w:rsidRDefault="005657DF" w:rsidP="005657DF">
      <w:pPr>
        <w:pStyle w:val="Listeafsnit"/>
        <w:numPr>
          <w:ilvl w:val="0"/>
          <w:numId w:val="34"/>
        </w:numPr>
        <w:spacing w:line="276" w:lineRule="auto"/>
        <w:rPr>
          <w:bCs/>
        </w:rPr>
      </w:pPr>
      <w:r w:rsidRPr="005657DF">
        <w:rPr>
          <w:bCs/>
        </w:rPr>
        <w:t>Evaluering blev foretaget særskilt RV/AIS. AIS’ undervisning er i foråret begrænset, og evaluering af de få kurser beskrives nedenfor.</w:t>
      </w:r>
    </w:p>
    <w:p w14:paraId="6E6A4340" w14:textId="77777777" w:rsidR="005657DF" w:rsidRPr="005657DF" w:rsidRDefault="005657DF" w:rsidP="005657DF">
      <w:pPr>
        <w:spacing w:line="276" w:lineRule="auto"/>
        <w:rPr>
          <w:sz w:val="20"/>
          <w:szCs w:val="20"/>
        </w:rPr>
      </w:pPr>
    </w:p>
    <w:p w14:paraId="7DA2ECCD" w14:textId="77777777" w:rsidR="005657DF" w:rsidRPr="005657DF" w:rsidRDefault="005657DF" w:rsidP="005657DF">
      <w:pPr>
        <w:spacing w:line="276" w:lineRule="auto"/>
        <w:rPr>
          <w:b/>
          <w:sz w:val="20"/>
          <w:szCs w:val="20"/>
        </w:rPr>
      </w:pPr>
      <w:r w:rsidRPr="005657DF">
        <w:rPr>
          <w:b/>
          <w:smallCaps/>
          <w:sz w:val="20"/>
          <w:szCs w:val="20"/>
        </w:rPr>
        <w:t>Generelle kommentarer</w:t>
      </w:r>
    </w:p>
    <w:p w14:paraId="6E636CBB" w14:textId="77777777" w:rsidR="005657DF" w:rsidRPr="005657DF" w:rsidRDefault="005657DF" w:rsidP="005657DF">
      <w:pPr>
        <w:pStyle w:val="Listeafsnit"/>
        <w:numPr>
          <w:ilvl w:val="0"/>
          <w:numId w:val="32"/>
        </w:numPr>
        <w:spacing w:line="276" w:lineRule="auto"/>
      </w:pPr>
      <w:r w:rsidRPr="005657DF">
        <w:t xml:space="preserve">Generelt ift. evalueringsproces: UN ønsker fremover at afdelingskoordinator er hovedrolleindehaver ift. at indkalde evalueringer, tjekker formalia efter (eksempelvis underskrifter fra studerende), nok kød på evalueringen osv. AK håndhæver de 9 principper for evalueringen, og sørger for evt. anonymisering (censurere navngivning ud etc.). </w:t>
      </w:r>
    </w:p>
    <w:p w14:paraId="774F304D" w14:textId="77777777" w:rsidR="005657DF" w:rsidRPr="005657DF" w:rsidRDefault="005657DF" w:rsidP="005657DF">
      <w:pPr>
        <w:pStyle w:val="Listeafsnit"/>
        <w:numPr>
          <w:ilvl w:val="0"/>
          <w:numId w:val="32"/>
        </w:numPr>
        <w:spacing w:line="276" w:lineRule="auto"/>
      </w:pPr>
      <w:r w:rsidRPr="005657DF">
        <w:t>Kommentar til evalueringsproces (rettet til instituttet): UN ønsker sig at evalueringsprogrammet tildeler hver studerende en unik (anonymiseret!) kode (f.eks.: QQ, 7H etc.), der knyttes til alle kommentarer af pågældende studerende, således at man hurtigt ved gennemlæsning kan identificere kommentarer fra den samme studerende.</w:t>
      </w:r>
    </w:p>
    <w:p w14:paraId="33FCE93E" w14:textId="77777777" w:rsidR="005657DF" w:rsidRPr="005657DF" w:rsidRDefault="005657DF" w:rsidP="005657DF">
      <w:pPr>
        <w:pStyle w:val="Listeafsnit"/>
        <w:numPr>
          <w:ilvl w:val="0"/>
          <w:numId w:val="32"/>
        </w:numPr>
        <w:spacing w:line="276" w:lineRule="auto"/>
      </w:pPr>
      <w:r w:rsidRPr="005657DF">
        <w:t xml:space="preserve">Kommentar til evalueringssystemets spørgsmål om samlet tidsforbrug for faget (undervisning + forberedelse): UN ønsker at få underinddelt &lt;8 timers-intervallet – især når der er tale om et 5 ECTS-fag er det forventeligt at hovedparten vil befinde sig i det interval, men interessant at vide hvordan placeringen er </w:t>
      </w:r>
      <w:proofErr w:type="gramStart"/>
      <w:r w:rsidRPr="005657DF">
        <w:t>indenfor</w:t>
      </w:r>
      <w:proofErr w:type="gramEnd"/>
      <w:r w:rsidRPr="005657DF">
        <w:t xml:space="preserve"> dette interval.</w:t>
      </w:r>
    </w:p>
    <w:p w14:paraId="088CBF53" w14:textId="77777777" w:rsidR="005657DF" w:rsidRPr="005657DF" w:rsidRDefault="005657DF" w:rsidP="005657DF">
      <w:pPr>
        <w:pStyle w:val="Listeafsnit"/>
        <w:numPr>
          <w:ilvl w:val="0"/>
          <w:numId w:val="32"/>
        </w:numPr>
        <w:spacing w:line="276" w:lineRule="auto"/>
      </w:pPr>
      <w:r w:rsidRPr="005657DF">
        <w:t xml:space="preserve">UN hæfter sig ved at evaluering af dette semesters fag i flere tilfælde ikke er blevet gennemført tilfredsstillende – derfor ønsker UN at indskærpe for undervisere at insistere på at får studerendes digitale evaluering, samt </w:t>
      </w:r>
      <w:proofErr w:type="spellStart"/>
      <w:r w:rsidRPr="005657DF">
        <w:t>indtænke</w:t>
      </w:r>
      <w:proofErr w:type="spellEnd"/>
      <w:r w:rsidRPr="005657DF">
        <w:t xml:space="preserve"> tid til mundtlig evaluering på holdet, indhente underskrift fra mindst én studerende, samt selv reflektere tilstrækkeligt over de studerendes evalueringer. </w:t>
      </w:r>
    </w:p>
    <w:p w14:paraId="1A9497CA" w14:textId="77777777" w:rsidR="005657DF" w:rsidRPr="005657DF" w:rsidRDefault="005657DF" w:rsidP="005657DF">
      <w:pPr>
        <w:spacing w:line="276" w:lineRule="auto"/>
        <w:rPr>
          <w:sz w:val="20"/>
          <w:szCs w:val="20"/>
        </w:rPr>
      </w:pPr>
    </w:p>
    <w:p w14:paraId="518FE28B" w14:textId="77777777" w:rsidR="005657DF" w:rsidRPr="005657DF" w:rsidRDefault="005657DF" w:rsidP="005657DF">
      <w:pPr>
        <w:spacing w:line="276" w:lineRule="auto"/>
        <w:rPr>
          <w:i/>
          <w:iCs/>
          <w:sz w:val="20"/>
          <w:szCs w:val="20"/>
        </w:rPr>
      </w:pPr>
      <w:proofErr w:type="spellStart"/>
      <w:r w:rsidRPr="005657DF">
        <w:rPr>
          <w:i/>
          <w:iCs/>
          <w:sz w:val="20"/>
          <w:szCs w:val="20"/>
        </w:rPr>
        <w:t>UNs</w:t>
      </w:r>
      <w:proofErr w:type="spellEnd"/>
      <w:r w:rsidRPr="005657DF">
        <w:rPr>
          <w:i/>
          <w:iCs/>
          <w:sz w:val="20"/>
          <w:szCs w:val="20"/>
        </w:rPr>
        <w:t xml:space="preserve"> kommentarer særligt gældende for det pågældende fag følger i kortfattet form herunder. Afslutningsvist følger </w:t>
      </w:r>
      <w:proofErr w:type="spellStart"/>
      <w:r w:rsidRPr="005657DF">
        <w:rPr>
          <w:i/>
          <w:iCs/>
          <w:sz w:val="20"/>
          <w:szCs w:val="20"/>
        </w:rPr>
        <w:t>UNs</w:t>
      </w:r>
      <w:proofErr w:type="spellEnd"/>
      <w:r w:rsidRPr="005657DF">
        <w:rPr>
          <w:i/>
          <w:iCs/>
          <w:sz w:val="20"/>
          <w:szCs w:val="20"/>
        </w:rPr>
        <w:t xml:space="preserve"> drøftelse af nogle tværgående problematikker, evalueringen har givet anledning til. </w:t>
      </w:r>
    </w:p>
    <w:p w14:paraId="17F2D740" w14:textId="77777777" w:rsidR="005657DF" w:rsidRPr="005657DF" w:rsidRDefault="005657DF" w:rsidP="005657DF">
      <w:pPr>
        <w:spacing w:line="276" w:lineRule="auto"/>
        <w:rPr>
          <w:b/>
          <w:sz w:val="20"/>
          <w:szCs w:val="20"/>
        </w:rPr>
      </w:pPr>
    </w:p>
    <w:p w14:paraId="5A38632D" w14:textId="77777777" w:rsidR="005657DF" w:rsidRPr="005657DF" w:rsidRDefault="005657DF" w:rsidP="005657DF">
      <w:pPr>
        <w:spacing w:line="276" w:lineRule="auto"/>
        <w:rPr>
          <w:b/>
          <w:sz w:val="20"/>
          <w:szCs w:val="20"/>
        </w:rPr>
      </w:pPr>
      <w:r w:rsidRPr="005657DF">
        <w:rPr>
          <w:b/>
          <w:sz w:val="20"/>
          <w:szCs w:val="20"/>
        </w:rPr>
        <w:t>RV BA:</w:t>
      </w:r>
    </w:p>
    <w:p w14:paraId="4041A6A4" w14:textId="77777777" w:rsidR="005657DF" w:rsidRPr="005657DF" w:rsidRDefault="005657DF" w:rsidP="005657DF">
      <w:pPr>
        <w:autoSpaceDE w:val="0"/>
        <w:autoSpaceDN w:val="0"/>
        <w:adjustRightInd w:val="0"/>
        <w:rPr>
          <w:b/>
          <w:bCs/>
          <w:sz w:val="20"/>
          <w:szCs w:val="20"/>
        </w:rPr>
      </w:pPr>
      <w:r w:rsidRPr="005657DF">
        <w:rPr>
          <w:b/>
          <w:bCs/>
          <w:sz w:val="20"/>
          <w:szCs w:val="20"/>
        </w:rPr>
        <w:t xml:space="preserve">Propædeutik 1 Latin: </w:t>
      </w:r>
      <w:r w:rsidRPr="005657DF">
        <w:rPr>
          <w:sz w:val="20"/>
          <w:szCs w:val="20"/>
        </w:rPr>
        <w:t>Glædeligt med gode evalueringer – men UN insisterer på at underviser udfærdiger egne evalueringsnoter, om end de måtte blive kortfattede.</w:t>
      </w:r>
    </w:p>
    <w:p w14:paraId="31A2ADA2" w14:textId="77777777" w:rsidR="005657DF" w:rsidRPr="005657DF" w:rsidRDefault="005657DF" w:rsidP="005657DF">
      <w:pPr>
        <w:autoSpaceDE w:val="0"/>
        <w:autoSpaceDN w:val="0"/>
        <w:adjustRightInd w:val="0"/>
        <w:rPr>
          <w:b/>
          <w:bCs/>
          <w:sz w:val="20"/>
          <w:szCs w:val="20"/>
        </w:rPr>
      </w:pPr>
    </w:p>
    <w:p w14:paraId="48EBE157" w14:textId="77777777" w:rsidR="005657DF" w:rsidRPr="005657DF" w:rsidRDefault="005657DF" w:rsidP="005657DF">
      <w:pPr>
        <w:autoSpaceDE w:val="0"/>
        <w:autoSpaceDN w:val="0"/>
        <w:adjustRightInd w:val="0"/>
        <w:rPr>
          <w:sz w:val="20"/>
          <w:szCs w:val="20"/>
        </w:rPr>
      </w:pPr>
      <w:r w:rsidRPr="005657DF">
        <w:rPr>
          <w:b/>
          <w:bCs/>
          <w:sz w:val="20"/>
          <w:szCs w:val="20"/>
        </w:rPr>
        <w:t>Hebraisk og Arabisk</w:t>
      </w:r>
      <w:r w:rsidRPr="005657DF">
        <w:rPr>
          <w:sz w:val="20"/>
          <w:szCs w:val="20"/>
        </w:rPr>
        <w:t>: Meget god evaluering fra studerende for både Hebraisk og Arabisk, som UN glæder sig over. Dog er svarraten temmelig lav for begge. UN ønsker mere fyldigt evalueringsnotat fra underviser.</w:t>
      </w:r>
    </w:p>
    <w:p w14:paraId="1C309702" w14:textId="77777777" w:rsidR="005657DF" w:rsidRPr="005657DF" w:rsidRDefault="005657DF" w:rsidP="005657DF">
      <w:pPr>
        <w:autoSpaceDE w:val="0"/>
        <w:autoSpaceDN w:val="0"/>
        <w:adjustRightInd w:val="0"/>
        <w:rPr>
          <w:sz w:val="20"/>
          <w:szCs w:val="20"/>
        </w:rPr>
      </w:pPr>
    </w:p>
    <w:p w14:paraId="0F1DD762" w14:textId="77777777" w:rsidR="005657DF" w:rsidRPr="005657DF" w:rsidRDefault="005657DF" w:rsidP="005657DF">
      <w:pPr>
        <w:autoSpaceDE w:val="0"/>
        <w:autoSpaceDN w:val="0"/>
        <w:adjustRightInd w:val="0"/>
        <w:rPr>
          <w:sz w:val="20"/>
          <w:szCs w:val="20"/>
        </w:rPr>
      </w:pPr>
      <w:r w:rsidRPr="005657DF">
        <w:rPr>
          <w:b/>
          <w:bCs/>
          <w:sz w:val="20"/>
          <w:szCs w:val="20"/>
        </w:rPr>
        <w:t xml:space="preserve">Tidlig Kristendom + originalsprogsopgave: </w:t>
      </w:r>
      <w:r w:rsidRPr="005657DF">
        <w:rPr>
          <w:sz w:val="20"/>
          <w:szCs w:val="20"/>
        </w:rPr>
        <w:t xml:space="preserve">Lav responsrate på evalueringen og manglende underskrift fra studerende. </w:t>
      </w:r>
    </w:p>
    <w:p w14:paraId="06DC9229" w14:textId="77777777" w:rsidR="005657DF" w:rsidRPr="005657DF" w:rsidRDefault="005657DF" w:rsidP="005657DF">
      <w:pPr>
        <w:autoSpaceDE w:val="0"/>
        <w:autoSpaceDN w:val="0"/>
        <w:adjustRightInd w:val="0"/>
        <w:rPr>
          <w:sz w:val="20"/>
          <w:szCs w:val="20"/>
        </w:rPr>
      </w:pPr>
      <w:r w:rsidRPr="005657DF">
        <w:rPr>
          <w:sz w:val="20"/>
          <w:szCs w:val="20"/>
        </w:rPr>
        <w:t xml:space="preserve">UN tager undervisers forslag om samtaler med studerende med konsekvent meget lave karakterer til efterretning. En samtale om faglige udfordringer ved gentagen karaktergivning af 02 anser UN som rettidig omhu. UN ønsker at få indbygget ’flag-system’ eksempelvis varetaget af eksamenskontoret (af anonymiseringshensyn). System for at fange </w:t>
      </w:r>
      <w:r w:rsidRPr="005657DF">
        <w:rPr>
          <w:sz w:val="20"/>
          <w:szCs w:val="20"/>
        </w:rPr>
        <w:lastRenderedPageBreak/>
        <w:t>dette må kunne sættes op sådan at Afdelingsleder /-koordinator notificeres om en studerende i faglige vanskeligheder. AL/AK kan derefter udpege en VIP med særlig viden om den studerende (ellers en studievejler) til at tage en samtale med den studerende.</w:t>
      </w:r>
    </w:p>
    <w:p w14:paraId="56DFF447" w14:textId="77777777" w:rsidR="005657DF" w:rsidRPr="005657DF" w:rsidRDefault="005657DF" w:rsidP="005657DF">
      <w:pPr>
        <w:autoSpaceDE w:val="0"/>
        <w:autoSpaceDN w:val="0"/>
        <w:adjustRightInd w:val="0"/>
        <w:rPr>
          <w:sz w:val="20"/>
          <w:szCs w:val="20"/>
        </w:rPr>
      </w:pPr>
      <w:r w:rsidRPr="005657DF">
        <w:rPr>
          <w:sz w:val="20"/>
          <w:szCs w:val="20"/>
        </w:rPr>
        <w:t>UN drøftede ligeledes undervisers desideratum vedr. undervisningsform på originalsprogsopgaven.</w:t>
      </w:r>
    </w:p>
    <w:p w14:paraId="68AB2946" w14:textId="77777777" w:rsidR="005657DF" w:rsidRPr="005657DF" w:rsidRDefault="005657DF" w:rsidP="005657DF">
      <w:pPr>
        <w:autoSpaceDE w:val="0"/>
        <w:autoSpaceDN w:val="0"/>
        <w:adjustRightInd w:val="0"/>
        <w:rPr>
          <w:sz w:val="20"/>
          <w:szCs w:val="20"/>
        </w:rPr>
      </w:pPr>
      <w:r w:rsidRPr="005657DF">
        <w:rPr>
          <w:sz w:val="20"/>
          <w:szCs w:val="20"/>
        </w:rPr>
        <w:t xml:space="preserve">For stor forskel på hvordan der undervises på originalsprogsopgaven. Bør tekster fra den propædeutiske sprogundervisning kunne (gen)bruges? </w:t>
      </w:r>
      <w:proofErr w:type="spellStart"/>
      <w:r w:rsidRPr="005657DF">
        <w:rPr>
          <w:sz w:val="20"/>
          <w:szCs w:val="20"/>
        </w:rPr>
        <w:t>UNs</w:t>
      </w:r>
      <w:proofErr w:type="spellEnd"/>
      <w:r w:rsidRPr="005657DF">
        <w:rPr>
          <w:sz w:val="20"/>
          <w:szCs w:val="20"/>
        </w:rPr>
        <w:t xml:space="preserve"> holdning er at der IKKE bør være overlap af tekster, men at der godt kunne være en sammenhæng mellem tekster (progressionshensyn) gennemgået i </w:t>
      </w:r>
      <w:proofErr w:type="spellStart"/>
      <w:r w:rsidRPr="005657DF">
        <w:rPr>
          <w:sz w:val="20"/>
          <w:szCs w:val="20"/>
        </w:rPr>
        <w:t>propæd</w:t>
      </w:r>
      <w:proofErr w:type="spellEnd"/>
      <w:r w:rsidRPr="005657DF">
        <w:rPr>
          <w:sz w:val="20"/>
          <w:szCs w:val="20"/>
        </w:rPr>
        <w:t xml:space="preserve">. sprogundervisning. Punktet tages også op på et afdelingsmøde. </w:t>
      </w:r>
    </w:p>
    <w:p w14:paraId="095B4856" w14:textId="77777777" w:rsidR="005657DF" w:rsidRPr="005657DF" w:rsidRDefault="005657DF" w:rsidP="005657DF">
      <w:pPr>
        <w:autoSpaceDE w:val="0"/>
        <w:autoSpaceDN w:val="0"/>
        <w:adjustRightInd w:val="0"/>
        <w:rPr>
          <w:sz w:val="20"/>
          <w:szCs w:val="20"/>
        </w:rPr>
      </w:pPr>
    </w:p>
    <w:p w14:paraId="0DF2BFEC" w14:textId="77777777" w:rsidR="005657DF" w:rsidRPr="005657DF" w:rsidRDefault="005657DF" w:rsidP="005657DF">
      <w:pPr>
        <w:autoSpaceDE w:val="0"/>
        <w:autoSpaceDN w:val="0"/>
        <w:adjustRightInd w:val="0"/>
        <w:rPr>
          <w:sz w:val="20"/>
          <w:szCs w:val="20"/>
        </w:rPr>
      </w:pPr>
      <w:proofErr w:type="gramStart"/>
      <w:r w:rsidRPr="005657DF">
        <w:rPr>
          <w:b/>
          <w:bCs/>
          <w:sz w:val="20"/>
          <w:szCs w:val="20"/>
        </w:rPr>
        <w:t>Islam(</w:t>
      </w:r>
      <w:proofErr w:type="gramEnd"/>
      <w:r w:rsidRPr="005657DF">
        <w:rPr>
          <w:b/>
          <w:bCs/>
          <w:sz w:val="20"/>
          <w:szCs w:val="20"/>
        </w:rPr>
        <w:t>-forløb, Kristendom og Islam):</w:t>
      </w:r>
      <w:r w:rsidRPr="005657DF">
        <w:rPr>
          <w:sz w:val="20"/>
          <w:szCs w:val="20"/>
        </w:rPr>
        <w:t xml:space="preserve"> Flot evaluering fra studerende og tilfredsstillende responsrate. Særlig er det af de studerende højt vurderede faglige udbytte af forløbet rosværdigt. </w:t>
      </w:r>
    </w:p>
    <w:p w14:paraId="34B96873" w14:textId="77777777" w:rsidR="005657DF" w:rsidRPr="005657DF" w:rsidRDefault="005657DF" w:rsidP="005657DF">
      <w:pPr>
        <w:autoSpaceDE w:val="0"/>
        <w:autoSpaceDN w:val="0"/>
        <w:adjustRightInd w:val="0"/>
        <w:rPr>
          <w:sz w:val="20"/>
          <w:szCs w:val="20"/>
        </w:rPr>
      </w:pPr>
    </w:p>
    <w:p w14:paraId="47E8C198" w14:textId="77777777" w:rsidR="005657DF" w:rsidRPr="005657DF" w:rsidRDefault="005657DF" w:rsidP="005657DF">
      <w:pPr>
        <w:autoSpaceDE w:val="0"/>
        <w:autoSpaceDN w:val="0"/>
        <w:adjustRightInd w:val="0"/>
        <w:rPr>
          <w:sz w:val="20"/>
          <w:szCs w:val="20"/>
        </w:rPr>
      </w:pPr>
      <w:r w:rsidRPr="005657DF">
        <w:rPr>
          <w:sz w:val="20"/>
          <w:szCs w:val="20"/>
        </w:rPr>
        <w:t xml:space="preserve">UN hæfter sig dog ved spørgsmål 5 i evalueringen, og tager det til indtægt for at den individuelle feedback, de studerende har krav på for dette fag, ikke er blevet afholdt (45 min per studerende, dvs. 22,5 min for Islam-delen). Dette kalder på nødvendighed af gentagen kommunikation om forventningen, både til lærerkollegiet og studerende. UN indstiller til afdelingskoordinator at oplyse undervisere tydeligt om feedback forpligtelse. </w:t>
      </w:r>
    </w:p>
    <w:p w14:paraId="4757B870" w14:textId="77777777" w:rsidR="005657DF" w:rsidRPr="005657DF" w:rsidRDefault="005657DF" w:rsidP="005657DF">
      <w:pPr>
        <w:autoSpaceDE w:val="0"/>
        <w:autoSpaceDN w:val="0"/>
        <w:adjustRightInd w:val="0"/>
        <w:rPr>
          <w:b/>
          <w:bCs/>
          <w:sz w:val="20"/>
          <w:szCs w:val="20"/>
        </w:rPr>
      </w:pPr>
    </w:p>
    <w:p w14:paraId="0B4B80D3" w14:textId="77777777" w:rsidR="005657DF" w:rsidRPr="005657DF" w:rsidRDefault="005657DF" w:rsidP="005657DF">
      <w:pPr>
        <w:autoSpaceDE w:val="0"/>
        <w:autoSpaceDN w:val="0"/>
        <w:adjustRightInd w:val="0"/>
        <w:rPr>
          <w:sz w:val="20"/>
          <w:szCs w:val="20"/>
        </w:rPr>
      </w:pPr>
      <w:r w:rsidRPr="005657DF">
        <w:rPr>
          <w:b/>
          <w:bCs/>
          <w:sz w:val="20"/>
          <w:szCs w:val="20"/>
        </w:rPr>
        <w:t>Kristendommens</w:t>
      </w:r>
      <w:r w:rsidRPr="005657DF">
        <w:rPr>
          <w:sz w:val="20"/>
          <w:szCs w:val="20"/>
        </w:rPr>
        <w:t xml:space="preserve"> </w:t>
      </w:r>
      <w:r w:rsidRPr="005657DF">
        <w:rPr>
          <w:b/>
          <w:bCs/>
          <w:sz w:val="20"/>
          <w:szCs w:val="20"/>
        </w:rPr>
        <w:t>historie</w:t>
      </w:r>
      <w:r w:rsidRPr="005657DF">
        <w:rPr>
          <w:sz w:val="20"/>
          <w:szCs w:val="20"/>
        </w:rPr>
        <w:t>: Fin evaluering og tilfredsstillende eksamensgennemsnit. Godt med frivillig ekskursion til Aarhus domkirke. UN hæfter sig også ved - og vil gerne udtrykke opbakning til - undervisers ønske om at opdaterer pensum og arbejde med oversættelse af kildetekster (kildeteksternes genealogi).</w:t>
      </w:r>
    </w:p>
    <w:p w14:paraId="6A99D3D9" w14:textId="77777777" w:rsidR="005657DF" w:rsidRPr="005657DF" w:rsidRDefault="005657DF" w:rsidP="005657DF">
      <w:pPr>
        <w:autoSpaceDE w:val="0"/>
        <w:autoSpaceDN w:val="0"/>
        <w:adjustRightInd w:val="0"/>
        <w:rPr>
          <w:b/>
          <w:bCs/>
          <w:sz w:val="20"/>
          <w:szCs w:val="20"/>
        </w:rPr>
      </w:pPr>
    </w:p>
    <w:p w14:paraId="2A612AB0" w14:textId="77777777" w:rsidR="005657DF" w:rsidRPr="005657DF" w:rsidRDefault="005657DF" w:rsidP="005657DF">
      <w:pPr>
        <w:autoSpaceDE w:val="0"/>
        <w:autoSpaceDN w:val="0"/>
        <w:adjustRightInd w:val="0"/>
        <w:rPr>
          <w:rFonts w:eastAsia="MS Gothic"/>
          <w:b/>
          <w:bCs/>
          <w:sz w:val="20"/>
          <w:szCs w:val="20"/>
        </w:rPr>
      </w:pPr>
      <w:r w:rsidRPr="005657DF">
        <w:rPr>
          <w:b/>
          <w:bCs/>
          <w:sz w:val="20"/>
          <w:szCs w:val="20"/>
        </w:rPr>
        <w:t>Moderne Kristendom (TV):</w:t>
      </w:r>
      <w:r w:rsidRPr="005657DF">
        <w:rPr>
          <w:rFonts w:eastAsia="MS Gothic"/>
          <w:b/>
          <w:bCs/>
          <w:sz w:val="20"/>
          <w:szCs w:val="20"/>
        </w:rPr>
        <w:t xml:space="preserve"> </w:t>
      </w:r>
      <w:r w:rsidRPr="005657DF">
        <w:rPr>
          <w:sz w:val="20"/>
          <w:szCs w:val="20"/>
        </w:rPr>
        <w:t xml:space="preserve">Specielt tilrettelagt forløb resulteret i utilfredsstillende model. </w:t>
      </w:r>
    </w:p>
    <w:p w14:paraId="6CAF6944" w14:textId="77777777" w:rsidR="005657DF" w:rsidRPr="005657DF" w:rsidRDefault="005657DF" w:rsidP="005657DF">
      <w:pPr>
        <w:autoSpaceDE w:val="0"/>
        <w:autoSpaceDN w:val="0"/>
        <w:adjustRightInd w:val="0"/>
        <w:rPr>
          <w:sz w:val="20"/>
          <w:szCs w:val="20"/>
        </w:rPr>
      </w:pPr>
      <w:r w:rsidRPr="005657DF">
        <w:rPr>
          <w:sz w:val="20"/>
          <w:szCs w:val="20"/>
        </w:rPr>
        <w:t xml:space="preserve">Studieordningsproblemer mellem IKK og IKS (f.eks. Engelsk-studerende der tager tilvalg på RV). Det kræver uforholdsmæssigt mange ressourcer at tilrettelægge disse forløb individuelt hvert år. UN ønsker dog ikke at modsætte sig at modtage tilvalgsstuderende, men ønsker at orienteringen til f.eks. tilvalgsstuderende på Engelsk er grundig mht. denne problematik, så man er forberedt. </w:t>
      </w:r>
    </w:p>
    <w:p w14:paraId="206652E9" w14:textId="77777777" w:rsidR="005657DF" w:rsidRPr="005657DF" w:rsidRDefault="005657DF" w:rsidP="005657DF">
      <w:pPr>
        <w:autoSpaceDE w:val="0"/>
        <w:autoSpaceDN w:val="0"/>
        <w:adjustRightInd w:val="0"/>
        <w:rPr>
          <w:sz w:val="20"/>
          <w:szCs w:val="20"/>
        </w:rPr>
      </w:pPr>
      <w:r w:rsidRPr="005657DF">
        <w:rPr>
          <w:sz w:val="20"/>
          <w:szCs w:val="20"/>
        </w:rPr>
        <w:t xml:space="preserve">Et beslægtet problem: Undervisningen for disse forløb bliver ikke lagt i timeplanerne, hvilket giver et skidt indtryk for studerende (har vi krav på undervisning?). Ift. planlægningen af forløbet giver det store udfordringer med at finde tidspunkter for undervisning. </w:t>
      </w:r>
    </w:p>
    <w:p w14:paraId="10877C34" w14:textId="77777777" w:rsidR="005657DF" w:rsidRPr="005657DF" w:rsidRDefault="005657DF" w:rsidP="005657DF">
      <w:pPr>
        <w:autoSpaceDE w:val="0"/>
        <w:autoSpaceDN w:val="0"/>
        <w:adjustRightInd w:val="0"/>
        <w:rPr>
          <w:sz w:val="20"/>
          <w:szCs w:val="20"/>
        </w:rPr>
      </w:pPr>
    </w:p>
    <w:p w14:paraId="38B49C46" w14:textId="77777777" w:rsidR="005657DF" w:rsidRPr="005657DF" w:rsidRDefault="005657DF" w:rsidP="005657DF">
      <w:pPr>
        <w:autoSpaceDE w:val="0"/>
        <w:autoSpaceDN w:val="0"/>
        <w:adjustRightInd w:val="0"/>
        <w:rPr>
          <w:b/>
          <w:bCs/>
          <w:sz w:val="20"/>
          <w:szCs w:val="20"/>
        </w:rPr>
      </w:pPr>
      <w:r w:rsidRPr="005657DF">
        <w:rPr>
          <w:b/>
          <w:bCs/>
          <w:sz w:val="20"/>
          <w:szCs w:val="20"/>
        </w:rPr>
        <w:t xml:space="preserve">Religionssociologi 1: </w:t>
      </w:r>
      <w:r w:rsidRPr="005657DF">
        <w:rPr>
          <w:sz w:val="20"/>
          <w:szCs w:val="20"/>
        </w:rPr>
        <w:t xml:space="preserve">Fin responsrate på evaluering. Underviser nævner udfordringer ved at </w:t>
      </w:r>
      <w:proofErr w:type="spellStart"/>
      <w:r w:rsidRPr="005657DF">
        <w:rPr>
          <w:sz w:val="20"/>
          <w:szCs w:val="20"/>
        </w:rPr>
        <w:t>omtænke</w:t>
      </w:r>
      <w:proofErr w:type="spellEnd"/>
      <w:r w:rsidRPr="005657DF">
        <w:rPr>
          <w:sz w:val="20"/>
          <w:szCs w:val="20"/>
        </w:rPr>
        <w:t xml:space="preserve"> forløbet fra at være forelæsningsbaseret til holdbaseret undervisning (pga. lille hold-størrelse). Studerende har dog ikke bemærket dette og udtrykker tilfredshed med forløbet.</w:t>
      </w:r>
    </w:p>
    <w:p w14:paraId="03DC0AEA" w14:textId="77777777" w:rsidR="005657DF" w:rsidRPr="005657DF" w:rsidRDefault="005657DF" w:rsidP="005657DF">
      <w:pPr>
        <w:autoSpaceDE w:val="0"/>
        <w:autoSpaceDN w:val="0"/>
        <w:adjustRightInd w:val="0"/>
        <w:rPr>
          <w:sz w:val="20"/>
          <w:szCs w:val="20"/>
        </w:rPr>
      </w:pPr>
    </w:p>
    <w:p w14:paraId="2B9B728C" w14:textId="77777777" w:rsidR="005657DF" w:rsidRPr="005657DF" w:rsidRDefault="005657DF" w:rsidP="005657DF">
      <w:pPr>
        <w:autoSpaceDE w:val="0"/>
        <w:autoSpaceDN w:val="0"/>
        <w:adjustRightInd w:val="0"/>
        <w:rPr>
          <w:sz w:val="20"/>
          <w:szCs w:val="20"/>
        </w:rPr>
      </w:pPr>
      <w:r w:rsidRPr="005657DF">
        <w:rPr>
          <w:b/>
          <w:bCs/>
          <w:sz w:val="20"/>
          <w:szCs w:val="20"/>
        </w:rPr>
        <w:t xml:space="preserve">Originalsprogsopgave: Sanskrit: </w:t>
      </w:r>
      <w:r w:rsidRPr="005657DF">
        <w:rPr>
          <w:sz w:val="20"/>
          <w:szCs w:val="20"/>
        </w:rPr>
        <w:t>Én studerende. UN fandt ikke grundlag for kommentarer.</w:t>
      </w:r>
    </w:p>
    <w:p w14:paraId="05863FE7" w14:textId="77777777" w:rsidR="005657DF" w:rsidRPr="005657DF" w:rsidRDefault="005657DF" w:rsidP="005657DF">
      <w:pPr>
        <w:autoSpaceDE w:val="0"/>
        <w:autoSpaceDN w:val="0"/>
        <w:adjustRightInd w:val="0"/>
        <w:rPr>
          <w:sz w:val="20"/>
          <w:szCs w:val="20"/>
        </w:rPr>
      </w:pPr>
    </w:p>
    <w:p w14:paraId="0A4E28A2" w14:textId="77777777" w:rsidR="005657DF" w:rsidRPr="005657DF" w:rsidRDefault="005657DF" w:rsidP="005657DF">
      <w:pPr>
        <w:autoSpaceDE w:val="0"/>
        <w:autoSpaceDN w:val="0"/>
        <w:adjustRightInd w:val="0"/>
        <w:rPr>
          <w:sz w:val="20"/>
          <w:szCs w:val="20"/>
        </w:rPr>
      </w:pPr>
      <w:r w:rsidRPr="005657DF">
        <w:rPr>
          <w:b/>
          <w:bCs/>
          <w:sz w:val="20"/>
          <w:szCs w:val="20"/>
        </w:rPr>
        <w:t>Originalsprog arabisk</w:t>
      </w:r>
      <w:r w:rsidRPr="005657DF">
        <w:rPr>
          <w:sz w:val="20"/>
          <w:szCs w:val="20"/>
        </w:rPr>
        <w:t xml:space="preserve">: Meget positive evalueringer fra både studerende og underviser. </w:t>
      </w:r>
      <w:proofErr w:type="spellStart"/>
      <w:r w:rsidRPr="005657DF">
        <w:rPr>
          <w:sz w:val="20"/>
          <w:szCs w:val="20"/>
        </w:rPr>
        <w:t>UNs</w:t>
      </w:r>
      <w:proofErr w:type="spellEnd"/>
      <w:r w:rsidRPr="005657DF">
        <w:rPr>
          <w:sz w:val="20"/>
          <w:szCs w:val="20"/>
        </w:rPr>
        <w:t xml:space="preserve"> drøftelse vedr. originalsprogsopgave Latin også gældende her. Originalsprogs-underviserne må koordinerer med propædeutik-underviserne omkring tekstvalg.</w:t>
      </w:r>
    </w:p>
    <w:p w14:paraId="73798CAA" w14:textId="77777777" w:rsidR="005657DF" w:rsidRPr="005657DF" w:rsidRDefault="005657DF" w:rsidP="005657DF">
      <w:pPr>
        <w:autoSpaceDE w:val="0"/>
        <w:autoSpaceDN w:val="0"/>
        <w:adjustRightInd w:val="0"/>
        <w:rPr>
          <w:sz w:val="20"/>
          <w:szCs w:val="20"/>
        </w:rPr>
      </w:pPr>
      <w:r w:rsidRPr="005657DF">
        <w:rPr>
          <w:sz w:val="20"/>
          <w:szCs w:val="20"/>
        </w:rPr>
        <w:t xml:space="preserve">UN opfordrer desuden til at </w:t>
      </w:r>
      <w:proofErr w:type="spellStart"/>
      <w:r w:rsidRPr="005657DF">
        <w:rPr>
          <w:sz w:val="20"/>
          <w:szCs w:val="20"/>
        </w:rPr>
        <w:t>Org.sprogsunderviserne</w:t>
      </w:r>
      <w:proofErr w:type="spellEnd"/>
      <w:r w:rsidRPr="005657DF">
        <w:rPr>
          <w:sz w:val="20"/>
          <w:szCs w:val="20"/>
        </w:rPr>
        <w:t xml:space="preserve"> internt afstemmer forventninger om niveau og art af undervisningen for faget (i overensstemmelse med studieordningen). </w:t>
      </w:r>
    </w:p>
    <w:p w14:paraId="19165058" w14:textId="77777777" w:rsidR="005657DF" w:rsidRPr="005657DF" w:rsidRDefault="005657DF" w:rsidP="005657DF">
      <w:pPr>
        <w:autoSpaceDE w:val="0"/>
        <w:autoSpaceDN w:val="0"/>
        <w:adjustRightInd w:val="0"/>
        <w:rPr>
          <w:sz w:val="20"/>
          <w:szCs w:val="20"/>
        </w:rPr>
      </w:pPr>
    </w:p>
    <w:p w14:paraId="0814F9BE" w14:textId="77777777" w:rsidR="005657DF" w:rsidRPr="005657DF" w:rsidRDefault="005657DF" w:rsidP="005657DF">
      <w:pPr>
        <w:autoSpaceDE w:val="0"/>
        <w:autoSpaceDN w:val="0"/>
        <w:adjustRightInd w:val="0"/>
        <w:rPr>
          <w:sz w:val="20"/>
          <w:szCs w:val="20"/>
        </w:rPr>
      </w:pPr>
      <w:r w:rsidRPr="005657DF">
        <w:rPr>
          <w:b/>
          <w:bCs/>
          <w:sz w:val="20"/>
          <w:szCs w:val="20"/>
        </w:rPr>
        <w:t>SG Forskningshistorie</w:t>
      </w:r>
      <w:r w:rsidRPr="005657DF">
        <w:rPr>
          <w:sz w:val="20"/>
          <w:szCs w:val="20"/>
        </w:rPr>
        <w:t>: Meget gode evalueringer fra studerende. Underviser nævner tendens hos studerende om at score høj karakter på så lidt arbejde som muligt. UN genkender i nogen grad denne tendens, og ønsker at imødegå den. Kan der eksempelvis gives strukturelle incitamenter for at øge arbejdsbyrden? Er det nødvendigt at stille formaliserede krav for at involvere studerende?</w:t>
      </w:r>
    </w:p>
    <w:p w14:paraId="27BDA339" w14:textId="77777777" w:rsidR="005657DF" w:rsidRPr="005657DF" w:rsidRDefault="005657DF" w:rsidP="005657DF">
      <w:pPr>
        <w:autoSpaceDE w:val="0"/>
        <w:autoSpaceDN w:val="0"/>
        <w:adjustRightInd w:val="0"/>
        <w:rPr>
          <w:sz w:val="20"/>
          <w:szCs w:val="20"/>
        </w:rPr>
      </w:pPr>
      <w:r w:rsidRPr="005657DF">
        <w:rPr>
          <w:sz w:val="20"/>
          <w:szCs w:val="20"/>
        </w:rPr>
        <w:t xml:space="preserve">UN hæfter sig også ved dette forløb en uoverensstemmelse mellem forventet tidsforbrug og ECTS-belastning. Selv studerende, der syntes, at arbejdspresset er for højt, angiver at de bruger mindre tid på kurset, end der forventes jf. ECTS-rammen. Se også nedenstående diskussion af tværgående tematikker. </w:t>
      </w:r>
    </w:p>
    <w:p w14:paraId="312B9A33" w14:textId="77777777" w:rsidR="005657DF" w:rsidRPr="005657DF" w:rsidRDefault="005657DF" w:rsidP="005657DF">
      <w:pPr>
        <w:autoSpaceDE w:val="0"/>
        <w:autoSpaceDN w:val="0"/>
        <w:adjustRightInd w:val="0"/>
        <w:rPr>
          <w:sz w:val="20"/>
          <w:szCs w:val="20"/>
        </w:rPr>
      </w:pPr>
    </w:p>
    <w:p w14:paraId="70C75DDB" w14:textId="77777777" w:rsidR="005657DF" w:rsidRPr="005657DF" w:rsidRDefault="005657DF" w:rsidP="005657DF">
      <w:pPr>
        <w:autoSpaceDE w:val="0"/>
        <w:autoSpaceDN w:val="0"/>
        <w:adjustRightInd w:val="0"/>
        <w:rPr>
          <w:b/>
          <w:bCs/>
          <w:sz w:val="20"/>
          <w:szCs w:val="20"/>
        </w:rPr>
      </w:pPr>
      <w:r w:rsidRPr="005657DF">
        <w:rPr>
          <w:b/>
          <w:bCs/>
          <w:sz w:val="20"/>
          <w:szCs w:val="20"/>
        </w:rPr>
        <w:t>Religionspsykologi:</w:t>
      </w:r>
      <w:r w:rsidRPr="005657DF">
        <w:rPr>
          <w:sz w:val="20"/>
          <w:szCs w:val="20"/>
        </w:rPr>
        <w:t xml:space="preserve"> Pæne evalueringer. Tavst hold. UN ønsker sig flere evalueringsrefleksioner fra underviser, ligesom UN insisterer på at der indhenter underskrift fra de studerende.</w:t>
      </w:r>
    </w:p>
    <w:p w14:paraId="2B6897C4" w14:textId="77777777" w:rsidR="005657DF" w:rsidRPr="005657DF" w:rsidRDefault="005657DF" w:rsidP="005657DF">
      <w:pPr>
        <w:autoSpaceDE w:val="0"/>
        <w:autoSpaceDN w:val="0"/>
        <w:adjustRightInd w:val="0"/>
        <w:rPr>
          <w:b/>
          <w:bCs/>
          <w:sz w:val="20"/>
          <w:szCs w:val="20"/>
        </w:rPr>
      </w:pPr>
    </w:p>
    <w:p w14:paraId="669301C2" w14:textId="77777777" w:rsidR="005657DF" w:rsidRPr="005657DF" w:rsidRDefault="005657DF" w:rsidP="005657DF">
      <w:pPr>
        <w:autoSpaceDE w:val="0"/>
        <w:autoSpaceDN w:val="0"/>
        <w:adjustRightInd w:val="0"/>
        <w:rPr>
          <w:sz w:val="20"/>
          <w:szCs w:val="20"/>
        </w:rPr>
      </w:pPr>
      <w:r w:rsidRPr="005657DF">
        <w:rPr>
          <w:b/>
          <w:bCs/>
          <w:sz w:val="20"/>
          <w:szCs w:val="20"/>
        </w:rPr>
        <w:t xml:space="preserve">Valgfag: Jødisk mystik: </w:t>
      </w:r>
      <w:r w:rsidRPr="005657DF">
        <w:rPr>
          <w:sz w:val="20"/>
          <w:szCs w:val="20"/>
        </w:rPr>
        <w:t xml:space="preserve">God responsrate og pæne evalueringer af valgfaget. UN glad for undervisers punkter til egen efterretning. </w:t>
      </w:r>
    </w:p>
    <w:p w14:paraId="30B75B3A" w14:textId="77777777" w:rsidR="005657DF" w:rsidRPr="005657DF" w:rsidRDefault="005657DF" w:rsidP="005657DF">
      <w:pPr>
        <w:autoSpaceDE w:val="0"/>
        <w:autoSpaceDN w:val="0"/>
        <w:adjustRightInd w:val="0"/>
        <w:rPr>
          <w:sz w:val="20"/>
          <w:szCs w:val="20"/>
        </w:rPr>
      </w:pPr>
      <w:r w:rsidRPr="005657DF">
        <w:rPr>
          <w:sz w:val="20"/>
          <w:szCs w:val="20"/>
        </w:rPr>
        <w:t xml:space="preserve">Kandidat til </w:t>
      </w:r>
      <w:proofErr w:type="spellStart"/>
      <w:r w:rsidRPr="005657DF">
        <w:rPr>
          <w:i/>
          <w:iCs/>
          <w:sz w:val="20"/>
          <w:szCs w:val="20"/>
        </w:rPr>
        <w:t>best</w:t>
      </w:r>
      <w:proofErr w:type="spellEnd"/>
      <w:r w:rsidRPr="005657DF">
        <w:rPr>
          <w:i/>
          <w:iCs/>
          <w:sz w:val="20"/>
          <w:szCs w:val="20"/>
        </w:rPr>
        <w:t xml:space="preserve"> </w:t>
      </w:r>
      <w:proofErr w:type="spellStart"/>
      <w:r w:rsidRPr="005657DF">
        <w:rPr>
          <w:i/>
          <w:iCs/>
          <w:sz w:val="20"/>
          <w:szCs w:val="20"/>
        </w:rPr>
        <w:t>practice</w:t>
      </w:r>
      <w:proofErr w:type="spellEnd"/>
      <w:r w:rsidRPr="005657DF">
        <w:rPr>
          <w:sz w:val="20"/>
          <w:szCs w:val="20"/>
        </w:rPr>
        <w:t xml:space="preserve">: Undervisers handouts (udleveres fysisk), roses af flere studerende. </w:t>
      </w:r>
    </w:p>
    <w:p w14:paraId="05337B31" w14:textId="77777777" w:rsidR="005657DF" w:rsidRPr="005657DF" w:rsidRDefault="005657DF" w:rsidP="005657DF">
      <w:pPr>
        <w:autoSpaceDE w:val="0"/>
        <w:autoSpaceDN w:val="0"/>
        <w:adjustRightInd w:val="0"/>
        <w:rPr>
          <w:sz w:val="20"/>
          <w:szCs w:val="20"/>
        </w:rPr>
      </w:pPr>
    </w:p>
    <w:p w14:paraId="2309C658" w14:textId="77777777" w:rsidR="005657DF" w:rsidRPr="005657DF" w:rsidRDefault="005657DF" w:rsidP="005657DF">
      <w:pPr>
        <w:autoSpaceDE w:val="0"/>
        <w:autoSpaceDN w:val="0"/>
        <w:adjustRightInd w:val="0"/>
        <w:rPr>
          <w:sz w:val="20"/>
          <w:szCs w:val="20"/>
        </w:rPr>
      </w:pPr>
      <w:r w:rsidRPr="005657DF">
        <w:rPr>
          <w:b/>
          <w:bCs/>
          <w:sz w:val="20"/>
          <w:szCs w:val="20"/>
        </w:rPr>
        <w:t xml:space="preserve">BA-forløb: </w:t>
      </w:r>
      <w:r w:rsidRPr="005657DF">
        <w:rPr>
          <w:sz w:val="20"/>
          <w:szCs w:val="20"/>
        </w:rPr>
        <w:t>UN drøftede om det fortsat udbyttet af forløbet kan danne grundlag for fortsat at udbyde det. De få studerende og de skæve forløb gør kurset tungt for underviser – men UN føler ansvar for at disse studerende fortsat får dette forløb tilbud. Undervisers indstilling er også positivt, men at forløbet ved mindre end 3 studerende er dårligt meningsgivende. Kunne kurset åbnes op for alle studerende, der er kommet skævt af studieordningen, både om det er af strukturelle eller personlige årsager?</w:t>
      </w:r>
    </w:p>
    <w:p w14:paraId="490AD2A5" w14:textId="77777777" w:rsidR="005657DF" w:rsidRPr="005657DF" w:rsidRDefault="005657DF" w:rsidP="005657DF">
      <w:pPr>
        <w:autoSpaceDE w:val="0"/>
        <w:autoSpaceDN w:val="0"/>
        <w:adjustRightInd w:val="0"/>
        <w:rPr>
          <w:sz w:val="20"/>
          <w:szCs w:val="20"/>
        </w:rPr>
      </w:pPr>
    </w:p>
    <w:p w14:paraId="3F3FD204" w14:textId="77777777" w:rsidR="005657DF" w:rsidRPr="005657DF" w:rsidRDefault="005657DF" w:rsidP="005657DF">
      <w:pPr>
        <w:autoSpaceDE w:val="0"/>
        <w:autoSpaceDN w:val="0"/>
        <w:adjustRightInd w:val="0"/>
        <w:rPr>
          <w:b/>
          <w:bCs/>
          <w:sz w:val="20"/>
          <w:szCs w:val="20"/>
        </w:rPr>
      </w:pPr>
      <w:r w:rsidRPr="005657DF">
        <w:rPr>
          <w:b/>
          <w:bCs/>
          <w:sz w:val="20"/>
          <w:szCs w:val="20"/>
        </w:rPr>
        <w:t>RV: KA</w:t>
      </w:r>
    </w:p>
    <w:p w14:paraId="0E68C7A3" w14:textId="77777777" w:rsidR="005657DF" w:rsidRPr="005657DF" w:rsidRDefault="005657DF" w:rsidP="005657DF">
      <w:pPr>
        <w:autoSpaceDE w:val="0"/>
        <w:autoSpaceDN w:val="0"/>
        <w:adjustRightInd w:val="0"/>
        <w:rPr>
          <w:sz w:val="20"/>
          <w:szCs w:val="20"/>
        </w:rPr>
      </w:pPr>
      <w:r w:rsidRPr="005657DF">
        <w:rPr>
          <w:b/>
          <w:bCs/>
          <w:sz w:val="20"/>
          <w:szCs w:val="20"/>
        </w:rPr>
        <w:t>Seminar: Østlig religion:</w:t>
      </w:r>
      <w:r w:rsidRPr="005657DF">
        <w:rPr>
          <w:sz w:val="20"/>
          <w:szCs w:val="20"/>
        </w:rPr>
        <w:t xml:space="preserve"> En strukturel problematik gør sig gældende: Forskel på om studerende har faget som et seminar A eller B, med hver deres eksamensform. Giver uheldige udfordringer for undervisningsforløbet. En del af løsningen må være at forventningsafstemme (allerede i kursuskataloget) så studerende ved om forløbet primært er tilrettelagt A eller B. Se også nedenfor under drøftelse af tværgående problematikker.</w:t>
      </w:r>
      <w:r w:rsidRPr="005657DF">
        <w:rPr>
          <w:b/>
          <w:bCs/>
          <w:sz w:val="20"/>
          <w:szCs w:val="20"/>
        </w:rPr>
        <w:t xml:space="preserve"> </w:t>
      </w:r>
      <w:r w:rsidRPr="005657DF">
        <w:rPr>
          <w:sz w:val="20"/>
          <w:szCs w:val="20"/>
        </w:rPr>
        <w:t xml:space="preserve">Underviser har med afsæt i denne udfordring fundet frem til en efter </w:t>
      </w:r>
      <w:proofErr w:type="spellStart"/>
      <w:r w:rsidRPr="005657DF">
        <w:rPr>
          <w:sz w:val="20"/>
          <w:szCs w:val="20"/>
        </w:rPr>
        <w:t>UNs</w:t>
      </w:r>
      <w:proofErr w:type="spellEnd"/>
      <w:r w:rsidRPr="005657DF">
        <w:rPr>
          <w:sz w:val="20"/>
          <w:szCs w:val="20"/>
        </w:rPr>
        <w:t xml:space="preserve"> vurdering god opbygning af kurset. </w:t>
      </w:r>
    </w:p>
    <w:p w14:paraId="64BF6612" w14:textId="77777777" w:rsidR="005657DF" w:rsidRPr="005657DF" w:rsidRDefault="005657DF" w:rsidP="005657DF">
      <w:pPr>
        <w:autoSpaceDE w:val="0"/>
        <w:autoSpaceDN w:val="0"/>
        <w:adjustRightInd w:val="0"/>
        <w:rPr>
          <w:sz w:val="20"/>
          <w:szCs w:val="20"/>
        </w:rPr>
      </w:pPr>
    </w:p>
    <w:p w14:paraId="1DBBA0AD" w14:textId="77777777" w:rsidR="005657DF" w:rsidRPr="005657DF" w:rsidRDefault="005657DF" w:rsidP="005657DF">
      <w:pPr>
        <w:autoSpaceDE w:val="0"/>
        <w:autoSpaceDN w:val="0"/>
        <w:adjustRightInd w:val="0"/>
        <w:rPr>
          <w:sz w:val="20"/>
          <w:szCs w:val="20"/>
        </w:rPr>
      </w:pPr>
      <w:r w:rsidRPr="005657DF">
        <w:rPr>
          <w:b/>
          <w:bCs/>
          <w:sz w:val="20"/>
          <w:szCs w:val="20"/>
        </w:rPr>
        <w:lastRenderedPageBreak/>
        <w:t xml:space="preserve">Seminarfag (Religion, Migration og </w:t>
      </w:r>
      <w:proofErr w:type="spellStart"/>
      <w:r w:rsidRPr="005657DF">
        <w:rPr>
          <w:b/>
          <w:bCs/>
          <w:sz w:val="20"/>
          <w:szCs w:val="20"/>
        </w:rPr>
        <w:t>intergenerationelle</w:t>
      </w:r>
      <w:proofErr w:type="spellEnd"/>
      <w:r w:rsidRPr="005657DF">
        <w:rPr>
          <w:b/>
          <w:bCs/>
          <w:sz w:val="20"/>
          <w:szCs w:val="20"/>
        </w:rPr>
        <w:t xml:space="preserve"> familierelationer i Danmark): </w:t>
      </w:r>
      <w:r w:rsidRPr="005657DF">
        <w:rPr>
          <w:sz w:val="20"/>
          <w:szCs w:val="20"/>
        </w:rPr>
        <w:t xml:space="preserve">Godt forløb der var tilfredsstillende for både studerende og undervisere + gæsteundervisere. </w:t>
      </w:r>
    </w:p>
    <w:p w14:paraId="420FC20C" w14:textId="77777777" w:rsidR="005657DF" w:rsidRPr="005657DF" w:rsidRDefault="005657DF" w:rsidP="005657DF">
      <w:pPr>
        <w:autoSpaceDE w:val="0"/>
        <w:autoSpaceDN w:val="0"/>
        <w:adjustRightInd w:val="0"/>
        <w:rPr>
          <w:sz w:val="20"/>
          <w:szCs w:val="20"/>
        </w:rPr>
      </w:pPr>
      <w:r w:rsidRPr="005657DF">
        <w:rPr>
          <w:sz w:val="20"/>
          <w:szCs w:val="20"/>
        </w:rPr>
        <w:t xml:space="preserve">Kandidat til </w:t>
      </w:r>
      <w:proofErr w:type="spellStart"/>
      <w:r w:rsidRPr="005657DF">
        <w:rPr>
          <w:sz w:val="20"/>
          <w:szCs w:val="20"/>
        </w:rPr>
        <w:t>best</w:t>
      </w:r>
      <w:proofErr w:type="spellEnd"/>
      <w:r w:rsidRPr="005657DF">
        <w:rPr>
          <w:sz w:val="20"/>
          <w:szCs w:val="20"/>
        </w:rPr>
        <w:t xml:space="preserve"> </w:t>
      </w:r>
      <w:proofErr w:type="spellStart"/>
      <w:r w:rsidRPr="005657DF">
        <w:rPr>
          <w:sz w:val="20"/>
          <w:szCs w:val="20"/>
        </w:rPr>
        <w:t>practice</w:t>
      </w:r>
      <w:proofErr w:type="spellEnd"/>
      <w:r w:rsidRPr="005657DF">
        <w:rPr>
          <w:sz w:val="20"/>
          <w:szCs w:val="20"/>
        </w:rPr>
        <w:t>: Gæsteforelæsere et populært indspark til forløbet. Meget positive evalueringer fra studerende. Især når tidligere studerende fra RV AU, nu på arbejdsmarkedet, der gæsteforelæser.</w:t>
      </w:r>
    </w:p>
    <w:p w14:paraId="71941ED9" w14:textId="77777777" w:rsidR="005657DF" w:rsidRPr="005657DF" w:rsidRDefault="005657DF" w:rsidP="005657DF">
      <w:pPr>
        <w:autoSpaceDE w:val="0"/>
        <w:autoSpaceDN w:val="0"/>
        <w:adjustRightInd w:val="0"/>
        <w:rPr>
          <w:sz w:val="20"/>
          <w:szCs w:val="20"/>
        </w:rPr>
      </w:pPr>
      <w:r w:rsidRPr="005657DF">
        <w:rPr>
          <w:sz w:val="20"/>
          <w:szCs w:val="20"/>
        </w:rPr>
        <w:t xml:space="preserve">Ovenfor nævnte problematik om A og B seminar også gældende her. B-studerende manglede i dette tilfælde incitament for at deltage. De fra-prioriterede bredt semesterets sidste undervisningsgange, til fordel for at påbegynde eksamensbesvarelsen. </w:t>
      </w:r>
    </w:p>
    <w:p w14:paraId="5A705887" w14:textId="77777777" w:rsidR="005657DF" w:rsidRPr="005657DF" w:rsidRDefault="005657DF" w:rsidP="005657DF">
      <w:pPr>
        <w:autoSpaceDE w:val="0"/>
        <w:autoSpaceDN w:val="0"/>
        <w:adjustRightInd w:val="0"/>
        <w:rPr>
          <w:sz w:val="20"/>
          <w:szCs w:val="20"/>
        </w:rPr>
      </w:pPr>
    </w:p>
    <w:p w14:paraId="230109E3" w14:textId="77777777" w:rsidR="005657DF" w:rsidRPr="005657DF" w:rsidRDefault="005657DF" w:rsidP="005657DF">
      <w:pPr>
        <w:autoSpaceDE w:val="0"/>
        <w:autoSpaceDN w:val="0"/>
        <w:adjustRightInd w:val="0"/>
        <w:rPr>
          <w:sz w:val="20"/>
          <w:szCs w:val="20"/>
        </w:rPr>
      </w:pPr>
      <w:r w:rsidRPr="005657DF">
        <w:rPr>
          <w:b/>
          <w:bCs/>
          <w:sz w:val="20"/>
          <w:szCs w:val="20"/>
        </w:rPr>
        <w:t xml:space="preserve">Profilfag: underviserprofilen: </w:t>
      </w:r>
      <w:r w:rsidRPr="005657DF">
        <w:rPr>
          <w:sz w:val="20"/>
          <w:szCs w:val="20"/>
        </w:rPr>
        <w:t xml:space="preserve">Flere strukturelle problemer gør sig gældende her (det store fælleskursus for underviserprofil-fagene samt forskudt praktikperioder). UN viderebringer kritikken, men kan ikke løse det lokalt. </w:t>
      </w:r>
    </w:p>
    <w:p w14:paraId="79E510F1" w14:textId="77777777" w:rsidR="005657DF" w:rsidRPr="005657DF" w:rsidRDefault="005657DF" w:rsidP="005657DF">
      <w:pPr>
        <w:autoSpaceDE w:val="0"/>
        <w:autoSpaceDN w:val="0"/>
        <w:adjustRightInd w:val="0"/>
        <w:rPr>
          <w:sz w:val="20"/>
          <w:szCs w:val="20"/>
        </w:rPr>
      </w:pPr>
      <w:r w:rsidRPr="005657DF">
        <w:rPr>
          <w:sz w:val="20"/>
          <w:szCs w:val="20"/>
        </w:rPr>
        <w:t xml:space="preserve">UN hæfter sig i øvrigt ved at både underviser og studerende lader til at være usikre på hvad porteføljeopgaven skal indeholde. Det er ikke holdbart. UN foreslår at alle underviserprofil-underviserne mødes til en fælles drøftelse og afstemning. (Hvad gør I på X-uddannelse? Hvor kan vi samstemme? osv.) </w:t>
      </w:r>
    </w:p>
    <w:p w14:paraId="63C7F8B1" w14:textId="77777777" w:rsidR="005657DF" w:rsidRPr="005657DF" w:rsidRDefault="005657DF" w:rsidP="005657DF">
      <w:pPr>
        <w:autoSpaceDE w:val="0"/>
        <w:autoSpaceDN w:val="0"/>
        <w:adjustRightInd w:val="0"/>
        <w:rPr>
          <w:sz w:val="20"/>
          <w:szCs w:val="20"/>
        </w:rPr>
      </w:pPr>
    </w:p>
    <w:p w14:paraId="099C83FB" w14:textId="77777777" w:rsidR="005657DF" w:rsidRPr="005657DF" w:rsidRDefault="005657DF" w:rsidP="005657DF">
      <w:pPr>
        <w:autoSpaceDE w:val="0"/>
        <w:autoSpaceDN w:val="0"/>
        <w:adjustRightInd w:val="0"/>
        <w:rPr>
          <w:b/>
          <w:bCs/>
          <w:sz w:val="20"/>
          <w:szCs w:val="20"/>
        </w:rPr>
      </w:pPr>
      <w:r w:rsidRPr="005657DF">
        <w:rPr>
          <w:b/>
          <w:bCs/>
          <w:sz w:val="20"/>
          <w:szCs w:val="20"/>
        </w:rPr>
        <w:t xml:space="preserve">Specialeforberedende forløb: </w:t>
      </w:r>
      <w:r w:rsidRPr="005657DF">
        <w:rPr>
          <w:sz w:val="20"/>
          <w:szCs w:val="20"/>
        </w:rPr>
        <w:t xml:space="preserve">Kørt som E-forløb, struktureret om 5 opgaver. Underviser har arbejdet meget med forløbets struktur, og det nu skitserede (jf. evalueringsnotat) bakkes op af UN. </w:t>
      </w:r>
    </w:p>
    <w:p w14:paraId="547FFA51" w14:textId="77777777" w:rsidR="005657DF" w:rsidRPr="005657DF" w:rsidRDefault="005657DF" w:rsidP="005657DF">
      <w:pPr>
        <w:autoSpaceDE w:val="0"/>
        <w:autoSpaceDN w:val="0"/>
        <w:adjustRightInd w:val="0"/>
        <w:rPr>
          <w:sz w:val="20"/>
          <w:szCs w:val="20"/>
        </w:rPr>
      </w:pPr>
    </w:p>
    <w:p w14:paraId="4CB2CFDD" w14:textId="77777777" w:rsidR="005657DF" w:rsidRPr="005657DF" w:rsidRDefault="005657DF" w:rsidP="005657DF">
      <w:pPr>
        <w:autoSpaceDE w:val="0"/>
        <w:autoSpaceDN w:val="0"/>
        <w:adjustRightInd w:val="0"/>
        <w:rPr>
          <w:sz w:val="20"/>
          <w:szCs w:val="20"/>
        </w:rPr>
      </w:pPr>
      <w:r w:rsidRPr="005657DF">
        <w:rPr>
          <w:b/>
          <w:bCs/>
          <w:sz w:val="20"/>
          <w:szCs w:val="20"/>
        </w:rPr>
        <w:t xml:space="preserve">Teori og metode: </w:t>
      </w:r>
      <w:r w:rsidRPr="005657DF">
        <w:rPr>
          <w:sz w:val="20"/>
          <w:szCs w:val="20"/>
        </w:rPr>
        <w:t xml:space="preserve">Evalueringsnotatet fra den ene underviser ved fag samler sig om udfordring ved </w:t>
      </w:r>
      <w:proofErr w:type="spellStart"/>
      <w:r w:rsidRPr="005657DF">
        <w:rPr>
          <w:sz w:val="20"/>
          <w:szCs w:val="20"/>
        </w:rPr>
        <w:t>samtænkning</w:t>
      </w:r>
      <w:proofErr w:type="spellEnd"/>
      <w:r w:rsidRPr="005657DF">
        <w:rPr>
          <w:sz w:val="20"/>
          <w:szCs w:val="20"/>
        </w:rPr>
        <w:t xml:space="preserve"> mellem de to underviseres samarbejde om forløbet. Der mangler tid til at møde ambitionsniveauet.  </w:t>
      </w:r>
    </w:p>
    <w:p w14:paraId="02DD3458" w14:textId="77777777" w:rsidR="005657DF" w:rsidRPr="005657DF" w:rsidRDefault="005657DF" w:rsidP="005657DF">
      <w:pPr>
        <w:autoSpaceDE w:val="0"/>
        <w:autoSpaceDN w:val="0"/>
        <w:adjustRightInd w:val="0"/>
        <w:rPr>
          <w:sz w:val="20"/>
          <w:szCs w:val="20"/>
        </w:rPr>
      </w:pPr>
      <w:r w:rsidRPr="005657DF">
        <w:rPr>
          <w:sz w:val="20"/>
          <w:szCs w:val="20"/>
        </w:rPr>
        <w:t xml:space="preserve">Uklarheden underviserne i mellem forplanter sig som forvirring hos de studerendes (jf. evaluering). Blot det faktum at studerende skal svare på to evalueringer (af forskellig art) er et udtryk for manglende koordinering og bidrager til forvirring hos studerende. Det var ikke klart hvordan delingen mellem de to undervisere var, og kendte ikke til hvad hinanden underviste om. Heller ikke kongruent forståelse af hvad der forstås ved ‘metode’. </w:t>
      </w:r>
    </w:p>
    <w:p w14:paraId="7B2DCC63" w14:textId="77777777" w:rsidR="005657DF" w:rsidRPr="005657DF" w:rsidRDefault="005657DF" w:rsidP="005657DF">
      <w:pPr>
        <w:autoSpaceDE w:val="0"/>
        <w:autoSpaceDN w:val="0"/>
        <w:adjustRightInd w:val="0"/>
        <w:rPr>
          <w:sz w:val="20"/>
          <w:szCs w:val="20"/>
        </w:rPr>
      </w:pPr>
      <w:r w:rsidRPr="005657DF">
        <w:rPr>
          <w:sz w:val="20"/>
          <w:szCs w:val="20"/>
        </w:rPr>
        <w:t>UN hæfter sig især ved manglende fælles forståelse for Synopse-formen. I det mindste må det kunne opnås konsensus om karaktergivning i lærerkollegiet. UN indstiller at det drøftes i lærerkollegiet hvad en synopse er (i overensstemmelse med studieordningen) OG at dette udspecificeres ved fagets begyndelse (til styrkelse af oplevet progression mellem fagene).</w:t>
      </w:r>
    </w:p>
    <w:p w14:paraId="2706E98E" w14:textId="77777777" w:rsidR="005657DF" w:rsidRPr="005657DF" w:rsidRDefault="005657DF" w:rsidP="005657DF">
      <w:pPr>
        <w:autoSpaceDE w:val="0"/>
        <w:autoSpaceDN w:val="0"/>
        <w:adjustRightInd w:val="0"/>
        <w:rPr>
          <w:sz w:val="20"/>
          <w:szCs w:val="20"/>
        </w:rPr>
      </w:pPr>
      <w:r w:rsidRPr="005657DF">
        <w:rPr>
          <w:sz w:val="20"/>
          <w:szCs w:val="20"/>
        </w:rPr>
        <w:t xml:space="preserve">Til næste forløb: AL mødes med underviser(e) om at koordinere og definere vurderingskriterier. </w:t>
      </w:r>
    </w:p>
    <w:p w14:paraId="4F3AB33E" w14:textId="77777777" w:rsidR="005657DF" w:rsidRPr="005657DF" w:rsidRDefault="005657DF" w:rsidP="005657DF">
      <w:pPr>
        <w:autoSpaceDE w:val="0"/>
        <w:autoSpaceDN w:val="0"/>
        <w:adjustRightInd w:val="0"/>
        <w:rPr>
          <w:sz w:val="20"/>
          <w:szCs w:val="20"/>
        </w:rPr>
      </w:pPr>
      <w:r w:rsidRPr="005657DF">
        <w:rPr>
          <w:sz w:val="20"/>
          <w:szCs w:val="20"/>
        </w:rPr>
        <w:t xml:space="preserve">Ang. notat om evt. ikke-respektfuld tone: UN vurderer efter en drøftelse at der ikke er grundlag for at gå videre med sagen. </w:t>
      </w:r>
    </w:p>
    <w:p w14:paraId="19FB3661" w14:textId="77777777" w:rsidR="005657DF" w:rsidRPr="005657DF" w:rsidRDefault="005657DF" w:rsidP="005657DF">
      <w:pPr>
        <w:autoSpaceDE w:val="0"/>
        <w:autoSpaceDN w:val="0"/>
        <w:adjustRightInd w:val="0"/>
        <w:rPr>
          <w:sz w:val="20"/>
          <w:szCs w:val="20"/>
        </w:rPr>
      </w:pPr>
    </w:p>
    <w:p w14:paraId="5561ED72" w14:textId="77777777" w:rsidR="005657DF" w:rsidRPr="005657DF" w:rsidRDefault="005657DF" w:rsidP="005657DF">
      <w:pPr>
        <w:autoSpaceDE w:val="0"/>
        <w:autoSpaceDN w:val="0"/>
        <w:adjustRightInd w:val="0"/>
        <w:rPr>
          <w:b/>
          <w:bCs/>
          <w:sz w:val="20"/>
          <w:szCs w:val="20"/>
        </w:rPr>
      </w:pPr>
      <w:r w:rsidRPr="005657DF">
        <w:rPr>
          <w:b/>
          <w:bCs/>
          <w:sz w:val="20"/>
          <w:szCs w:val="20"/>
        </w:rPr>
        <w:t>RV-TV</w:t>
      </w:r>
    </w:p>
    <w:p w14:paraId="28DF0FD3" w14:textId="77777777" w:rsidR="005657DF" w:rsidRPr="005657DF" w:rsidRDefault="005657DF" w:rsidP="005657DF">
      <w:pPr>
        <w:autoSpaceDE w:val="0"/>
        <w:autoSpaceDN w:val="0"/>
        <w:adjustRightInd w:val="0"/>
        <w:rPr>
          <w:sz w:val="20"/>
          <w:szCs w:val="20"/>
        </w:rPr>
      </w:pPr>
      <w:r w:rsidRPr="005657DF">
        <w:rPr>
          <w:b/>
          <w:bCs/>
          <w:sz w:val="20"/>
          <w:szCs w:val="20"/>
        </w:rPr>
        <w:t>Religionssociologi 2 (TV):</w:t>
      </w:r>
      <w:r w:rsidRPr="005657DF">
        <w:rPr>
          <w:sz w:val="20"/>
          <w:szCs w:val="20"/>
        </w:rPr>
        <w:t xml:space="preserve"> Samme strukturelle udfordring som forløbet Moderne Kristendom har lidt under. Se kommentarer ovenfor.</w:t>
      </w:r>
    </w:p>
    <w:p w14:paraId="106ECA3A" w14:textId="77777777" w:rsidR="005657DF" w:rsidRPr="005657DF" w:rsidRDefault="005657DF" w:rsidP="005657DF">
      <w:pPr>
        <w:autoSpaceDE w:val="0"/>
        <w:autoSpaceDN w:val="0"/>
        <w:adjustRightInd w:val="0"/>
        <w:rPr>
          <w:b/>
          <w:bCs/>
          <w:sz w:val="20"/>
          <w:szCs w:val="20"/>
        </w:rPr>
      </w:pPr>
    </w:p>
    <w:p w14:paraId="0550CBDF" w14:textId="77777777" w:rsidR="005657DF" w:rsidRPr="005657DF" w:rsidRDefault="005657DF" w:rsidP="005657DF">
      <w:pPr>
        <w:autoSpaceDE w:val="0"/>
        <w:autoSpaceDN w:val="0"/>
        <w:adjustRightInd w:val="0"/>
        <w:rPr>
          <w:sz w:val="20"/>
          <w:szCs w:val="20"/>
        </w:rPr>
      </w:pPr>
      <w:r w:rsidRPr="005657DF">
        <w:rPr>
          <w:b/>
          <w:bCs/>
          <w:sz w:val="20"/>
          <w:szCs w:val="20"/>
        </w:rPr>
        <w:lastRenderedPageBreak/>
        <w:t>Religionsvidenskabens forskningshistorie (TV):</w:t>
      </w:r>
      <w:r w:rsidRPr="005657DF">
        <w:rPr>
          <w:sz w:val="20"/>
          <w:szCs w:val="20"/>
        </w:rPr>
        <w:t xml:space="preserve"> Meget pæne evalueringer fra studerende. Underviser indført </w:t>
      </w:r>
      <w:proofErr w:type="spellStart"/>
      <w:r w:rsidRPr="005657DF">
        <w:rPr>
          <w:sz w:val="20"/>
          <w:szCs w:val="20"/>
        </w:rPr>
        <w:t>devicefree</w:t>
      </w:r>
      <w:proofErr w:type="spellEnd"/>
      <w:r w:rsidRPr="005657DF">
        <w:rPr>
          <w:sz w:val="20"/>
          <w:szCs w:val="20"/>
        </w:rPr>
        <w:t xml:space="preserve">-undervisning. Dette er et tema UN ønsker at tage op. Se nedenstående drøftelse af tværgående problematikker.  </w:t>
      </w:r>
    </w:p>
    <w:p w14:paraId="07A9D15A" w14:textId="77777777" w:rsidR="005657DF" w:rsidRPr="005657DF" w:rsidRDefault="005657DF" w:rsidP="005657DF">
      <w:pPr>
        <w:autoSpaceDE w:val="0"/>
        <w:autoSpaceDN w:val="0"/>
        <w:adjustRightInd w:val="0"/>
        <w:rPr>
          <w:sz w:val="20"/>
          <w:szCs w:val="20"/>
        </w:rPr>
      </w:pPr>
    </w:p>
    <w:p w14:paraId="18D12B09" w14:textId="77777777" w:rsidR="005657DF" w:rsidRPr="005657DF" w:rsidRDefault="005657DF" w:rsidP="005657DF">
      <w:pPr>
        <w:autoSpaceDE w:val="0"/>
        <w:autoSpaceDN w:val="0"/>
        <w:adjustRightInd w:val="0"/>
        <w:rPr>
          <w:sz w:val="20"/>
          <w:szCs w:val="20"/>
        </w:rPr>
      </w:pPr>
      <w:r w:rsidRPr="005657DF">
        <w:rPr>
          <w:b/>
          <w:bCs/>
          <w:sz w:val="20"/>
          <w:szCs w:val="20"/>
        </w:rPr>
        <w:t xml:space="preserve">Religionspsykologi 2 (TV) </w:t>
      </w:r>
      <w:r w:rsidRPr="005657DF">
        <w:rPr>
          <w:sz w:val="20"/>
          <w:szCs w:val="20"/>
        </w:rPr>
        <w:t>Samme strukturelle problematikker som ovenfor ved Rel.Soc.2 og Moderne Kristendom, se kommentarer ovenfor. Ingen yderligere anledning for UN-kommentarer.</w:t>
      </w:r>
    </w:p>
    <w:p w14:paraId="2B6CBABC" w14:textId="77777777" w:rsidR="005657DF" w:rsidRPr="005657DF" w:rsidRDefault="005657DF" w:rsidP="005657DF">
      <w:pPr>
        <w:autoSpaceDE w:val="0"/>
        <w:autoSpaceDN w:val="0"/>
        <w:adjustRightInd w:val="0"/>
        <w:rPr>
          <w:sz w:val="20"/>
          <w:szCs w:val="20"/>
        </w:rPr>
      </w:pPr>
    </w:p>
    <w:p w14:paraId="05447633" w14:textId="77777777" w:rsidR="005657DF" w:rsidRPr="005657DF" w:rsidRDefault="005657DF" w:rsidP="005657DF">
      <w:pPr>
        <w:autoSpaceDE w:val="0"/>
        <w:autoSpaceDN w:val="0"/>
        <w:adjustRightInd w:val="0"/>
        <w:rPr>
          <w:b/>
          <w:bCs/>
          <w:sz w:val="20"/>
          <w:szCs w:val="20"/>
        </w:rPr>
      </w:pPr>
      <w:r w:rsidRPr="005657DF">
        <w:rPr>
          <w:b/>
          <w:bCs/>
          <w:sz w:val="20"/>
          <w:szCs w:val="20"/>
        </w:rPr>
        <w:t>RV: Religion, politik og samfund</w:t>
      </w:r>
    </w:p>
    <w:p w14:paraId="2E7722F9" w14:textId="77777777" w:rsidR="005657DF" w:rsidRPr="005657DF" w:rsidRDefault="005657DF" w:rsidP="005657DF">
      <w:pPr>
        <w:autoSpaceDE w:val="0"/>
        <w:autoSpaceDN w:val="0"/>
        <w:adjustRightInd w:val="0"/>
        <w:rPr>
          <w:sz w:val="20"/>
          <w:szCs w:val="20"/>
        </w:rPr>
      </w:pPr>
      <w:r w:rsidRPr="005657DF">
        <w:rPr>
          <w:b/>
          <w:bCs/>
          <w:sz w:val="20"/>
          <w:szCs w:val="20"/>
        </w:rPr>
        <w:t>Religion og Etnicitet, valgfag:</w:t>
      </w:r>
      <w:r w:rsidRPr="005657DF">
        <w:rPr>
          <w:sz w:val="20"/>
          <w:szCs w:val="20"/>
        </w:rPr>
        <w:t xml:space="preserve"> Fint forløb, selvom enkelte meget kritiske røster. Kritik fra studerende samler sig om besvarelse af større opgave, der ikke karaktergives. Fjerner incitament for flid. </w:t>
      </w:r>
    </w:p>
    <w:p w14:paraId="2B8576E3" w14:textId="77777777" w:rsidR="005657DF" w:rsidRPr="005657DF" w:rsidRDefault="005657DF" w:rsidP="005657DF">
      <w:pPr>
        <w:autoSpaceDE w:val="0"/>
        <w:autoSpaceDN w:val="0"/>
        <w:adjustRightInd w:val="0"/>
        <w:rPr>
          <w:sz w:val="20"/>
          <w:szCs w:val="20"/>
        </w:rPr>
      </w:pPr>
      <w:r w:rsidRPr="005657DF">
        <w:rPr>
          <w:sz w:val="20"/>
          <w:szCs w:val="20"/>
        </w:rPr>
        <w:t xml:space="preserve">UN hæfter sig ved en kommentar om nul-fejls kultur i studiemiljøet. UN genkender ikke umiddelbart oplevelsen, men ønsker i alle tilfælde at imødegå at en sådan kultur breder sig. </w:t>
      </w:r>
    </w:p>
    <w:p w14:paraId="3A2EA06E" w14:textId="77777777" w:rsidR="005657DF" w:rsidRPr="005657DF" w:rsidRDefault="005657DF" w:rsidP="005657DF">
      <w:pPr>
        <w:autoSpaceDE w:val="0"/>
        <w:autoSpaceDN w:val="0"/>
        <w:adjustRightInd w:val="0"/>
        <w:rPr>
          <w:sz w:val="20"/>
          <w:szCs w:val="20"/>
        </w:rPr>
      </w:pPr>
    </w:p>
    <w:p w14:paraId="29CD7E1E" w14:textId="77777777" w:rsidR="005657DF" w:rsidRPr="005657DF" w:rsidRDefault="005657DF" w:rsidP="005657DF">
      <w:pPr>
        <w:autoSpaceDE w:val="0"/>
        <w:autoSpaceDN w:val="0"/>
        <w:adjustRightInd w:val="0"/>
        <w:rPr>
          <w:b/>
          <w:bCs/>
          <w:sz w:val="20"/>
          <w:szCs w:val="20"/>
        </w:rPr>
      </w:pPr>
      <w:r w:rsidRPr="005657DF">
        <w:rPr>
          <w:b/>
          <w:bCs/>
          <w:sz w:val="20"/>
          <w:szCs w:val="20"/>
        </w:rPr>
        <w:t xml:space="preserve">Religion og Politik: </w:t>
      </w:r>
      <w:r w:rsidRPr="005657DF">
        <w:rPr>
          <w:sz w:val="20"/>
          <w:szCs w:val="20"/>
        </w:rPr>
        <w:t>UN tilfreds med evaluering, hvor der synes at være stor tilfredshed blandt underviser og studerende, selvom en del problemer og kritik forbundet med faget. Faget udbydes dog ikke igen (i hvert fald ikke i nuværende form). Derfor har UN ikke yderligere kommentar. Dog gælder det også her, at der bør følge underskrift på evaluering fra studerende.</w:t>
      </w:r>
    </w:p>
    <w:p w14:paraId="4B6C1CCA" w14:textId="77777777" w:rsidR="005657DF" w:rsidRPr="005657DF" w:rsidRDefault="005657DF" w:rsidP="005657DF">
      <w:pPr>
        <w:autoSpaceDE w:val="0"/>
        <w:autoSpaceDN w:val="0"/>
        <w:adjustRightInd w:val="0"/>
        <w:rPr>
          <w:sz w:val="20"/>
          <w:szCs w:val="20"/>
        </w:rPr>
      </w:pPr>
    </w:p>
    <w:p w14:paraId="0D994DB3" w14:textId="77777777" w:rsidR="005657DF" w:rsidRPr="005657DF" w:rsidRDefault="005657DF" w:rsidP="005657DF">
      <w:pPr>
        <w:autoSpaceDE w:val="0"/>
        <w:autoSpaceDN w:val="0"/>
        <w:adjustRightInd w:val="0"/>
        <w:rPr>
          <w:b/>
          <w:bCs/>
          <w:sz w:val="20"/>
          <w:szCs w:val="20"/>
        </w:rPr>
      </w:pPr>
      <w:r w:rsidRPr="005657DF">
        <w:rPr>
          <w:b/>
          <w:bCs/>
          <w:sz w:val="20"/>
          <w:szCs w:val="20"/>
        </w:rPr>
        <w:t xml:space="preserve">Religion og samfund: </w:t>
      </w:r>
      <w:r w:rsidRPr="005657DF">
        <w:rPr>
          <w:sz w:val="20"/>
          <w:szCs w:val="20"/>
        </w:rPr>
        <w:t xml:space="preserve">Underviser og studerende tilfredse med forløb. Affødte i UN diskussion om noter på </w:t>
      </w:r>
      <w:proofErr w:type="spellStart"/>
      <w:r w:rsidRPr="005657DF">
        <w:rPr>
          <w:sz w:val="20"/>
          <w:szCs w:val="20"/>
        </w:rPr>
        <w:t>powerpoint</w:t>
      </w:r>
      <w:proofErr w:type="spellEnd"/>
      <w:r w:rsidRPr="005657DF">
        <w:rPr>
          <w:sz w:val="20"/>
          <w:szCs w:val="20"/>
        </w:rPr>
        <w:t xml:space="preserve"> (meget tekst frygtes at pacificere studerende ift. egen </w:t>
      </w:r>
      <w:proofErr w:type="spellStart"/>
      <w:r w:rsidRPr="005657DF">
        <w:rPr>
          <w:sz w:val="20"/>
          <w:szCs w:val="20"/>
        </w:rPr>
        <w:t>notetagning</w:t>
      </w:r>
      <w:proofErr w:type="spellEnd"/>
      <w:r w:rsidRPr="005657DF">
        <w:rPr>
          <w:sz w:val="20"/>
          <w:szCs w:val="20"/>
        </w:rPr>
        <w:t>).</w:t>
      </w:r>
    </w:p>
    <w:p w14:paraId="4D46771C" w14:textId="77777777" w:rsidR="005657DF" w:rsidRPr="005657DF" w:rsidRDefault="005657DF" w:rsidP="005657DF">
      <w:pPr>
        <w:autoSpaceDE w:val="0"/>
        <w:autoSpaceDN w:val="0"/>
        <w:adjustRightInd w:val="0"/>
        <w:rPr>
          <w:sz w:val="20"/>
          <w:szCs w:val="20"/>
        </w:rPr>
      </w:pPr>
      <w:r w:rsidRPr="005657DF">
        <w:rPr>
          <w:sz w:val="20"/>
          <w:szCs w:val="20"/>
        </w:rPr>
        <w:t xml:space="preserve">Kandidat til </w:t>
      </w:r>
      <w:proofErr w:type="spellStart"/>
      <w:r w:rsidRPr="005657DF">
        <w:rPr>
          <w:sz w:val="20"/>
          <w:szCs w:val="20"/>
        </w:rPr>
        <w:t>best</w:t>
      </w:r>
      <w:proofErr w:type="spellEnd"/>
      <w:r w:rsidRPr="005657DF">
        <w:rPr>
          <w:sz w:val="20"/>
          <w:szCs w:val="20"/>
        </w:rPr>
        <w:t xml:space="preserve"> </w:t>
      </w:r>
      <w:proofErr w:type="spellStart"/>
      <w:r w:rsidRPr="005657DF">
        <w:rPr>
          <w:sz w:val="20"/>
          <w:szCs w:val="20"/>
        </w:rPr>
        <w:t>practice</w:t>
      </w:r>
      <w:proofErr w:type="spellEnd"/>
      <w:r w:rsidRPr="005657DF">
        <w:rPr>
          <w:sz w:val="20"/>
          <w:szCs w:val="20"/>
        </w:rPr>
        <w:t xml:space="preserve"> for små hold med portefølje-eksamen: Skrives i løbet af ugen fra første undervisningsgang og gennemgås til fredagsundervisning. Flere studerende nævner dette som en lærerig faktor ved forløbet. </w:t>
      </w:r>
    </w:p>
    <w:p w14:paraId="23545806" w14:textId="77777777" w:rsidR="005657DF" w:rsidRPr="005657DF" w:rsidRDefault="005657DF" w:rsidP="005657DF">
      <w:pPr>
        <w:autoSpaceDE w:val="0"/>
        <w:autoSpaceDN w:val="0"/>
        <w:adjustRightInd w:val="0"/>
        <w:rPr>
          <w:sz w:val="20"/>
          <w:szCs w:val="20"/>
        </w:rPr>
      </w:pPr>
    </w:p>
    <w:p w14:paraId="75C19267" w14:textId="77777777" w:rsidR="005657DF" w:rsidRPr="005657DF" w:rsidRDefault="005657DF" w:rsidP="005657DF">
      <w:pPr>
        <w:rPr>
          <w:sz w:val="20"/>
          <w:szCs w:val="20"/>
        </w:rPr>
      </w:pPr>
      <w:r w:rsidRPr="005657DF">
        <w:rPr>
          <w:b/>
          <w:bCs/>
          <w:smallCaps/>
          <w:sz w:val="20"/>
          <w:szCs w:val="20"/>
        </w:rPr>
        <w:t>Tværgående tematikker:</w:t>
      </w:r>
      <w:r w:rsidRPr="005657DF">
        <w:rPr>
          <w:b/>
          <w:bCs/>
          <w:sz w:val="20"/>
          <w:szCs w:val="20"/>
        </w:rPr>
        <w:t xml:space="preserve"> </w:t>
      </w:r>
    </w:p>
    <w:p w14:paraId="1E1A6A6A" w14:textId="77777777" w:rsidR="005657DF" w:rsidRPr="005657DF" w:rsidRDefault="005657DF" w:rsidP="005657DF">
      <w:pPr>
        <w:pStyle w:val="Listeafsnit"/>
        <w:numPr>
          <w:ilvl w:val="0"/>
          <w:numId w:val="33"/>
        </w:numPr>
        <w:spacing w:line="276" w:lineRule="auto"/>
        <w:rPr>
          <w:b/>
          <w:bCs/>
          <w:smallCaps/>
        </w:rPr>
      </w:pPr>
      <w:r w:rsidRPr="005657DF">
        <w:rPr>
          <w:b/>
          <w:bCs/>
        </w:rPr>
        <w:t>Arbejdstids-forventningsafstemning.</w:t>
      </w:r>
      <w:r w:rsidRPr="005657DF">
        <w:rPr>
          <w:b/>
          <w:bCs/>
        </w:rPr>
        <w:br/>
      </w:r>
      <w:r w:rsidRPr="005657DF">
        <w:t>Det er bemærkelsesværdigt, at studerende ved alle kurser (hvor spørgsmålet er stillet) tilkendegiver, at de ikke har forberedt sig grundigt til undervisningen, især hvis eksamen er B/IB eller (på KA) fri opgave. Flere undervisere har til undervisningen påpeget arbejdstidsforventning. Det bør overvejes, om der kan gøres andet, eller om det er et problem.</w:t>
      </w:r>
    </w:p>
    <w:p w14:paraId="767114AF" w14:textId="77777777" w:rsidR="005657DF" w:rsidRPr="005657DF" w:rsidRDefault="005657DF" w:rsidP="005657DF">
      <w:pPr>
        <w:pStyle w:val="Listeafsnit"/>
        <w:numPr>
          <w:ilvl w:val="0"/>
          <w:numId w:val="33"/>
        </w:numPr>
        <w:spacing w:line="276" w:lineRule="auto"/>
        <w:rPr>
          <w:b/>
          <w:bCs/>
          <w:smallCaps/>
        </w:rPr>
      </w:pPr>
      <w:r w:rsidRPr="005657DF">
        <w:rPr>
          <w:b/>
          <w:bCs/>
        </w:rPr>
        <w:t>Ekskursioner</w:t>
      </w:r>
      <w:r w:rsidRPr="005657DF">
        <w:rPr>
          <w:b/>
          <w:bCs/>
        </w:rPr>
        <w:br/>
      </w:r>
      <w:r w:rsidRPr="005657DF">
        <w:t xml:space="preserve">Generel drøftelse: Studerende vurderer </w:t>
      </w:r>
      <w:proofErr w:type="spellStart"/>
      <w:r w:rsidRPr="005657DF">
        <w:t>ekskusioner</w:t>
      </w:r>
      <w:proofErr w:type="spellEnd"/>
      <w:r w:rsidRPr="005657DF">
        <w:t xml:space="preserve"> meget højt. UN drøfter værdien af dette og kommer op med principper for hvad der kan/vil støttes (på seminardag f.eks.)</w:t>
      </w:r>
    </w:p>
    <w:p w14:paraId="6B3375E8" w14:textId="77777777" w:rsidR="005657DF" w:rsidRPr="005657DF" w:rsidRDefault="005657DF" w:rsidP="005657DF">
      <w:pPr>
        <w:pStyle w:val="Listeafsnit"/>
        <w:spacing w:line="276" w:lineRule="auto"/>
        <w:rPr>
          <w:b/>
          <w:bCs/>
          <w:smallCaps/>
        </w:rPr>
      </w:pPr>
      <w:r w:rsidRPr="005657DF">
        <w:t xml:space="preserve">Ekskursion: kan ikke gøres obligatorisk (foreslået </w:t>
      </w:r>
      <w:proofErr w:type="spellStart"/>
      <w:r w:rsidRPr="005657DF">
        <w:t>ifm</w:t>
      </w:r>
      <w:proofErr w:type="spellEnd"/>
      <w:r w:rsidRPr="005657DF">
        <w:t xml:space="preserve">. Tidlig Kristendom), men UN vil gerne støtte op om fast ekskursion ved ekskursion ved faget. </w:t>
      </w:r>
    </w:p>
    <w:p w14:paraId="303F3AB2" w14:textId="77777777" w:rsidR="005657DF" w:rsidRPr="005657DF" w:rsidRDefault="005657DF" w:rsidP="005657DF">
      <w:pPr>
        <w:pStyle w:val="Listeafsnit"/>
        <w:numPr>
          <w:ilvl w:val="0"/>
          <w:numId w:val="33"/>
        </w:numPr>
        <w:spacing w:line="276" w:lineRule="auto"/>
        <w:rPr>
          <w:b/>
          <w:bCs/>
          <w:smallCaps/>
        </w:rPr>
      </w:pPr>
      <w:r w:rsidRPr="005657DF">
        <w:rPr>
          <w:b/>
          <w:bCs/>
        </w:rPr>
        <w:t>A og B seminar</w:t>
      </w:r>
    </w:p>
    <w:p w14:paraId="04BB8A6C" w14:textId="77777777" w:rsidR="005657DF" w:rsidRPr="005657DF" w:rsidRDefault="005657DF" w:rsidP="005657DF">
      <w:pPr>
        <w:pStyle w:val="Listeafsnit"/>
        <w:autoSpaceDE w:val="0"/>
        <w:autoSpaceDN w:val="0"/>
        <w:adjustRightInd w:val="0"/>
      </w:pPr>
      <w:r w:rsidRPr="005657DF">
        <w:lastRenderedPageBreak/>
        <w:t xml:space="preserve">Generel drøftelse: A og B seminarer - Underviser skal huske at være opmærksom på hvor mange / hvilke studerende på hvilken seminarform. </w:t>
      </w:r>
    </w:p>
    <w:p w14:paraId="29B9F6DA" w14:textId="77777777" w:rsidR="005657DF" w:rsidRPr="005657DF" w:rsidRDefault="005657DF" w:rsidP="005657DF">
      <w:pPr>
        <w:pStyle w:val="Listeafsnit"/>
        <w:autoSpaceDE w:val="0"/>
        <w:autoSpaceDN w:val="0"/>
        <w:adjustRightInd w:val="0"/>
      </w:pPr>
      <w:r w:rsidRPr="005657DF">
        <w:t xml:space="preserve">Stadig åbenhed for at begge seminartyper er muligt, men alternativet kunne være at det ene kursus er specifik rettet mod fri opgave, det andet kursus specifik rettet mod bunden opgave – men med muligheden for at følge undervisning på tværs af dette. På AIS vil dette </w:t>
      </w:r>
      <w:proofErr w:type="spellStart"/>
      <w:r w:rsidRPr="005657DF">
        <w:t>pga</w:t>
      </w:r>
      <w:proofErr w:type="spellEnd"/>
      <w:r w:rsidRPr="005657DF">
        <w:t xml:space="preserve"> så få studerende ikke være muligt. </w:t>
      </w:r>
    </w:p>
    <w:p w14:paraId="5E3FC3B6" w14:textId="77777777" w:rsidR="005657DF" w:rsidRPr="005657DF" w:rsidRDefault="005657DF" w:rsidP="005657DF">
      <w:pPr>
        <w:pStyle w:val="Listeafsnit"/>
        <w:numPr>
          <w:ilvl w:val="0"/>
          <w:numId w:val="33"/>
        </w:numPr>
        <w:autoSpaceDE w:val="0"/>
        <w:autoSpaceDN w:val="0"/>
        <w:adjustRightInd w:val="0"/>
        <w:spacing w:line="240" w:lineRule="auto"/>
      </w:pPr>
      <w:r w:rsidRPr="005657DF">
        <w:rPr>
          <w:b/>
          <w:bCs/>
        </w:rPr>
        <w:t>Device-</w:t>
      </w:r>
      <w:proofErr w:type="spellStart"/>
      <w:r w:rsidRPr="005657DF">
        <w:rPr>
          <w:b/>
          <w:bCs/>
        </w:rPr>
        <w:t>free</w:t>
      </w:r>
      <w:proofErr w:type="spellEnd"/>
      <w:r w:rsidRPr="005657DF">
        <w:rPr>
          <w:b/>
          <w:bCs/>
        </w:rPr>
        <w:t xml:space="preserve"> undervisning</w:t>
      </w:r>
    </w:p>
    <w:p w14:paraId="4F441800" w14:textId="77777777" w:rsidR="005657DF" w:rsidRPr="005657DF" w:rsidRDefault="005657DF" w:rsidP="005657DF">
      <w:pPr>
        <w:pStyle w:val="Listeafsnit"/>
        <w:autoSpaceDE w:val="0"/>
        <w:autoSpaceDN w:val="0"/>
        <w:adjustRightInd w:val="0"/>
      </w:pPr>
      <w:r w:rsidRPr="005657DF">
        <w:t xml:space="preserve">Flere har i forskellig grad anvendt </w:t>
      </w:r>
      <w:proofErr w:type="spellStart"/>
      <w:r w:rsidRPr="005657DF">
        <w:t>device-free</w:t>
      </w:r>
      <w:proofErr w:type="spellEnd"/>
      <w:r w:rsidRPr="005657DF">
        <w:t xml:space="preserve"> undervisning, fx ved at bede studerende om ikke at have computere tændt. Dette kan være en god løsning til visse fag, men skal under alle omstændigheder beskrives i kursuskataloget eller med åbningen, at computerbrugere sætter sig bagest i lokalet. UN vil opfordre både undervisere og studerende til bevidstgørelse om hvorvidt en device-politik for faget skal indføres (Device-</w:t>
      </w:r>
      <w:proofErr w:type="spellStart"/>
      <w:r w:rsidRPr="005657DF">
        <w:t>concious</w:t>
      </w:r>
      <w:proofErr w:type="spellEnd"/>
      <w:r w:rsidRPr="005657DF">
        <w:t xml:space="preserve">). Punktet drøftet på seminardag for </w:t>
      </w:r>
      <w:proofErr w:type="spellStart"/>
      <w:r w:rsidRPr="005657DF">
        <w:t>UN+fagråd+stud.foreninger</w:t>
      </w:r>
      <w:proofErr w:type="spellEnd"/>
      <w:r w:rsidRPr="005657DF">
        <w:t xml:space="preserve">. </w:t>
      </w:r>
    </w:p>
    <w:p w14:paraId="02598DA6" w14:textId="77777777" w:rsidR="005657DF" w:rsidRPr="005657DF" w:rsidRDefault="005657DF" w:rsidP="005657DF">
      <w:pPr>
        <w:autoSpaceDE w:val="0"/>
        <w:autoSpaceDN w:val="0"/>
        <w:adjustRightInd w:val="0"/>
        <w:rPr>
          <w:sz w:val="20"/>
          <w:szCs w:val="20"/>
        </w:rPr>
      </w:pPr>
    </w:p>
    <w:p w14:paraId="409BBE05" w14:textId="77777777" w:rsidR="005657DF" w:rsidRPr="005657DF" w:rsidRDefault="005657DF" w:rsidP="005657DF">
      <w:pPr>
        <w:rPr>
          <w:color w:val="000000"/>
          <w:sz w:val="20"/>
          <w:szCs w:val="20"/>
          <w:lang w:eastAsia="ja-JP"/>
        </w:rPr>
      </w:pPr>
      <w:r w:rsidRPr="005657DF">
        <w:rPr>
          <w:b/>
          <w:bCs/>
          <w:color w:val="000000"/>
          <w:sz w:val="20"/>
          <w:szCs w:val="20"/>
          <w:u w:val="single"/>
          <w:lang w:eastAsia="ja-JP"/>
        </w:rPr>
        <w:t>AIS</w:t>
      </w:r>
    </w:p>
    <w:p w14:paraId="31D59FCF" w14:textId="77777777" w:rsidR="005657DF" w:rsidRPr="005657DF" w:rsidRDefault="005657DF" w:rsidP="005657DF">
      <w:pPr>
        <w:rPr>
          <w:color w:val="000000"/>
          <w:sz w:val="20"/>
          <w:szCs w:val="20"/>
          <w:lang w:eastAsia="ja-JP"/>
        </w:rPr>
      </w:pPr>
      <w:r w:rsidRPr="005657DF">
        <w:rPr>
          <w:b/>
          <w:bCs/>
          <w:color w:val="000000"/>
          <w:sz w:val="20"/>
          <w:szCs w:val="20"/>
          <w:lang w:eastAsia="ja-JP"/>
        </w:rPr>
        <w:t>Teori og metode</w:t>
      </w:r>
      <w:r w:rsidRPr="005657DF">
        <w:rPr>
          <w:color w:val="000000"/>
          <w:sz w:val="20"/>
          <w:szCs w:val="20"/>
          <w:lang w:eastAsia="ja-JP"/>
        </w:rPr>
        <w:t>: Forslag om at faget ikke skal sammenlæses næste gang med religionsvidenskab.</w:t>
      </w:r>
    </w:p>
    <w:p w14:paraId="6B609872" w14:textId="77777777" w:rsidR="005657DF" w:rsidRPr="005657DF" w:rsidRDefault="005657DF" w:rsidP="005657DF">
      <w:pPr>
        <w:rPr>
          <w:color w:val="000000"/>
          <w:sz w:val="20"/>
          <w:szCs w:val="20"/>
          <w:lang w:eastAsia="ja-JP"/>
        </w:rPr>
      </w:pPr>
      <w:r w:rsidRPr="005657DF">
        <w:rPr>
          <w:b/>
          <w:bCs/>
          <w:color w:val="000000"/>
          <w:sz w:val="20"/>
          <w:szCs w:val="20"/>
          <w:lang w:eastAsia="ja-JP"/>
        </w:rPr>
        <w:t>Seminar A:</w:t>
      </w:r>
      <w:r w:rsidRPr="005657DF">
        <w:rPr>
          <w:color w:val="000000"/>
          <w:sz w:val="20"/>
          <w:szCs w:val="20"/>
          <w:lang w:eastAsia="ja-JP"/>
        </w:rPr>
        <w:t> Kun 1 studerende på kurset, som var tilfreds.</w:t>
      </w:r>
    </w:p>
    <w:p w14:paraId="73C53BDB" w14:textId="77777777" w:rsidR="005657DF" w:rsidRPr="005657DF" w:rsidRDefault="005657DF" w:rsidP="005657DF">
      <w:pPr>
        <w:rPr>
          <w:color w:val="000000"/>
          <w:sz w:val="20"/>
          <w:szCs w:val="20"/>
          <w:lang w:eastAsia="ja-JP"/>
        </w:rPr>
      </w:pPr>
      <w:r w:rsidRPr="005657DF">
        <w:rPr>
          <w:b/>
          <w:bCs/>
          <w:color w:val="000000"/>
          <w:sz w:val="20"/>
          <w:szCs w:val="20"/>
          <w:lang w:eastAsia="ja-JP"/>
        </w:rPr>
        <w:t>Arabisk:</w:t>
      </w:r>
      <w:r w:rsidRPr="005657DF">
        <w:rPr>
          <w:color w:val="000000"/>
          <w:sz w:val="20"/>
          <w:szCs w:val="20"/>
          <w:lang w:eastAsia="ja-JP"/>
        </w:rPr>
        <w:t> Studerende var rigtig glad for ekstra-aktiviteterne (som f.eks. de ekstra kulturelle indblik).</w:t>
      </w:r>
    </w:p>
    <w:p w14:paraId="709636DE" w14:textId="77777777" w:rsidR="005657DF" w:rsidRPr="005657DF" w:rsidRDefault="005657DF" w:rsidP="005657DF">
      <w:pPr>
        <w:rPr>
          <w:color w:val="000000"/>
          <w:sz w:val="20"/>
          <w:szCs w:val="20"/>
          <w:lang w:eastAsia="ja-JP"/>
        </w:rPr>
      </w:pPr>
      <w:r w:rsidRPr="005657DF">
        <w:rPr>
          <w:b/>
          <w:bCs/>
          <w:color w:val="000000"/>
          <w:sz w:val="20"/>
          <w:szCs w:val="20"/>
          <w:lang w:eastAsia="ja-JP"/>
        </w:rPr>
        <w:t>Islam: </w:t>
      </w:r>
      <w:r w:rsidRPr="005657DF">
        <w:rPr>
          <w:color w:val="000000"/>
          <w:sz w:val="20"/>
          <w:szCs w:val="20"/>
          <w:lang w:eastAsia="ja-JP"/>
        </w:rPr>
        <w:t>Generelt har de fleste studerende fået et stort udbytte af undervisningen. Især undervisningsformen har fået stor ros på kurset.</w:t>
      </w:r>
    </w:p>
    <w:p w14:paraId="4DC3DBA8" w14:textId="77777777" w:rsidR="005657DF" w:rsidRPr="005657DF" w:rsidRDefault="005657DF" w:rsidP="005657DF">
      <w:pPr>
        <w:rPr>
          <w:color w:val="000000"/>
          <w:sz w:val="20"/>
          <w:szCs w:val="20"/>
          <w:lang w:eastAsia="ja-JP"/>
        </w:rPr>
      </w:pPr>
      <w:r w:rsidRPr="005657DF">
        <w:rPr>
          <w:color w:val="000000"/>
          <w:sz w:val="20"/>
          <w:szCs w:val="20"/>
          <w:lang w:eastAsia="ja-JP"/>
        </w:rPr>
        <w:t> </w:t>
      </w:r>
    </w:p>
    <w:p w14:paraId="6DCEA35B" w14:textId="77777777" w:rsidR="005657DF" w:rsidRPr="005657DF" w:rsidRDefault="005657DF" w:rsidP="005657DF">
      <w:pPr>
        <w:rPr>
          <w:color w:val="000000"/>
          <w:sz w:val="20"/>
          <w:szCs w:val="20"/>
          <w:lang w:eastAsia="ja-JP"/>
        </w:rPr>
      </w:pPr>
      <w:r w:rsidRPr="005657DF">
        <w:rPr>
          <w:color w:val="000000"/>
          <w:sz w:val="20"/>
          <w:szCs w:val="20"/>
          <w:lang w:eastAsia="ja-JP"/>
        </w:rPr>
        <w:t>Overvejelse om at ændre spørgsmål ”Læsestofs niveau er passende”. Det skal omformuleres, så man kan se om det er for let eller svært.</w:t>
      </w:r>
    </w:p>
    <w:p w14:paraId="2B5DC668" w14:textId="77777777" w:rsidR="005657DF" w:rsidRPr="005657DF" w:rsidRDefault="005657DF" w:rsidP="005657DF">
      <w:pPr>
        <w:rPr>
          <w:color w:val="000000"/>
          <w:sz w:val="20"/>
          <w:szCs w:val="20"/>
          <w:lang w:eastAsia="ja-JP"/>
        </w:rPr>
      </w:pPr>
      <w:r w:rsidRPr="005657DF">
        <w:rPr>
          <w:color w:val="000000"/>
          <w:sz w:val="20"/>
          <w:szCs w:val="20"/>
          <w:lang w:eastAsia="ja-JP"/>
        </w:rPr>
        <w:t>”Kurset har bidraget positivt til min tro på, at jeg godt kan klare resten af studiet/uddannelsen”. Overvej at indsætte kommentarfelt.</w:t>
      </w:r>
    </w:p>
    <w:p w14:paraId="44DB51A1" w14:textId="02F00784" w:rsidR="004A0A4A" w:rsidRPr="005657DF" w:rsidRDefault="004A0A4A" w:rsidP="005657DF">
      <w:pPr>
        <w:autoSpaceDE w:val="0"/>
        <w:autoSpaceDN w:val="0"/>
        <w:adjustRightInd w:val="0"/>
        <w:rPr>
          <w:sz w:val="20"/>
          <w:szCs w:val="20"/>
        </w:rPr>
      </w:pPr>
    </w:p>
    <w:p w14:paraId="038467B3" w14:textId="39291475" w:rsidR="00CB5945" w:rsidRPr="00D071F7" w:rsidRDefault="00923657" w:rsidP="00923657">
      <w:pPr>
        <w:pStyle w:val="Overskrift1"/>
        <w:rPr>
          <w:sz w:val="20"/>
          <w:szCs w:val="20"/>
        </w:rPr>
      </w:pPr>
      <w:bookmarkStart w:id="222" w:name="_Toc8028665"/>
      <w:bookmarkStart w:id="223" w:name="_Toc8035592"/>
      <w:bookmarkStart w:id="224" w:name="_Toc8213602"/>
      <w:bookmarkStart w:id="225" w:name="_Toc8286782"/>
      <w:bookmarkStart w:id="226" w:name="_Toc8633195"/>
      <w:bookmarkStart w:id="227" w:name="_Toc11227329"/>
      <w:bookmarkStart w:id="228" w:name="_Toc11228572"/>
      <w:bookmarkStart w:id="229" w:name="_Toc11248197"/>
      <w:bookmarkStart w:id="230" w:name="_Toc17118661"/>
      <w:bookmarkStart w:id="231" w:name="_Toc17120375"/>
      <w:bookmarkStart w:id="232" w:name="_Toc17366756"/>
      <w:r w:rsidRPr="00D071F7">
        <w:rPr>
          <w:sz w:val="20"/>
          <w:szCs w:val="20"/>
        </w:rPr>
        <w:t>F</w:t>
      </w:r>
      <w:r w:rsidR="00F52EAE" w:rsidRPr="00D071F7">
        <w:rPr>
          <w:sz w:val="20"/>
          <w:szCs w:val="20"/>
        </w:rPr>
        <w:t xml:space="preserve">orslag </w:t>
      </w:r>
      <w:r w:rsidR="00CB5945" w:rsidRPr="00D071F7">
        <w:rPr>
          <w:sz w:val="20"/>
          <w:szCs w:val="20"/>
        </w:rPr>
        <w:t>til kommende møder</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22"/>
      <w:bookmarkEnd w:id="223"/>
      <w:bookmarkEnd w:id="224"/>
      <w:bookmarkEnd w:id="225"/>
      <w:bookmarkEnd w:id="226"/>
      <w:bookmarkEnd w:id="227"/>
      <w:bookmarkEnd w:id="228"/>
      <w:bookmarkEnd w:id="229"/>
      <w:bookmarkEnd w:id="230"/>
      <w:bookmarkEnd w:id="231"/>
      <w:bookmarkEnd w:id="232"/>
    </w:p>
    <w:p w14:paraId="3173FE24" w14:textId="41F6341C" w:rsidR="005834A5" w:rsidRPr="00D071F7" w:rsidRDefault="00CB5945" w:rsidP="00002377">
      <w:pPr>
        <w:pStyle w:val="Overskrift2"/>
        <w:rPr>
          <w:sz w:val="20"/>
          <w:szCs w:val="20"/>
        </w:rPr>
      </w:pPr>
      <w:bookmarkStart w:id="233" w:name="_Toc529459667"/>
      <w:bookmarkStart w:id="234" w:name="_Toc531356569"/>
      <w:bookmarkStart w:id="235" w:name="_Toc534370115"/>
      <w:bookmarkStart w:id="236" w:name="_Toc536716449"/>
      <w:bookmarkStart w:id="237" w:name="_Toc340633"/>
      <w:bookmarkStart w:id="238" w:name="_Toc1634247"/>
      <w:bookmarkStart w:id="239" w:name="_Toc2945852"/>
      <w:bookmarkStart w:id="240" w:name="_Toc2946439"/>
      <w:bookmarkStart w:id="241" w:name="_Toc3294087"/>
      <w:bookmarkStart w:id="242" w:name="_Toc3294175"/>
      <w:bookmarkStart w:id="243" w:name="_Toc3294243"/>
      <w:bookmarkStart w:id="244" w:name="_Toc3359997"/>
      <w:bookmarkStart w:id="245" w:name="_Toc5706097"/>
      <w:bookmarkStart w:id="246" w:name="_Toc5706156"/>
      <w:bookmarkStart w:id="247" w:name="_Toc5706496"/>
      <w:bookmarkStart w:id="248" w:name="_Toc5883150"/>
      <w:bookmarkStart w:id="249" w:name="_Toc5883865"/>
      <w:bookmarkStart w:id="250" w:name="_Toc5951794"/>
      <w:bookmarkStart w:id="251" w:name="_Toc8028666"/>
      <w:bookmarkStart w:id="252" w:name="_Toc8035593"/>
      <w:bookmarkStart w:id="253" w:name="_Toc8213603"/>
      <w:bookmarkStart w:id="254" w:name="_Toc8286783"/>
      <w:bookmarkStart w:id="255" w:name="_Toc8633196"/>
      <w:bookmarkStart w:id="256" w:name="_Toc11227330"/>
      <w:bookmarkStart w:id="257" w:name="_Toc11228573"/>
      <w:bookmarkStart w:id="258" w:name="_Toc11248198"/>
      <w:bookmarkStart w:id="259" w:name="_Toc17118662"/>
      <w:bookmarkStart w:id="260" w:name="_Toc17120376"/>
      <w:bookmarkStart w:id="261" w:name="_Toc17366757"/>
      <w:r w:rsidRPr="00D071F7">
        <w:rPr>
          <w:sz w:val="20"/>
          <w:szCs w:val="20"/>
        </w:rPr>
        <w:t>Forslag til kommende UN-møder</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60901939" w14:textId="2CE82E9E" w:rsidR="004F642C" w:rsidRPr="00D071F7" w:rsidRDefault="004F642C" w:rsidP="00D246E9">
      <w:pPr>
        <w:rPr>
          <w:sz w:val="20"/>
          <w:szCs w:val="20"/>
        </w:rPr>
      </w:pPr>
      <w:r w:rsidRPr="00D071F7">
        <w:rPr>
          <w:sz w:val="20"/>
          <w:szCs w:val="20"/>
        </w:rPr>
        <w:t>Næste møde er den 25. september på Moesgaard fra 8-15. Det er bå</w:t>
      </w:r>
      <w:r w:rsidR="00486182">
        <w:rPr>
          <w:sz w:val="20"/>
          <w:szCs w:val="20"/>
        </w:rPr>
        <w:t xml:space="preserve">de UN og fagrådene, som deltager. </w:t>
      </w:r>
      <w:r w:rsidR="001F3B9A" w:rsidRPr="00D071F7">
        <w:rPr>
          <w:sz w:val="20"/>
          <w:szCs w:val="20"/>
        </w:rPr>
        <w:t>Invitationen skal sendes til fagrådene. Hvis fagrådene har nogle ønsker til dagsordenspunkter må disse gerne sendes til Jørn.</w:t>
      </w:r>
    </w:p>
    <w:p w14:paraId="31E7FDFD" w14:textId="22D3E3DD" w:rsidR="001F3B9A" w:rsidRPr="00D071F7" w:rsidRDefault="001F3B9A" w:rsidP="00D246E9">
      <w:pPr>
        <w:rPr>
          <w:sz w:val="20"/>
          <w:szCs w:val="20"/>
        </w:rPr>
      </w:pPr>
    </w:p>
    <w:p w14:paraId="35D96516" w14:textId="0B766CF1" w:rsidR="001F3B9A" w:rsidRPr="00D071F7" w:rsidRDefault="001F3B9A" w:rsidP="00D246E9">
      <w:pPr>
        <w:rPr>
          <w:sz w:val="20"/>
          <w:szCs w:val="20"/>
        </w:rPr>
      </w:pPr>
      <w:r w:rsidRPr="00D071F7">
        <w:rPr>
          <w:sz w:val="20"/>
          <w:szCs w:val="20"/>
        </w:rPr>
        <w:t>Forslag til punkter:</w:t>
      </w:r>
    </w:p>
    <w:p w14:paraId="593E10FF" w14:textId="776711D8" w:rsidR="001F3B9A" w:rsidRPr="00D071F7" w:rsidRDefault="00112CDF" w:rsidP="001F3B9A">
      <w:pPr>
        <w:pStyle w:val="Listeafsnit"/>
        <w:numPr>
          <w:ilvl w:val="0"/>
          <w:numId w:val="30"/>
        </w:numPr>
      </w:pPr>
      <w:r w:rsidRPr="00D071F7">
        <w:t>Foreningslivet på afdelingen</w:t>
      </w:r>
    </w:p>
    <w:p w14:paraId="48248DFE" w14:textId="7558E880" w:rsidR="00112CDF" w:rsidRPr="00D071F7" w:rsidRDefault="00112CDF" w:rsidP="00112CDF">
      <w:pPr>
        <w:pStyle w:val="Listeafsnit"/>
        <w:numPr>
          <w:ilvl w:val="1"/>
          <w:numId w:val="30"/>
        </w:numPr>
      </w:pPr>
      <w:r w:rsidRPr="00D071F7">
        <w:t>Inviter formand og næstformand for de forskellige foreninger</w:t>
      </w:r>
    </w:p>
    <w:p w14:paraId="6EDC6DB5" w14:textId="205C91AD" w:rsidR="00112CDF" w:rsidRPr="00D071F7" w:rsidRDefault="00112CDF" w:rsidP="00112CDF">
      <w:pPr>
        <w:pStyle w:val="Listeafsnit"/>
        <w:numPr>
          <w:ilvl w:val="2"/>
          <w:numId w:val="30"/>
        </w:numPr>
      </w:pPr>
      <w:r w:rsidRPr="00D071F7">
        <w:t>Religionsvidenskabelig forening</w:t>
      </w:r>
    </w:p>
    <w:p w14:paraId="1A4D533F" w14:textId="0E2053E7" w:rsidR="00112CDF" w:rsidRPr="00D071F7" w:rsidRDefault="00112CDF" w:rsidP="00112CDF">
      <w:pPr>
        <w:pStyle w:val="Listeafsnit"/>
        <w:numPr>
          <w:ilvl w:val="2"/>
          <w:numId w:val="30"/>
        </w:numPr>
      </w:pPr>
      <w:r w:rsidRPr="00D071F7">
        <w:t>Teos bar</w:t>
      </w:r>
    </w:p>
    <w:p w14:paraId="5D85BAF7" w14:textId="72A68013" w:rsidR="00112CDF" w:rsidRPr="00D071F7" w:rsidRDefault="00112CDF" w:rsidP="00112CDF">
      <w:pPr>
        <w:pStyle w:val="Listeafsnit"/>
        <w:numPr>
          <w:ilvl w:val="2"/>
          <w:numId w:val="30"/>
        </w:numPr>
      </w:pPr>
      <w:proofErr w:type="spellStart"/>
      <w:r w:rsidRPr="00D071F7">
        <w:t>Fignebladet</w:t>
      </w:r>
      <w:proofErr w:type="spellEnd"/>
    </w:p>
    <w:p w14:paraId="788C5535" w14:textId="4C4176E1" w:rsidR="00112CDF" w:rsidRPr="00D071F7" w:rsidRDefault="00112CDF" w:rsidP="00112CDF">
      <w:pPr>
        <w:pStyle w:val="Listeafsnit"/>
        <w:numPr>
          <w:ilvl w:val="2"/>
          <w:numId w:val="30"/>
        </w:numPr>
      </w:pPr>
      <w:r w:rsidRPr="00D071F7">
        <w:t xml:space="preserve">Christian </w:t>
      </w:r>
      <w:r w:rsidR="00486182">
        <w:t xml:space="preserve">Sørensen </w:t>
      </w:r>
      <w:r w:rsidRPr="00D071F7">
        <w:t>sender liste til Jørn</w:t>
      </w:r>
    </w:p>
    <w:p w14:paraId="74C71517" w14:textId="62C455CA" w:rsidR="00112CDF" w:rsidRPr="00D071F7" w:rsidRDefault="00112CDF" w:rsidP="001F3B9A">
      <w:pPr>
        <w:pStyle w:val="Listeafsnit"/>
        <w:numPr>
          <w:ilvl w:val="0"/>
          <w:numId w:val="30"/>
        </w:numPr>
      </w:pPr>
      <w:r w:rsidRPr="00D071F7">
        <w:t>Evalueringsrapporten for uddannelsesevaluering</w:t>
      </w:r>
    </w:p>
    <w:p w14:paraId="2BFE787A" w14:textId="14523346" w:rsidR="00112CDF" w:rsidRPr="00D071F7" w:rsidRDefault="00112CDF" w:rsidP="00D071F7">
      <w:pPr>
        <w:pStyle w:val="Listeafsnit"/>
        <w:numPr>
          <w:ilvl w:val="0"/>
          <w:numId w:val="30"/>
        </w:numPr>
      </w:pPr>
      <w:r w:rsidRPr="00D071F7">
        <w:t>Det gode studieliv og den gode undervisning</w:t>
      </w:r>
    </w:p>
    <w:p w14:paraId="6FE2932B" w14:textId="50BBD1B3" w:rsidR="00112CDF" w:rsidRPr="00D071F7" w:rsidRDefault="00112CDF" w:rsidP="00112CDF">
      <w:pPr>
        <w:pStyle w:val="Listeafsnit"/>
        <w:numPr>
          <w:ilvl w:val="1"/>
          <w:numId w:val="30"/>
        </w:numPr>
      </w:pPr>
      <w:r w:rsidRPr="00D071F7">
        <w:lastRenderedPageBreak/>
        <w:t xml:space="preserve">Hører hinandens perspektiver og forventninger. </w:t>
      </w:r>
    </w:p>
    <w:p w14:paraId="506893B9" w14:textId="3EC8AE41" w:rsidR="00112CDF" w:rsidRDefault="00112CDF" w:rsidP="00112CDF">
      <w:pPr>
        <w:pStyle w:val="Listeafsnit"/>
        <w:numPr>
          <w:ilvl w:val="1"/>
          <w:numId w:val="30"/>
        </w:numPr>
      </w:pPr>
      <w:r w:rsidRPr="00D071F7">
        <w:t>Evt. nogle studenteroplæg</w:t>
      </w:r>
    </w:p>
    <w:p w14:paraId="33D1D732" w14:textId="3278A331" w:rsidR="00635958" w:rsidRPr="00D071F7" w:rsidRDefault="00635958" w:rsidP="00635958">
      <w:pPr>
        <w:pStyle w:val="Listeafsnit"/>
        <w:numPr>
          <w:ilvl w:val="0"/>
          <w:numId w:val="30"/>
        </w:numPr>
      </w:pPr>
      <w:r>
        <w:t>Ophold i udlandet</w:t>
      </w:r>
    </w:p>
    <w:p w14:paraId="74A88229" w14:textId="3A5400BE" w:rsidR="00112CDF" w:rsidRPr="00D071F7" w:rsidRDefault="00112CDF" w:rsidP="00112CDF">
      <w:pPr>
        <w:rPr>
          <w:sz w:val="20"/>
          <w:szCs w:val="20"/>
        </w:rPr>
      </w:pPr>
    </w:p>
    <w:p w14:paraId="43AD50EA" w14:textId="05C84491" w:rsidR="00112CDF" w:rsidRPr="00D071F7" w:rsidRDefault="00112CDF" w:rsidP="00112CDF">
      <w:pPr>
        <w:rPr>
          <w:sz w:val="20"/>
          <w:szCs w:val="20"/>
        </w:rPr>
      </w:pPr>
      <w:r w:rsidRPr="00D071F7">
        <w:rPr>
          <w:sz w:val="20"/>
          <w:szCs w:val="20"/>
        </w:rPr>
        <w:t xml:space="preserve">Simon sender programmet for teologi til Jørn. </w:t>
      </w:r>
    </w:p>
    <w:p w14:paraId="453F55D5" w14:textId="77777777" w:rsidR="00112CDF" w:rsidRPr="00D071F7" w:rsidRDefault="00112CDF" w:rsidP="00D246E9">
      <w:pPr>
        <w:rPr>
          <w:sz w:val="20"/>
          <w:szCs w:val="20"/>
        </w:rPr>
      </w:pPr>
    </w:p>
    <w:p w14:paraId="183A63F8" w14:textId="168A45AA" w:rsidR="00C91377" w:rsidRPr="00D071F7" w:rsidRDefault="00112CDF" w:rsidP="00D246E9">
      <w:pPr>
        <w:rPr>
          <w:sz w:val="20"/>
          <w:szCs w:val="20"/>
        </w:rPr>
      </w:pPr>
      <w:r w:rsidRPr="00D071F7">
        <w:rPr>
          <w:sz w:val="20"/>
          <w:szCs w:val="20"/>
        </w:rPr>
        <w:t>Der sendes en invitation til deltagerne</w:t>
      </w:r>
      <w:r w:rsidR="006E5924" w:rsidRPr="00D071F7">
        <w:rPr>
          <w:sz w:val="20"/>
          <w:szCs w:val="20"/>
        </w:rPr>
        <w:t xml:space="preserve">, hvor der skrives formål med dagen, forslag til dagsorden og opfordring til at komme med idéer til dagen. </w:t>
      </w:r>
    </w:p>
    <w:p w14:paraId="4AD513E4" w14:textId="77777777" w:rsidR="00112CDF" w:rsidRPr="00D071F7" w:rsidRDefault="00112CDF" w:rsidP="00D246E9">
      <w:pPr>
        <w:rPr>
          <w:sz w:val="20"/>
          <w:szCs w:val="20"/>
        </w:rPr>
      </w:pPr>
    </w:p>
    <w:p w14:paraId="1D39E440" w14:textId="46ACFA8B" w:rsidR="00D246E9" w:rsidRPr="00D071F7" w:rsidRDefault="00D246E9" w:rsidP="00C91377">
      <w:pPr>
        <w:pStyle w:val="Listeafsnit"/>
        <w:numPr>
          <w:ilvl w:val="0"/>
          <w:numId w:val="18"/>
        </w:numPr>
      </w:pPr>
      <w:r w:rsidRPr="00D071F7">
        <w:t xml:space="preserve">September: </w:t>
      </w:r>
      <w:r w:rsidR="00C91377" w:rsidRPr="00D071F7">
        <w:t>Bachelortilvalg i Social Minds</w:t>
      </w:r>
    </w:p>
    <w:p w14:paraId="1E2DC818" w14:textId="400BD174" w:rsidR="00D246E9" w:rsidRPr="00D071F7" w:rsidRDefault="00D246E9" w:rsidP="00D246E9">
      <w:pPr>
        <w:rPr>
          <w:sz w:val="20"/>
          <w:szCs w:val="20"/>
        </w:rPr>
      </w:pPr>
    </w:p>
    <w:p w14:paraId="172AED42" w14:textId="77777777" w:rsidR="00CB5945" w:rsidRPr="00D071F7" w:rsidRDefault="00CB5945" w:rsidP="00923657">
      <w:pPr>
        <w:pStyle w:val="Overskrift2"/>
        <w:rPr>
          <w:sz w:val="20"/>
          <w:szCs w:val="20"/>
        </w:rPr>
      </w:pPr>
      <w:bookmarkStart w:id="262" w:name="_Toc529459668"/>
      <w:bookmarkStart w:id="263" w:name="_Toc531356570"/>
      <w:bookmarkStart w:id="264" w:name="_Toc534370116"/>
      <w:bookmarkStart w:id="265" w:name="_Toc536716450"/>
      <w:bookmarkStart w:id="266" w:name="_Toc340634"/>
      <w:bookmarkStart w:id="267" w:name="_Toc1634248"/>
      <w:bookmarkStart w:id="268" w:name="_Toc2945853"/>
      <w:bookmarkStart w:id="269" w:name="_Toc2946440"/>
      <w:bookmarkStart w:id="270" w:name="_Toc3294088"/>
      <w:bookmarkStart w:id="271" w:name="_Toc3294176"/>
      <w:bookmarkStart w:id="272" w:name="_Toc3294244"/>
      <w:bookmarkStart w:id="273" w:name="_Toc3359998"/>
      <w:bookmarkStart w:id="274" w:name="_Toc5706098"/>
      <w:bookmarkStart w:id="275" w:name="_Toc5706157"/>
      <w:bookmarkStart w:id="276" w:name="_Toc5706497"/>
      <w:bookmarkStart w:id="277" w:name="_Toc5883151"/>
      <w:bookmarkStart w:id="278" w:name="_Toc5883866"/>
      <w:bookmarkStart w:id="279" w:name="_Toc5951795"/>
      <w:bookmarkStart w:id="280" w:name="_Toc8028667"/>
      <w:bookmarkStart w:id="281" w:name="_Toc8035594"/>
      <w:bookmarkStart w:id="282" w:name="_Toc8213604"/>
      <w:bookmarkStart w:id="283" w:name="_Toc8286784"/>
      <w:bookmarkStart w:id="284" w:name="_Toc8633197"/>
      <w:bookmarkStart w:id="285" w:name="_Toc11227331"/>
      <w:bookmarkStart w:id="286" w:name="_Toc11228574"/>
      <w:bookmarkStart w:id="287" w:name="_Toc11248199"/>
      <w:bookmarkStart w:id="288" w:name="_Toc17118663"/>
      <w:bookmarkStart w:id="289" w:name="_Toc17120377"/>
      <w:bookmarkStart w:id="290" w:name="_Toc17366758"/>
      <w:r w:rsidRPr="00D071F7">
        <w:rPr>
          <w:sz w:val="20"/>
          <w:szCs w:val="20"/>
        </w:rPr>
        <w:t>Forslag til punkter, som skal foreslås til behandling i SN</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14:paraId="64DCB64B" w14:textId="77777777" w:rsidR="00CB5945" w:rsidRPr="00D071F7" w:rsidRDefault="00CB5945" w:rsidP="00CB5945">
      <w:pPr>
        <w:rPr>
          <w:sz w:val="20"/>
          <w:szCs w:val="20"/>
        </w:rPr>
      </w:pPr>
    </w:p>
    <w:p w14:paraId="024A59BB" w14:textId="1E654362" w:rsidR="0026120C" w:rsidRPr="00D071F7" w:rsidRDefault="00B334CB" w:rsidP="00923657">
      <w:pPr>
        <w:pStyle w:val="Overskrift1"/>
        <w:rPr>
          <w:sz w:val="20"/>
          <w:szCs w:val="20"/>
        </w:rPr>
      </w:pPr>
      <w:bookmarkStart w:id="291" w:name="_Toc431875854"/>
      <w:bookmarkStart w:id="292" w:name="_Toc467569481"/>
      <w:bookmarkStart w:id="293" w:name="_Toc501369365"/>
      <w:bookmarkStart w:id="294" w:name="_Toc523911629"/>
      <w:bookmarkStart w:id="295" w:name="_Toc523911721"/>
      <w:bookmarkStart w:id="296" w:name="_Toc523915576"/>
      <w:bookmarkStart w:id="297" w:name="_Toc524354194"/>
      <w:bookmarkStart w:id="298" w:name="_Toc525215870"/>
      <w:bookmarkStart w:id="299" w:name="_Toc525219859"/>
      <w:bookmarkStart w:id="300" w:name="_Toc525219954"/>
      <w:bookmarkStart w:id="301" w:name="_Toc527103567"/>
      <w:bookmarkStart w:id="302" w:name="_Toc527103997"/>
      <w:bookmarkStart w:id="303" w:name="_Toc529459391"/>
      <w:bookmarkStart w:id="304" w:name="_Toc529459673"/>
      <w:bookmarkStart w:id="305" w:name="_Toc531356575"/>
      <w:bookmarkStart w:id="306" w:name="_Toc534370122"/>
      <w:bookmarkStart w:id="307" w:name="_Toc536716456"/>
      <w:bookmarkStart w:id="308" w:name="_Toc340635"/>
      <w:bookmarkStart w:id="309" w:name="_Toc1634249"/>
      <w:bookmarkStart w:id="310" w:name="_Toc2945854"/>
      <w:bookmarkStart w:id="311" w:name="_Toc2946441"/>
      <w:bookmarkStart w:id="312" w:name="_Toc3294089"/>
      <w:bookmarkStart w:id="313" w:name="_Toc3294177"/>
      <w:bookmarkStart w:id="314" w:name="_Toc3294245"/>
      <w:bookmarkStart w:id="315" w:name="_Toc3359999"/>
      <w:bookmarkStart w:id="316" w:name="_Toc5706099"/>
      <w:bookmarkStart w:id="317" w:name="_Toc5706158"/>
      <w:bookmarkStart w:id="318" w:name="_Toc5706498"/>
      <w:bookmarkStart w:id="319" w:name="_Toc5883152"/>
      <w:bookmarkStart w:id="320" w:name="_Toc5883867"/>
      <w:bookmarkStart w:id="321" w:name="_Toc5951796"/>
      <w:bookmarkStart w:id="322" w:name="_Toc8028668"/>
      <w:bookmarkStart w:id="323" w:name="_Toc8035595"/>
      <w:bookmarkStart w:id="324" w:name="_Toc8213605"/>
      <w:bookmarkStart w:id="325" w:name="_Toc8286785"/>
      <w:bookmarkStart w:id="326" w:name="_Toc8633198"/>
      <w:bookmarkStart w:id="327" w:name="_Toc11227332"/>
      <w:bookmarkStart w:id="328" w:name="_Toc11228575"/>
      <w:bookmarkStart w:id="329" w:name="_Toc11248200"/>
      <w:bookmarkStart w:id="330" w:name="_Toc17118664"/>
      <w:bookmarkStart w:id="331" w:name="_Toc17120378"/>
      <w:bookmarkStart w:id="332" w:name="_Toc17366759"/>
      <w:bookmarkEnd w:id="213"/>
      <w:bookmarkEnd w:id="214"/>
      <w:bookmarkEnd w:id="215"/>
      <w:bookmarkEnd w:id="216"/>
      <w:r w:rsidRPr="00D071F7">
        <w:rPr>
          <w:sz w:val="20"/>
          <w:szCs w:val="20"/>
        </w:rPr>
        <w:t>Evt.</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14:paraId="226387BA" w14:textId="731AFCE3" w:rsidR="006E5924" w:rsidRDefault="006E5924" w:rsidP="006E5924">
      <w:pPr>
        <w:rPr>
          <w:sz w:val="20"/>
          <w:szCs w:val="20"/>
        </w:rPr>
      </w:pPr>
      <w:r w:rsidRPr="00D071F7">
        <w:rPr>
          <w:sz w:val="20"/>
          <w:szCs w:val="20"/>
        </w:rPr>
        <w:t xml:space="preserve">Simon fortalte, at der et studiestartsarrangement, hvor studerende fra RV og AIS er inviteret med. De studerende fortalte, at de er blevet inviteret. </w:t>
      </w:r>
    </w:p>
    <w:p w14:paraId="6D6487C0" w14:textId="32DEC086" w:rsidR="00D071F7" w:rsidRDefault="00D071F7" w:rsidP="006E5924">
      <w:pPr>
        <w:rPr>
          <w:sz w:val="20"/>
          <w:szCs w:val="20"/>
        </w:rPr>
      </w:pPr>
    </w:p>
    <w:p w14:paraId="268CA8E7" w14:textId="2345D508" w:rsidR="00D071F7" w:rsidRDefault="00D071F7" w:rsidP="006E5924">
      <w:pPr>
        <w:rPr>
          <w:sz w:val="20"/>
          <w:szCs w:val="20"/>
        </w:rPr>
      </w:pPr>
      <w:r>
        <w:rPr>
          <w:sz w:val="20"/>
          <w:szCs w:val="20"/>
        </w:rPr>
        <w:t>Mentorordning bliver startet på AIS her i intro-ugen. Morten spurgte om dette skulle registreres ift. dem som om mentorer</w:t>
      </w:r>
      <w:r w:rsidR="00EC5A4F">
        <w:rPr>
          <w:sz w:val="20"/>
          <w:szCs w:val="20"/>
        </w:rPr>
        <w:t xml:space="preserve">. Morten tager fat i Liselotte ift. om de har tavshedspligt. </w:t>
      </w:r>
    </w:p>
    <w:p w14:paraId="490A49DB" w14:textId="53810622" w:rsidR="00EC5A4F" w:rsidRDefault="00EC5A4F" w:rsidP="006E5924">
      <w:pPr>
        <w:rPr>
          <w:sz w:val="20"/>
          <w:szCs w:val="20"/>
        </w:rPr>
      </w:pPr>
    </w:p>
    <w:p w14:paraId="17D5304E" w14:textId="684B1FB6" w:rsidR="00EC5A4F" w:rsidRDefault="00EC5A4F" w:rsidP="006E5924">
      <w:pPr>
        <w:rPr>
          <w:sz w:val="20"/>
          <w:szCs w:val="20"/>
        </w:rPr>
      </w:pPr>
      <w:r>
        <w:rPr>
          <w:sz w:val="20"/>
          <w:szCs w:val="20"/>
        </w:rPr>
        <w:t xml:space="preserve">På RV er der meget få studerende, som tager til udlandet. Jørn spurgte om det er pga. manglende information til de studerende. Det mente studievejledningen og de studerende ikke var tilfældet. </w:t>
      </w:r>
      <w:r w:rsidR="00635958">
        <w:rPr>
          <w:sz w:val="20"/>
          <w:szCs w:val="20"/>
        </w:rPr>
        <w:t xml:space="preserve">Det blev forslået, at undervisere kunne hjælpe med at give anbefalinger til universiteter, som har interessante programmer. </w:t>
      </w:r>
      <w:r w:rsidR="00FF20A7">
        <w:rPr>
          <w:sz w:val="20"/>
          <w:szCs w:val="20"/>
        </w:rPr>
        <w:t xml:space="preserve">Jørn vil gerne deltage i arrangementet omkring udlandsophold. </w:t>
      </w:r>
    </w:p>
    <w:p w14:paraId="250C8114" w14:textId="40692279" w:rsidR="00595CA8" w:rsidRDefault="00595CA8" w:rsidP="006E5924">
      <w:pPr>
        <w:rPr>
          <w:sz w:val="20"/>
          <w:szCs w:val="20"/>
        </w:rPr>
      </w:pPr>
    </w:p>
    <w:p w14:paraId="1C5C5546" w14:textId="6A05D39C" w:rsidR="00595CA8" w:rsidRPr="00D071F7" w:rsidRDefault="00595CA8" w:rsidP="006E5924">
      <w:pPr>
        <w:rPr>
          <w:sz w:val="20"/>
          <w:szCs w:val="20"/>
        </w:rPr>
      </w:pPr>
      <w:r>
        <w:rPr>
          <w:sz w:val="20"/>
          <w:szCs w:val="20"/>
        </w:rPr>
        <w:t>Simon stopper som afdelingskonsulent 1. september, fordi han begynder på sin Ph.d.</w:t>
      </w:r>
      <w:r w:rsidR="00486182">
        <w:rPr>
          <w:sz w:val="20"/>
          <w:szCs w:val="20"/>
        </w:rPr>
        <w:t xml:space="preserve"> </w:t>
      </w:r>
    </w:p>
    <w:sectPr w:rsidR="00595CA8" w:rsidRPr="00D071F7" w:rsidSect="00E0382F">
      <w:headerReference w:type="default" r:id="rId9"/>
      <w:footerReference w:type="default" r:id="rId10"/>
      <w:headerReference w:type="first" r:id="rId11"/>
      <w:footerReference w:type="first" r:id="rId12"/>
      <w:endnotePr>
        <w:numFmt w:val="decimal"/>
      </w:endnotePr>
      <w:pgSz w:w="11907" w:h="16840" w:code="9"/>
      <w:pgMar w:top="2472" w:right="2835" w:bottom="1985" w:left="1134" w:header="567" w:footer="329"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acd wne:acdName="acd0"/>
    </wne:keymap>
    <wne:keymap wne:kcmPrimary="0432">
      <wne:acd wne:acdName="acd1"/>
    </wne:keymap>
    <wne:keymap wne:kcmPrimary="0433">
      <wne:acd wne:acdName="acd2"/>
    </wne:keymap>
    <wne:keymap wne:kcmPrimary="044E">
      <wne:acd wne:acdName="acd3"/>
    </wne:keymap>
  </wne:keymaps>
  <wne:toolbars>
    <wne:acdManifest>
      <wne:acdEntry wne:acdName="acd0"/>
      <wne:acdEntry wne:acdName="acd1"/>
      <wne:acdEntry wne:acdName="acd2"/>
      <wne:acdEntry wne:acdName="acd3"/>
    </wne:acdManifest>
  </wne:toolbars>
  <wne:acds>
    <wne:acd wne:argValue="AQAAAAEA" wne:acdName="acd0" wne:fciIndexBasedOn="0065"/>
    <wne:acd wne:argValue="AQAAAAIA" wne:acdName="acd1" wne:fciIndexBasedOn="0065"/>
    <wne:acd wne:argValue="AQAAAAMA" wne:acdName="acd2" wne:fciIndexBasedOn="0065"/>
    <wne:acd wne:argValue="AQAAAAAA" wne:acdName="acd3"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1B011B" w14:textId="77777777" w:rsidR="00D071F7" w:rsidRDefault="00D071F7">
      <w:r>
        <w:separator/>
      </w:r>
    </w:p>
  </w:endnote>
  <w:endnote w:type="continuationSeparator" w:id="0">
    <w:p w14:paraId="769503EA" w14:textId="77777777" w:rsidR="00D071F7" w:rsidRDefault="00D071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ACE5D93F-D8C9-4D06-AA06-8611F63D3722}"/>
    <w:embedBold r:id="rId2" w:fontKey="{F8A90DB0-58F1-40F9-92E6-BF979B25BE97}"/>
  </w:font>
  <w:font w:name="Yu Mincho">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embedRegular r:id="rId3" w:fontKey="{ADA75256-BBB6-40D3-B796-0B0D6F41F2B7}"/>
    <w:embedBold r:id="rId4" w:fontKey="{0F4C84AE-45C3-451A-9DF1-0788600A4623}"/>
    <w:embedItalic r:id="rId5" w:fontKey="{E2875462-7FFB-409D-82ED-9458C2E63C91}"/>
  </w:font>
  <w:font w:name="AppleSystemUIFont">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6" w:fontKey="{FD3190D6-BCF5-48CC-BD32-06FB80F3257A}"/>
    <w:embedBold r:id="rId7" w:fontKey="{6A1EAADE-C0BB-4318-9CE9-3E1094914B0E}"/>
  </w:font>
  <w:font w:name="Tahoma">
    <w:panose1 w:val="020B0604030504040204"/>
    <w:charset w:val="00"/>
    <w:family w:val="swiss"/>
    <w:pitch w:val="variable"/>
    <w:sig w:usb0="E1002EFF" w:usb1="C000605B" w:usb2="00000029" w:usb3="00000000" w:csb0="000101FF" w:csb1="00000000"/>
    <w:embedRegular r:id="rId8" w:fontKey="{8E73F89E-FF40-4465-8518-2FC9F0105100}"/>
  </w:font>
  <w:font w:name="Helvetica">
    <w:panose1 w:val="020B0604020202020204"/>
    <w:charset w:val="00"/>
    <w:family w:val="swiss"/>
    <w:pitch w:val="variable"/>
    <w:sig w:usb0="E0002EFF" w:usb1="C000785B" w:usb2="00000009" w:usb3="00000000" w:csb0="000001FF" w:csb1="00000000"/>
    <w:embedRegular r:id="rId9" w:fontKey="{3FCB6CA3-ABFB-4BD4-A13B-71AF4280E5FB}"/>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embedRegular r:id="rId10" w:fontKey="{F9AFDD6D-1E78-458B-9D9E-98742F460513}"/>
  </w:font>
  <w:font w:name="Cambria">
    <w:panose1 w:val="02040503050406030204"/>
    <w:charset w:val="00"/>
    <w:family w:val="roman"/>
    <w:pitch w:val="variable"/>
    <w:sig w:usb0="E00006FF" w:usb1="420024FF" w:usb2="02000000" w:usb3="00000000" w:csb0="0000019F" w:csb1="00000000"/>
    <w:embedRegular r:id="rId11" w:fontKey="{0AB66694-A427-4993-A298-F5B5C5A3543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65AF4" w14:textId="6A8DB57F" w:rsidR="00D071F7" w:rsidRDefault="00D071F7">
    <w:pPr>
      <w:pStyle w:val="Sidefod"/>
    </w:pPr>
    <w:r>
      <w:tab/>
    </w:r>
    <w:r>
      <w:tab/>
    </w:r>
    <w:r>
      <w:tab/>
    </w:r>
    <w:r w:rsidRPr="00336DC5">
      <w:rPr>
        <w:vanish/>
      </w:rPr>
      <w:fldChar w:fldCharType="begin"/>
    </w:r>
    <w:r w:rsidRPr="00336DC5">
      <w:rPr>
        <w:vanish/>
      </w:rPr>
      <w:instrText>page</w:instrText>
    </w:r>
    <w:r w:rsidRPr="00336DC5">
      <w:rPr>
        <w:vanish/>
      </w:rPr>
      <w:fldChar w:fldCharType="separate"/>
    </w:r>
    <w:r w:rsidR="00091A3E">
      <w:rPr>
        <w:noProof/>
        <w:vanish/>
      </w:rPr>
      <w:t>4</w:t>
    </w:r>
    <w:r w:rsidRPr="00336DC5">
      <w:rPr>
        <w:vanish/>
      </w:rPr>
      <w:fldChar w:fldCharType="end"/>
    </w:r>
    <w:r w:rsidRPr="00336DC5">
      <w:rPr>
        <w:vanish/>
      </w:rPr>
      <w:t>/</w:t>
    </w:r>
    <w:r w:rsidRPr="00336DC5">
      <w:rPr>
        <w:vanish/>
      </w:rPr>
      <w:fldChar w:fldCharType="begin"/>
    </w:r>
    <w:r w:rsidRPr="00336DC5">
      <w:rPr>
        <w:vanish/>
      </w:rPr>
      <w:instrText>numpages</w:instrText>
    </w:r>
    <w:r w:rsidRPr="00336DC5">
      <w:rPr>
        <w:vanish/>
      </w:rPr>
      <w:fldChar w:fldCharType="separate"/>
    </w:r>
    <w:r w:rsidR="00091A3E">
      <w:rPr>
        <w:noProof/>
        <w:vanish/>
      </w:rPr>
      <w:t>9</w:t>
    </w:r>
    <w:r w:rsidRPr="00336DC5">
      <w:rPr>
        <w:vanish/>
      </w:rPr>
      <w:fldChar w:fldCharType="end"/>
    </w:r>
    <w:r w:rsidRPr="00336DC5">
      <w:rPr>
        <w:vanish/>
      </w:rPr>
      <w:t>/</w:t>
    </w:r>
    <w:r w:rsidRPr="00336DC5">
      <w:rPr>
        <w:vanish/>
      </w:rPr>
      <w:fldChar w:fldCharType="begin"/>
    </w:r>
    <w:r w:rsidRPr="00336DC5">
      <w:rPr>
        <w:vanish/>
      </w:rPr>
      <w:instrText>sectionpages</w:instrText>
    </w:r>
    <w:r w:rsidRPr="00336DC5">
      <w:rPr>
        <w:vanish/>
      </w:rPr>
      <w:fldChar w:fldCharType="separate"/>
    </w:r>
    <w:r w:rsidR="00091A3E">
      <w:rPr>
        <w:noProof/>
        <w:vanish/>
      </w:rPr>
      <w:t>9</w:t>
    </w:r>
    <w:r w:rsidRPr="00336DC5">
      <w:rPr>
        <w:vanish/>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44455" w14:textId="77777777" w:rsidR="00D071F7" w:rsidRDefault="00D071F7" w:rsidP="00EC0BB0"/>
  <w:tbl>
    <w:tblPr>
      <w:tblW w:w="96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216"/>
      <w:gridCol w:w="3217"/>
      <w:gridCol w:w="3217"/>
    </w:tblGrid>
    <w:tr w:rsidR="00D071F7" w:rsidRPr="009224E3" w14:paraId="7C5D2264" w14:textId="77777777" w:rsidTr="00044B4D">
      <w:tc>
        <w:tcPr>
          <w:tcW w:w="3216" w:type="dxa"/>
        </w:tcPr>
        <w:tbl>
          <w:tblPr>
            <w:tblW w:w="7541" w:type="dxa"/>
            <w:tblLayout w:type="fixed"/>
            <w:tblCellMar>
              <w:left w:w="0" w:type="dxa"/>
              <w:right w:w="0" w:type="dxa"/>
            </w:tblCellMar>
            <w:tblLook w:val="01E0" w:firstRow="1" w:lastRow="1" w:firstColumn="1" w:lastColumn="1" w:noHBand="0" w:noVBand="0"/>
          </w:tblPr>
          <w:tblGrid>
            <w:gridCol w:w="2482"/>
            <w:gridCol w:w="2399"/>
            <w:gridCol w:w="2660"/>
          </w:tblGrid>
          <w:tr w:rsidR="00D071F7" w:rsidRPr="00D456C3" w14:paraId="312A83CA" w14:textId="77777777" w:rsidTr="00044B4D">
            <w:tc>
              <w:tcPr>
                <w:tcW w:w="2482" w:type="dxa"/>
              </w:tcPr>
              <w:p w14:paraId="09BE57FC" w14:textId="77777777" w:rsidR="00D071F7" w:rsidRPr="009224E3" w:rsidRDefault="00D071F7" w:rsidP="00044B4D">
                <w:pPr>
                  <w:pStyle w:val="Template-Companyname"/>
                </w:pPr>
                <w:bookmarkStart w:id="357" w:name="bmkSecundaryLogo"/>
                <w:bookmarkStart w:id="358" w:name="_Hlk480556382"/>
                <w:bookmarkEnd w:id="357"/>
              </w:p>
            </w:tc>
            <w:tc>
              <w:tcPr>
                <w:tcW w:w="2399" w:type="dxa"/>
                <w:vAlign w:val="bottom"/>
              </w:tcPr>
              <w:p w14:paraId="66420F9F" w14:textId="77777777" w:rsidR="00D071F7" w:rsidRPr="009224E3" w:rsidRDefault="00D071F7" w:rsidP="00044B4D">
                <w:pPr>
                  <w:pStyle w:val="Template-Address"/>
                </w:pPr>
              </w:p>
            </w:tc>
            <w:tc>
              <w:tcPr>
                <w:tcW w:w="2660" w:type="dxa"/>
                <w:vAlign w:val="bottom"/>
              </w:tcPr>
              <w:p w14:paraId="0F5E45FE" w14:textId="77777777" w:rsidR="00D071F7" w:rsidRPr="006C65D1" w:rsidRDefault="00D071F7" w:rsidP="00044B4D">
                <w:pPr>
                  <w:pStyle w:val="Template-Address"/>
                  <w:jc w:val="right"/>
                  <w:rPr>
                    <w:lang w:val="en-US"/>
                  </w:rPr>
                </w:pPr>
                <w:bookmarkStart w:id="359" w:name="LAN_Tel"/>
                <w:bookmarkStart w:id="360" w:name="OFF_Phone_HIF"/>
                <w:r w:rsidRPr="006C65D1">
                  <w:rPr>
                    <w:lang w:val="en-US"/>
                  </w:rPr>
                  <w:t>Tlf.:</w:t>
                </w:r>
                <w:bookmarkEnd w:id="359"/>
                <w:r w:rsidRPr="006C65D1">
                  <w:rPr>
                    <w:lang w:val="en-US"/>
                  </w:rPr>
                  <w:t xml:space="preserve"> </w:t>
                </w:r>
                <w:bookmarkStart w:id="361" w:name="OFF_Phone"/>
                <w:r w:rsidRPr="006C65D1">
                  <w:rPr>
                    <w:lang w:val="en-US"/>
                  </w:rPr>
                  <w:t>+45 8715 0000</w:t>
                </w:r>
                <w:bookmarkEnd w:id="361"/>
              </w:p>
              <w:p w14:paraId="2EAFE516" w14:textId="77777777" w:rsidR="00D071F7" w:rsidRPr="006C65D1" w:rsidRDefault="00D071F7" w:rsidP="00044B4D">
                <w:pPr>
                  <w:pStyle w:val="Template-Address"/>
                  <w:jc w:val="right"/>
                  <w:rPr>
                    <w:lang w:val="en-US"/>
                  </w:rPr>
                </w:pPr>
                <w:bookmarkStart w:id="362" w:name="OFF_Email"/>
                <w:bookmarkStart w:id="363" w:name="OFF_Email_HIF"/>
                <w:bookmarkEnd w:id="360"/>
                <w:r w:rsidRPr="006C65D1">
                  <w:rPr>
                    <w:lang w:val="en-US"/>
                  </w:rPr>
                  <w:t>Studiecenter.arts.aarhus@au.dk</w:t>
                </w:r>
                <w:bookmarkEnd w:id="362"/>
              </w:p>
              <w:bookmarkEnd w:id="363"/>
              <w:p w14:paraId="2CF43F3B" w14:textId="77777777" w:rsidR="00D071F7" w:rsidRPr="009224E3" w:rsidRDefault="00D071F7" w:rsidP="00044B4D">
                <w:pPr>
                  <w:pStyle w:val="Template-Address"/>
                  <w:jc w:val="right"/>
                </w:pPr>
                <w:r>
                  <w:t>www.au.</w:t>
                </w:r>
              </w:p>
            </w:tc>
          </w:tr>
          <w:bookmarkEnd w:id="358"/>
        </w:tbl>
        <w:p w14:paraId="470EAF8E" w14:textId="77777777" w:rsidR="00D071F7" w:rsidRPr="009224E3" w:rsidRDefault="00D071F7" w:rsidP="00044B4D">
          <w:pPr>
            <w:pStyle w:val="Template-Address"/>
            <w:rPr>
              <w:lang w:val="en-GB"/>
            </w:rPr>
          </w:pPr>
        </w:p>
      </w:tc>
      <w:tc>
        <w:tcPr>
          <w:tcW w:w="3217" w:type="dxa"/>
          <w:vAlign w:val="bottom"/>
        </w:tcPr>
        <w:p w14:paraId="1971A5E4" w14:textId="77777777" w:rsidR="00D071F7" w:rsidRPr="009224E3" w:rsidRDefault="00D071F7" w:rsidP="00044B4D">
          <w:pPr>
            <w:pStyle w:val="Template-Address"/>
          </w:pPr>
        </w:p>
      </w:tc>
      <w:tc>
        <w:tcPr>
          <w:tcW w:w="3217" w:type="dxa"/>
          <w:vAlign w:val="bottom"/>
        </w:tcPr>
        <w:p w14:paraId="37F5E45C" w14:textId="77777777" w:rsidR="00D071F7" w:rsidRPr="006C65D1" w:rsidRDefault="00D071F7" w:rsidP="00044B4D">
          <w:pPr>
            <w:pStyle w:val="Template-Address"/>
            <w:jc w:val="right"/>
            <w:rPr>
              <w:lang w:val="en-US"/>
            </w:rPr>
          </w:pPr>
        </w:p>
        <w:p w14:paraId="6F4670AA" w14:textId="77777777" w:rsidR="00D071F7" w:rsidRPr="009224E3" w:rsidRDefault="00D071F7" w:rsidP="00044B4D">
          <w:pPr>
            <w:pStyle w:val="Template-Address"/>
            <w:jc w:val="right"/>
          </w:pPr>
        </w:p>
      </w:tc>
    </w:tr>
  </w:tbl>
  <w:p w14:paraId="1BFD4141" w14:textId="77777777" w:rsidR="00D071F7" w:rsidRPr="006C3A1B" w:rsidRDefault="00D071F7" w:rsidP="00EC0BB0">
    <w:pPr>
      <w:pStyle w:val="Sidefod"/>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375598" w14:textId="77777777" w:rsidR="00D071F7" w:rsidRDefault="00D071F7">
      <w:r>
        <w:separator/>
      </w:r>
    </w:p>
  </w:footnote>
  <w:footnote w:type="continuationSeparator" w:id="0">
    <w:p w14:paraId="2C811D7D" w14:textId="77777777" w:rsidR="00D071F7" w:rsidRDefault="00D071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24231" w14:textId="1799AC6E" w:rsidR="00D071F7" w:rsidRDefault="00D071F7" w:rsidP="00B36C68">
    <w:pPr>
      <w:pStyle w:val="Sidehoved"/>
    </w:pPr>
    <w:r>
      <w:rPr>
        <w:noProof/>
        <w:lang w:eastAsia="da-DK"/>
      </w:rPr>
      <mc:AlternateContent>
        <mc:Choice Requires="wpc">
          <w:drawing>
            <wp:anchor distT="0" distB="0" distL="114300" distR="114300" simplePos="0" relativeHeight="251661312" behindDoc="0" locked="0" layoutInCell="1" allowOverlap="1" wp14:anchorId="600F8ED9" wp14:editId="4FE81291">
              <wp:simplePos x="0" y="0"/>
              <wp:positionH relativeFrom="page">
                <wp:posOffset>720090</wp:posOffset>
              </wp:positionH>
              <wp:positionV relativeFrom="page">
                <wp:posOffset>360045</wp:posOffset>
              </wp:positionV>
              <wp:extent cx="609600" cy="304800"/>
              <wp:effectExtent l="5715" t="7620" r="3810" b="1905"/>
              <wp:wrapNone/>
              <wp:docPr id="32" name="Lærred 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 name="Freeform 34"/>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35"/>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33FF57D" id="Lærred 32" o:spid="_x0000_s1026" editas="canvas" style="position:absolute;margin-left:56.7pt;margin-top:28.35pt;width:48pt;height:24pt;z-index:25166131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34"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35"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" path="m2878,8160l,8160,8160,r,2892l2878,8160xe" fillcolor="#03428e" stroked="f">
                <v:path arrowok="t" o:connecttype="custom" o:connectlocs="107502,304800;0,304800;304800,0;304800,108025;107502,304800" o:connectangles="0,0,0,0,0"/>
              </v:shape>
              <w10:wrap anchorx="page" anchory="page"/>
            </v:group>
          </w:pict>
        </mc:Fallback>
      </mc:AlternateContent>
    </w:r>
    <w:r>
      <w:rPr>
        <w:noProof/>
        <w:lang w:eastAsia="da-DK"/>
      </w:rPr>
      <mc:AlternateContent>
        <mc:Choice Requires="wps">
          <w:drawing>
            <wp:anchor distT="0" distB="0" distL="114300" distR="114300" simplePos="0" relativeHeight="251660288" behindDoc="0" locked="0" layoutInCell="1" allowOverlap="1" wp14:anchorId="151D288F" wp14:editId="1AA9AE4C">
              <wp:simplePos x="0" y="0"/>
              <wp:positionH relativeFrom="page">
                <wp:posOffset>1468755</wp:posOffset>
              </wp:positionH>
              <wp:positionV relativeFrom="page">
                <wp:posOffset>363855</wp:posOffset>
              </wp:positionV>
              <wp:extent cx="5400040" cy="739140"/>
              <wp:effectExtent l="1905" t="1905" r="0" b="1905"/>
              <wp:wrapNone/>
              <wp:docPr id="7" name="LogoNavn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5C1CF" w14:textId="77777777" w:rsidR="00D071F7" w:rsidRDefault="00D071F7" w:rsidP="00B36C68">
                          <w:pPr>
                            <w:pStyle w:val="Template-Parentlogoname"/>
                          </w:pPr>
                          <w:bookmarkStart w:id="333" w:name="SD_OFF_Parent_N2"/>
                          <w:r>
                            <w:t>Aarhus</w:t>
                          </w:r>
                          <w:r>
                            <w:br/>
                            <w:t>Universitet</w:t>
                          </w:r>
                          <w:bookmarkEnd w:id="333"/>
                        </w:p>
                        <w:p w14:paraId="36590BB3" w14:textId="77777777" w:rsidR="00D071F7" w:rsidRDefault="00D071F7" w:rsidP="00B36C68">
                          <w:pPr>
                            <w:pStyle w:val="Template-Unitnamelogoname"/>
                          </w:pPr>
                          <w:bookmarkStart w:id="334" w:name="SD_OFF_Unitname_N2"/>
                          <w:bookmarkEnd w:id="334"/>
                        </w:p>
                        <w:p w14:paraId="1122A247" w14:textId="77777777" w:rsidR="00D071F7" w:rsidRDefault="00D071F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1D288F" id="_x0000_t202" coordsize="21600,21600" o:spt="202" path="m,l,21600r21600,l21600,xe">
              <v:stroke joinstyle="miter"/>
              <v:path gradientshapeok="t" o:connecttype="rect"/>
            </v:shapetype>
            <v:shape id="LogoNavnHide" o:spid="_x0000_s1026" type="#_x0000_t202" style="position:absolute;margin-left:115.65pt;margin-top:28.65pt;width:425.2pt;height:58.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" filled="f" stroked="f">
              <v:textbox inset="0,0,0,0">
                <w:txbxContent>
                  <w:p w14:paraId="7135C1CF" w14:textId="77777777" w:rsidR="00D071F7" w:rsidRDefault="00D071F7" w:rsidP="00B36C68">
                    <w:pPr>
                      <w:pStyle w:val="Template-Parentlogoname"/>
                    </w:pPr>
                    <w:bookmarkStart w:id="335" w:name="SD_OFF_Parent_N2"/>
                    <w:r>
                      <w:t>Aarhus</w:t>
                    </w:r>
                    <w:r>
                      <w:br/>
                      <w:t>Universitet</w:t>
                    </w:r>
                    <w:bookmarkEnd w:id="335"/>
                  </w:p>
                  <w:p w14:paraId="36590BB3" w14:textId="77777777" w:rsidR="00D071F7" w:rsidRDefault="00D071F7" w:rsidP="00B36C68">
                    <w:pPr>
                      <w:pStyle w:val="Template-Unitnamelogoname"/>
                    </w:pPr>
                    <w:bookmarkStart w:id="336" w:name="SD_OFF_Unitname_N2"/>
                    <w:bookmarkEnd w:id="336"/>
                  </w:p>
                  <w:p w14:paraId="1122A247" w14:textId="77777777" w:rsidR="00D071F7" w:rsidRDefault="00D071F7"/>
                </w:txbxContent>
              </v:textbox>
              <w10:wrap anchorx="page" anchory="page"/>
            </v:shape>
          </w:pict>
        </mc:Fallback>
      </mc:AlternateContent>
    </w:r>
  </w:p>
  <w:p w14:paraId="360251A1" w14:textId="77777777" w:rsidR="00D071F7" w:rsidRDefault="00D071F7">
    <w:pPr>
      <w:pStyle w:val="Sidehoved"/>
    </w:pPr>
    <w:r>
      <w:rPr>
        <w:noProof/>
        <w:lang w:eastAsia="da-DK"/>
      </w:rPr>
      <w:drawing>
        <wp:anchor distT="0" distB="0" distL="114300" distR="114300" simplePos="0" relativeHeight="251657216" behindDoc="1" locked="0" layoutInCell="1" allowOverlap="1" wp14:anchorId="7A9063DC" wp14:editId="1053EF5A">
          <wp:simplePos x="0" y="0"/>
          <wp:positionH relativeFrom="page">
            <wp:posOffset>180340</wp:posOffset>
          </wp:positionH>
          <wp:positionV relativeFrom="page">
            <wp:posOffset>3600450</wp:posOffset>
          </wp:positionV>
          <wp:extent cx="356870" cy="3798570"/>
          <wp:effectExtent l="0" t="0" r="0" b="0"/>
          <wp:wrapNone/>
          <wp:docPr id="15"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a-DK"/>
      </w:rPr>
      <mc:AlternateContent>
        <mc:Choice Requires="wps">
          <w:drawing>
            <wp:anchor distT="0" distB="0" distL="114300" distR="114300" simplePos="0" relativeHeight="251656192" behindDoc="0" locked="0" layoutInCell="1" allowOverlap="1" wp14:anchorId="7F12100E" wp14:editId="72FEEA69">
              <wp:simplePos x="0" y="0"/>
              <wp:positionH relativeFrom="page">
                <wp:posOffset>5939790</wp:posOffset>
              </wp:positionH>
              <wp:positionV relativeFrom="page">
                <wp:posOffset>1526540</wp:posOffset>
              </wp:positionV>
              <wp:extent cx="890270" cy="1069340"/>
              <wp:effectExtent l="0" t="2540" r="0" b="4445"/>
              <wp:wrapNone/>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06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D722C" w14:textId="3BBDB312" w:rsidR="00D071F7" w:rsidRDefault="00D071F7" w:rsidP="006E2A21">
                          <w:pPr>
                            <w:rPr>
                              <w:rStyle w:val="Sidetal"/>
                            </w:rPr>
                          </w:pPr>
                          <w:bookmarkStart w:id="337" w:name="SD_LAN_Page_N2"/>
                          <w:r>
                            <w:rPr>
                              <w:rStyle w:val="Sidetal"/>
                            </w:rPr>
                            <w:t>Side</w:t>
                          </w:r>
                          <w:bookmarkEnd w:id="337"/>
                          <w:r>
                            <w:rPr>
                              <w:rStyle w:val="Sidetal"/>
                            </w:rPr>
                            <w:t xml:space="preserve"> </w:t>
                          </w:r>
                          <w:r>
                            <w:rPr>
                              <w:rStyle w:val="Sidetal"/>
                            </w:rPr>
                            <w:fldChar w:fldCharType="begin"/>
                          </w:r>
                          <w:r>
                            <w:rPr>
                              <w:rStyle w:val="Sidetal"/>
                            </w:rPr>
                            <w:instrText xml:space="preserve"> PAGE </w:instrText>
                          </w:r>
                          <w:r>
                            <w:rPr>
                              <w:rStyle w:val="Sidetal"/>
                            </w:rPr>
                            <w:fldChar w:fldCharType="separate"/>
                          </w:r>
                          <w:r w:rsidR="00091A3E">
                            <w:rPr>
                              <w:rStyle w:val="Sidetal"/>
                              <w:noProof/>
                            </w:rPr>
                            <w:t>4</w:t>
                          </w:r>
                          <w:r>
                            <w:rPr>
                              <w:rStyle w:val="Sidetal"/>
                            </w:rPr>
                            <w:fldChar w:fldCharType="end"/>
                          </w:r>
                          <w:r>
                            <w:rPr>
                              <w:rStyle w:val="Sidetal"/>
                            </w:rPr>
                            <w:t>/</w:t>
                          </w:r>
                          <w:r>
                            <w:rPr>
                              <w:rStyle w:val="Sidetal"/>
                            </w:rPr>
                            <w:fldChar w:fldCharType="begin"/>
                          </w:r>
                          <w:r>
                            <w:rPr>
                              <w:rStyle w:val="Sidetal"/>
                            </w:rPr>
                            <w:instrText xml:space="preserve"> NUMPAGES </w:instrText>
                          </w:r>
                          <w:r>
                            <w:rPr>
                              <w:rStyle w:val="Sidetal"/>
                            </w:rPr>
                            <w:fldChar w:fldCharType="separate"/>
                          </w:r>
                          <w:r w:rsidR="00091A3E">
                            <w:rPr>
                              <w:rStyle w:val="Sidetal"/>
                              <w:noProof/>
                            </w:rPr>
                            <w:t>9</w:t>
                          </w:r>
                          <w:r>
                            <w:rPr>
                              <w:rStyle w:val="Sidetal"/>
                            </w:rPr>
                            <w:fldChar w:fldCharType="end"/>
                          </w:r>
                        </w:p>
                        <w:p w14:paraId="2BF1ED0F" w14:textId="77777777" w:rsidR="00D071F7" w:rsidRPr="00192812" w:rsidRDefault="00D071F7" w:rsidP="006E2A21">
                          <w:pPr>
                            <w:pStyle w:val="Template-Date"/>
                            <w:spacing w:line="260" w:lineRule="exact"/>
                            <w:rPr>
                              <w:rStyle w:val="Sidetal"/>
                            </w:rPr>
                          </w:pPr>
                          <w:r>
                            <w:rPr>
                              <w:lang w:eastAsia="da-DK"/>
                            </w:rPr>
                            <w:drawing>
                              <wp:inline distT="0" distB="0" distL="0" distR="0" wp14:anchorId="16F0B5FC" wp14:editId="2B825339">
                                <wp:extent cx="352425" cy="152400"/>
                                <wp:effectExtent l="0" t="0" r="0" b="0"/>
                                <wp:docPr id="11" name="Billed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2100E" id="Text Box 14" o:spid="_x0000_s1027" type="#_x0000_t202" style="position:absolute;margin-left:467.7pt;margin-top:120.2pt;width:70.1pt;height:84.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rSDsgIAALE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" filled="f" stroked="f">
              <v:textbox inset="0,0,0,0">
                <w:txbxContent>
                  <w:p w14:paraId="505D722C" w14:textId="3BBDB312" w:rsidR="00D071F7" w:rsidRDefault="00D071F7" w:rsidP="006E2A21">
                    <w:pPr>
                      <w:rPr>
                        <w:rStyle w:val="Sidetal"/>
                      </w:rPr>
                    </w:pPr>
                    <w:bookmarkStart w:id="338" w:name="SD_LAN_Page_N2"/>
                    <w:r>
                      <w:rPr>
                        <w:rStyle w:val="Sidetal"/>
                      </w:rPr>
                      <w:t>Side</w:t>
                    </w:r>
                    <w:bookmarkEnd w:id="338"/>
                    <w:r>
                      <w:rPr>
                        <w:rStyle w:val="Sidetal"/>
                      </w:rPr>
                      <w:t xml:space="preserve"> </w:t>
                    </w:r>
                    <w:r>
                      <w:rPr>
                        <w:rStyle w:val="Sidetal"/>
                      </w:rPr>
                      <w:fldChar w:fldCharType="begin"/>
                    </w:r>
                    <w:r>
                      <w:rPr>
                        <w:rStyle w:val="Sidetal"/>
                      </w:rPr>
                      <w:instrText xml:space="preserve"> PAGE </w:instrText>
                    </w:r>
                    <w:r>
                      <w:rPr>
                        <w:rStyle w:val="Sidetal"/>
                      </w:rPr>
                      <w:fldChar w:fldCharType="separate"/>
                    </w:r>
                    <w:r w:rsidR="00091A3E">
                      <w:rPr>
                        <w:rStyle w:val="Sidetal"/>
                        <w:noProof/>
                      </w:rPr>
                      <w:t>4</w:t>
                    </w:r>
                    <w:r>
                      <w:rPr>
                        <w:rStyle w:val="Sidetal"/>
                      </w:rPr>
                      <w:fldChar w:fldCharType="end"/>
                    </w:r>
                    <w:r>
                      <w:rPr>
                        <w:rStyle w:val="Sidetal"/>
                      </w:rPr>
                      <w:t>/</w:t>
                    </w:r>
                    <w:r>
                      <w:rPr>
                        <w:rStyle w:val="Sidetal"/>
                      </w:rPr>
                      <w:fldChar w:fldCharType="begin"/>
                    </w:r>
                    <w:r>
                      <w:rPr>
                        <w:rStyle w:val="Sidetal"/>
                      </w:rPr>
                      <w:instrText xml:space="preserve"> NUMPAGES </w:instrText>
                    </w:r>
                    <w:r>
                      <w:rPr>
                        <w:rStyle w:val="Sidetal"/>
                      </w:rPr>
                      <w:fldChar w:fldCharType="separate"/>
                    </w:r>
                    <w:r w:rsidR="00091A3E">
                      <w:rPr>
                        <w:rStyle w:val="Sidetal"/>
                        <w:noProof/>
                      </w:rPr>
                      <w:t>9</w:t>
                    </w:r>
                    <w:r>
                      <w:rPr>
                        <w:rStyle w:val="Sidetal"/>
                      </w:rPr>
                      <w:fldChar w:fldCharType="end"/>
                    </w:r>
                  </w:p>
                  <w:p w14:paraId="2BF1ED0F" w14:textId="77777777" w:rsidR="00D071F7" w:rsidRPr="00192812" w:rsidRDefault="00D071F7" w:rsidP="006E2A21">
                    <w:pPr>
                      <w:pStyle w:val="Template-Date"/>
                      <w:spacing w:line="260" w:lineRule="exact"/>
                      <w:rPr>
                        <w:rStyle w:val="Sidetal"/>
                      </w:rPr>
                    </w:pPr>
                    <w:r>
                      <w:rPr>
                        <w:lang w:eastAsia="da-DK"/>
                      </w:rPr>
                      <w:drawing>
                        <wp:inline distT="0" distB="0" distL="0" distR="0" wp14:anchorId="16F0B5FC" wp14:editId="2B825339">
                          <wp:extent cx="352425" cy="152400"/>
                          <wp:effectExtent l="0" t="0" r="0" b="0"/>
                          <wp:docPr id="11" name="Billed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C1413" w14:textId="193013C1" w:rsidR="00D071F7" w:rsidRDefault="00D071F7" w:rsidP="00B36C68">
    <w:pPr>
      <w:pStyle w:val="Sidehoved"/>
    </w:pPr>
    <w:r>
      <w:rPr>
        <w:noProof/>
        <w:lang w:eastAsia="da-DK"/>
      </w:rPr>
      <mc:AlternateContent>
        <mc:Choice Requires="wpc">
          <w:drawing>
            <wp:anchor distT="0" distB="0" distL="114300" distR="114300" simplePos="0" relativeHeight="251659264" behindDoc="0" locked="0" layoutInCell="1" allowOverlap="1" wp14:anchorId="48914E27" wp14:editId="097000BE">
              <wp:simplePos x="0" y="0"/>
              <wp:positionH relativeFrom="page">
                <wp:posOffset>720090</wp:posOffset>
              </wp:positionH>
              <wp:positionV relativeFrom="page">
                <wp:posOffset>360045</wp:posOffset>
              </wp:positionV>
              <wp:extent cx="609600" cy="304800"/>
              <wp:effectExtent l="5715" t="7620" r="3810" b="1905"/>
              <wp:wrapNone/>
              <wp:docPr id="27"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 name="Freeform 29"/>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30"/>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BA2AC9A" id="LogoCanvasHide01" o:spid="_x0000_s1026" editas="canvas" style="position:absolute;margin-left:56.7pt;margin-top:28.35pt;width:48pt;height:24pt;z-index:25165926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9"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30"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" path="m2878,8160l,8160,8160,r,2892l2878,8160xe" fillcolor="#03428e" stroked="f">
                <v:path arrowok="t" o:connecttype="custom" o:connectlocs="107502,304800;0,304800;304800,0;304800,108025;107502,304800" o:connectangles="0,0,0,0,0"/>
              </v:shape>
              <w10:wrap anchorx="page" anchory="page"/>
            </v:group>
          </w:pict>
        </mc:Fallback>
      </mc:AlternateContent>
    </w:r>
    <w:r>
      <w:rPr>
        <w:noProof/>
        <w:lang w:eastAsia="da-DK"/>
      </w:rPr>
      <mc:AlternateContent>
        <mc:Choice Requires="wps">
          <w:drawing>
            <wp:anchor distT="0" distB="0" distL="114300" distR="114300" simplePos="0" relativeHeight="251658240" behindDoc="0" locked="0" layoutInCell="1" allowOverlap="1" wp14:anchorId="28D932F2" wp14:editId="2F84310D">
              <wp:simplePos x="0" y="0"/>
              <wp:positionH relativeFrom="page">
                <wp:posOffset>1468755</wp:posOffset>
              </wp:positionH>
              <wp:positionV relativeFrom="page">
                <wp:posOffset>359410</wp:posOffset>
              </wp:positionV>
              <wp:extent cx="5400040" cy="739140"/>
              <wp:effectExtent l="1905" t="0" r="0" b="0"/>
              <wp:wrapNone/>
              <wp:docPr id="2"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50F66" w14:textId="77777777" w:rsidR="00D071F7" w:rsidRDefault="00D071F7" w:rsidP="00B36C68">
                          <w:pPr>
                            <w:pStyle w:val="Template-Unitnamelogoname"/>
                          </w:pPr>
                          <w:bookmarkStart w:id="339" w:name="SD_OFF_UnitName"/>
                          <w:bookmarkEnd w:id="339"/>
                          <w:r w:rsidRPr="00FB324F">
                            <w:rPr>
                              <w:lang w:eastAsia="da-DK"/>
                            </w:rPr>
                            <w:drawing>
                              <wp:inline distT="0" distB="0" distL="0" distR="0" wp14:anchorId="0B7DD817" wp14:editId="75D79D27">
                                <wp:extent cx="4438650" cy="74295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38650" cy="7429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D932F2" id="_x0000_t202" coordsize="21600,21600" o:spt="202" path="m,l,21600r21600,l21600,xe">
              <v:stroke joinstyle="miter"/>
              <v:path gradientshapeok="t" o:connecttype="rect"/>
            </v:shapetype>
            <v:shape id="LogoNavnForsideHide" o:spid="_x0000_s1028" type="#_x0000_t202" style="position:absolute;margin-left:115.65pt;margin-top:28.3pt;width:425.2pt;height:5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" filled="f" stroked="f">
              <v:textbox inset="0,0,0,0">
                <w:txbxContent>
                  <w:p w14:paraId="1AB50F66" w14:textId="77777777" w:rsidR="00D071F7" w:rsidRDefault="00D071F7" w:rsidP="00B36C68">
                    <w:pPr>
                      <w:pStyle w:val="Template-Unitnamelogoname"/>
                    </w:pPr>
                    <w:bookmarkStart w:id="340" w:name="SD_OFF_UnitName"/>
                    <w:bookmarkEnd w:id="340"/>
                    <w:r w:rsidRPr="00FB324F">
                      <w:rPr>
                        <w:lang w:eastAsia="da-DK"/>
                      </w:rPr>
                      <w:drawing>
                        <wp:inline distT="0" distB="0" distL="0" distR="0" wp14:anchorId="0B7DD817" wp14:editId="75D79D27">
                          <wp:extent cx="4438650" cy="74295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38650" cy="742950"/>
                                  </a:xfrm>
                                  <a:prstGeom prst="rect">
                                    <a:avLst/>
                                  </a:prstGeom>
                                  <a:noFill/>
                                  <a:ln>
                                    <a:noFill/>
                                  </a:ln>
                                </pic:spPr>
                              </pic:pic>
                            </a:graphicData>
                          </a:graphic>
                        </wp:inline>
                      </w:drawing>
                    </w:r>
                  </w:p>
                </w:txbxContent>
              </v:textbox>
              <w10:wrap anchorx="page" anchory="page"/>
            </v:shape>
          </w:pict>
        </mc:Fallback>
      </mc:AlternateContent>
    </w:r>
  </w:p>
  <w:p w14:paraId="32AB07A4" w14:textId="77777777" w:rsidR="00D071F7" w:rsidRDefault="00D071F7">
    <w:pPr>
      <w:pStyle w:val="Sidehoved"/>
    </w:pPr>
    <w:r>
      <w:rPr>
        <w:noProof/>
        <w:lang w:eastAsia="da-DK"/>
      </w:rPr>
      <mc:AlternateContent>
        <mc:Choice Requires="wps">
          <w:drawing>
            <wp:anchor distT="0" distB="0" distL="114300" distR="114300" simplePos="0" relativeHeight="251654144" behindDoc="0" locked="0" layoutInCell="1" allowOverlap="1" wp14:anchorId="7D5A8FF8" wp14:editId="16520B8A">
              <wp:simplePos x="0" y="0"/>
              <wp:positionH relativeFrom="page">
                <wp:posOffset>5974734</wp:posOffset>
              </wp:positionH>
              <wp:positionV relativeFrom="page">
                <wp:posOffset>2317662</wp:posOffset>
              </wp:positionV>
              <wp:extent cx="1350010" cy="5903991"/>
              <wp:effectExtent l="0" t="0" r="2540" b="1905"/>
              <wp:wrapSquare wrapText="bothSides"/>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5903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F09B2" w14:textId="77777777" w:rsidR="00D071F7" w:rsidRDefault="00D071F7" w:rsidP="003F33BA">
                          <w:pPr>
                            <w:pStyle w:val="Template-Afdeling"/>
                          </w:pPr>
                          <w:bookmarkStart w:id="341" w:name="HIF_SD_FLD_Oplysningsfelt"/>
                        </w:p>
                        <w:p w14:paraId="2043F1B8" w14:textId="77777777" w:rsidR="00D071F7" w:rsidRDefault="00D071F7" w:rsidP="00307E90">
                          <w:pPr>
                            <w:pStyle w:val="Template"/>
                          </w:pPr>
                        </w:p>
                        <w:p w14:paraId="699CE3A7" w14:textId="77777777" w:rsidR="00D071F7" w:rsidRPr="009224E3" w:rsidRDefault="00D071F7" w:rsidP="009A1A47">
                          <w:pPr>
                            <w:pStyle w:val="Template-Afdeling"/>
                          </w:pPr>
                          <w:bookmarkStart w:id="342" w:name="SD_LAN_Date"/>
                          <w:bookmarkEnd w:id="341"/>
                          <w:r>
                            <w:t xml:space="preserve">Uddannelsesnævn </w:t>
                          </w:r>
                          <w:r w:rsidRPr="008D4706">
                            <w:t>Religionsvidenskab</w:t>
                          </w:r>
                          <w:r>
                            <w:t xml:space="preserve"> og</w:t>
                          </w:r>
                          <w:r w:rsidRPr="008D4706">
                            <w:t xml:space="preserve"> Arabisk- og Islamstudier </w:t>
                          </w:r>
                        </w:p>
                        <w:p w14:paraId="42D66645" w14:textId="77777777" w:rsidR="00D071F7" w:rsidRDefault="00D071F7" w:rsidP="00307E90">
                          <w:pPr>
                            <w:pStyle w:val="Template"/>
                          </w:pPr>
                        </w:p>
                        <w:p w14:paraId="361E2E6C" w14:textId="3196E68B" w:rsidR="00D071F7" w:rsidRPr="00307E90" w:rsidRDefault="00D071F7" w:rsidP="00307E90">
                          <w:pPr>
                            <w:pStyle w:val="Template"/>
                          </w:pPr>
                          <w:r>
                            <w:t>Dato</w:t>
                          </w:r>
                          <w:bookmarkEnd w:id="342"/>
                          <w:r>
                            <w:t>: 28.</w:t>
                          </w:r>
                          <w:r w:rsidRPr="00E60390">
                            <w:t xml:space="preserve"> </w:t>
                          </w:r>
                          <w:r>
                            <w:t>august</w:t>
                          </w:r>
                          <w:r w:rsidRPr="00E60390">
                            <w:t xml:space="preserve"> 2019</w:t>
                          </w:r>
                        </w:p>
                        <w:p w14:paraId="3EE7B868" w14:textId="77777777" w:rsidR="00D071F7" w:rsidRDefault="00D071F7" w:rsidP="00307E90">
                          <w:pPr>
                            <w:pStyle w:val="Template"/>
                          </w:pPr>
                          <w:bookmarkStart w:id="343" w:name="SD_LAN_Sagsnr"/>
                          <w:bookmarkStart w:id="344" w:name="HIF_SD_FLD_Sagsnummer"/>
                        </w:p>
                        <w:p w14:paraId="5A9A3915" w14:textId="77777777" w:rsidR="00D071F7" w:rsidRPr="00B334CB" w:rsidRDefault="00D071F7" w:rsidP="00307E90">
                          <w:pPr>
                            <w:pStyle w:val="Template"/>
                            <w:rPr>
                              <w:vanish/>
                            </w:rPr>
                          </w:pPr>
                          <w:r>
                            <w:rPr>
                              <w:vanish/>
                            </w:rPr>
                            <w:t>Sags nr</w:t>
                          </w:r>
                          <w:bookmarkEnd w:id="343"/>
                          <w:r w:rsidRPr="00B334CB">
                            <w:rPr>
                              <w:vanish/>
                            </w:rPr>
                            <w:t xml:space="preserve">.: </w:t>
                          </w:r>
                          <w:bookmarkStart w:id="345" w:name="SD_FLD_Sagsnummer"/>
                          <w:bookmarkEnd w:id="345"/>
                        </w:p>
                        <w:p w14:paraId="698CC985" w14:textId="320F2E89" w:rsidR="00D071F7" w:rsidRPr="00B334CB" w:rsidRDefault="00D071F7" w:rsidP="00307E90">
                          <w:pPr>
                            <w:pStyle w:val="Template"/>
                          </w:pPr>
                          <w:bookmarkStart w:id="346" w:name="SD_LAN_Ref"/>
                          <w:bookmarkStart w:id="347" w:name="HIF_SD_FLD_Reference"/>
                          <w:bookmarkEnd w:id="344"/>
                          <w:r>
                            <w:t>Ref</w:t>
                          </w:r>
                          <w:bookmarkEnd w:id="346"/>
                          <w:r>
                            <w:t>: Christian Hansen</w:t>
                          </w:r>
                        </w:p>
                        <w:bookmarkEnd w:id="347"/>
                        <w:p w14:paraId="591BECEC" w14:textId="77777777" w:rsidR="00D071F7" w:rsidRPr="00C96CED" w:rsidRDefault="00D071F7" w:rsidP="00BF37E1">
                          <w:pPr>
                            <w:pStyle w:val="Template-Date"/>
                            <w:spacing w:line="260" w:lineRule="exact"/>
                          </w:pPr>
                          <w:r>
                            <w:rPr>
                              <w:lang w:eastAsia="da-DK"/>
                            </w:rPr>
                            <w:drawing>
                              <wp:inline distT="0" distB="0" distL="0" distR="0" wp14:anchorId="6BB4E736" wp14:editId="1617012D">
                                <wp:extent cx="352425" cy="152400"/>
                                <wp:effectExtent l="0" t="0" r="0" b="0"/>
                                <wp:docPr id="10" name="Billede 4"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14:paraId="1F5D125F" w14:textId="77777777" w:rsidR="00D071F7" w:rsidRDefault="00D071F7" w:rsidP="00BF37E1">
                          <w:pPr>
                            <w:pStyle w:val="Template-Date"/>
                            <w:spacing w:line="120" w:lineRule="exact"/>
                          </w:pPr>
                        </w:p>
                        <w:p w14:paraId="50968AEC" w14:textId="4A2F7B93" w:rsidR="00D071F7" w:rsidRPr="00641B24" w:rsidRDefault="00D071F7" w:rsidP="002171DE">
                          <w:pPr>
                            <w:pStyle w:val="Template-Date"/>
                            <w:rPr>
                              <w:rFonts w:ascii="Verdana" w:hAnsi="Verdana"/>
                              <w:noProof w:val="0"/>
                            </w:rPr>
                          </w:pPr>
                          <w:bookmarkStart w:id="348" w:name="SD_LAN_Page"/>
                          <w:r>
                            <w:t>Side</w:t>
                          </w:r>
                          <w:bookmarkEnd w:id="348"/>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091A3E">
                            <w:rPr>
                              <w:rStyle w:val="Sidetal"/>
                            </w:rPr>
                            <w:t>1</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091A3E">
                            <w:rPr>
                              <w:rStyle w:val="Sidetal"/>
                            </w:rPr>
                            <w:t>9</w:t>
                          </w:r>
                          <w:r>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A8FF8" id="Text Box 4" o:spid="_x0000_s1029" type="#_x0000_t202" style="position:absolute;margin-left:470.45pt;margin-top:182.5pt;width:106.3pt;height:464.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" filled="f" stroked="f">
              <v:textbox inset="0,0,0,0">
                <w:txbxContent>
                  <w:p w14:paraId="709F09B2" w14:textId="77777777" w:rsidR="00D071F7" w:rsidRDefault="00D071F7" w:rsidP="003F33BA">
                    <w:pPr>
                      <w:pStyle w:val="Template-Afdeling"/>
                    </w:pPr>
                    <w:bookmarkStart w:id="349" w:name="HIF_SD_FLD_Oplysningsfelt"/>
                  </w:p>
                  <w:p w14:paraId="2043F1B8" w14:textId="77777777" w:rsidR="00D071F7" w:rsidRDefault="00D071F7" w:rsidP="00307E90">
                    <w:pPr>
                      <w:pStyle w:val="Template"/>
                    </w:pPr>
                  </w:p>
                  <w:p w14:paraId="699CE3A7" w14:textId="77777777" w:rsidR="00D071F7" w:rsidRPr="009224E3" w:rsidRDefault="00D071F7" w:rsidP="009A1A47">
                    <w:pPr>
                      <w:pStyle w:val="Template-Afdeling"/>
                    </w:pPr>
                    <w:bookmarkStart w:id="350" w:name="SD_LAN_Date"/>
                    <w:bookmarkEnd w:id="349"/>
                    <w:r>
                      <w:t xml:space="preserve">Uddannelsesnævn </w:t>
                    </w:r>
                    <w:r w:rsidRPr="008D4706">
                      <w:t>Religionsvidenskab</w:t>
                    </w:r>
                    <w:r>
                      <w:t xml:space="preserve"> og</w:t>
                    </w:r>
                    <w:r w:rsidRPr="008D4706">
                      <w:t xml:space="preserve"> Arabisk- og Islamstudier </w:t>
                    </w:r>
                  </w:p>
                  <w:p w14:paraId="42D66645" w14:textId="77777777" w:rsidR="00D071F7" w:rsidRDefault="00D071F7" w:rsidP="00307E90">
                    <w:pPr>
                      <w:pStyle w:val="Template"/>
                    </w:pPr>
                  </w:p>
                  <w:p w14:paraId="361E2E6C" w14:textId="3196E68B" w:rsidR="00D071F7" w:rsidRPr="00307E90" w:rsidRDefault="00D071F7" w:rsidP="00307E90">
                    <w:pPr>
                      <w:pStyle w:val="Template"/>
                    </w:pPr>
                    <w:r>
                      <w:t>Dato</w:t>
                    </w:r>
                    <w:bookmarkEnd w:id="350"/>
                    <w:r>
                      <w:t>: 28.</w:t>
                    </w:r>
                    <w:r w:rsidRPr="00E60390">
                      <w:t xml:space="preserve"> </w:t>
                    </w:r>
                    <w:r>
                      <w:t>august</w:t>
                    </w:r>
                    <w:r w:rsidRPr="00E60390">
                      <w:t xml:space="preserve"> 2019</w:t>
                    </w:r>
                  </w:p>
                  <w:p w14:paraId="3EE7B868" w14:textId="77777777" w:rsidR="00D071F7" w:rsidRDefault="00D071F7" w:rsidP="00307E90">
                    <w:pPr>
                      <w:pStyle w:val="Template"/>
                    </w:pPr>
                    <w:bookmarkStart w:id="351" w:name="SD_LAN_Sagsnr"/>
                    <w:bookmarkStart w:id="352" w:name="HIF_SD_FLD_Sagsnummer"/>
                  </w:p>
                  <w:p w14:paraId="5A9A3915" w14:textId="77777777" w:rsidR="00D071F7" w:rsidRPr="00B334CB" w:rsidRDefault="00D071F7" w:rsidP="00307E90">
                    <w:pPr>
                      <w:pStyle w:val="Template"/>
                      <w:rPr>
                        <w:vanish/>
                      </w:rPr>
                    </w:pPr>
                    <w:r>
                      <w:rPr>
                        <w:vanish/>
                      </w:rPr>
                      <w:t>Sags nr</w:t>
                    </w:r>
                    <w:bookmarkEnd w:id="351"/>
                    <w:r w:rsidRPr="00B334CB">
                      <w:rPr>
                        <w:vanish/>
                      </w:rPr>
                      <w:t xml:space="preserve">.: </w:t>
                    </w:r>
                    <w:bookmarkStart w:id="353" w:name="SD_FLD_Sagsnummer"/>
                    <w:bookmarkEnd w:id="353"/>
                  </w:p>
                  <w:p w14:paraId="698CC985" w14:textId="320F2E89" w:rsidR="00D071F7" w:rsidRPr="00B334CB" w:rsidRDefault="00D071F7" w:rsidP="00307E90">
                    <w:pPr>
                      <w:pStyle w:val="Template"/>
                    </w:pPr>
                    <w:bookmarkStart w:id="354" w:name="SD_LAN_Ref"/>
                    <w:bookmarkStart w:id="355" w:name="HIF_SD_FLD_Reference"/>
                    <w:bookmarkEnd w:id="352"/>
                    <w:r>
                      <w:t>Ref</w:t>
                    </w:r>
                    <w:bookmarkEnd w:id="354"/>
                    <w:r>
                      <w:t>: Christian Hansen</w:t>
                    </w:r>
                  </w:p>
                  <w:bookmarkEnd w:id="355"/>
                  <w:p w14:paraId="591BECEC" w14:textId="77777777" w:rsidR="00D071F7" w:rsidRPr="00C96CED" w:rsidRDefault="00D071F7" w:rsidP="00BF37E1">
                    <w:pPr>
                      <w:pStyle w:val="Template-Date"/>
                      <w:spacing w:line="260" w:lineRule="exact"/>
                    </w:pPr>
                    <w:r>
                      <w:rPr>
                        <w:lang w:eastAsia="da-DK"/>
                      </w:rPr>
                      <w:drawing>
                        <wp:inline distT="0" distB="0" distL="0" distR="0" wp14:anchorId="6BB4E736" wp14:editId="1617012D">
                          <wp:extent cx="352425" cy="152400"/>
                          <wp:effectExtent l="0" t="0" r="0" b="0"/>
                          <wp:docPr id="10" name="Billede 4"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14:paraId="1F5D125F" w14:textId="77777777" w:rsidR="00D071F7" w:rsidRDefault="00D071F7" w:rsidP="00BF37E1">
                    <w:pPr>
                      <w:pStyle w:val="Template-Date"/>
                      <w:spacing w:line="120" w:lineRule="exact"/>
                    </w:pPr>
                  </w:p>
                  <w:p w14:paraId="50968AEC" w14:textId="4A2F7B93" w:rsidR="00D071F7" w:rsidRPr="00641B24" w:rsidRDefault="00D071F7" w:rsidP="002171DE">
                    <w:pPr>
                      <w:pStyle w:val="Template-Date"/>
                      <w:rPr>
                        <w:rFonts w:ascii="Verdana" w:hAnsi="Verdana"/>
                        <w:noProof w:val="0"/>
                      </w:rPr>
                    </w:pPr>
                    <w:bookmarkStart w:id="356" w:name="SD_LAN_Page"/>
                    <w:r>
                      <w:t>Side</w:t>
                    </w:r>
                    <w:bookmarkEnd w:id="356"/>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091A3E">
                      <w:rPr>
                        <w:rStyle w:val="Sidetal"/>
                      </w:rPr>
                      <w:t>1</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091A3E">
                      <w:rPr>
                        <w:rStyle w:val="Sidetal"/>
                      </w:rPr>
                      <w:t>9</w:t>
                    </w:r>
                    <w:r>
                      <w:rPr>
                        <w:rStyle w:val="Sidetal"/>
                        <w:noProof w:val="0"/>
                      </w:rPr>
                      <w:fldChar w:fldCharType="end"/>
                    </w:r>
                  </w:p>
                </w:txbxContent>
              </v:textbox>
              <w10:wrap type="square" anchorx="page" anchory="page"/>
            </v:shape>
          </w:pict>
        </mc:Fallback>
      </mc:AlternateContent>
    </w:r>
    <w:r>
      <w:rPr>
        <w:noProof/>
        <w:lang w:eastAsia="da-DK"/>
      </w:rPr>
      <w:drawing>
        <wp:anchor distT="0" distB="0" distL="114300" distR="114300" simplePos="0" relativeHeight="251655168" behindDoc="1" locked="0" layoutInCell="1" allowOverlap="1" wp14:anchorId="64917D14" wp14:editId="3C786133">
          <wp:simplePos x="0" y="0"/>
          <wp:positionH relativeFrom="page">
            <wp:posOffset>180340</wp:posOffset>
          </wp:positionH>
          <wp:positionV relativeFrom="page">
            <wp:posOffset>3600450</wp:posOffset>
          </wp:positionV>
          <wp:extent cx="355600" cy="3798570"/>
          <wp:effectExtent l="0" t="0" r="0" b="0"/>
          <wp:wrapNone/>
          <wp:docPr id="13"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2">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D56BE1A"/>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6D84BF66"/>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82472B2"/>
    <w:multiLevelType w:val="hybridMultilevel"/>
    <w:tmpl w:val="D6B09D2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0BDA64C0"/>
    <w:multiLevelType w:val="hybridMultilevel"/>
    <w:tmpl w:val="B3067E1A"/>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12" w15:restartNumberingAfterBreak="0">
    <w:nsid w:val="0C9F55B7"/>
    <w:multiLevelType w:val="hybridMultilevel"/>
    <w:tmpl w:val="DF649316"/>
    <w:lvl w:ilvl="0" w:tplc="B9A8EFB0">
      <w:start w:val="1453"/>
      <w:numFmt w:val="bullet"/>
      <w:lvlText w:val="-"/>
      <w:lvlJc w:val="left"/>
      <w:pPr>
        <w:ind w:left="720" w:hanging="360"/>
      </w:pPr>
      <w:rPr>
        <w:rFonts w:ascii="Calibri" w:eastAsia="Yu Mincho"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0FE1321"/>
    <w:multiLevelType w:val="hybridMultilevel"/>
    <w:tmpl w:val="0108EB96"/>
    <w:lvl w:ilvl="0" w:tplc="0E9E0CA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90B7BA2"/>
    <w:multiLevelType w:val="hybridMultilevel"/>
    <w:tmpl w:val="24205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9B31A35"/>
    <w:multiLevelType w:val="hybridMultilevel"/>
    <w:tmpl w:val="C54EFC1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209D5986"/>
    <w:multiLevelType w:val="hybridMultilevel"/>
    <w:tmpl w:val="628879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9" w15:restartNumberingAfterBreak="0">
    <w:nsid w:val="221D68FD"/>
    <w:multiLevelType w:val="hybridMultilevel"/>
    <w:tmpl w:val="EDA21C0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25236ACD"/>
    <w:multiLevelType w:val="hybridMultilevel"/>
    <w:tmpl w:val="749CF9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27797A73"/>
    <w:multiLevelType w:val="hybridMultilevel"/>
    <w:tmpl w:val="A9DE3C28"/>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22" w15:restartNumberingAfterBreak="0">
    <w:nsid w:val="2AD9715C"/>
    <w:multiLevelType w:val="hybridMultilevel"/>
    <w:tmpl w:val="6FDCB4C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2C0E3E2E"/>
    <w:multiLevelType w:val="hybridMultilevel"/>
    <w:tmpl w:val="62DC1A1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15:restartNumberingAfterBreak="0">
    <w:nsid w:val="3B49235C"/>
    <w:multiLevelType w:val="multilevel"/>
    <w:tmpl w:val="0406001D"/>
    <w:name w:val="HeadingNumbering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7" w15:restartNumberingAfterBreak="0">
    <w:nsid w:val="53F639A5"/>
    <w:multiLevelType w:val="hybridMultilevel"/>
    <w:tmpl w:val="9C9221CC"/>
    <w:lvl w:ilvl="0" w:tplc="F8C08B12">
      <w:start w:val="1"/>
      <w:numFmt w:val="decimal"/>
      <w:lvlText w:val="%1."/>
      <w:lvlJc w:val="left"/>
      <w:pPr>
        <w:ind w:left="720" w:hanging="360"/>
      </w:pPr>
      <w:rPr>
        <w:rFonts w:ascii="AppleSystemUIFont" w:hAnsi="AppleSystemUIFont" w:cs="AppleSystemUIFont"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A2374D"/>
    <w:multiLevelType w:val="hybridMultilevel"/>
    <w:tmpl w:val="8C729216"/>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9" w15:restartNumberingAfterBreak="0">
    <w:nsid w:val="65EF4A55"/>
    <w:multiLevelType w:val="hybridMultilevel"/>
    <w:tmpl w:val="AB267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31" w15:restartNumberingAfterBreak="0">
    <w:nsid w:val="6EFA3F5F"/>
    <w:multiLevelType w:val="multilevel"/>
    <w:tmpl w:val="0406001D"/>
    <w:name w:val="HeadingNumbering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abstractNum w:abstractNumId="33" w15:restartNumberingAfterBreak="0">
    <w:nsid w:val="749969CF"/>
    <w:multiLevelType w:val="hybridMultilevel"/>
    <w:tmpl w:val="E92E3E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7D782BC1"/>
    <w:multiLevelType w:val="hybridMultilevel"/>
    <w:tmpl w:val="6C9AE1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6"/>
  </w:num>
  <w:num w:numId="2">
    <w:abstractNumId w:val="14"/>
  </w:num>
  <w:num w:numId="3">
    <w:abstractNumId w:val="2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0"/>
  </w:num>
  <w:num w:numId="15">
    <w:abstractNumId w:val="32"/>
  </w:num>
  <w:num w:numId="16">
    <w:abstractNumId w:val="18"/>
  </w:num>
  <w:num w:numId="17">
    <w:abstractNumId w:val="28"/>
  </w:num>
  <w:num w:numId="18">
    <w:abstractNumId w:val="20"/>
  </w:num>
  <w:num w:numId="19">
    <w:abstractNumId w:val="33"/>
  </w:num>
  <w:num w:numId="20">
    <w:abstractNumId w:val="23"/>
  </w:num>
  <w:num w:numId="21">
    <w:abstractNumId w:val="34"/>
  </w:num>
  <w:num w:numId="22">
    <w:abstractNumId w:val="17"/>
  </w:num>
  <w:num w:numId="23">
    <w:abstractNumId w:val="19"/>
  </w:num>
  <w:num w:numId="24">
    <w:abstractNumId w:val="21"/>
  </w:num>
  <w:num w:numId="25">
    <w:abstractNumId w:val="11"/>
  </w:num>
  <w:num w:numId="26">
    <w:abstractNumId w:val="11"/>
  </w:num>
  <w:num w:numId="27">
    <w:abstractNumId w:val="10"/>
  </w:num>
  <w:num w:numId="28">
    <w:abstractNumId w:val="12"/>
  </w:num>
  <w:num w:numId="29">
    <w:abstractNumId w:val="16"/>
  </w:num>
  <w:num w:numId="30">
    <w:abstractNumId w:val="22"/>
  </w:num>
  <w:num w:numId="31">
    <w:abstractNumId w:val="29"/>
  </w:num>
  <w:num w:numId="32">
    <w:abstractNumId w:val="15"/>
  </w:num>
  <w:num w:numId="33">
    <w:abstractNumId w:val="27"/>
  </w:num>
  <w:num w:numId="34">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autoHyphenation/>
  <w:hyphenationZone w:val="140"/>
  <w:drawingGridHorizontalSpacing w:val="105"/>
  <w:displayHorizontalDrawingGridEvery w:val="2"/>
  <w:characterSpacingControl w:val="doNotCompress"/>
  <w:hdrShapeDefaults>
    <o:shapedefaults v:ext="edit" spidmax="9216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4CB"/>
    <w:rsid w:val="00002377"/>
    <w:rsid w:val="00003B6C"/>
    <w:rsid w:val="00004AD4"/>
    <w:rsid w:val="0000503A"/>
    <w:rsid w:val="00006E21"/>
    <w:rsid w:val="00012FCD"/>
    <w:rsid w:val="00013654"/>
    <w:rsid w:val="00033B94"/>
    <w:rsid w:val="0003490B"/>
    <w:rsid w:val="00034A55"/>
    <w:rsid w:val="00036650"/>
    <w:rsid w:val="00044B4D"/>
    <w:rsid w:val="00045F51"/>
    <w:rsid w:val="00051A09"/>
    <w:rsid w:val="0005243E"/>
    <w:rsid w:val="00052ED2"/>
    <w:rsid w:val="0006353C"/>
    <w:rsid w:val="00063737"/>
    <w:rsid w:val="00065902"/>
    <w:rsid w:val="000827B1"/>
    <w:rsid w:val="00087773"/>
    <w:rsid w:val="00091A3E"/>
    <w:rsid w:val="00094D54"/>
    <w:rsid w:val="000D1E1A"/>
    <w:rsid w:val="000E669D"/>
    <w:rsid w:val="000F250C"/>
    <w:rsid w:val="00104A43"/>
    <w:rsid w:val="00106D73"/>
    <w:rsid w:val="0011283F"/>
    <w:rsid w:val="00112CDF"/>
    <w:rsid w:val="00153477"/>
    <w:rsid w:val="00154F00"/>
    <w:rsid w:val="00163EFC"/>
    <w:rsid w:val="00167DDF"/>
    <w:rsid w:val="00174751"/>
    <w:rsid w:val="00182417"/>
    <w:rsid w:val="00184D40"/>
    <w:rsid w:val="0018593B"/>
    <w:rsid w:val="00192812"/>
    <w:rsid w:val="0019340F"/>
    <w:rsid w:val="001A3851"/>
    <w:rsid w:val="001A3998"/>
    <w:rsid w:val="001A57F6"/>
    <w:rsid w:val="001A7352"/>
    <w:rsid w:val="001C027B"/>
    <w:rsid w:val="001D1259"/>
    <w:rsid w:val="001D647B"/>
    <w:rsid w:val="001E0638"/>
    <w:rsid w:val="001F0451"/>
    <w:rsid w:val="001F1ABE"/>
    <w:rsid w:val="001F3B9A"/>
    <w:rsid w:val="001F4BD4"/>
    <w:rsid w:val="001F598C"/>
    <w:rsid w:val="00207D4F"/>
    <w:rsid w:val="002137FC"/>
    <w:rsid w:val="002171DE"/>
    <w:rsid w:val="00227E7F"/>
    <w:rsid w:val="00230A33"/>
    <w:rsid w:val="00244EEB"/>
    <w:rsid w:val="0025114F"/>
    <w:rsid w:val="0026120C"/>
    <w:rsid w:val="00283F13"/>
    <w:rsid w:val="002A1C39"/>
    <w:rsid w:val="002A4418"/>
    <w:rsid w:val="002A4573"/>
    <w:rsid w:val="002B1765"/>
    <w:rsid w:val="002C6BAA"/>
    <w:rsid w:val="002E07F2"/>
    <w:rsid w:val="002E326D"/>
    <w:rsid w:val="002F4BCC"/>
    <w:rsid w:val="00307472"/>
    <w:rsid w:val="00307E90"/>
    <w:rsid w:val="00315669"/>
    <w:rsid w:val="00333BC8"/>
    <w:rsid w:val="0035596B"/>
    <w:rsid w:val="00361A60"/>
    <w:rsid w:val="0038612F"/>
    <w:rsid w:val="00394ADB"/>
    <w:rsid w:val="00395BF2"/>
    <w:rsid w:val="003A022B"/>
    <w:rsid w:val="003B0624"/>
    <w:rsid w:val="003B5980"/>
    <w:rsid w:val="003B7BF5"/>
    <w:rsid w:val="003B7D63"/>
    <w:rsid w:val="003E6170"/>
    <w:rsid w:val="003F33BA"/>
    <w:rsid w:val="00401606"/>
    <w:rsid w:val="004036DF"/>
    <w:rsid w:val="00403C4F"/>
    <w:rsid w:val="004143CC"/>
    <w:rsid w:val="00417F07"/>
    <w:rsid w:val="004275E8"/>
    <w:rsid w:val="00430307"/>
    <w:rsid w:val="00432843"/>
    <w:rsid w:val="00436C7A"/>
    <w:rsid w:val="004370B0"/>
    <w:rsid w:val="00443D5B"/>
    <w:rsid w:val="00443F7C"/>
    <w:rsid w:val="00446A58"/>
    <w:rsid w:val="00451331"/>
    <w:rsid w:val="00456317"/>
    <w:rsid w:val="0047316E"/>
    <w:rsid w:val="00483670"/>
    <w:rsid w:val="00486182"/>
    <w:rsid w:val="0048777D"/>
    <w:rsid w:val="0049608B"/>
    <w:rsid w:val="004A0A4A"/>
    <w:rsid w:val="004A24AE"/>
    <w:rsid w:val="004A66E6"/>
    <w:rsid w:val="004B06E9"/>
    <w:rsid w:val="004B17A7"/>
    <w:rsid w:val="004C208C"/>
    <w:rsid w:val="004C3353"/>
    <w:rsid w:val="004D04AB"/>
    <w:rsid w:val="004D239F"/>
    <w:rsid w:val="004F4341"/>
    <w:rsid w:val="004F642C"/>
    <w:rsid w:val="00504494"/>
    <w:rsid w:val="0050605B"/>
    <w:rsid w:val="005067D6"/>
    <w:rsid w:val="00507AF4"/>
    <w:rsid w:val="00512AFD"/>
    <w:rsid w:val="00523163"/>
    <w:rsid w:val="00524AE3"/>
    <w:rsid w:val="00524DD1"/>
    <w:rsid w:val="00535F39"/>
    <w:rsid w:val="00540708"/>
    <w:rsid w:val="005407CE"/>
    <w:rsid w:val="00543E12"/>
    <w:rsid w:val="005451D0"/>
    <w:rsid w:val="00547ACA"/>
    <w:rsid w:val="00554EE2"/>
    <w:rsid w:val="005657DF"/>
    <w:rsid w:val="005802EE"/>
    <w:rsid w:val="005834A5"/>
    <w:rsid w:val="00583EAB"/>
    <w:rsid w:val="00585BE9"/>
    <w:rsid w:val="00595CA8"/>
    <w:rsid w:val="00596A8B"/>
    <w:rsid w:val="005A5218"/>
    <w:rsid w:val="005A6E57"/>
    <w:rsid w:val="005A6EC0"/>
    <w:rsid w:val="005B2030"/>
    <w:rsid w:val="005D09F9"/>
    <w:rsid w:val="005D0E5A"/>
    <w:rsid w:val="005D3C7F"/>
    <w:rsid w:val="005E6CB9"/>
    <w:rsid w:val="005F0236"/>
    <w:rsid w:val="005F55D0"/>
    <w:rsid w:val="00603CE9"/>
    <w:rsid w:val="00627588"/>
    <w:rsid w:val="00635958"/>
    <w:rsid w:val="00641B24"/>
    <w:rsid w:val="00644058"/>
    <w:rsid w:val="00644D35"/>
    <w:rsid w:val="00645634"/>
    <w:rsid w:val="00665CEC"/>
    <w:rsid w:val="006778CB"/>
    <w:rsid w:val="006910EE"/>
    <w:rsid w:val="006A25F8"/>
    <w:rsid w:val="006A5C3D"/>
    <w:rsid w:val="006C0297"/>
    <w:rsid w:val="006C0E9D"/>
    <w:rsid w:val="006C15AB"/>
    <w:rsid w:val="006C3A1B"/>
    <w:rsid w:val="006C725C"/>
    <w:rsid w:val="006E2A21"/>
    <w:rsid w:val="006E301A"/>
    <w:rsid w:val="006E41D7"/>
    <w:rsid w:val="006E5924"/>
    <w:rsid w:val="006F3C30"/>
    <w:rsid w:val="006F7105"/>
    <w:rsid w:val="007065CB"/>
    <w:rsid w:val="007067E4"/>
    <w:rsid w:val="00726300"/>
    <w:rsid w:val="00726643"/>
    <w:rsid w:val="00731229"/>
    <w:rsid w:val="00736658"/>
    <w:rsid w:val="00744F27"/>
    <w:rsid w:val="00745891"/>
    <w:rsid w:val="00757BDC"/>
    <w:rsid w:val="00767928"/>
    <w:rsid w:val="00772EAE"/>
    <w:rsid w:val="00782983"/>
    <w:rsid w:val="007944F7"/>
    <w:rsid w:val="00795523"/>
    <w:rsid w:val="007955B4"/>
    <w:rsid w:val="007A1C58"/>
    <w:rsid w:val="007B485F"/>
    <w:rsid w:val="007B61B3"/>
    <w:rsid w:val="007C28A8"/>
    <w:rsid w:val="007C496B"/>
    <w:rsid w:val="007E062D"/>
    <w:rsid w:val="007E2DF3"/>
    <w:rsid w:val="007E7933"/>
    <w:rsid w:val="007F4C2A"/>
    <w:rsid w:val="007F5239"/>
    <w:rsid w:val="007F578B"/>
    <w:rsid w:val="008068BE"/>
    <w:rsid w:val="008134D2"/>
    <w:rsid w:val="00822BBC"/>
    <w:rsid w:val="00827204"/>
    <w:rsid w:val="00863559"/>
    <w:rsid w:val="00872FCC"/>
    <w:rsid w:val="0087322B"/>
    <w:rsid w:val="00896541"/>
    <w:rsid w:val="008A28B2"/>
    <w:rsid w:val="008B14BE"/>
    <w:rsid w:val="008C171C"/>
    <w:rsid w:val="008D14F9"/>
    <w:rsid w:val="008D4706"/>
    <w:rsid w:val="00901304"/>
    <w:rsid w:val="009025D7"/>
    <w:rsid w:val="00923657"/>
    <w:rsid w:val="009300C0"/>
    <w:rsid w:val="00930A3F"/>
    <w:rsid w:val="00930E78"/>
    <w:rsid w:val="00936BF0"/>
    <w:rsid w:val="00940637"/>
    <w:rsid w:val="00960DCB"/>
    <w:rsid w:val="00961B44"/>
    <w:rsid w:val="00984F0F"/>
    <w:rsid w:val="00991382"/>
    <w:rsid w:val="009A0EC4"/>
    <w:rsid w:val="009A1A47"/>
    <w:rsid w:val="009C107E"/>
    <w:rsid w:val="009C3A4A"/>
    <w:rsid w:val="009E58A0"/>
    <w:rsid w:val="00A11327"/>
    <w:rsid w:val="00A32765"/>
    <w:rsid w:val="00A33440"/>
    <w:rsid w:val="00A4137F"/>
    <w:rsid w:val="00A50907"/>
    <w:rsid w:val="00A6061E"/>
    <w:rsid w:val="00A91CB9"/>
    <w:rsid w:val="00A94A1F"/>
    <w:rsid w:val="00A95B8D"/>
    <w:rsid w:val="00A97191"/>
    <w:rsid w:val="00AA0EF9"/>
    <w:rsid w:val="00AA12B0"/>
    <w:rsid w:val="00AA1844"/>
    <w:rsid w:val="00AA4FA7"/>
    <w:rsid w:val="00AB05CF"/>
    <w:rsid w:val="00AB2E5C"/>
    <w:rsid w:val="00AB4E1D"/>
    <w:rsid w:val="00AC6108"/>
    <w:rsid w:val="00AD7CE4"/>
    <w:rsid w:val="00AF2199"/>
    <w:rsid w:val="00B03F98"/>
    <w:rsid w:val="00B12507"/>
    <w:rsid w:val="00B15221"/>
    <w:rsid w:val="00B1735F"/>
    <w:rsid w:val="00B334CB"/>
    <w:rsid w:val="00B36C68"/>
    <w:rsid w:val="00B379FE"/>
    <w:rsid w:val="00B42FC9"/>
    <w:rsid w:val="00B45E46"/>
    <w:rsid w:val="00B47C60"/>
    <w:rsid w:val="00B52F16"/>
    <w:rsid w:val="00B67E0C"/>
    <w:rsid w:val="00B705E6"/>
    <w:rsid w:val="00B94310"/>
    <w:rsid w:val="00BA56DF"/>
    <w:rsid w:val="00BA591D"/>
    <w:rsid w:val="00BA6EC1"/>
    <w:rsid w:val="00BC6E27"/>
    <w:rsid w:val="00BE12BB"/>
    <w:rsid w:val="00BE370E"/>
    <w:rsid w:val="00BE7F01"/>
    <w:rsid w:val="00BE7FBE"/>
    <w:rsid w:val="00BF37E1"/>
    <w:rsid w:val="00BF3805"/>
    <w:rsid w:val="00C11B08"/>
    <w:rsid w:val="00C12268"/>
    <w:rsid w:val="00C13C12"/>
    <w:rsid w:val="00C16F74"/>
    <w:rsid w:val="00C27E0F"/>
    <w:rsid w:val="00C328E5"/>
    <w:rsid w:val="00C45CEA"/>
    <w:rsid w:val="00C501DB"/>
    <w:rsid w:val="00C5100A"/>
    <w:rsid w:val="00C62763"/>
    <w:rsid w:val="00C821D2"/>
    <w:rsid w:val="00C83C3D"/>
    <w:rsid w:val="00C91377"/>
    <w:rsid w:val="00C96CED"/>
    <w:rsid w:val="00CA441D"/>
    <w:rsid w:val="00CB2ECE"/>
    <w:rsid w:val="00CB5945"/>
    <w:rsid w:val="00CB6EA8"/>
    <w:rsid w:val="00CC0DF6"/>
    <w:rsid w:val="00CC1586"/>
    <w:rsid w:val="00CC3E16"/>
    <w:rsid w:val="00CD34E7"/>
    <w:rsid w:val="00CD5008"/>
    <w:rsid w:val="00CE1E4C"/>
    <w:rsid w:val="00D00D4D"/>
    <w:rsid w:val="00D0158B"/>
    <w:rsid w:val="00D071F7"/>
    <w:rsid w:val="00D10C42"/>
    <w:rsid w:val="00D2389C"/>
    <w:rsid w:val="00D246E9"/>
    <w:rsid w:val="00D25789"/>
    <w:rsid w:val="00D2629B"/>
    <w:rsid w:val="00D26A80"/>
    <w:rsid w:val="00D6223F"/>
    <w:rsid w:val="00D662DA"/>
    <w:rsid w:val="00D67867"/>
    <w:rsid w:val="00D70FDC"/>
    <w:rsid w:val="00D761FC"/>
    <w:rsid w:val="00D80B98"/>
    <w:rsid w:val="00D81DBC"/>
    <w:rsid w:val="00D87C08"/>
    <w:rsid w:val="00DA62D2"/>
    <w:rsid w:val="00DB5D20"/>
    <w:rsid w:val="00DC7957"/>
    <w:rsid w:val="00DD17B6"/>
    <w:rsid w:val="00DD1F39"/>
    <w:rsid w:val="00DE06BB"/>
    <w:rsid w:val="00DE3C16"/>
    <w:rsid w:val="00DE59F1"/>
    <w:rsid w:val="00DE5DBB"/>
    <w:rsid w:val="00E0382F"/>
    <w:rsid w:val="00E0566B"/>
    <w:rsid w:val="00E061D8"/>
    <w:rsid w:val="00E1315B"/>
    <w:rsid w:val="00E1718E"/>
    <w:rsid w:val="00E20A3D"/>
    <w:rsid w:val="00E27081"/>
    <w:rsid w:val="00E27F63"/>
    <w:rsid w:val="00E3589B"/>
    <w:rsid w:val="00E60390"/>
    <w:rsid w:val="00E6244F"/>
    <w:rsid w:val="00E65CA9"/>
    <w:rsid w:val="00E90B80"/>
    <w:rsid w:val="00E960F0"/>
    <w:rsid w:val="00EA038F"/>
    <w:rsid w:val="00EA53C0"/>
    <w:rsid w:val="00EA5927"/>
    <w:rsid w:val="00EA6633"/>
    <w:rsid w:val="00EC0BB0"/>
    <w:rsid w:val="00EC2B0F"/>
    <w:rsid w:val="00EC3B4A"/>
    <w:rsid w:val="00EC5A4F"/>
    <w:rsid w:val="00ED1E7F"/>
    <w:rsid w:val="00EE74E9"/>
    <w:rsid w:val="00F02B14"/>
    <w:rsid w:val="00F03112"/>
    <w:rsid w:val="00F05149"/>
    <w:rsid w:val="00F07221"/>
    <w:rsid w:val="00F163BB"/>
    <w:rsid w:val="00F176A8"/>
    <w:rsid w:val="00F17B48"/>
    <w:rsid w:val="00F2501E"/>
    <w:rsid w:val="00F31AC4"/>
    <w:rsid w:val="00F32763"/>
    <w:rsid w:val="00F438FD"/>
    <w:rsid w:val="00F4463E"/>
    <w:rsid w:val="00F45004"/>
    <w:rsid w:val="00F52EAE"/>
    <w:rsid w:val="00F754F3"/>
    <w:rsid w:val="00F76D16"/>
    <w:rsid w:val="00F80EC9"/>
    <w:rsid w:val="00F82320"/>
    <w:rsid w:val="00F82445"/>
    <w:rsid w:val="00F84F8D"/>
    <w:rsid w:val="00F91A95"/>
    <w:rsid w:val="00FA31F3"/>
    <w:rsid w:val="00FB324F"/>
    <w:rsid w:val="00FC7CA1"/>
    <w:rsid w:val="00FE0DAB"/>
    <w:rsid w:val="00FE20B9"/>
    <w:rsid w:val="00FE33C2"/>
    <w:rsid w:val="00FE5AFD"/>
    <w:rsid w:val="00FE76E4"/>
    <w:rsid w:val="00FF1DB4"/>
    <w:rsid w:val="00FF20A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61"/>
    <o:shapelayout v:ext="edit">
      <o:idmap v:ext="edit" data="1"/>
    </o:shapelayout>
  </w:shapeDefaults>
  <w:decimalSymbol w:val=","/>
  <w:listSeparator w:val=";"/>
  <w14:docId w14:val="41BF80E8"/>
  <w15:docId w15:val="{F377C514-8E91-4B41-9B81-4D34077C2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FDC"/>
    <w:pPr>
      <w:spacing w:line="280" w:lineRule="atLeast"/>
    </w:pPr>
    <w:rPr>
      <w:rFonts w:ascii="Georgia" w:hAnsi="Georgia"/>
      <w:sz w:val="21"/>
      <w:szCs w:val="24"/>
      <w:lang w:eastAsia="en-US"/>
    </w:rPr>
  </w:style>
  <w:style w:type="paragraph" w:styleId="Overskrift1">
    <w:name w:val="heading 1"/>
    <w:basedOn w:val="Normal"/>
    <w:next w:val="Normal"/>
    <w:link w:val="Overskrift1Tegn"/>
    <w:qFormat/>
    <w:rsid w:val="007B61B3"/>
    <w:pPr>
      <w:numPr>
        <w:numId w:val="16"/>
      </w:numPr>
      <w:outlineLvl w:val="0"/>
    </w:pPr>
    <w:rPr>
      <w:rFonts w:cs="Arial"/>
      <w:b/>
      <w:bCs/>
      <w:szCs w:val="32"/>
    </w:rPr>
  </w:style>
  <w:style w:type="paragraph" w:styleId="Overskrift2">
    <w:name w:val="heading 2"/>
    <w:basedOn w:val="Normal"/>
    <w:next w:val="Normal"/>
    <w:link w:val="Overskrift2Tegn"/>
    <w:qFormat/>
    <w:rsid w:val="00B47C60"/>
    <w:pPr>
      <w:numPr>
        <w:ilvl w:val="1"/>
        <w:numId w:val="16"/>
      </w:numPr>
      <w:outlineLvl w:val="1"/>
    </w:pPr>
    <w:rPr>
      <w:rFonts w:cs="Arial"/>
      <w:bCs/>
      <w:iCs/>
      <w:szCs w:val="28"/>
    </w:rPr>
  </w:style>
  <w:style w:type="paragraph" w:styleId="Overskrift3">
    <w:name w:val="heading 3"/>
    <w:basedOn w:val="Normal"/>
    <w:next w:val="Normal"/>
    <w:qFormat/>
    <w:rsid w:val="00B47C60"/>
    <w:pPr>
      <w:numPr>
        <w:ilvl w:val="2"/>
        <w:numId w:val="16"/>
      </w:numPr>
      <w:outlineLvl w:val="2"/>
    </w:pPr>
    <w:rPr>
      <w:rFonts w:cs="Arial"/>
      <w:bCs/>
      <w:i/>
      <w:szCs w:val="26"/>
    </w:rPr>
  </w:style>
  <w:style w:type="paragraph" w:styleId="Overskrift4">
    <w:name w:val="heading 4"/>
    <w:basedOn w:val="Normal"/>
    <w:next w:val="Normal"/>
    <w:qFormat/>
    <w:rsid w:val="00B47C60"/>
    <w:pPr>
      <w:keepNext/>
      <w:numPr>
        <w:ilvl w:val="3"/>
        <w:numId w:val="16"/>
      </w:numPr>
      <w:outlineLvl w:val="3"/>
    </w:pPr>
    <w:rPr>
      <w:bCs/>
      <w:i/>
      <w:szCs w:val="28"/>
    </w:rPr>
  </w:style>
  <w:style w:type="paragraph" w:styleId="Overskrift5">
    <w:name w:val="heading 5"/>
    <w:basedOn w:val="Normal"/>
    <w:next w:val="Normal"/>
    <w:qFormat/>
    <w:rsid w:val="00B47C60"/>
    <w:pPr>
      <w:numPr>
        <w:ilvl w:val="4"/>
        <w:numId w:val="16"/>
      </w:numPr>
      <w:outlineLvl w:val="4"/>
    </w:pPr>
    <w:rPr>
      <w:bCs/>
      <w:iCs/>
      <w:szCs w:val="26"/>
    </w:rPr>
  </w:style>
  <w:style w:type="paragraph" w:styleId="Overskrift6">
    <w:name w:val="heading 6"/>
    <w:basedOn w:val="Normal"/>
    <w:next w:val="Normal"/>
    <w:qFormat/>
    <w:rsid w:val="00B47C60"/>
    <w:pPr>
      <w:numPr>
        <w:ilvl w:val="5"/>
        <w:numId w:val="16"/>
      </w:numPr>
      <w:outlineLvl w:val="5"/>
    </w:pPr>
    <w:rPr>
      <w:bCs/>
      <w:szCs w:val="22"/>
    </w:rPr>
  </w:style>
  <w:style w:type="paragraph" w:styleId="Overskrift7">
    <w:name w:val="heading 7"/>
    <w:basedOn w:val="Normal"/>
    <w:next w:val="Normal"/>
    <w:qFormat/>
    <w:rsid w:val="00B47C60"/>
    <w:pPr>
      <w:numPr>
        <w:ilvl w:val="6"/>
        <w:numId w:val="16"/>
      </w:numPr>
      <w:outlineLvl w:val="6"/>
    </w:pPr>
  </w:style>
  <w:style w:type="paragraph" w:styleId="Overskrift8">
    <w:name w:val="heading 8"/>
    <w:basedOn w:val="Normal"/>
    <w:next w:val="Normal"/>
    <w:qFormat/>
    <w:rsid w:val="00B47C60"/>
    <w:pPr>
      <w:numPr>
        <w:ilvl w:val="7"/>
        <w:numId w:val="16"/>
      </w:numPr>
      <w:outlineLvl w:val="7"/>
    </w:pPr>
    <w:rPr>
      <w:iCs/>
    </w:rPr>
  </w:style>
  <w:style w:type="paragraph" w:styleId="Overskrift9">
    <w:name w:val="heading 9"/>
    <w:basedOn w:val="Normal"/>
    <w:next w:val="Normal"/>
    <w:qFormat/>
    <w:rsid w:val="00B47C60"/>
    <w:pPr>
      <w:numPr>
        <w:ilvl w:val="8"/>
        <w:numId w:val="16"/>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1"/>
      </w:numPr>
    </w:pPr>
  </w:style>
  <w:style w:type="numbering" w:styleId="1ai">
    <w:name w:val="Outline List 1"/>
    <w:basedOn w:val="Ingenoversigt"/>
    <w:semiHidden/>
    <w:rsid w:val="00D70FDC"/>
    <w:pPr>
      <w:numPr>
        <w:numId w:val="2"/>
      </w:numPr>
    </w:pPr>
  </w:style>
  <w:style w:type="numbering" w:styleId="ArtikelSektion">
    <w:name w:val="Outline List 3"/>
    <w:basedOn w:val="Ingenoversigt"/>
    <w:semiHidden/>
    <w:rsid w:val="00D70FDC"/>
    <w:pPr>
      <w:numPr>
        <w:numId w:val="3"/>
      </w:numPr>
    </w:pPr>
  </w:style>
  <w:style w:type="paragraph" w:styleId="Bloktekst">
    <w:name w:val="Block Text"/>
    <w:basedOn w:val="Normal"/>
    <w:semiHidden/>
    <w:rsid w:val="00D70FDC"/>
    <w:pPr>
      <w:spacing w:after="120"/>
      <w:ind w:left="1440" w:right="1440"/>
    </w:pPr>
  </w:style>
  <w:style w:type="paragraph" w:styleId="Brdtekst">
    <w:name w:val="Body Text"/>
    <w:basedOn w:val="Normal"/>
    <w:semiHidden/>
    <w:rsid w:val="00D70FDC"/>
    <w:pPr>
      <w:spacing w:after="120"/>
    </w:pPr>
  </w:style>
  <w:style w:type="paragraph" w:styleId="Brdtekst2">
    <w:name w:val="Body Text 2"/>
    <w:basedOn w:val="Normal"/>
    <w:semiHidden/>
    <w:rsid w:val="00D70FDC"/>
    <w:pPr>
      <w:spacing w:after="120" w:line="480" w:lineRule="auto"/>
    </w:pPr>
  </w:style>
  <w:style w:type="paragraph" w:styleId="Brdtekst3">
    <w:name w:val="Body Text 3"/>
    <w:basedOn w:val="Normal"/>
    <w:semiHidden/>
    <w:rsid w:val="00D70FDC"/>
    <w:pPr>
      <w:spacing w:after="120"/>
    </w:pPr>
    <w:rPr>
      <w:sz w:val="16"/>
      <w:szCs w:val="16"/>
    </w:rPr>
  </w:style>
  <w:style w:type="paragraph" w:styleId="Brdtekst-frstelinjeindrykning1">
    <w:name w:val="Body Text First Indent"/>
    <w:basedOn w:val="Brdtekst"/>
    <w:semiHidden/>
    <w:rsid w:val="00D70FDC"/>
    <w:pPr>
      <w:ind w:firstLine="210"/>
    </w:pPr>
  </w:style>
  <w:style w:type="paragraph" w:styleId="Brdtekstindrykning">
    <w:name w:val="Body Text Indent"/>
    <w:basedOn w:val="Normal"/>
    <w:semiHidden/>
    <w:rsid w:val="00D70FDC"/>
    <w:pPr>
      <w:spacing w:after="120"/>
      <w:ind w:left="283"/>
    </w:pPr>
  </w:style>
  <w:style w:type="paragraph" w:styleId="Brdtekst-frstelinjeindrykning2">
    <w:name w:val="Body Text First Indent 2"/>
    <w:basedOn w:val="Brdtekstindrykning"/>
    <w:semiHidden/>
    <w:rsid w:val="00D70FDC"/>
    <w:pPr>
      <w:ind w:firstLine="210"/>
    </w:pPr>
  </w:style>
  <w:style w:type="paragraph" w:styleId="Brdtekstindrykning2">
    <w:name w:val="Body Text Indent 2"/>
    <w:basedOn w:val="Normal"/>
    <w:semiHidden/>
    <w:rsid w:val="00D70FDC"/>
    <w:pPr>
      <w:spacing w:after="120" w:line="480" w:lineRule="auto"/>
      <w:ind w:left="283"/>
    </w:pPr>
  </w:style>
  <w:style w:type="paragraph" w:styleId="Brdtekstindrykning3">
    <w:name w:val="Body Text Indent 3"/>
    <w:basedOn w:val="Normal"/>
    <w:semiHidden/>
    <w:rsid w:val="00D70FDC"/>
    <w:pPr>
      <w:spacing w:after="120"/>
      <w:ind w:left="283"/>
    </w:pPr>
    <w:rPr>
      <w:sz w:val="16"/>
      <w:szCs w:val="16"/>
    </w:rPr>
  </w:style>
  <w:style w:type="paragraph" w:styleId="Billedtekst">
    <w:name w:val="caption"/>
    <w:basedOn w:val="Normal"/>
    <w:next w:val="Normal"/>
    <w:qFormat/>
    <w:rsid w:val="00D70FDC"/>
    <w:rPr>
      <w:b/>
      <w:bCs/>
      <w:sz w:val="16"/>
      <w:szCs w:val="20"/>
    </w:rPr>
  </w:style>
  <w:style w:type="paragraph" w:styleId="Sluthilsen">
    <w:name w:val="Closing"/>
    <w:basedOn w:val="Normal"/>
    <w:semiHidden/>
    <w:rsid w:val="00D70FDC"/>
    <w:pPr>
      <w:ind w:left="4252"/>
    </w:pPr>
  </w:style>
  <w:style w:type="paragraph" w:styleId="Dato">
    <w:name w:val="Date"/>
    <w:basedOn w:val="Normal"/>
    <w:next w:val="Normal"/>
    <w:semiHidden/>
    <w:rsid w:val="00D70FDC"/>
  </w:style>
  <w:style w:type="paragraph" w:styleId="Mailsignatur">
    <w:name w:val="E-mail Signature"/>
    <w:basedOn w:val="Normal"/>
    <w:semiHidden/>
    <w:rsid w:val="00D70FDC"/>
  </w:style>
  <w:style w:type="character" w:styleId="Fremhv">
    <w:name w:val="Emphasis"/>
    <w:basedOn w:val="Standardskrifttypeiafsnit"/>
    <w:qFormat/>
    <w:rsid w:val="00D70FDC"/>
    <w:rPr>
      <w:i/>
      <w:iCs/>
    </w:rPr>
  </w:style>
  <w:style w:type="character" w:styleId="Slutnotehenvisning">
    <w:name w:val="endnote reference"/>
    <w:basedOn w:val="Standardskrifttypeiafsnit"/>
    <w:semiHidden/>
    <w:rsid w:val="00D70FDC"/>
    <w:rPr>
      <w:rFonts w:ascii="AU Passata" w:hAnsi="AU Passata"/>
      <w:color w:val="87888A"/>
      <w:sz w:val="14"/>
      <w:vertAlign w:val="superscript"/>
    </w:rPr>
  </w:style>
  <w:style w:type="paragraph" w:styleId="Slutnotetekst">
    <w:name w:val="endnote text"/>
    <w:basedOn w:val="Normal"/>
    <w:semiHidden/>
    <w:rsid w:val="00D70FDC"/>
    <w:pPr>
      <w:spacing w:line="180" w:lineRule="atLeast"/>
    </w:pPr>
    <w:rPr>
      <w:rFonts w:ascii="AU Passata" w:hAnsi="AU Passata"/>
      <w:color w:val="87888A"/>
      <w:spacing w:val="10"/>
      <w:sz w:val="14"/>
      <w:szCs w:val="20"/>
    </w:rPr>
  </w:style>
  <w:style w:type="paragraph" w:styleId="Modtageradresse">
    <w:name w:val="envelope address"/>
    <w:basedOn w:val="Normal"/>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semiHidden/>
    <w:rsid w:val="00D70FDC"/>
    <w:rPr>
      <w:rFonts w:ascii="Arial" w:hAnsi="Arial" w:cs="Arial"/>
      <w:szCs w:val="20"/>
    </w:rPr>
  </w:style>
  <w:style w:type="character" w:styleId="Fodnotehenvisning">
    <w:name w:val="footnote reference"/>
    <w:basedOn w:val="Standardskrifttypeiafsnit"/>
    <w:semiHidden/>
    <w:rsid w:val="00D70FDC"/>
    <w:rPr>
      <w:rFonts w:ascii="AU Passata" w:hAnsi="AU Passata"/>
      <w:color w:val="87888A"/>
      <w:sz w:val="14"/>
      <w:vertAlign w:val="superscript"/>
    </w:rPr>
  </w:style>
  <w:style w:type="paragraph" w:styleId="Fodnotetekst">
    <w:name w:val="footnote text"/>
    <w:basedOn w:val="Normal"/>
    <w:semiHidden/>
    <w:rsid w:val="00D70FDC"/>
    <w:pPr>
      <w:spacing w:line="180" w:lineRule="atLeast"/>
    </w:pPr>
    <w:rPr>
      <w:rFonts w:ascii="AU Passata" w:hAnsi="AU Passata"/>
      <w:color w:val="87888A"/>
      <w:spacing w:val="10"/>
      <w:sz w:val="14"/>
      <w:szCs w:val="20"/>
    </w:rPr>
  </w:style>
  <w:style w:type="character" w:styleId="HTML-akronym">
    <w:name w:val="HTML Acronym"/>
    <w:basedOn w:val="Standardskrifttypeiafsnit"/>
    <w:semiHidden/>
    <w:rsid w:val="00D70FDC"/>
  </w:style>
  <w:style w:type="paragraph" w:styleId="HTML-adresse">
    <w:name w:val="HTML Address"/>
    <w:basedOn w:val="Normal"/>
    <w:semiHidden/>
    <w:rsid w:val="00D70FDC"/>
    <w:rPr>
      <w:i/>
      <w:iCs/>
    </w:rPr>
  </w:style>
  <w:style w:type="character" w:styleId="HTML-citat">
    <w:name w:val="HTML Cite"/>
    <w:basedOn w:val="Standardskrifttypeiafsnit"/>
    <w:semiHidden/>
    <w:rsid w:val="00D70FDC"/>
    <w:rPr>
      <w:i/>
      <w:iCs/>
    </w:rPr>
  </w:style>
  <w:style w:type="character" w:styleId="HTML-kode">
    <w:name w:val="HTML Code"/>
    <w:basedOn w:val="Standardskrifttypeiafsnit"/>
    <w:semiHidden/>
    <w:rsid w:val="00D70FDC"/>
    <w:rPr>
      <w:rFonts w:ascii="Courier New" w:hAnsi="Courier New" w:cs="Courier New"/>
      <w:sz w:val="20"/>
      <w:szCs w:val="20"/>
    </w:rPr>
  </w:style>
  <w:style w:type="character" w:styleId="HTML-definition">
    <w:name w:val="HTML Definition"/>
    <w:basedOn w:val="Standardskrifttypeiafsnit"/>
    <w:semiHidden/>
    <w:rsid w:val="00D70FDC"/>
    <w:rPr>
      <w:i/>
      <w:iCs/>
    </w:rPr>
  </w:style>
  <w:style w:type="character" w:styleId="HTML-tastatur">
    <w:name w:val="HTML Keyboard"/>
    <w:basedOn w:val="Standardskrifttypeiafsnit"/>
    <w:semiHidden/>
    <w:rsid w:val="00D70FDC"/>
    <w:rPr>
      <w:rFonts w:ascii="Courier New" w:hAnsi="Courier New" w:cs="Courier New"/>
      <w:sz w:val="20"/>
      <w:szCs w:val="20"/>
    </w:rPr>
  </w:style>
  <w:style w:type="paragraph" w:styleId="FormateretHTML">
    <w:name w:val="HTML Preformatted"/>
    <w:basedOn w:val="Normal"/>
    <w:semiHidden/>
    <w:rsid w:val="00D70FDC"/>
    <w:rPr>
      <w:rFonts w:ascii="Courier New" w:hAnsi="Courier New" w:cs="Courier New"/>
      <w:szCs w:val="20"/>
    </w:rPr>
  </w:style>
  <w:style w:type="character" w:styleId="HTML-eksempel">
    <w:name w:val="HTML Sample"/>
    <w:basedOn w:val="Standardskrifttypeiafsnit"/>
    <w:semiHidden/>
    <w:rsid w:val="00D70FDC"/>
    <w:rPr>
      <w:rFonts w:ascii="Courier New" w:hAnsi="Courier New" w:cs="Courier New"/>
    </w:rPr>
  </w:style>
  <w:style w:type="character" w:styleId="HTML-skrivemaskine">
    <w:name w:val="HTML Typewriter"/>
    <w:basedOn w:val="Standardskrifttypeiafsnit"/>
    <w:semiHidden/>
    <w:rsid w:val="00D70FDC"/>
    <w:rPr>
      <w:rFonts w:ascii="Courier New" w:hAnsi="Courier New" w:cs="Courier New"/>
      <w:sz w:val="20"/>
      <w:szCs w:val="20"/>
    </w:rPr>
  </w:style>
  <w:style w:type="character" w:styleId="HTML-variabel">
    <w:name w:val="HTML Variable"/>
    <w:basedOn w:val="Standardskrifttypeiafsnit"/>
    <w:semiHidden/>
    <w:rsid w:val="00D70FDC"/>
    <w:rPr>
      <w:i/>
      <w:iCs/>
    </w:rPr>
  </w:style>
  <w:style w:type="character" w:styleId="Linjenummer">
    <w:name w:val="line number"/>
    <w:basedOn w:val="Standardskrifttypeiafsnit"/>
    <w:semiHidden/>
    <w:rsid w:val="00D70FDC"/>
  </w:style>
  <w:style w:type="paragraph" w:styleId="Liste">
    <w:name w:val="List"/>
    <w:basedOn w:val="Normal"/>
    <w:semiHidden/>
    <w:rsid w:val="00D70FDC"/>
    <w:pPr>
      <w:ind w:left="283" w:hanging="283"/>
    </w:pPr>
  </w:style>
  <w:style w:type="paragraph" w:styleId="Liste2">
    <w:name w:val="List 2"/>
    <w:basedOn w:val="Normal"/>
    <w:semiHidden/>
    <w:rsid w:val="00D70FDC"/>
    <w:pPr>
      <w:ind w:left="566" w:hanging="283"/>
    </w:pPr>
  </w:style>
  <w:style w:type="paragraph" w:styleId="Liste3">
    <w:name w:val="List 3"/>
    <w:basedOn w:val="Normal"/>
    <w:semiHidden/>
    <w:rsid w:val="00D70FDC"/>
    <w:pPr>
      <w:ind w:left="849" w:hanging="283"/>
    </w:pPr>
  </w:style>
  <w:style w:type="paragraph" w:styleId="Liste4">
    <w:name w:val="List 4"/>
    <w:basedOn w:val="Normal"/>
    <w:semiHidden/>
    <w:rsid w:val="00D70FDC"/>
    <w:pPr>
      <w:ind w:left="1132" w:hanging="283"/>
    </w:pPr>
  </w:style>
  <w:style w:type="paragraph" w:styleId="Liste5">
    <w:name w:val="List 5"/>
    <w:basedOn w:val="Normal"/>
    <w:semiHidden/>
    <w:rsid w:val="00D70FDC"/>
    <w:pPr>
      <w:ind w:left="1415" w:hanging="283"/>
    </w:pPr>
  </w:style>
  <w:style w:type="paragraph" w:styleId="Opstilling-punkttegn">
    <w:name w:val="List Bullet"/>
    <w:basedOn w:val="Normal"/>
    <w:semiHidden/>
    <w:rsid w:val="00D70FDC"/>
    <w:pPr>
      <w:numPr>
        <w:numId w:val="4"/>
      </w:numPr>
    </w:pPr>
  </w:style>
  <w:style w:type="paragraph" w:styleId="Opstilling-punkttegn2">
    <w:name w:val="List Bullet 2"/>
    <w:basedOn w:val="Normal"/>
    <w:semiHidden/>
    <w:rsid w:val="00D70FDC"/>
    <w:pPr>
      <w:numPr>
        <w:numId w:val="5"/>
      </w:numPr>
    </w:pPr>
  </w:style>
  <w:style w:type="paragraph" w:styleId="Opstilling-punkttegn3">
    <w:name w:val="List Bullet 3"/>
    <w:basedOn w:val="Normal"/>
    <w:semiHidden/>
    <w:rsid w:val="00D70FDC"/>
    <w:pPr>
      <w:numPr>
        <w:numId w:val="6"/>
      </w:numPr>
    </w:pPr>
  </w:style>
  <w:style w:type="paragraph" w:styleId="Opstilling-punkttegn4">
    <w:name w:val="List Bullet 4"/>
    <w:basedOn w:val="Normal"/>
    <w:semiHidden/>
    <w:rsid w:val="00D70FDC"/>
    <w:pPr>
      <w:numPr>
        <w:numId w:val="7"/>
      </w:numPr>
    </w:pPr>
  </w:style>
  <w:style w:type="paragraph" w:styleId="Opstilling-punkttegn5">
    <w:name w:val="List Bullet 5"/>
    <w:basedOn w:val="Normal"/>
    <w:semiHidden/>
    <w:rsid w:val="00D70FDC"/>
    <w:pPr>
      <w:numPr>
        <w:numId w:val="8"/>
      </w:numPr>
    </w:pPr>
  </w:style>
  <w:style w:type="paragraph" w:styleId="Opstilling-forts">
    <w:name w:val="List Continue"/>
    <w:basedOn w:val="Normal"/>
    <w:semiHidden/>
    <w:rsid w:val="00D70FDC"/>
    <w:pPr>
      <w:spacing w:after="120"/>
      <w:ind w:left="283"/>
    </w:pPr>
  </w:style>
  <w:style w:type="paragraph" w:styleId="Opstilling-forts2">
    <w:name w:val="List Continue 2"/>
    <w:basedOn w:val="Normal"/>
    <w:semiHidden/>
    <w:rsid w:val="00D70FDC"/>
    <w:pPr>
      <w:spacing w:after="120"/>
      <w:ind w:left="566"/>
    </w:pPr>
  </w:style>
  <w:style w:type="paragraph" w:styleId="Opstilling-forts3">
    <w:name w:val="List Continue 3"/>
    <w:basedOn w:val="Normal"/>
    <w:semiHidden/>
    <w:rsid w:val="00D70FDC"/>
    <w:pPr>
      <w:spacing w:after="120"/>
      <w:ind w:left="849"/>
    </w:pPr>
  </w:style>
  <w:style w:type="paragraph" w:styleId="Opstilling-forts4">
    <w:name w:val="List Continue 4"/>
    <w:basedOn w:val="Normal"/>
    <w:semiHidden/>
    <w:rsid w:val="00D70FDC"/>
    <w:pPr>
      <w:spacing w:after="120"/>
      <w:ind w:left="1132"/>
    </w:pPr>
  </w:style>
  <w:style w:type="paragraph" w:styleId="Opstilling-forts5">
    <w:name w:val="List Continue 5"/>
    <w:basedOn w:val="Normal"/>
    <w:semiHidden/>
    <w:rsid w:val="00D70FDC"/>
    <w:pPr>
      <w:spacing w:after="120"/>
      <w:ind w:left="1415"/>
    </w:pPr>
  </w:style>
  <w:style w:type="paragraph" w:styleId="Opstilling-talellerbogst">
    <w:name w:val="List Number"/>
    <w:basedOn w:val="Normal"/>
    <w:semiHidden/>
    <w:rsid w:val="00D70FDC"/>
    <w:pPr>
      <w:numPr>
        <w:numId w:val="9"/>
      </w:numPr>
    </w:pPr>
  </w:style>
  <w:style w:type="paragraph" w:styleId="Opstilling-talellerbogst2">
    <w:name w:val="List Number 2"/>
    <w:basedOn w:val="Normal"/>
    <w:semiHidden/>
    <w:rsid w:val="00D70FDC"/>
    <w:pPr>
      <w:numPr>
        <w:numId w:val="10"/>
      </w:numPr>
    </w:pPr>
  </w:style>
  <w:style w:type="paragraph" w:styleId="Opstilling-talellerbogst3">
    <w:name w:val="List Number 3"/>
    <w:basedOn w:val="Normal"/>
    <w:semiHidden/>
    <w:rsid w:val="00D70FDC"/>
    <w:pPr>
      <w:numPr>
        <w:numId w:val="11"/>
      </w:numPr>
    </w:pPr>
  </w:style>
  <w:style w:type="paragraph" w:styleId="Opstilling-talellerbogst4">
    <w:name w:val="List Number 4"/>
    <w:basedOn w:val="Normal"/>
    <w:semiHidden/>
    <w:rsid w:val="00D70FDC"/>
    <w:pPr>
      <w:numPr>
        <w:numId w:val="12"/>
      </w:numPr>
    </w:pPr>
  </w:style>
  <w:style w:type="paragraph" w:styleId="Opstilling-talellerbogst5">
    <w:name w:val="List Number 5"/>
    <w:basedOn w:val="Normal"/>
    <w:semiHidden/>
    <w:rsid w:val="00D70FDC"/>
    <w:pPr>
      <w:numPr>
        <w:numId w:val="13"/>
      </w:numPr>
    </w:pPr>
  </w:style>
  <w:style w:type="paragraph" w:styleId="Brevhoved">
    <w:name w:val="Message Header"/>
    <w:basedOn w:val="Normal"/>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semiHidden/>
    <w:rsid w:val="00D70FDC"/>
    <w:rPr>
      <w:rFonts w:ascii="Times New Roman" w:hAnsi="Times New Roman"/>
      <w:sz w:val="24"/>
    </w:rPr>
  </w:style>
  <w:style w:type="paragraph" w:styleId="Normalindrykning">
    <w:name w:val="Normal Indent"/>
    <w:basedOn w:val="Normal"/>
    <w:semiHidden/>
    <w:rsid w:val="00D70FDC"/>
    <w:pPr>
      <w:ind w:left="1304"/>
    </w:pPr>
  </w:style>
  <w:style w:type="paragraph" w:styleId="Noteoverskrift">
    <w:name w:val="Note Heading"/>
    <w:basedOn w:val="Normal"/>
    <w:next w:val="Normal"/>
    <w:semiHidden/>
    <w:rsid w:val="00D70FDC"/>
  </w:style>
  <w:style w:type="paragraph" w:styleId="Almindeligtekst">
    <w:name w:val="Plain Text"/>
    <w:basedOn w:val="Normal"/>
    <w:semiHidden/>
    <w:rsid w:val="00D70FDC"/>
    <w:rPr>
      <w:rFonts w:ascii="Courier New" w:hAnsi="Courier New" w:cs="Courier New"/>
      <w:szCs w:val="20"/>
    </w:rPr>
  </w:style>
  <w:style w:type="paragraph" w:styleId="Starthilsen">
    <w:name w:val="Salutation"/>
    <w:basedOn w:val="Normal"/>
    <w:next w:val="Normal"/>
    <w:semiHidden/>
    <w:rsid w:val="00D70FDC"/>
  </w:style>
  <w:style w:type="paragraph" w:styleId="Underskrift">
    <w:name w:val="Signature"/>
    <w:basedOn w:val="Normal"/>
    <w:semiHidden/>
    <w:rsid w:val="00D70FDC"/>
    <w:pPr>
      <w:ind w:left="4252"/>
    </w:pPr>
  </w:style>
  <w:style w:type="character" w:styleId="Strk">
    <w:name w:val="Strong"/>
    <w:basedOn w:val="Standardskrifttypeiafsnit"/>
    <w:qFormat/>
    <w:rsid w:val="00D70FDC"/>
    <w:rPr>
      <w:b/>
      <w:bCs/>
    </w:rPr>
  </w:style>
  <w:style w:type="paragraph" w:styleId="Undertitel">
    <w:name w:val="Subtitle"/>
    <w:basedOn w:val="Normal"/>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39"/>
    <w:rsid w:val="00D70FDC"/>
    <w:pPr>
      <w:tabs>
        <w:tab w:val="right" w:pos="7655"/>
      </w:tabs>
      <w:ind w:left="284" w:right="567"/>
    </w:pPr>
  </w:style>
  <w:style w:type="paragraph" w:styleId="Indholdsfortegnelse3">
    <w:name w:val="toc 3"/>
    <w:basedOn w:val="Normal"/>
    <w:next w:val="Normal"/>
    <w:semiHidden/>
    <w:rsid w:val="00D70FDC"/>
    <w:pPr>
      <w:tabs>
        <w:tab w:val="right" w:pos="7655"/>
      </w:tabs>
      <w:ind w:left="567" w:right="567"/>
    </w:pPr>
  </w:style>
  <w:style w:type="paragraph" w:styleId="Indholdsfortegnelse4">
    <w:name w:val="toc 4"/>
    <w:basedOn w:val="Normal"/>
    <w:next w:val="Normal"/>
    <w:semiHidden/>
    <w:rsid w:val="00D70FDC"/>
    <w:pPr>
      <w:tabs>
        <w:tab w:val="right" w:pos="7655"/>
      </w:tabs>
      <w:ind w:left="851" w:right="567"/>
    </w:pPr>
  </w:style>
  <w:style w:type="paragraph" w:styleId="Indholdsfortegnelse5">
    <w:name w:val="toc 5"/>
    <w:basedOn w:val="Normal"/>
    <w:next w:val="Normal"/>
    <w:semiHidden/>
    <w:rsid w:val="00D70FDC"/>
    <w:pPr>
      <w:tabs>
        <w:tab w:val="right" w:pos="7655"/>
      </w:tabs>
      <w:ind w:left="1134" w:right="567"/>
    </w:pPr>
  </w:style>
  <w:style w:type="character" w:styleId="BesgtLink">
    <w:name w:val="FollowedHyperlink"/>
    <w:basedOn w:val="Standardskrifttypeiafsnit"/>
    <w:semiHidden/>
    <w:rsid w:val="00D70FDC"/>
    <w:rPr>
      <w:rFonts w:ascii="Georgia" w:hAnsi="Georgia"/>
      <w:color w:val="87888A"/>
      <w:sz w:val="21"/>
      <w:u w:val="none"/>
    </w:rPr>
  </w:style>
  <w:style w:type="paragraph" w:styleId="Sidefod">
    <w:name w:val="footer"/>
    <w:basedOn w:val="Normal"/>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basedOn w:val="Standardskrifttypeiafsnit"/>
    <w:semiHidden/>
    <w:rsid w:val="00D70FDC"/>
    <w:rPr>
      <w:rFonts w:ascii="Georgia" w:hAnsi="Georgia"/>
      <w:color w:val="03428E"/>
      <w:sz w:val="21"/>
      <w:u w:val="none"/>
    </w:rPr>
  </w:style>
  <w:style w:type="character" w:styleId="Sidetal">
    <w:name w:val="page number"/>
    <w:basedOn w:val="Standardskrifttypeiafsnit"/>
    <w:semiHidden/>
    <w:rsid w:val="00443F7C"/>
    <w:rPr>
      <w:rFonts w:ascii="AU Passata" w:hAnsi="AU Passata"/>
      <w:sz w:val="14"/>
    </w:rPr>
  </w:style>
  <w:style w:type="paragraph" w:customStyle="1" w:styleId="Normal-Bullet">
    <w:name w:val="Normal - Bullet"/>
    <w:basedOn w:val="Normal"/>
    <w:rsid w:val="00D70FDC"/>
    <w:pPr>
      <w:numPr>
        <w:numId w:val="14"/>
      </w:numPr>
    </w:pPr>
    <w:rPr>
      <w:lang w:val="en-GB"/>
    </w:rPr>
  </w:style>
  <w:style w:type="paragraph" w:styleId="Indholdsfortegnelse6">
    <w:name w:val="toc 6"/>
    <w:basedOn w:val="Normal"/>
    <w:next w:val="Normal"/>
    <w:semiHidden/>
    <w:rsid w:val="00D70FDC"/>
    <w:pPr>
      <w:tabs>
        <w:tab w:val="right" w:pos="7655"/>
      </w:tabs>
      <w:ind w:left="2268" w:right="567" w:hanging="1134"/>
    </w:pPr>
  </w:style>
  <w:style w:type="paragraph" w:styleId="Indholdsfortegnelse7">
    <w:name w:val="toc 7"/>
    <w:basedOn w:val="Normal"/>
    <w:next w:val="Normal"/>
    <w:semiHidden/>
    <w:rsid w:val="00D70FDC"/>
    <w:pPr>
      <w:tabs>
        <w:tab w:val="right" w:pos="7655"/>
      </w:tabs>
      <w:ind w:left="2268" w:right="567" w:hanging="1134"/>
    </w:pPr>
  </w:style>
  <w:style w:type="paragraph" w:styleId="Indholdsfortegnelse8">
    <w:name w:val="toc 8"/>
    <w:basedOn w:val="Normal"/>
    <w:next w:val="Normal"/>
    <w:semiHidden/>
    <w:rsid w:val="00D70FDC"/>
    <w:pPr>
      <w:tabs>
        <w:tab w:val="right" w:pos="7655"/>
      </w:tabs>
      <w:ind w:left="2268" w:right="567" w:hanging="1134"/>
    </w:pPr>
  </w:style>
  <w:style w:type="paragraph" w:styleId="Indholdsfortegnelse9">
    <w:name w:val="toc 9"/>
    <w:basedOn w:val="Normal"/>
    <w:next w:val="Normal"/>
    <w:semiHidden/>
    <w:rsid w:val="00D70FDC"/>
    <w:pPr>
      <w:tabs>
        <w:tab w:val="right" w:pos="7655"/>
      </w:tabs>
      <w:ind w:left="2268" w:right="567" w:hanging="1134"/>
    </w:pPr>
  </w:style>
  <w:style w:type="paragraph" w:customStyle="1" w:styleId="Normal-Numbering">
    <w:name w:val="Normal - Numbering"/>
    <w:basedOn w:val="Normal"/>
    <w:rsid w:val="00D70FDC"/>
    <w:pPr>
      <w:numPr>
        <w:numId w:val="15"/>
      </w:numPr>
    </w:pPr>
  </w:style>
  <w:style w:type="paragraph" w:customStyle="1" w:styleId="Normal-Tabletext">
    <w:name w:val="Normal - Table text"/>
    <w:basedOn w:val="Normal"/>
    <w:rsid w:val="00D70FDC"/>
    <w:pPr>
      <w:spacing w:line="220" w:lineRule="atLeast"/>
    </w:pPr>
    <w:rPr>
      <w:sz w:val="18"/>
    </w:rPr>
  </w:style>
  <w:style w:type="paragraph" w:customStyle="1" w:styleId="Normal-TableHeading">
    <w:name w:val="Normal - Table Heading"/>
    <w:basedOn w:val="Normal"/>
    <w:rsid w:val="00D70FDC"/>
    <w:pPr>
      <w:spacing w:line="260" w:lineRule="atLeast"/>
    </w:pPr>
    <w:rPr>
      <w:color w:val="03428E"/>
      <w:sz w:val="18"/>
    </w:rPr>
  </w:style>
  <w:style w:type="paragraph" w:customStyle="1" w:styleId="Normal-TableColomnHeading">
    <w:name w:val="Normal - Table Colomn Heading"/>
    <w:basedOn w:val="Normal"/>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rFonts w:ascii="Georgia" w:hAnsi="Georgia"/>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Calibri" w:hAnsi="Calibri"/>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Calibri" w:hAnsi="Calibri"/>
        <w:b/>
        <w:color w:val="03428E"/>
        <w:sz w:val="18"/>
      </w:rPr>
    </w:tblStylePr>
  </w:style>
  <w:style w:type="paragraph" w:customStyle="1" w:styleId="Normal-TableNumbers">
    <w:name w:val="Normal - Table Numbers"/>
    <w:basedOn w:val="Normal-Tabletext"/>
    <w:rsid w:val="00D70FDC"/>
    <w:pPr>
      <w:jc w:val="right"/>
    </w:pPr>
  </w:style>
  <w:style w:type="paragraph" w:customStyle="1" w:styleId="Normal-TableNumbersTotal">
    <w:name w:val="Normal - Table Numbers Total"/>
    <w:basedOn w:val="Normal-TableNumbers"/>
    <w:rsid w:val="00D70FDC"/>
    <w:rPr>
      <w:b/>
    </w:rPr>
  </w:style>
  <w:style w:type="paragraph" w:customStyle="1" w:styleId="Template">
    <w:name w:val="Template"/>
    <w:semiHidden/>
    <w:rsid w:val="00307E90"/>
    <w:pPr>
      <w:spacing w:line="180" w:lineRule="atLeast"/>
    </w:pPr>
    <w:rPr>
      <w:rFonts w:ascii="AU Passata" w:hAnsi="AU Passata"/>
      <w:noProof/>
      <w:spacing w:val="10"/>
      <w:sz w:val="14"/>
      <w:szCs w:val="24"/>
      <w:lang w:eastAsia="en-US"/>
    </w:rPr>
  </w:style>
  <w:style w:type="paragraph" w:customStyle="1" w:styleId="Template-Companyname">
    <w:name w:val="Template - Company name"/>
    <w:basedOn w:val="Template"/>
    <w:next w:val="Template-Address"/>
    <w:semiHidden/>
    <w:rsid w:val="00D70FDC"/>
    <w:rPr>
      <w:b/>
    </w:rPr>
  </w:style>
  <w:style w:type="paragraph" w:customStyle="1" w:styleId="Template-Address">
    <w:name w:val="Template - Address"/>
    <w:basedOn w:val="Template"/>
    <w:semiHidden/>
    <w:rsid w:val="00D70FDC"/>
  </w:style>
  <w:style w:type="paragraph" w:customStyle="1" w:styleId="Template-Date">
    <w:name w:val="Template - Date"/>
    <w:basedOn w:val="Template-Address"/>
    <w:semiHidden/>
    <w:rsid w:val="00D70FDC"/>
  </w:style>
  <w:style w:type="table" w:styleId="Tabel-Gitter">
    <w:name w:val="Table Grid"/>
    <w:basedOn w:val="Tabel-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Dokumentheading">
    <w:name w:val="Normal - Dokument heading"/>
    <w:basedOn w:val="Normal"/>
    <w:semiHidden/>
    <w:rsid w:val="00D70FDC"/>
    <w:rPr>
      <w:b/>
    </w:rPr>
  </w:style>
  <w:style w:type="paragraph" w:customStyle="1" w:styleId="Template-Afdeling">
    <w:name w:val="Template - Afdeling"/>
    <w:basedOn w:val="Template"/>
    <w:semiHidden/>
    <w:rsid w:val="00D70FDC"/>
    <w:rPr>
      <w:b/>
    </w:rPr>
  </w:style>
  <w:style w:type="paragraph" w:styleId="Listeoverfigurer">
    <w:name w:val="table of figures"/>
    <w:basedOn w:val="Normal"/>
    <w:next w:val="Normal"/>
    <w:semiHidden/>
    <w:rsid w:val="00D70FDC"/>
  </w:style>
  <w:style w:type="paragraph" w:customStyle="1" w:styleId="Template-NavnMellemnavn">
    <w:name w:val="Template - Navn/Mellemnavn"/>
    <w:basedOn w:val="Template"/>
    <w:semiHidden/>
    <w:rsid w:val="00D70FDC"/>
    <w:rPr>
      <w:b/>
    </w:rPr>
  </w:style>
  <w:style w:type="paragraph" w:customStyle="1" w:styleId="Template-Brugerinfo">
    <w:name w:val="Template - Bruger info"/>
    <w:basedOn w:val="Template"/>
    <w:semiHidden/>
    <w:rsid w:val="00D70FDC"/>
  </w:style>
  <w:style w:type="paragraph" w:customStyle="1" w:styleId="Normal-DokumentNavn">
    <w:name w:val="Normal - Dokument Navn"/>
    <w:basedOn w:val="Normal"/>
    <w:semiHidden/>
    <w:rsid w:val="0011283F"/>
    <w:rPr>
      <w:rFonts w:ascii="AU Passata" w:hAnsi="AU Passata"/>
      <w:b/>
      <w:caps/>
      <w:sz w:val="23"/>
    </w:rPr>
  </w:style>
  <w:style w:type="paragraph" w:customStyle="1" w:styleId="Normal-Dokumentinfo">
    <w:name w:val="Normal - Dokument info"/>
    <w:basedOn w:val="Normal"/>
    <w:semiHidden/>
    <w:rsid w:val="00456317"/>
    <w:rPr>
      <w:b/>
    </w:rPr>
  </w:style>
  <w:style w:type="paragraph" w:customStyle="1" w:styleId="Template-Informationsoverskrift">
    <w:name w:val="Template - Informations overskrift"/>
    <w:basedOn w:val="Template"/>
    <w:next w:val="Normal"/>
    <w:semiHidden/>
    <w:rsid w:val="00D70FDC"/>
    <w:rPr>
      <w:b/>
    </w:rPr>
  </w:style>
  <w:style w:type="paragraph" w:customStyle="1" w:styleId="Template-Informationstekst">
    <w:name w:val="Template - Informations tekst"/>
    <w:basedOn w:val="Template"/>
    <w:semiHidden/>
    <w:rsid w:val="00D70FDC"/>
  </w:style>
  <w:style w:type="paragraph" w:customStyle="1" w:styleId="Template-Parentlogoname">
    <w:name w:val="Template - Parent logoname"/>
    <w:basedOn w:val="Template"/>
    <w:semiHidden/>
    <w:rsid w:val="00CC0DF6"/>
    <w:pPr>
      <w:spacing w:line="240" w:lineRule="atLeast"/>
    </w:pPr>
    <w:rPr>
      <w:caps/>
      <w:color w:val="03428E"/>
      <w:sz w:val="22"/>
    </w:rPr>
  </w:style>
  <w:style w:type="paragraph" w:customStyle="1" w:styleId="Template-Unitnamelogoname">
    <w:name w:val="Template - Unitname logoname"/>
    <w:basedOn w:val="Template-Parentlogoname"/>
    <w:semiHidden/>
    <w:rsid w:val="00D80B98"/>
    <w:pPr>
      <w:spacing w:before="66" w:line="160" w:lineRule="atLeast"/>
      <w:contextualSpacing/>
    </w:pPr>
    <w:rPr>
      <w:sz w:val="14"/>
    </w:rPr>
  </w:style>
  <w:style w:type="paragraph" w:styleId="Markeringsbobletekst">
    <w:name w:val="Balloon Text"/>
    <w:basedOn w:val="Normal"/>
    <w:semiHidden/>
    <w:rsid w:val="00D0158B"/>
    <w:rPr>
      <w:rFonts w:ascii="Tahoma" w:hAnsi="Tahoma" w:cs="Tahoma"/>
      <w:sz w:val="16"/>
      <w:szCs w:val="16"/>
    </w:rPr>
  </w:style>
  <w:style w:type="character" w:styleId="Kommentarhenvisning">
    <w:name w:val="annotation reference"/>
    <w:basedOn w:val="Standardskrifttypeiafsnit"/>
    <w:semiHidden/>
    <w:rsid w:val="00D0158B"/>
    <w:rPr>
      <w:sz w:val="16"/>
      <w:szCs w:val="16"/>
    </w:rPr>
  </w:style>
  <w:style w:type="paragraph" w:styleId="Kommentartekst">
    <w:name w:val="annotation text"/>
    <w:basedOn w:val="Normal"/>
    <w:semiHidden/>
    <w:rsid w:val="00D0158B"/>
    <w:rPr>
      <w:sz w:val="20"/>
      <w:szCs w:val="20"/>
    </w:rPr>
  </w:style>
  <w:style w:type="paragraph" w:styleId="Kommentaremne">
    <w:name w:val="annotation subject"/>
    <w:basedOn w:val="Kommentartekst"/>
    <w:next w:val="Kommentartekst"/>
    <w:semiHidden/>
    <w:rsid w:val="00D0158B"/>
    <w:rPr>
      <w:b/>
      <w:bCs/>
    </w:rPr>
  </w:style>
  <w:style w:type="paragraph" w:styleId="Dokumentoversigt">
    <w:name w:val="Document Map"/>
    <w:basedOn w:val="Normal"/>
    <w:semiHidden/>
    <w:rsid w:val="00D0158B"/>
    <w:pPr>
      <w:shd w:val="clear" w:color="auto" w:fill="000080"/>
    </w:pPr>
    <w:rPr>
      <w:rFonts w:ascii="Tahoma" w:hAnsi="Tahoma" w:cs="Tahoma"/>
      <w:sz w:val="20"/>
      <w:szCs w:val="20"/>
    </w:rPr>
  </w:style>
  <w:style w:type="paragraph" w:styleId="Indeks1">
    <w:name w:val="index 1"/>
    <w:basedOn w:val="Normal"/>
    <w:next w:val="Normal"/>
    <w:autoRedefine/>
    <w:semiHidden/>
    <w:rsid w:val="00D0158B"/>
    <w:pPr>
      <w:ind w:left="210" w:hanging="210"/>
    </w:pPr>
  </w:style>
  <w:style w:type="paragraph" w:styleId="Indeks2">
    <w:name w:val="index 2"/>
    <w:basedOn w:val="Normal"/>
    <w:next w:val="Normal"/>
    <w:autoRedefine/>
    <w:semiHidden/>
    <w:rsid w:val="00D0158B"/>
    <w:pPr>
      <w:ind w:left="420" w:hanging="210"/>
    </w:pPr>
  </w:style>
  <w:style w:type="paragraph" w:styleId="Indeks3">
    <w:name w:val="index 3"/>
    <w:basedOn w:val="Normal"/>
    <w:next w:val="Normal"/>
    <w:autoRedefine/>
    <w:semiHidden/>
    <w:rsid w:val="00D0158B"/>
    <w:pPr>
      <w:ind w:left="630" w:hanging="210"/>
    </w:pPr>
  </w:style>
  <w:style w:type="paragraph" w:styleId="Indeks4">
    <w:name w:val="index 4"/>
    <w:basedOn w:val="Normal"/>
    <w:next w:val="Normal"/>
    <w:autoRedefine/>
    <w:semiHidden/>
    <w:rsid w:val="00D0158B"/>
    <w:pPr>
      <w:ind w:left="840" w:hanging="210"/>
    </w:pPr>
  </w:style>
  <w:style w:type="paragraph" w:styleId="Indeks5">
    <w:name w:val="index 5"/>
    <w:basedOn w:val="Normal"/>
    <w:next w:val="Normal"/>
    <w:autoRedefine/>
    <w:semiHidden/>
    <w:rsid w:val="00D0158B"/>
    <w:pPr>
      <w:ind w:left="1050" w:hanging="210"/>
    </w:pPr>
  </w:style>
  <w:style w:type="paragraph" w:styleId="Indeks6">
    <w:name w:val="index 6"/>
    <w:basedOn w:val="Normal"/>
    <w:next w:val="Normal"/>
    <w:autoRedefine/>
    <w:semiHidden/>
    <w:rsid w:val="00D0158B"/>
    <w:pPr>
      <w:ind w:left="1260" w:hanging="210"/>
    </w:pPr>
  </w:style>
  <w:style w:type="paragraph" w:styleId="Indeks7">
    <w:name w:val="index 7"/>
    <w:basedOn w:val="Normal"/>
    <w:next w:val="Normal"/>
    <w:autoRedefine/>
    <w:semiHidden/>
    <w:rsid w:val="00D0158B"/>
    <w:pPr>
      <w:ind w:left="1470" w:hanging="210"/>
    </w:pPr>
  </w:style>
  <w:style w:type="paragraph" w:styleId="Indeks8">
    <w:name w:val="index 8"/>
    <w:basedOn w:val="Normal"/>
    <w:next w:val="Normal"/>
    <w:autoRedefine/>
    <w:semiHidden/>
    <w:rsid w:val="00D0158B"/>
    <w:pPr>
      <w:ind w:left="1680" w:hanging="210"/>
    </w:pPr>
  </w:style>
  <w:style w:type="paragraph" w:styleId="Indeks9">
    <w:name w:val="index 9"/>
    <w:basedOn w:val="Normal"/>
    <w:next w:val="Normal"/>
    <w:autoRedefine/>
    <w:semiHidden/>
    <w:rsid w:val="00D0158B"/>
    <w:pPr>
      <w:ind w:left="1890" w:hanging="210"/>
    </w:pPr>
  </w:style>
  <w:style w:type="paragraph" w:styleId="Indeksoverskrift">
    <w:name w:val="index heading"/>
    <w:basedOn w:val="Normal"/>
    <w:next w:val="Indeks1"/>
    <w:semiHidden/>
    <w:rsid w:val="00D0158B"/>
    <w:rPr>
      <w:rFonts w:ascii="Arial" w:hAnsi="Arial" w:cs="Arial"/>
      <w:b/>
      <w:bCs/>
    </w:rPr>
  </w:style>
  <w:style w:type="paragraph" w:styleId="Makrotekst">
    <w:name w:val="macro"/>
    <w:semiHidden/>
    <w:rsid w:val="00D0158B"/>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Courier New" w:hAnsi="Courier New" w:cs="Courier New"/>
      <w:lang w:eastAsia="en-US"/>
    </w:rPr>
  </w:style>
  <w:style w:type="paragraph" w:styleId="Citatsamling">
    <w:name w:val="table of authorities"/>
    <w:basedOn w:val="Normal"/>
    <w:next w:val="Normal"/>
    <w:semiHidden/>
    <w:rsid w:val="00D0158B"/>
    <w:pPr>
      <w:ind w:left="210" w:hanging="210"/>
    </w:pPr>
  </w:style>
  <w:style w:type="paragraph" w:styleId="Citatoverskrift">
    <w:name w:val="toa heading"/>
    <w:basedOn w:val="Normal"/>
    <w:next w:val="Normal"/>
    <w:semiHidden/>
    <w:rsid w:val="00D0158B"/>
    <w:pPr>
      <w:spacing w:before="120"/>
    </w:pPr>
    <w:rPr>
      <w:rFonts w:ascii="Arial" w:hAnsi="Arial" w:cs="Arial"/>
      <w:b/>
      <w:bCs/>
      <w:sz w:val="24"/>
    </w:rPr>
  </w:style>
  <w:style w:type="character" w:customStyle="1" w:styleId="Overskrift1Tegn">
    <w:name w:val="Overskrift 1 Tegn"/>
    <w:link w:val="Overskrift1"/>
    <w:rsid w:val="00B334CB"/>
    <w:rPr>
      <w:rFonts w:ascii="Georgia" w:hAnsi="Georgia" w:cs="Arial"/>
      <w:b/>
      <w:bCs/>
      <w:sz w:val="21"/>
      <w:szCs w:val="32"/>
      <w:lang w:eastAsia="en-US"/>
    </w:rPr>
  </w:style>
  <w:style w:type="character" w:customStyle="1" w:styleId="Overskrift2Tegn">
    <w:name w:val="Overskrift 2 Tegn"/>
    <w:link w:val="Overskrift2"/>
    <w:rsid w:val="007C28A8"/>
    <w:rPr>
      <w:rFonts w:ascii="Georgia" w:hAnsi="Georgia" w:cs="Arial"/>
      <w:bCs/>
      <w:iCs/>
      <w:sz w:val="21"/>
      <w:szCs w:val="28"/>
      <w:lang w:eastAsia="en-US"/>
    </w:rPr>
  </w:style>
  <w:style w:type="paragraph" w:styleId="Listeafsnit">
    <w:name w:val="List Paragraph"/>
    <w:basedOn w:val="Normal"/>
    <w:link w:val="ListeafsnitTegn"/>
    <w:uiPriority w:val="34"/>
    <w:qFormat/>
    <w:rsid w:val="005834A5"/>
    <w:pPr>
      <w:ind w:left="720"/>
      <w:contextualSpacing/>
    </w:pPr>
    <w:rPr>
      <w:sz w:val="20"/>
      <w:szCs w:val="20"/>
      <w:lang w:eastAsia="da-DK"/>
    </w:rPr>
  </w:style>
  <w:style w:type="character" w:customStyle="1" w:styleId="ListeafsnitTegn">
    <w:name w:val="Listeafsnit Tegn"/>
    <w:basedOn w:val="Standardskrifttypeiafsnit"/>
    <w:link w:val="Listeafsnit"/>
    <w:uiPriority w:val="34"/>
    <w:rsid w:val="00401606"/>
    <w:rPr>
      <w:rFonts w:ascii="Georgia" w:hAnsi="Georg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850237">
      <w:bodyDiv w:val="1"/>
      <w:marLeft w:val="0"/>
      <w:marRight w:val="0"/>
      <w:marTop w:val="0"/>
      <w:marBottom w:val="0"/>
      <w:divBdr>
        <w:top w:val="none" w:sz="0" w:space="0" w:color="auto"/>
        <w:left w:val="none" w:sz="0" w:space="0" w:color="auto"/>
        <w:bottom w:val="none" w:sz="0" w:space="0" w:color="auto"/>
        <w:right w:val="none" w:sz="0" w:space="0" w:color="auto"/>
      </w:divBdr>
    </w:div>
    <w:div w:id="215553618">
      <w:bodyDiv w:val="1"/>
      <w:marLeft w:val="0"/>
      <w:marRight w:val="0"/>
      <w:marTop w:val="0"/>
      <w:marBottom w:val="0"/>
      <w:divBdr>
        <w:top w:val="none" w:sz="0" w:space="0" w:color="auto"/>
        <w:left w:val="none" w:sz="0" w:space="0" w:color="auto"/>
        <w:bottom w:val="none" w:sz="0" w:space="0" w:color="auto"/>
        <w:right w:val="none" w:sz="0" w:space="0" w:color="auto"/>
      </w:divBdr>
    </w:div>
    <w:div w:id="389547120">
      <w:bodyDiv w:val="1"/>
      <w:marLeft w:val="0"/>
      <w:marRight w:val="0"/>
      <w:marTop w:val="0"/>
      <w:marBottom w:val="0"/>
      <w:divBdr>
        <w:top w:val="none" w:sz="0" w:space="0" w:color="auto"/>
        <w:left w:val="none" w:sz="0" w:space="0" w:color="auto"/>
        <w:bottom w:val="none" w:sz="0" w:space="0" w:color="auto"/>
        <w:right w:val="none" w:sz="0" w:space="0" w:color="auto"/>
      </w:divBdr>
    </w:div>
    <w:div w:id="622538015">
      <w:bodyDiv w:val="1"/>
      <w:marLeft w:val="0"/>
      <w:marRight w:val="0"/>
      <w:marTop w:val="0"/>
      <w:marBottom w:val="0"/>
      <w:divBdr>
        <w:top w:val="none" w:sz="0" w:space="0" w:color="auto"/>
        <w:left w:val="none" w:sz="0" w:space="0" w:color="auto"/>
        <w:bottom w:val="none" w:sz="0" w:space="0" w:color="auto"/>
        <w:right w:val="none" w:sz="0" w:space="0" w:color="auto"/>
      </w:divBdr>
    </w:div>
    <w:div w:id="657224728">
      <w:bodyDiv w:val="1"/>
      <w:marLeft w:val="0"/>
      <w:marRight w:val="0"/>
      <w:marTop w:val="0"/>
      <w:marBottom w:val="0"/>
      <w:divBdr>
        <w:top w:val="none" w:sz="0" w:space="0" w:color="auto"/>
        <w:left w:val="none" w:sz="0" w:space="0" w:color="auto"/>
        <w:bottom w:val="none" w:sz="0" w:space="0" w:color="auto"/>
        <w:right w:val="none" w:sz="0" w:space="0" w:color="auto"/>
      </w:divBdr>
    </w:div>
    <w:div w:id="729766656">
      <w:bodyDiv w:val="1"/>
      <w:marLeft w:val="0"/>
      <w:marRight w:val="0"/>
      <w:marTop w:val="0"/>
      <w:marBottom w:val="0"/>
      <w:divBdr>
        <w:top w:val="none" w:sz="0" w:space="0" w:color="auto"/>
        <w:left w:val="none" w:sz="0" w:space="0" w:color="auto"/>
        <w:bottom w:val="none" w:sz="0" w:space="0" w:color="auto"/>
        <w:right w:val="none" w:sz="0" w:space="0" w:color="auto"/>
      </w:divBdr>
    </w:div>
    <w:div w:id="1282417105">
      <w:bodyDiv w:val="1"/>
      <w:marLeft w:val="0"/>
      <w:marRight w:val="0"/>
      <w:marTop w:val="0"/>
      <w:marBottom w:val="0"/>
      <w:divBdr>
        <w:top w:val="none" w:sz="0" w:space="0" w:color="auto"/>
        <w:left w:val="none" w:sz="0" w:space="0" w:color="auto"/>
        <w:bottom w:val="none" w:sz="0" w:space="0" w:color="auto"/>
        <w:right w:val="none" w:sz="0" w:space="0" w:color="auto"/>
      </w:divBdr>
    </w:div>
    <w:div w:id="1361511824">
      <w:bodyDiv w:val="1"/>
      <w:marLeft w:val="0"/>
      <w:marRight w:val="0"/>
      <w:marTop w:val="0"/>
      <w:marBottom w:val="0"/>
      <w:divBdr>
        <w:top w:val="none" w:sz="0" w:space="0" w:color="auto"/>
        <w:left w:val="none" w:sz="0" w:space="0" w:color="auto"/>
        <w:bottom w:val="none" w:sz="0" w:space="0" w:color="auto"/>
        <w:right w:val="none" w:sz="0" w:space="0" w:color="auto"/>
      </w:divBdr>
    </w:div>
    <w:div w:id="1371370974">
      <w:bodyDiv w:val="1"/>
      <w:marLeft w:val="0"/>
      <w:marRight w:val="0"/>
      <w:marTop w:val="0"/>
      <w:marBottom w:val="0"/>
      <w:divBdr>
        <w:top w:val="none" w:sz="0" w:space="0" w:color="auto"/>
        <w:left w:val="none" w:sz="0" w:space="0" w:color="auto"/>
        <w:bottom w:val="none" w:sz="0" w:space="0" w:color="auto"/>
        <w:right w:val="none" w:sz="0" w:space="0" w:color="auto"/>
      </w:divBdr>
    </w:div>
    <w:div w:id="1417828354">
      <w:bodyDiv w:val="1"/>
      <w:marLeft w:val="0"/>
      <w:marRight w:val="0"/>
      <w:marTop w:val="0"/>
      <w:marBottom w:val="0"/>
      <w:divBdr>
        <w:top w:val="none" w:sz="0" w:space="0" w:color="auto"/>
        <w:left w:val="none" w:sz="0" w:space="0" w:color="auto"/>
        <w:bottom w:val="none" w:sz="0" w:space="0" w:color="auto"/>
        <w:right w:val="none" w:sz="0" w:space="0" w:color="auto"/>
      </w:divBdr>
    </w:div>
    <w:div w:id="1543909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image" Target="media/image1.wmf"/><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estkal\AppData\Roaming\Microsoft\Skabeloner\Dagsorden.dot"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686641-BBA9-46AA-9F1E-C6F8A29B3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Dagsorden</Template>
  <TotalTime>823</TotalTime>
  <Pages>9</Pages>
  <Words>2960</Words>
  <Characters>17768</Characters>
  <Application>Microsoft Office Word</Application>
  <DocSecurity>0</DocSecurity>
  <Lines>148</Lines>
  <Paragraphs>41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20687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Kasper Lie</dc:creator>
  <cp:lastModifiedBy>Christian Hansen</cp:lastModifiedBy>
  <cp:revision>48</cp:revision>
  <cp:lastPrinted>2008-10-22T13:54:00Z</cp:lastPrinted>
  <dcterms:created xsi:type="dcterms:W3CDTF">2019-03-08T13:08:00Z</dcterms:created>
  <dcterms:modified xsi:type="dcterms:W3CDTF">2019-09-05T06:31:00Z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CurrentUser">
    <vt:lpwstr>Standardprofil</vt:lpwstr>
  </property>
  <property fmtid="{D5CDD505-2E9C-101B-9397-08002B2CF9AE}" pid="4" name="CurrentOffice">
    <vt:lpwstr>1835</vt:lpwstr>
  </property>
  <property fmtid="{D5CDD505-2E9C-101B-9397-08002B2CF9AE}" pid="5" name="LogoFarve">
    <vt:lpwstr>blue</vt:lpwstr>
  </property>
  <property fmtid="{D5CDD505-2E9C-101B-9397-08002B2CF9AE}" pid="6" name="SD_DocumentLanguage">
    <vt:lpwstr>da-DK</vt:lpwstr>
  </property>
</Properties>
</file>