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SD_Plakat"/>
    <w:bookmarkStart w:id="1" w:name="_GoBack"/>
    <w:bookmarkEnd w:id="0"/>
    <w:bookmarkEnd w:id="1"/>
    <w:p w:rsidR="00FF0AEC" w:rsidRPr="003E4973" w:rsidRDefault="00761963" w:rsidP="00FF0AEC">
      <w:pPr>
        <w:spacing w:line="14" w:lineRule="exact"/>
      </w:pPr>
      <w:r w:rsidRPr="003E4973">
        <w:rPr>
          <w:noProof/>
        </w:rPr>
        <mc:AlternateContent>
          <mc:Choice Requires="wpg">
            <w:drawing>
              <wp:anchor distT="0" distB="198120" distL="114300" distR="114300" simplePos="0" relativeHeight="251657728" behindDoc="1" locked="0" layoutInCell="1" allowOverlap="1" wp14:anchorId="19337BEB" wp14:editId="6725A65C">
                <wp:simplePos x="0" y="0"/>
                <wp:positionH relativeFrom="margin">
                  <wp:posOffset>3810</wp:posOffset>
                </wp:positionH>
                <wp:positionV relativeFrom="margin">
                  <wp:posOffset>3810</wp:posOffset>
                </wp:positionV>
                <wp:extent cx="6911975" cy="1533525"/>
                <wp:effectExtent l="0" t="0" r="3175" b="9525"/>
                <wp:wrapTopAndBottom/>
                <wp:docPr id="4" name="SD_GRP_FrontP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1975" cy="1533525"/>
                          <a:chOff x="624" y="747"/>
                          <a:chExt cx="10885" cy="2660"/>
                        </a:xfrm>
                      </wpg:grpSpPr>
                      <wps:wsp>
                        <wps:cNvPr id="5" name="SD_BGD_FrontPage"/>
                        <wps:cNvSpPr txBox="1">
                          <a:spLocks noChangeArrowheads="1"/>
                        </wps:cNvSpPr>
                        <wps:spPr bwMode="auto">
                          <a:xfrm>
                            <a:off x="624" y="747"/>
                            <a:ext cx="10885" cy="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0C1E" w:rsidRPr="000F4B69" w:rsidRDefault="00283D7B" w:rsidP="00180A0A">
                              <w:pPr>
                                <w:pStyle w:val="Template-FemteElementBack"/>
                              </w:pPr>
                              <w:r>
                                <w:t>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SD_FGD_FrontPage"/>
                        <wps:cNvSpPr txBox="1">
                          <a:spLocks noChangeArrowheads="1"/>
                        </wps:cNvSpPr>
                        <wps:spPr bwMode="auto">
                          <a:xfrm>
                            <a:off x="624" y="747"/>
                            <a:ext cx="10658" cy="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0C1E" w:rsidRPr="00FC741C" w:rsidRDefault="00283D7B" w:rsidP="00180A0A">
                              <w:pPr>
                                <w:pStyle w:val="Template-FemteElementFront"/>
                              </w:pPr>
                              <w:r>
                                <w:t>AARH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D_GRP_FrontPage" o:spid="_x0000_s1026" style="position:absolute;margin-left:.3pt;margin-top:.3pt;width:544.25pt;height:120.75pt;z-index:-251658752;mso-wrap-distance-bottom:15.6pt;mso-position-horizontal-relative:margin;mso-position-vertical-relative:margin" coordorigin="624,747" coordsize="10885,2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D_BGD_FrontPage" o:spid="_x0000_s1027" type="#_x0000_t202" style="position:absolute;left:624;top:747;width:10885;height:2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cPL8MA&#10;AADaAAAADwAAAGRycy9kb3ducmV2LnhtbESPQWvCQBSE7wX/w/IEb3VjQ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cPL8MAAADaAAAADwAAAAAAAAAAAAAAAACYAgAAZHJzL2Rv&#10;d25yZXYueG1sUEsFBgAAAAAEAAQA9QAAAIgDAAAAAA==&#10;" filled="f" stroked="f">
                  <v:textbox inset="0,0,0,0">
                    <w:txbxContent>
                      <w:p w:rsidR="00590C1E" w:rsidRPr="000F4B69" w:rsidRDefault="00283D7B" w:rsidP="00180A0A">
                        <w:pPr>
                          <w:pStyle w:val="Template-FemteElementBack"/>
                        </w:pPr>
                        <w:r>
                          <w:t>US</w:t>
                        </w:r>
                      </w:p>
                    </w:txbxContent>
                  </v:textbox>
                </v:shape>
                <v:shape id="SD_FGD_FrontPage" o:spid="_x0000_s1028" type="#_x0000_t202" style="position:absolute;left:624;top:747;width:10658;height:2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<v:textbox inset="0,0,0,0">
                    <w:txbxContent>
                      <w:p w:rsidR="00590C1E" w:rsidRPr="00FC741C" w:rsidRDefault="00283D7B" w:rsidP="00180A0A">
                        <w:pPr>
                          <w:pStyle w:val="Template-FemteElementFront"/>
                        </w:pPr>
                        <w:r>
                          <w:t>AARH</w:t>
                        </w:r>
                      </w:p>
                    </w:txbxContent>
                  </v:textbox>
                </v:shape>
                <w10:wrap type="topAndBottom" anchorx="margin" anchory="margin"/>
              </v:group>
            </w:pict>
          </mc:Fallback>
        </mc:AlternateContent>
      </w:r>
    </w:p>
    <w:p w:rsidR="00E1718D" w:rsidRPr="003E4973" w:rsidRDefault="00E1718D" w:rsidP="00FF0AEC">
      <w:pPr>
        <w:spacing w:line="14" w:lineRule="exact"/>
      </w:pPr>
      <w:bookmarkStart w:id="2" w:name="bmkFrontPage"/>
      <w:bookmarkEnd w:id="2"/>
    </w:p>
    <w:tbl>
      <w:tblPr>
        <w:tblW w:w="10660" w:type="dxa"/>
        <w:tblBorders>
          <w:insideH w:val="single" w:sz="4" w:space="0" w:color="03428E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24"/>
        <w:gridCol w:w="8030"/>
        <w:gridCol w:w="6"/>
      </w:tblGrid>
      <w:tr w:rsidR="00C455A8" w:rsidRPr="003E4973" w:rsidTr="001C2A35">
        <w:trPr>
          <w:gridAfter w:val="1"/>
          <w:wAfter w:w="6" w:type="dxa"/>
        </w:trPr>
        <w:tc>
          <w:tcPr>
            <w:tcW w:w="10654" w:type="dxa"/>
            <w:gridSpan w:val="2"/>
            <w:tcBorders>
              <w:top w:val="single" w:sz="4" w:space="0" w:color="03428F"/>
              <w:bottom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:rsidR="00C455A8" w:rsidRPr="00761963" w:rsidRDefault="00110621" w:rsidP="003E4973">
            <w:pPr>
              <w:rPr>
                <w:b/>
                <w:sz w:val="40"/>
                <w:szCs w:val="40"/>
              </w:rPr>
            </w:pPr>
            <w:r w:rsidRPr="00761963">
              <w:rPr>
                <w:b/>
                <w:sz w:val="40"/>
                <w:szCs w:val="40"/>
              </w:rPr>
              <w:t xml:space="preserve">Har du særlige udfordringer, der </w:t>
            </w:r>
            <w:r w:rsidR="003E4973" w:rsidRPr="00761963">
              <w:rPr>
                <w:b/>
                <w:sz w:val="40"/>
                <w:szCs w:val="40"/>
              </w:rPr>
              <w:t xml:space="preserve">kan </w:t>
            </w:r>
            <w:r w:rsidRPr="00761963">
              <w:rPr>
                <w:b/>
                <w:sz w:val="40"/>
                <w:szCs w:val="40"/>
              </w:rPr>
              <w:t>påvirke dit studie?</w:t>
            </w:r>
          </w:p>
        </w:tc>
      </w:tr>
      <w:tr w:rsidR="00C455A8" w:rsidRPr="003E4973" w:rsidTr="001C2A35">
        <w:tblPrEx>
          <w:tblBorders>
            <w:insideH w:val="single" w:sz="4" w:space="0" w:color="auto"/>
            <w:insideV w:val="none" w:sz="0" w:space="0" w:color="auto"/>
          </w:tblBorders>
        </w:tblPrEx>
        <w:trPr>
          <w:trHeight w:hRule="exact" w:val="113"/>
        </w:trPr>
        <w:tc>
          <w:tcPr>
            <w:tcW w:w="2624" w:type="dxa"/>
            <w:tcBorders>
              <w:top w:val="single" w:sz="4" w:space="0" w:color="03428F"/>
              <w:bottom w:val="nil"/>
            </w:tcBorders>
            <w:shd w:val="clear" w:color="auto" w:fill="auto"/>
          </w:tcPr>
          <w:p w:rsidR="00C455A8" w:rsidRPr="003E4973" w:rsidRDefault="00C455A8" w:rsidP="00801BFA"/>
        </w:tc>
        <w:tc>
          <w:tcPr>
            <w:tcW w:w="8036" w:type="dxa"/>
            <w:gridSpan w:val="2"/>
            <w:tcBorders>
              <w:top w:val="nil"/>
              <w:bottom w:val="nil"/>
            </w:tcBorders>
          </w:tcPr>
          <w:p w:rsidR="00C455A8" w:rsidRPr="003E4973" w:rsidRDefault="00C455A8" w:rsidP="00801BFA"/>
        </w:tc>
      </w:tr>
    </w:tbl>
    <w:p w:rsidR="00E1718D" w:rsidRPr="003E4973" w:rsidRDefault="00E1718D" w:rsidP="00E34ADE">
      <w:pPr>
        <w:spacing w:line="100" w:lineRule="atLeast"/>
        <w:rPr>
          <w:sz w:val="10"/>
          <w:szCs w:val="10"/>
        </w:rPr>
      </w:pPr>
    </w:p>
    <w:p w:rsidR="00E1718D" w:rsidRPr="003E4973" w:rsidRDefault="00E1718D" w:rsidP="00E34ADE">
      <w:pPr>
        <w:sectPr w:rsidR="00E1718D" w:rsidRPr="003E4973" w:rsidSect="00FF0AEC">
          <w:footerReference w:type="first" r:id="rId9"/>
          <w:endnotePr>
            <w:numFmt w:val="decimal"/>
          </w:endnotePr>
          <w:type w:val="continuous"/>
          <w:pgSz w:w="11907" w:h="16840" w:code="9"/>
          <w:pgMar w:top="624" w:right="624" w:bottom="2835" w:left="624" w:header="567" w:footer="391" w:gutter="0"/>
          <w:cols w:space="709"/>
          <w:titlePg/>
          <w:docGrid w:linePitch="360"/>
        </w:sectPr>
      </w:pPr>
    </w:p>
    <w:p w:rsidR="002105C0" w:rsidRDefault="002105C0" w:rsidP="002105C0">
      <w:pPr>
        <w:pStyle w:val="Opstilling-punkttegn"/>
        <w:numPr>
          <w:ilvl w:val="0"/>
          <w:numId w:val="0"/>
        </w:numPr>
        <w:ind w:left="397" w:hanging="397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Invitation til nye studerende, der har </w:t>
      </w:r>
    </w:p>
    <w:p w:rsidR="002105C0" w:rsidRPr="002105C0" w:rsidRDefault="002105C0" w:rsidP="002105C0">
      <w:pPr>
        <w:pStyle w:val="Opstilling-punkttegn"/>
        <w:rPr>
          <w:b/>
          <w:sz w:val="24"/>
          <w:szCs w:val="24"/>
        </w:rPr>
      </w:pPr>
      <w:r>
        <w:rPr>
          <w:sz w:val="24"/>
          <w:szCs w:val="24"/>
        </w:rPr>
        <w:t>Læse- og skrivevanskeligheder</w:t>
      </w:r>
    </w:p>
    <w:p w:rsidR="002105C0" w:rsidRPr="002105C0" w:rsidRDefault="002105C0" w:rsidP="002105C0">
      <w:pPr>
        <w:pStyle w:val="Opstilling-punkttegn"/>
        <w:rPr>
          <w:b/>
          <w:sz w:val="24"/>
          <w:szCs w:val="24"/>
        </w:rPr>
      </w:pPr>
      <w:r>
        <w:rPr>
          <w:sz w:val="24"/>
          <w:szCs w:val="24"/>
        </w:rPr>
        <w:t>Et fysisk handicap</w:t>
      </w:r>
    </w:p>
    <w:p w:rsidR="002105C0" w:rsidRPr="002105C0" w:rsidRDefault="002105C0" w:rsidP="002105C0">
      <w:pPr>
        <w:pStyle w:val="Opstilling-punkttegn"/>
        <w:rPr>
          <w:b/>
          <w:sz w:val="24"/>
          <w:szCs w:val="24"/>
        </w:rPr>
      </w:pPr>
      <w:r>
        <w:rPr>
          <w:sz w:val="24"/>
          <w:szCs w:val="24"/>
        </w:rPr>
        <w:t>En psykisk lidelse</w:t>
      </w:r>
    </w:p>
    <w:p w:rsidR="002105C0" w:rsidRPr="002105C0" w:rsidRDefault="002105C0" w:rsidP="002105C0">
      <w:pPr>
        <w:pStyle w:val="Opstilling-punkttegn"/>
        <w:rPr>
          <w:b/>
          <w:sz w:val="24"/>
          <w:szCs w:val="24"/>
        </w:rPr>
      </w:pPr>
      <w:r w:rsidRPr="002105C0">
        <w:rPr>
          <w:sz w:val="24"/>
          <w:szCs w:val="24"/>
        </w:rPr>
        <w:t>Opmærksomheds- eller udviklingsforstyrrelse</w:t>
      </w:r>
    </w:p>
    <w:p w:rsidR="00F3599D" w:rsidRPr="00F3599D" w:rsidRDefault="002105C0" w:rsidP="00F3599D">
      <w:pPr>
        <w:pStyle w:val="Opstilling-punkttegn"/>
        <w:rPr>
          <w:sz w:val="24"/>
          <w:szCs w:val="24"/>
        </w:rPr>
      </w:pPr>
      <w:r w:rsidRPr="00F3599D">
        <w:rPr>
          <w:sz w:val="24"/>
          <w:szCs w:val="24"/>
        </w:rPr>
        <w:t>En anden særlig udfordring eller funktionsnedsættelse</w:t>
      </w:r>
    </w:p>
    <w:p w:rsidR="00110621" w:rsidRPr="00F3599D" w:rsidRDefault="002105C0" w:rsidP="00F3599D">
      <w:pPr>
        <w:pStyle w:val="Opstilling-punkttegn"/>
        <w:numPr>
          <w:ilvl w:val="0"/>
          <w:numId w:val="0"/>
        </w:numPr>
        <w:rPr>
          <w:b/>
          <w:sz w:val="24"/>
          <w:szCs w:val="24"/>
        </w:rPr>
      </w:pPr>
      <w:r w:rsidRPr="00F3599D">
        <w:rPr>
          <w:b/>
          <w:sz w:val="24"/>
          <w:szCs w:val="24"/>
        </w:rPr>
        <w:t>Hør om dine muligheder for hjælp og støtte og kom godt i gang på dit nye studie</w:t>
      </w:r>
    </w:p>
    <w:p w:rsidR="00110621" w:rsidRPr="00761963" w:rsidRDefault="00110621" w:rsidP="00110621">
      <w:pPr>
        <w:pStyle w:val="Opstilling-punkttegn"/>
        <w:numPr>
          <w:ilvl w:val="0"/>
          <w:numId w:val="0"/>
        </w:numPr>
        <w:ind w:left="360" w:hanging="360"/>
        <w:rPr>
          <w:b/>
          <w:sz w:val="24"/>
          <w:szCs w:val="24"/>
        </w:rPr>
      </w:pPr>
    </w:p>
    <w:p w:rsidR="002105C0" w:rsidRDefault="00110621" w:rsidP="00110621">
      <w:pPr>
        <w:pStyle w:val="Opstilling-punkttegn"/>
        <w:numPr>
          <w:ilvl w:val="0"/>
          <w:numId w:val="0"/>
        </w:numPr>
        <w:rPr>
          <w:b/>
          <w:sz w:val="24"/>
          <w:szCs w:val="24"/>
        </w:rPr>
      </w:pPr>
      <w:r w:rsidRPr="00761963">
        <w:rPr>
          <w:b/>
          <w:sz w:val="24"/>
          <w:szCs w:val="24"/>
        </w:rPr>
        <w:t>Ti</w:t>
      </w:r>
      <w:r w:rsidR="002105C0">
        <w:rPr>
          <w:b/>
          <w:sz w:val="24"/>
          <w:szCs w:val="24"/>
        </w:rPr>
        <w:t>d og sted:</w:t>
      </w:r>
    </w:p>
    <w:p w:rsidR="00761963" w:rsidRPr="00416C0D" w:rsidRDefault="00416C0D" w:rsidP="00110621">
      <w:pPr>
        <w:pStyle w:val="Opstilling-punkttegn"/>
        <w:numPr>
          <w:ilvl w:val="0"/>
          <w:numId w:val="0"/>
        </w:numPr>
        <w:rPr>
          <w:sz w:val="24"/>
          <w:szCs w:val="24"/>
        </w:rPr>
      </w:pPr>
      <w:r w:rsidRPr="00416C0D">
        <w:rPr>
          <w:sz w:val="24"/>
          <w:szCs w:val="24"/>
        </w:rPr>
        <w:t>Ti</w:t>
      </w:r>
      <w:r w:rsidR="00110621" w:rsidRPr="00416C0D">
        <w:rPr>
          <w:sz w:val="24"/>
          <w:szCs w:val="24"/>
        </w:rPr>
        <w:t xml:space="preserve">rsdag den </w:t>
      </w:r>
      <w:r w:rsidRPr="00416C0D">
        <w:rPr>
          <w:sz w:val="24"/>
          <w:szCs w:val="24"/>
        </w:rPr>
        <w:t>13</w:t>
      </w:r>
      <w:r w:rsidR="00110621" w:rsidRPr="00416C0D">
        <w:rPr>
          <w:sz w:val="24"/>
          <w:szCs w:val="24"/>
        </w:rPr>
        <w:t xml:space="preserve">. september kl. 16.00-18.00. </w:t>
      </w:r>
    </w:p>
    <w:p w:rsidR="00416C0D" w:rsidRDefault="00416C0D" w:rsidP="00110621">
      <w:pPr>
        <w:pStyle w:val="Opstilling-punkttegn"/>
        <w:numPr>
          <w:ilvl w:val="0"/>
          <w:numId w:val="0"/>
        </w:numPr>
        <w:rPr>
          <w:sz w:val="24"/>
          <w:szCs w:val="24"/>
        </w:rPr>
      </w:pPr>
      <w:r w:rsidRPr="00416C0D">
        <w:rPr>
          <w:sz w:val="24"/>
          <w:szCs w:val="24"/>
        </w:rPr>
        <w:t>Bygning 1585 – lokale 119, Langelandsgade 143, 8000 Aarhus C</w:t>
      </w:r>
    </w:p>
    <w:p w:rsidR="00956228" w:rsidRDefault="009F0F1F" w:rsidP="00110621">
      <w:pPr>
        <w:pStyle w:val="Opstilling-punkttegn"/>
        <w:numPr>
          <w:ilvl w:val="0"/>
          <w:numId w:val="0"/>
        </w:numPr>
        <w:rPr>
          <w:sz w:val="24"/>
          <w:szCs w:val="24"/>
        </w:rPr>
      </w:pPr>
      <w:r>
        <w:rPr>
          <w:sz w:val="24"/>
          <w:szCs w:val="24"/>
        </w:rPr>
        <w:t>Find bygningen</w:t>
      </w:r>
      <w:r w:rsidR="00956228">
        <w:rPr>
          <w:sz w:val="24"/>
          <w:szCs w:val="24"/>
        </w:rPr>
        <w:t xml:space="preserve"> </w:t>
      </w:r>
      <w:hyperlink r:id="rId10" w:history="1">
        <w:r w:rsidRPr="009F0F1F">
          <w:rPr>
            <w:rStyle w:val="Hyperlink"/>
            <w:rFonts w:ascii="AU Passata" w:hAnsi="AU Passata"/>
            <w:sz w:val="24"/>
            <w:szCs w:val="24"/>
          </w:rPr>
          <w:t>på kortet her</w:t>
        </w:r>
      </w:hyperlink>
    </w:p>
    <w:p w:rsidR="00110621" w:rsidRPr="00761963" w:rsidRDefault="00110621" w:rsidP="00956228">
      <w:pPr>
        <w:pStyle w:val="Opstilling-punkttegn"/>
        <w:numPr>
          <w:ilvl w:val="0"/>
          <w:numId w:val="0"/>
        </w:numPr>
        <w:rPr>
          <w:sz w:val="24"/>
          <w:szCs w:val="24"/>
        </w:rPr>
      </w:pPr>
    </w:p>
    <w:p w:rsidR="00110621" w:rsidRPr="00761963" w:rsidRDefault="00110621" w:rsidP="00110621">
      <w:pPr>
        <w:pStyle w:val="Opstilling-punkttegn"/>
        <w:numPr>
          <w:ilvl w:val="0"/>
          <w:numId w:val="0"/>
        </w:numPr>
        <w:ind w:left="360" w:hanging="360"/>
        <w:rPr>
          <w:b/>
          <w:sz w:val="24"/>
          <w:szCs w:val="24"/>
        </w:rPr>
      </w:pPr>
      <w:r w:rsidRPr="00761963">
        <w:rPr>
          <w:b/>
          <w:sz w:val="24"/>
          <w:szCs w:val="24"/>
        </w:rPr>
        <w:t>Program:</w:t>
      </w:r>
    </w:p>
    <w:p w:rsidR="00110621" w:rsidRPr="00761963" w:rsidRDefault="00110621" w:rsidP="00110621">
      <w:pPr>
        <w:pStyle w:val="Opstilling-punkttegn"/>
        <w:rPr>
          <w:sz w:val="24"/>
          <w:szCs w:val="24"/>
        </w:rPr>
      </w:pPr>
      <w:r w:rsidRPr="00761963">
        <w:rPr>
          <w:sz w:val="24"/>
          <w:szCs w:val="24"/>
        </w:rPr>
        <w:t>Velkomst og dagens program</w:t>
      </w:r>
    </w:p>
    <w:p w:rsidR="00110621" w:rsidRPr="00761963" w:rsidRDefault="003E4973" w:rsidP="00110621">
      <w:pPr>
        <w:pStyle w:val="Opstilling-punkttegn"/>
        <w:rPr>
          <w:sz w:val="24"/>
          <w:szCs w:val="24"/>
        </w:rPr>
      </w:pPr>
      <w:r w:rsidRPr="00761963">
        <w:rPr>
          <w:sz w:val="24"/>
          <w:szCs w:val="24"/>
        </w:rPr>
        <w:t>”</w:t>
      </w:r>
      <w:r w:rsidR="00110621" w:rsidRPr="00761963">
        <w:rPr>
          <w:sz w:val="24"/>
          <w:szCs w:val="24"/>
        </w:rPr>
        <w:t>Sådan fik jeg hjælp</w:t>
      </w:r>
      <w:r w:rsidRPr="00761963">
        <w:rPr>
          <w:sz w:val="24"/>
          <w:szCs w:val="24"/>
        </w:rPr>
        <w:t xml:space="preserve">” </w:t>
      </w:r>
      <w:r w:rsidR="00416C0D">
        <w:rPr>
          <w:sz w:val="24"/>
          <w:szCs w:val="24"/>
        </w:rPr>
        <w:t xml:space="preserve">- </w:t>
      </w:r>
      <w:r w:rsidRPr="00761963">
        <w:rPr>
          <w:sz w:val="24"/>
          <w:szCs w:val="24"/>
        </w:rPr>
        <w:t>oplæg</w:t>
      </w:r>
      <w:r w:rsidR="00110621" w:rsidRPr="00761963">
        <w:rPr>
          <w:sz w:val="24"/>
          <w:szCs w:val="24"/>
        </w:rPr>
        <w:t xml:space="preserve"> ved </w:t>
      </w:r>
      <w:r w:rsidRPr="00761963">
        <w:rPr>
          <w:sz w:val="24"/>
          <w:szCs w:val="24"/>
        </w:rPr>
        <w:t xml:space="preserve">nuværende </w:t>
      </w:r>
      <w:r w:rsidR="00110621" w:rsidRPr="00761963">
        <w:rPr>
          <w:sz w:val="24"/>
          <w:szCs w:val="24"/>
        </w:rPr>
        <w:t>studerende</w:t>
      </w:r>
    </w:p>
    <w:p w:rsidR="00110621" w:rsidRPr="00761963" w:rsidRDefault="00110621" w:rsidP="00110621">
      <w:pPr>
        <w:pStyle w:val="Opstilling-punkttegn"/>
        <w:rPr>
          <w:sz w:val="24"/>
          <w:szCs w:val="24"/>
        </w:rPr>
      </w:pPr>
      <w:r w:rsidRPr="00761963">
        <w:rPr>
          <w:sz w:val="24"/>
          <w:szCs w:val="24"/>
        </w:rPr>
        <w:t>S</w:t>
      </w:r>
      <w:r w:rsidR="00E91664">
        <w:rPr>
          <w:sz w:val="24"/>
          <w:szCs w:val="24"/>
        </w:rPr>
        <w:t xml:space="preserve">pecialpædagogisk Støtte (SPS) </w:t>
      </w:r>
    </w:p>
    <w:p w:rsidR="00110621" w:rsidRPr="00761963" w:rsidRDefault="00110621" w:rsidP="00110621">
      <w:pPr>
        <w:pStyle w:val="Opstilling-punkttegn"/>
        <w:rPr>
          <w:sz w:val="24"/>
          <w:szCs w:val="24"/>
        </w:rPr>
      </w:pPr>
      <w:r w:rsidRPr="00761963">
        <w:rPr>
          <w:sz w:val="24"/>
          <w:szCs w:val="24"/>
        </w:rPr>
        <w:t>Studievejledningens tilbud</w:t>
      </w:r>
    </w:p>
    <w:p w:rsidR="00110621" w:rsidRPr="00761963" w:rsidRDefault="003E4973" w:rsidP="00110621">
      <w:pPr>
        <w:pStyle w:val="Opstilling-punkttegn"/>
        <w:rPr>
          <w:sz w:val="24"/>
          <w:szCs w:val="24"/>
        </w:rPr>
      </w:pPr>
      <w:r w:rsidRPr="00761963">
        <w:rPr>
          <w:sz w:val="24"/>
          <w:szCs w:val="24"/>
        </w:rPr>
        <w:t>Dispensationsmuligheder</w:t>
      </w:r>
      <w:r w:rsidR="00110621" w:rsidRPr="00761963">
        <w:rPr>
          <w:sz w:val="24"/>
          <w:szCs w:val="24"/>
        </w:rPr>
        <w:t xml:space="preserve"> </w:t>
      </w:r>
    </w:p>
    <w:p w:rsidR="00110621" w:rsidRPr="00761963" w:rsidRDefault="00110621" w:rsidP="00110621">
      <w:pPr>
        <w:pStyle w:val="Opstilling-punkttegn"/>
        <w:rPr>
          <w:sz w:val="24"/>
          <w:szCs w:val="24"/>
        </w:rPr>
      </w:pPr>
      <w:r w:rsidRPr="00761963">
        <w:rPr>
          <w:sz w:val="24"/>
          <w:szCs w:val="24"/>
        </w:rPr>
        <w:t>SU</w:t>
      </w:r>
    </w:p>
    <w:p w:rsidR="00761963" w:rsidRPr="00761963" w:rsidRDefault="00110621" w:rsidP="00761963">
      <w:pPr>
        <w:pStyle w:val="Opstilling-punkttegn"/>
        <w:rPr>
          <w:sz w:val="24"/>
          <w:szCs w:val="24"/>
        </w:rPr>
      </w:pPr>
      <w:r w:rsidRPr="00761963">
        <w:rPr>
          <w:sz w:val="24"/>
          <w:szCs w:val="24"/>
        </w:rPr>
        <w:t>Mulighed for spørgsmål til oplægsholderne</w:t>
      </w:r>
    </w:p>
    <w:p w:rsidR="00761963" w:rsidRDefault="00761963" w:rsidP="00761963">
      <w:pPr>
        <w:pStyle w:val="Opstilling-punkttegn"/>
        <w:numPr>
          <w:ilvl w:val="0"/>
          <w:numId w:val="0"/>
        </w:numPr>
        <w:rPr>
          <w:b/>
          <w:sz w:val="24"/>
          <w:szCs w:val="24"/>
        </w:rPr>
      </w:pPr>
    </w:p>
    <w:p w:rsidR="0077332A" w:rsidRPr="0077332A" w:rsidRDefault="00761963" w:rsidP="00761963">
      <w:pPr>
        <w:pStyle w:val="Opstilling-punkttegn"/>
        <w:numPr>
          <w:ilvl w:val="0"/>
          <w:numId w:val="0"/>
        </w:numPr>
        <w:rPr>
          <w:color w:val="003366"/>
          <w:sz w:val="24"/>
          <w:szCs w:val="24"/>
          <w:u w:val="single"/>
        </w:rPr>
      </w:pPr>
      <w:r w:rsidRPr="00761963">
        <w:rPr>
          <w:b/>
          <w:sz w:val="24"/>
          <w:szCs w:val="24"/>
        </w:rPr>
        <w:t>Tilmeld dig via dette link</w:t>
      </w:r>
      <w:r w:rsidR="00F3599D">
        <w:rPr>
          <w:b/>
          <w:sz w:val="24"/>
          <w:szCs w:val="24"/>
        </w:rPr>
        <w:t>:</w:t>
      </w:r>
      <w:r w:rsidR="00F3599D" w:rsidRPr="0077332A">
        <w:rPr>
          <w:b/>
          <w:sz w:val="24"/>
          <w:szCs w:val="24"/>
        </w:rPr>
        <w:t xml:space="preserve"> </w:t>
      </w:r>
      <w:hyperlink r:id="rId11" w:history="1">
        <w:r w:rsidR="0077332A">
          <w:rPr>
            <w:rStyle w:val="Hyperlink"/>
            <w:rFonts w:ascii="AU Passata" w:hAnsi="AU Passata"/>
            <w:sz w:val="24"/>
            <w:szCs w:val="24"/>
          </w:rPr>
          <w:t>tilmelding i webshop</w:t>
        </w:r>
      </w:hyperlink>
    </w:p>
    <w:sectPr w:rsidR="0077332A" w:rsidRPr="0077332A" w:rsidSect="00110621">
      <w:endnotePr>
        <w:numFmt w:val="decimal"/>
      </w:endnotePr>
      <w:type w:val="continuous"/>
      <w:pgSz w:w="11907" w:h="16840" w:code="9"/>
      <w:pgMar w:top="624" w:right="624" w:bottom="2835" w:left="624" w:header="567" w:footer="391" w:gutter="0"/>
      <w:cols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4540" w:rsidRDefault="00724540">
      <w:r>
        <w:separator/>
      </w:r>
    </w:p>
  </w:endnote>
  <w:endnote w:type="continuationSeparator" w:id="0">
    <w:p w:rsidR="00724540" w:rsidRDefault="007245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12D6955-FD31-40D1-B7C3-855248AD071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28C86E7E-3822-45C4-97B8-8A0826FE39C8}"/>
    <w:embedBold r:id="rId3" w:fontKey="{1D49BD69-F8BB-41E9-B419-8C4CED9CA8AD}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4" w:fontKey="{35E69B74-10C1-4567-A3E9-6A9A1C639AA8}"/>
    <w:embedBold r:id="rId5" w:fontKey="{05EAE53C-BBAF-4391-B00E-B4D315912697}"/>
    <w:embedItalic r:id="rId6" w:fontKey="{66A24D86-5691-466E-8657-AC8B1E7E5097}"/>
    <w:embedBoldItalic r:id="rId7" w:fontKey="{EA0EAF61-E512-4BF2-9AE5-C3F0441B40FA}"/>
  </w:font>
  <w:font w:name="AU Passata Light">
    <w:panose1 w:val="020B0303030902030804"/>
    <w:charset w:val="00"/>
    <w:family w:val="swiss"/>
    <w:pitch w:val="variable"/>
    <w:sig w:usb0="A00000AF" w:usb1="5000204A" w:usb2="00000000" w:usb3="00000000" w:csb0="0000009B" w:csb1="00000000"/>
    <w:embedRegular r:id="rId8" w:fontKey="{7CAD1E12-91D1-47CB-947C-CF48E8885FB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9" w:fontKey="{51B0D858-B595-4382-BCB7-FF840E6E71FE}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09D3167A-C5C0-4B9C-A21F-790DE3C3CAE0}"/>
  </w:font>
  <w:font w:name="AU Peto">
    <w:panose1 w:val="040C0B07020602020301"/>
    <w:charset w:val="00"/>
    <w:family w:val="decorative"/>
    <w:pitch w:val="variable"/>
    <w:sig w:usb0="800000AF" w:usb1="0000204A" w:usb2="00000000" w:usb3="00000000" w:csb0="00000001" w:csb1="00000000"/>
    <w:embedRegular r:id="rId11" w:fontKey="{169B222F-3E7C-4BFB-A96F-B5179BE9F84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58779430-7018-443C-AF6E-800806E2A60B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05D" w:rsidRDefault="00F57D51" w:rsidP="0021205D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BF9A09B" wp14:editId="32935591">
              <wp:simplePos x="0" y="0"/>
              <wp:positionH relativeFrom="margin">
                <wp:posOffset>756285</wp:posOffset>
              </wp:positionH>
              <wp:positionV relativeFrom="page">
                <wp:posOffset>9641840</wp:posOffset>
              </wp:positionV>
              <wp:extent cx="6012180" cy="899795"/>
              <wp:effectExtent l="3810" t="2540" r="3810" b="2540"/>
              <wp:wrapNone/>
              <wp:docPr id="1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12180" cy="899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Borders>
                              <w:top w:val="single" w:sz="4" w:space="0" w:color="FFFFFF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  <w:insideH w:val="single" w:sz="4" w:space="0" w:color="FFFFFF"/>
                              <w:insideV w:val="single" w:sz="4" w:space="0" w:color="FFFFFF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5500"/>
                            <w:gridCol w:w="3969"/>
                          </w:tblGrid>
                          <w:tr w:rsidR="0021205D" w:rsidRPr="00C92EE8" w:rsidTr="00C92EE8">
                            <w:tc>
                              <w:tcPr>
                                <w:tcW w:w="5500" w:type="dxa"/>
                                <w:shd w:val="clear" w:color="auto" w:fill="auto"/>
                              </w:tcPr>
                              <w:p w:rsidR="0021205D" w:rsidRPr="009224E3" w:rsidRDefault="0021205D" w:rsidP="00B92392">
                                <w:pPr>
                                  <w:pStyle w:val="Template-Parentlogoname"/>
                                </w:pPr>
                                <w:bookmarkStart w:id="3" w:name="SD_OFF_Parent"/>
                                <w:r>
                                  <w:t xml:space="preserve"> </w:t>
                                </w:r>
                                <w:bookmarkEnd w:id="3"/>
                              </w:p>
                              <w:p w:rsidR="0021205D" w:rsidRDefault="0021205D" w:rsidP="00B92392">
                                <w:pPr>
                                  <w:pStyle w:val="Template-Unitnamelogoname"/>
                                </w:pPr>
                                <w:bookmarkStart w:id="4" w:name="SD_OFF_Unitname"/>
                                <w:r>
                                  <w:t xml:space="preserve"> </w:t>
                                </w:r>
                                <w:bookmarkEnd w:id="4"/>
                              </w:p>
                            </w:tc>
                            <w:tc>
                              <w:tcPr>
                                <w:tcW w:w="3969" w:type="dxa"/>
                                <w:shd w:val="clear" w:color="auto" w:fill="auto"/>
                              </w:tcPr>
                              <w:p w:rsidR="0021205D" w:rsidRDefault="0021205D" w:rsidP="00C92EE8">
                                <w:pPr>
                                  <w:pStyle w:val="Template-Unitnamelogoname"/>
                                  <w:jc w:val="right"/>
                                </w:pPr>
                                <w:bookmarkStart w:id="5" w:name="bmkSecundaryLogo"/>
                                <w:r>
                                  <w:t xml:space="preserve"> </w:t>
                                </w:r>
                                <w:bookmarkEnd w:id="5"/>
                              </w:p>
                            </w:tc>
                          </w:tr>
                        </w:tbl>
                        <w:p w:rsidR="0021205D" w:rsidRPr="009224E3" w:rsidRDefault="0021205D" w:rsidP="0021205D">
                          <w:pPr>
                            <w:pStyle w:val="Template-Unitnamelogonam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9" type="#_x0000_t202" style="position:absolute;margin-left:59.55pt;margin-top:759.2pt;width:473.4pt;height:70.8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" filled="f" stroked="f">
              <v:textbox inset="0,0,0,0">
                <w:txbxContent>
                  <w:tbl>
                    <w:tblPr>
                      <w:tblW w:w="0" w:type="auto"/>
                      <w:tblBorders>
                        <w:top w:val="single" w:sz="4" w:space="0" w:color="FFFFFF"/>
                        <w:left w:val="single" w:sz="4" w:space="0" w:color="FFFFFF"/>
                        <w:bottom w:val="single" w:sz="4" w:space="0" w:color="FFFFFF"/>
                        <w:right w:val="single" w:sz="4" w:space="0" w:color="FFFFFF"/>
                        <w:insideH w:val="single" w:sz="4" w:space="0" w:color="FFFFFF"/>
                        <w:insideV w:val="single" w:sz="4" w:space="0" w:color="FFFFFF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5500"/>
                      <w:gridCol w:w="3969"/>
                    </w:tblGrid>
                    <w:tr w:rsidR="0021205D" w:rsidRPr="00C92EE8" w:rsidTr="00C92EE8">
                      <w:tc>
                        <w:tcPr>
                          <w:tcW w:w="5500" w:type="dxa"/>
                          <w:shd w:val="clear" w:color="auto" w:fill="auto"/>
                        </w:tcPr>
                        <w:p w:rsidR="0021205D" w:rsidRPr="009224E3" w:rsidRDefault="0021205D" w:rsidP="00B92392">
                          <w:pPr>
                            <w:pStyle w:val="Template-Parentlogoname"/>
                          </w:pPr>
                          <w:bookmarkStart w:id="6" w:name="SD_OFF_Parent"/>
                          <w:r>
                            <w:t xml:space="preserve"> </w:t>
                          </w:r>
                          <w:bookmarkEnd w:id="6"/>
                        </w:p>
                        <w:p w:rsidR="0021205D" w:rsidRDefault="0021205D" w:rsidP="00B92392">
                          <w:pPr>
                            <w:pStyle w:val="Template-Unitnamelogoname"/>
                          </w:pPr>
                          <w:bookmarkStart w:id="7" w:name="SD_OFF_Unitname"/>
                          <w:r>
                            <w:t xml:space="preserve"> </w:t>
                          </w:r>
                          <w:bookmarkEnd w:id="7"/>
                        </w:p>
                      </w:tc>
                      <w:tc>
                        <w:tcPr>
                          <w:tcW w:w="3969" w:type="dxa"/>
                          <w:shd w:val="clear" w:color="auto" w:fill="auto"/>
                        </w:tcPr>
                        <w:p w:rsidR="0021205D" w:rsidRDefault="0021205D" w:rsidP="00C92EE8">
                          <w:pPr>
                            <w:pStyle w:val="Template-Unitnamelogoname"/>
                            <w:jc w:val="right"/>
                          </w:pPr>
                          <w:bookmarkStart w:id="8" w:name="bmkSecundaryLogo"/>
                          <w:r>
                            <w:t xml:space="preserve"> </w:t>
                          </w:r>
                          <w:bookmarkEnd w:id="8"/>
                        </w:p>
                      </w:tc>
                    </w:tr>
                  </w:tbl>
                  <w:p w:rsidR="0021205D" w:rsidRPr="009224E3" w:rsidRDefault="0021205D" w:rsidP="0021205D">
                    <w:pPr>
                      <w:pStyle w:val="Template-Unitnamelogoname"/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</w:p>
  <w:p w:rsidR="00590C1E" w:rsidRPr="00920B36" w:rsidRDefault="00386039" w:rsidP="00920B36">
    <w:pPr>
      <w:pStyle w:val="Sidefod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9466DDF" wp14:editId="7DF1E7D0">
              <wp:simplePos x="0" y="0"/>
              <wp:positionH relativeFrom="page">
                <wp:posOffset>396240</wp:posOffset>
              </wp:positionH>
              <wp:positionV relativeFrom="page">
                <wp:posOffset>9641840</wp:posOffset>
              </wp:positionV>
              <wp:extent cx="608400" cy="306000"/>
              <wp:effectExtent l="0" t="0" r="1270" b="0"/>
              <wp:wrapNone/>
              <wp:docPr id="7" name="LogoCanvasHide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8400" cy="306000"/>
                        <a:chOff x="0" y="0"/>
                        <a:chExt cx="609600" cy="304800"/>
                      </a:xfrm>
                    </wpg:grpSpPr>
                    <wps:wsp>
                      <wps:cNvPr id="2" name="Freeform 44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Freeform 45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LogoCanvasHide01" o:spid="_x0000_s1026" style="position:absolute;margin-left:31.2pt;margin-top:759.2pt;width:47.9pt;height:24.1pt;z-index:251660288;mso-position-horizontal-relative:page;mso-position-vertical-relative:page;mso-width-relative:margin;mso-height-relative:margin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">
              <v:shape id="Freeform 44" o:spid="_x0000_s1027" style="position:absolute;left:3048;top:1524;width:3048;height:1524;visibility:visible;mso-wrap-style:square;v-text-anchor:top" coordsize="8160,4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/FT8MA&#10;AADaAAAADwAAAGRycy9kb3ducmV2LnhtbESP0WrCQBRE3wv+w3IF3+omwRaJriEILcGHQtN+wDV7&#10;TYLZu3F31fj33UKhj8PMnGG2xWQGcSPne8sK0mUCgrixuudWwffX2/MahA/IGgfLpOBBHord7GmL&#10;ubZ3/qRbHVoRIexzVNCFMOZS+qYjg35pR+LonawzGKJ0rdQO7xFuBpklyas02HNc6HCkfUfNub4a&#10;BeXRXs7ukB6vSVVmL/tVeG8/tFKL+VRuQASawn/4r11pBRn8Xok3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/FT8MAAADaAAAADwAAAAAAAAAAAAAAAACYAgAAZHJzL2Rv&#10;d25yZXYueG1sUEsFBgAAAAAEAAQA9QAAAIgD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45" o:spid="_x0000_s1028" style="position:absolute;width:3048;height:3048;visibility:visible;mso-wrap-style:square;v-text-anchor:top" coordsize="8160,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jZW78A&#10;AADaAAAADwAAAGRycy9kb3ducmV2LnhtbESPzWoCQRCE7wHfYWjBW5w1QiKro4ggeNXkkluz0+6u&#10;7vSsM539eXsnEMixqKqvqM1ucI3qKMTas4HFPANFXHhbc2ng6/P4ugIVBdli45kMjBRht528bDC3&#10;vuczdRcpVYJwzNFAJdLmWseiIodx7lvi5F19cChJhlLbgH2Cu0a/Zdm7dlhzWqiwpUNFxf3y4wxQ&#10;9Ed3ljCS0+Ot6L4f8tE/jJlNh/0alNAg/+G/9skaWMLvlXQD9PY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WNlbvwAAANoAAAAPAAAAAAAAAAAAAAAAAJgCAABkcnMvZG93bnJl&#10;di54bWxQSwUGAAAAAAQABAD1AAAAhAM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4540" w:rsidRDefault="00724540">
      <w:r>
        <w:separator/>
      </w:r>
    </w:p>
  </w:footnote>
  <w:footnote w:type="continuationSeparator" w:id="0">
    <w:p w:rsidR="00724540" w:rsidRDefault="007245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C1EB74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7D56BE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6D84BF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DFA5562"/>
    <w:multiLevelType w:val="hybridMultilevel"/>
    <w:tmpl w:val="125A4640"/>
    <w:lvl w:ilvl="0" w:tplc="4B54333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>
    <w:nsid w:val="295971E1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>
    <w:nsid w:val="37FC033E"/>
    <w:multiLevelType w:val="multilevel"/>
    <w:tmpl w:val="CF268552"/>
    <w:lvl w:ilvl="0">
      <w:start w:val="1"/>
      <w:numFmt w:val="decimal"/>
      <w:pStyle w:val="Opstilling-talellerbogst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18" w:hanging="85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18"/>
        </w:tabs>
        <w:ind w:left="2268" w:hanging="8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52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35" w:hanging="141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19" w:hanging="170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02" w:hanging="198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86" w:hanging="226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9" w:hanging="2551"/>
      </w:pPr>
      <w:rPr>
        <w:rFonts w:hint="default"/>
      </w:rPr>
    </w:lvl>
  </w:abstractNum>
  <w:abstractNum w:abstractNumId="15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6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7">
    <w:nsid w:val="506335AF"/>
    <w:multiLevelType w:val="multilevel"/>
    <w:tmpl w:val="30B860C6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03428E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03428E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03428E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  <w:color w:val="03428E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03428E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  <w:color w:val="03428E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03428E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  <w:color w:val="03428E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03428E"/>
      </w:rPr>
    </w:lvl>
  </w:abstractNum>
  <w:abstractNum w:abstractNumId="18">
    <w:nsid w:val="577D292F"/>
    <w:multiLevelType w:val="multilevel"/>
    <w:tmpl w:val="0406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>
    <w:nsid w:val="63557BB0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>
    <w:nsid w:val="6ACB3B03"/>
    <w:multiLevelType w:val="multilevel"/>
    <w:tmpl w:val="A1B075A4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"/>
      <w:lvlJc w:val="left"/>
      <w:pPr>
        <w:tabs>
          <w:tab w:val="num" w:pos="794"/>
        </w:tabs>
        <w:ind w:left="794" w:hanging="397"/>
      </w:pPr>
      <w:rPr>
        <w:rFonts w:ascii="Symbol" w:hAnsi="Symbol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1">
    <w:nsid w:val="734C7605"/>
    <w:multiLevelType w:val="multilevel"/>
    <w:tmpl w:val="3B3E06A2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16"/>
  </w:num>
  <w:num w:numId="2">
    <w:abstractNumId w:val="12"/>
  </w:num>
  <w:num w:numId="3">
    <w:abstractNumId w:val="15"/>
  </w:num>
  <w:num w:numId="4">
    <w:abstractNumId w:val="10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9"/>
  </w:num>
  <w:num w:numId="10">
    <w:abstractNumId w:val="4"/>
  </w:num>
  <w:num w:numId="11">
    <w:abstractNumId w:val="3"/>
  </w:num>
  <w:num w:numId="12">
    <w:abstractNumId w:val="2"/>
  </w:num>
  <w:num w:numId="13">
    <w:abstractNumId w:val="1"/>
  </w:num>
  <w:num w:numId="14">
    <w:abstractNumId w:val="20"/>
  </w:num>
  <w:num w:numId="15">
    <w:abstractNumId w:val="21"/>
  </w:num>
  <w:num w:numId="16">
    <w:abstractNumId w:val="19"/>
  </w:num>
  <w:num w:numId="17">
    <w:abstractNumId w:val="13"/>
  </w:num>
  <w:num w:numId="18">
    <w:abstractNumId w:val="18"/>
  </w:num>
  <w:num w:numId="19">
    <w:abstractNumId w:val="0"/>
  </w:num>
  <w:num w:numId="20">
    <w:abstractNumId w:val="16"/>
  </w:num>
  <w:num w:numId="21">
    <w:abstractNumId w:val="12"/>
  </w:num>
  <w:num w:numId="22">
    <w:abstractNumId w:val="15"/>
  </w:num>
  <w:num w:numId="23">
    <w:abstractNumId w:val="17"/>
  </w:num>
  <w:num w:numId="24">
    <w:abstractNumId w:val="8"/>
  </w:num>
  <w:num w:numId="25">
    <w:abstractNumId w:val="7"/>
  </w:num>
  <w:num w:numId="26">
    <w:abstractNumId w:val="6"/>
  </w:num>
  <w:num w:numId="27">
    <w:abstractNumId w:val="5"/>
  </w:num>
  <w:num w:numId="28">
    <w:abstractNumId w:val="14"/>
  </w:num>
  <w:num w:numId="29">
    <w:abstractNumId w:val="4"/>
  </w:num>
  <w:num w:numId="30">
    <w:abstractNumId w:val="3"/>
  </w:num>
  <w:num w:numId="31">
    <w:abstractNumId w:val="2"/>
  </w:num>
  <w:num w:numId="32">
    <w:abstractNumId w:val="1"/>
  </w:num>
  <w:num w:numId="33">
    <w:abstractNumId w:val="20"/>
  </w:num>
  <w:num w:numId="34">
    <w:abstractNumId w:val="21"/>
  </w:num>
  <w:num w:numId="35">
    <w:abstractNumId w:val="1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attachedTemplate r:id="rId1"/>
  <w:defaultTabStop w:val="720"/>
  <w:autoHyphenation/>
  <w:hyphenationZone w:val="284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621"/>
    <w:rsid w:val="00003B6C"/>
    <w:rsid w:val="000219DB"/>
    <w:rsid w:val="00043197"/>
    <w:rsid w:val="00045063"/>
    <w:rsid w:val="00051223"/>
    <w:rsid w:val="00051A09"/>
    <w:rsid w:val="0006163F"/>
    <w:rsid w:val="00094D54"/>
    <w:rsid w:val="000A36A9"/>
    <w:rsid w:val="000C4599"/>
    <w:rsid w:val="000E3985"/>
    <w:rsid w:val="000F296A"/>
    <w:rsid w:val="00107A84"/>
    <w:rsid w:val="00110621"/>
    <w:rsid w:val="0011268A"/>
    <w:rsid w:val="001228D2"/>
    <w:rsid w:val="00136D65"/>
    <w:rsid w:val="00140BEF"/>
    <w:rsid w:val="0014581F"/>
    <w:rsid w:val="00153477"/>
    <w:rsid w:val="00155BF4"/>
    <w:rsid w:val="00180A0A"/>
    <w:rsid w:val="00192812"/>
    <w:rsid w:val="001A030E"/>
    <w:rsid w:val="001C2A35"/>
    <w:rsid w:val="001C2E9B"/>
    <w:rsid w:val="001D3605"/>
    <w:rsid w:val="001D59A1"/>
    <w:rsid w:val="001E5A8D"/>
    <w:rsid w:val="002105C0"/>
    <w:rsid w:val="0021205D"/>
    <w:rsid w:val="00215626"/>
    <w:rsid w:val="00216753"/>
    <w:rsid w:val="002171DE"/>
    <w:rsid w:val="00227E7F"/>
    <w:rsid w:val="00233A87"/>
    <w:rsid w:val="0026509A"/>
    <w:rsid w:val="00267D7D"/>
    <w:rsid w:val="00283D7B"/>
    <w:rsid w:val="00291C74"/>
    <w:rsid w:val="002A3716"/>
    <w:rsid w:val="002E18BE"/>
    <w:rsid w:val="002E326D"/>
    <w:rsid w:val="002E5905"/>
    <w:rsid w:val="00313624"/>
    <w:rsid w:val="00327111"/>
    <w:rsid w:val="0035377D"/>
    <w:rsid w:val="00376F85"/>
    <w:rsid w:val="00386039"/>
    <w:rsid w:val="003868F5"/>
    <w:rsid w:val="003B28A7"/>
    <w:rsid w:val="003C299D"/>
    <w:rsid w:val="003E4973"/>
    <w:rsid w:val="003E6170"/>
    <w:rsid w:val="003F33BA"/>
    <w:rsid w:val="0040356C"/>
    <w:rsid w:val="00416C0D"/>
    <w:rsid w:val="00426E1D"/>
    <w:rsid w:val="004278C2"/>
    <w:rsid w:val="00443D5B"/>
    <w:rsid w:val="0048777D"/>
    <w:rsid w:val="004A66E6"/>
    <w:rsid w:val="004D2AA6"/>
    <w:rsid w:val="004D7C3C"/>
    <w:rsid w:val="004E0B96"/>
    <w:rsid w:val="00500366"/>
    <w:rsid w:val="00503466"/>
    <w:rsid w:val="00504494"/>
    <w:rsid w:val="005477FF"/>
    <w:rsid w:val="00547ACA"/>
    <w:rsid w:val="00577E20"/>
    <w:rsid w:val="005802EE"/>
    <w:rsid w:val="00590C1E"/>
    <w:rsid w:val="005A4559"/>
    <w:rsid w:val="005B3FA0"/>
    <w:rsid w:val="005C0AE4"/>
    <w:rsid w:val="005C51F4"/>
    <w:rsid w:val="005E1BE4"/>
    <w:rsid w:val="005E4CD4"/>
    <w:rsid w:val="005E6CB9"/>
    <w:rsid w:val="005F0AFC"/>
    <w:rsid w:val="005F2361"/>
    <w:rsid w:val="005F73ED"/>
    <w:rsid w:val="00641B24"/>
    <w:rsid w:val="00653821"/>
    <w:rsid w:val="00667BAA"/>
    <w:rsid w:val="00687B3C"/>
    <w:rsid w:val="006A02C8"/>
    <w:rsid w:val="006A243E"/>
    <w:rsid w:val="006B3F55"/>
    <w:rsid w:val="006C3A1B"/>
    <w:rsid w:val="006D6F7B"/>
    <w:rsid w:val="006F4113"/>
    <w:rsid w:val="006F4612"/>
    <w:rsid w:val="00707AC1"/>
    <w:rsid w:val="00721EF0"/>
    <w:rsid w:val="00724540"/>
    <w:rsid w:val="00736658"/>
    <w:rsid w:val="00757BDC"/>
    <w:rsid w:val="00761963"/>
    <w:rsid w:val="007663CB"/>
    <w:rsid w:val="0077332A"/>
    <w:rsid w:val="00787365"/>
    <w:rsid w:val="00795523"/>
    <w:rsid w:val="007955B4"/>
    <w:rsid w:val="007C2708"/>
    <w:rsid w:val="007C47BA"/>
    <w:rsid w:val="007C5D48"/>
    <w:rsid w:val="007E0215"/>
    <w:rsid w:val="00801BFA"/>
    <w:rsid w:val="008343B7"/>
    <w:rsid w:val="00837909"/>
    <w:rsid w:val="00852026"/>
    <w:rsid w:val="0085222B"/>
    <w:rsid w:val="008566CD"/>
    <w:rsid w:val="00863559"/>
    <w:rsid w:val="008753F3"/>
    <w:rsid w:val="0088284C"/>
    <w:rsid w:val="0089742E"/>
    <w:rsid w:val="008C0BDC"/>
    <w:rsid w:val="008C5DEE"/>
    <w:rsid w:val="008D6190"/>
    <w:rsid w:val="008E693A"/>
    <w:rsid w:val="008F1BD1"/>
    <w:rsid w:val="009043CD"/>
    <w:rsid w:val="00920B36"/>
    <w:rsid w:val="00927620"/>
    <w:rsid w:val="00930E78"/>
    <w:rsid w:val="00937410"/>
    <w:rsid w:val="009508C4"/>
    <w:rsid w:val="00956228"/>
    <w:rsid w:val="009716C8"/>
    <w:rsid w:val="00972A3A"/>
    <w:rsid w:val="00980D15"/>
    <w:rsid w:val="009A768A"/>
    <w:rsid w:val="009C3A4A"/>
    <w:rsid w:val="009E1C4C"/>
    <w:rsid w:val="009E6E11"/>
    <w:rsid w:val="009F0F1F"/>
    <w:rsid w:val="009F53A1"/>
    <w:rsid w:val="00A11327"/>
    <w:rsid w:val="00A30D4C"/>
    <w:rsid w:val="00A45E9F"/>
    <w:rsid w:val="00A639C5"/>
    <w:rsid w:val="00A80FBB"/>
    <w:rsid w:val="00A812E5"/>
    <w:rsid w:val="00AA0EF9"/>
    <w:rsid w:val="00AA34A5"/>
    <w:rsid w:val="00AA37F8"/>
    <w:rsid w:val="00AB4E1D"/>
    <w:rsid w:val="00AB5057"/>
    <w:rsid w:val="00B0374C"/>
    <w:rsid w:val="00B15221"/>
    <w:rsid w:val="00B1576C"/>
    <w:rsid w:val="00B42BA4"/>
    <w:rsid w:val="00B6597D"/>
    <w:rsid w:val="00B92392"/>
    <w:rsid w:val="00BA459B"/>
    <w:rsid w:val="00BA56DF"/>
    <w:rsid w:val="00BA70A2"/>
    <w:rsid w:val="00BB60F8"/>
    <w:rsid w:val="00BD2E43"/>
    <w:rsid w:val="00BE7FBE"/>
    <w:rsid w:val="00BF3805"/>
    <w:rsid w:val="00BF5B05"/>
    <w:rsid w:val="00C202F4"/>
    <w:rsid w:val="00C35A08"/>
    <w:rsid w:val="00C455A8"/>
    <w:rsid w:val="00C92EE8"/>
    <w:rsid w:val="00C96CED"/>
    <w:rsid w:val="00CB2ECE"/>
    <w:rsid w:val="00CB5129"/>
    <w:rsid w:val="00CB58A7"/>
    <w:rsid w:val="00CF74B3"/>
    <w:rsid w:val="00D021CB"/>
    <w:rsid w:val="00D11896"/>
    <w:rsid w:val="00D14888"/>
    <w:rsid w:val="00D311B5"/>
    <w:rsid w:val="00D436E6"/>
    <w:rsid w:val="00D56605"/>
    <w:rsid w:val="00D71EDD"/>
    <w:rsid w:val="00D721F6"/>
    <w:rsid w:val="00D93CD4"/>
    <w:rsid w:val="00DA43A6"/>
    <w:rsid w:val="00DA4E2E"/>
    <w:rsid w:val="00DE018B"/>
    <w:rsid w:val="00E1718D"/>
    <w:rsid w:val="00E34ADE"/>
    <w:rsid w:val="00E715E5"/>
    <w:rsid w:val="00E87C00"/>
    <w:rsid w:val="00E90F3E"/>
    <w:rsid w:val="00E91664"/>
    <w:rsid w:val="00EA6633"/>
    <w:rsid w:val="00EB131C"/>
    <w:rsid w:val="00EB760B"/>
    <w:rsid w:val="00ED67D0"/>
    <w:rsid w:val="00EE0A6A"/>
    <w:rsid w:val="00EF0C5C"/>
    <w:rsid w:val="00F3599D"/>
    <w:rsid w:val="00F4463E"/>
    <w:rsid w:val="00F45004"/>
    <w:rsid w:val="00F57D51"/>
    <w:rsid w:val="00F65EC8"/>
    <w:rsid w:val="00FA31F3"/>
    <w:rsid w:val="00FE0DAB"/>
    <w:rsid w:val="00FF0824"/>
    <w:rsid w:val="00FF0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U Passata" w:eastAsia="Times New Roman" w:hAnsi="AU Passata" w:cs="Times New Roman"/>
        <w:color w:val="03428E"/>
        <w:sz w:val="30"/>
        <w:szCs w:val="30"/>
        <w:lang w:val="da-DK" w:eastAsia="da-DK" w:bidi="ar-SA"/>
      </w:rPr>
    </w:rPrDefault>
    <w:pPrDefault>
      <w:pPr>
        <w:spacing w:line="36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iPriority="1" w:unhideWhenUsed="0" w:qFormat="1"/>
    <w:lsdException w:name="heading 4" w:semiHidden="0" w:uiPriority="1" w:unhideWhenUsed="0" w:qFormat="1"/>
    <w:lsdException w:name="heading 5" w:semiHidden="0" w:uiPriority="1" w:unhideWhenUsed="0" w:qFormat="1"/>
    <w:lsdException w:name="heading 6" w:semiHidden="0" w:uiPriority="1" w:unhideWhenUsed="0" w:qFormat="1"/>
    <w:lsdException w:name="heading 7" w:uiPriority="1" w:qFormat="1"/>
    <w:lsdException w:name="heading 8" w:uiPriority="1" w:qFormat="1"/>
    <w:lsdException w:name="heading 9" w:uiPriority="1" w:qFormat="1"/>
    <w:lsdException w:name="caption" w:qFormat="1"/>
    <w:lsdException w:name="List Bullet" w:qFormat="1"/>
    <w:lsdException w:name="List Number" w:semiHidden="0" w:uiPriority="2" w:unhideWhenUsed="0" w:qFormat="1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0"/>
    <w:lsdException w:name="HTML Bottom of Form" w:uiPriority="0"/>
    <w:lsdException w:name="Normal Table" w:uiPriority="0"/>
    <w:lsdException w:name="Outline List 1" w:uiPriority="0"/>
    <w:lsdException w:name="Outline List 2" w:uiPriority="0"/>
    <w:lsdException w:name="Outline List 3" w:uiPriority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Table Grid" w:semiHidden="0" w:uiPriority="0" w:unhideWhenUsed="0"/>
    <w:lsdException w:name="Table Theme" w:uiPriority="0"/>
    <w:lsdException w:name="Placeholder Text" w:unhideWhenUsed="0"/>
    <w:lsdException w:name="No Spacing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nhideWhenUsed="0" w:qFormat="1"/>
    <w:lsdException w:name="Intense Quote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nhideWhenUsed="0" w:qFormat="1"/>
    <w:lsdException w:name="Intense Emphasis" w:unhideWhenUsed="0" w:qFormat="1"/>
    <w:lsdException w:name="Subtle Reference" w:unhideWhenUsed="0" w:qFormat="1"/>
    <w:lsdException w:name="Intense Reference" w:unhideWhenUsed="0" w:qFormat="1"/>
    <w:lsdException w:name="Book Title" w:unhideWhenUsed="0" w:qFormat="1"/>
    <w:lsdException w:name="TOC Heading" w:qFormat="1"/>
  </w:latentStyles>
  <w:style w:type="paragraph" w:default="1" w:styleId="Normal">
    <w:name w:val="Normal"/>
    <w:qFormat/>
    <w:rsid w:val="00EF0C5C"/>
  </w:style>
  <w:style w:type="paragraph" w:styleId="Overskrift1">
    <w:name w:val="heading 1"/>
    <w:aliases w:val="overskrift - Light"/>
    <w:basedOn w:val="Normal"/>
    <w:next w:val="Normal"/>
    <w:uiPriority w:val="1"/>
    <w:qFormat/>
    <w:rsid w:val="00EF0C5C"/>
    <w:pPr>
      <w:keepNext/>
      <w:spacing w:line="2400" w:lineRule="exact"/>
      <w:outlineLvl w:val="0"/>
    </w:pPr>
    <w:rPr>
      <w:rFonts w:ascii="AU Passata Light" w:hAnsi="AU Passata Light" w:cs="Arial"/>
      <w:bCs/>
      <w:caps/>
      <w:sz w:val="240"/>
      <w:szCs w:val="32"/>
    </w:rPr>
  </w:style>
  <w:style w:type="paragraph" w:styleId="Overskrift2">
    <w:name w:val="heading 2"/>
    <w:aliases w:val="Citat - Light"/>
    <w:basedOn w:val="Normal"/>
    <w:next w:val="Normal"/>
    <w:uiPriority w:val="1"/>
    <w:qFormat/>
    <w:rsid w:val="00EF0C5C"/>
    <w:pPr>
      <w:keepNext/>
      <w:spacing w:line="1100" w:lineRule="exact"/>
      <w:outlineLvl w:val="1"/>
    </w:pPr>
    <w:rPr>
      <w:rFonts w:ascii="AU Passata Light" w:hAnsi="AU Passata Light" w:cs="Arial"/>
      <w:bCs/>
      <w:iCs/>
      <w:caps/>
      <w:sz w:val="120"/>
      <w:szCs w:val="28"/>
    </w:rPr>
  </w:style>
  <w:style w:type="paragraph" w:styleId="Overskrift3">
    <w:name w:val="heading 3"/>
    <w:aliases w:val="Manchet"/>
    <w:basedOn w:val="Normal"/>
    <w:next w:val="Normal"/>
    <w:uiPriority w:val="1"/>
    <w:qFormat/>
    <w:rsid w:val="00EF0C5C"/>
    <w:pPr>
      <w:keepNext/>
      <w:spacing w:line="800" w:lineRule="atLeast"/>
      <w:outlineLvl w:val="2"/>
    </w:pPr>
    <w:rPr>
      <w:rFonts w:cs="Arial"/>
      <w:b/>
      <w:bCs/>
      <w:caps/>
      <w:sz w:val="80"/>
      <w:szCs w:val="26"/>
    </w:rPr>
  </w:style>
  <w:style w:type="paragraph" w:styleId="Overskrift4">
    <w:name w:val="heading 4"/>
    <w:aliases w:val="Mellemrubrik"/>
    <w:basedOn w:val="Normal"/>
    <w:next w:val="Normal"/>
    <w:uiPriority w:val="1"/>
    <w:qFormat/>
    <w:rsid w:val="00EF0C5C"/>
    <w:pPr>
      <w:keepNext/>
      <w:outlineLvl w:val="3"/>
    </w:pPr>
    <w:rPr>
      <w:b/>
      <w:bCs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EF0C5C"/>
    <w:pPr>
      <w:spacing w:line="240" w:lineRule="atLeast"/>
      <w:outlineLvl w:val="4"/>
    </w:pPr>
    <w:rPr>
      <w:b/>
      <w:bCs/>
      <w:iCs/>
      <w:sz w:val="18"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EF0C5C"/>
    <w:pPr>
      <w:spacing w:line="240" w:lineRule="atLeast"/>
      <w:outlineLvl w:val="5"/>
    </w:pPr>
    <w:rPr>
      <w:b/>
      <w:bCs/>
      <w:sz w:val="18"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EF0C5C"/>
    <w:pPr>
      <w:spacing w:line="240" w:lineRule="atLeast"/>
      <w:outlineLvl w:val="6"/>
    </w:pPr>
    <w:rPr>
      <w:b/>
      <w:sz w:val="18"/>
    </w:rPr>
  </w:style>
  <w:style w:type="paragraph" w:styleId="Overskrift8">
    <w:name w:val="heading 8"/>
    <w:basedOn w:val="Normal"/>
    <w:next w:val="Normal"/>
    <w:uiPriority w:val="1"/>
    <w:semiHidden/>
    <w:qFormat/>
    <w:rsid w:val="00EF0C5C"/>
    <w:pPr>
      <w:spacing w:line="240" w:lineRule="atLeast"/>
      <w:outlineLvl w:val="7"/>
    </w:pPr>
    <w:rPr>
      <w:b/>
      <w:iCs/>
      <w:sz w:val="18"/>
    </w:rPr>
  </w:style>
  <w:style w:type="paragraph" w:styleId="Overskrift9">
    <w:name w:val="heading 9"/>
    <w:basedOn w:val="Normal"/>
    <w:next w:val="Normal"/>
    <w:uiPriority w:val="1"/>
    <w:semiHidden/>
    <w:qFormat/>
    <w:rsid w:val="00EF0C5C"/>
    <w:pPr>
      <w:spacing w:line="240" w:lineRule="atLeast"/>
      <w:outlineLvl w:val="8"/>
    </w:pPr>
    <w:rPr>
      <w:rFonts w:cs="Arial"/>
      <w:b/>
      <w:sz w:val="18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EF0C5C"/>
    <w:pPr>
      <w:numPr>
        <w:numId w:val="1"/>
      </w:numPr>
    </w:pPr>
  </w:style>
  <w:style w:type="numbering" w:styleId="1ai">
    <w:name w:val="Outline List 1"/>
    <w:basedOn w:val="Ingenoversigt"/>
    <w:semiHidden/>
    <w:rsid w:val="00EF0C5C"/>
    <w:pPr>
      <w:numPr>
        <w:numId w:val="2"/>
      </w:numPr>
    </w:pPr>
  </w:style>
  <w:style w:type="numbering" w:styleId="ArtikelSektion">
    <w:name w:val="Outline List 3"/>
    <w:basedOn w:val="Ingenoversigt"/>
    <w:semiHidden/>
    <w:rsid w:val="00EF0C5C"/>
    <w:pPr>
      <w:numPr>
        <w:numId w:val="3"/>
      </w:numPr>
    </w:pPr>
  </w:style>
  <w:style w:type="paragraph" w:styleId="Bloktekst">
    <w:name w:val="Block Text"/>
    <w:basedOn w:val="Normal"/>
    <w:uiPriority w:val="99"/>
    <w:semiHidden/>
    <w:rsid w:val="00EF0C5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EF0C5C"/>
    <w:pPr>
      <w:spacing w:after="120"/>
    </w:pPr>
  </w:style>
  <w:style w:type="paragraph" w:styleId="Brdtekst2">
    <w:name w:val="Body Text 2"/>
    <w:basedOn w:val="Normal"/>
    <w:uiPriority w:val="99"/>
    <w:semiHidden/>
    <w:rsid w:val="00EF0C5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EF0C5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EF0C5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EF0C5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EF0C5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EF0C5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EF0C5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99"/>
    <w:semiHidden/>
    <w:qFormat/>
    <w:rsid w:val="00EF0C5C"/>
    <w:pPr>
      <w:spacing w:line="300" w:lineRule="atLeast"/>
    </w:pPr>
    <w:rPr>
      <w:bCs/>
      <w:color w:val="03428F"/>
      <w:sz w:val="24"/>
      <w:szCs w:val="20"/>
    </w:rPr>
  </w:style>
  <w:style w:type="paragraph" w:styleId="Sluthilsen">
    <w:name w:val="Closing"/>
    <w:basedOn w:val="Normal"/>
    <w:uiPriority w:val="99"/>
    <w:semiHidden/>
    <w:rsid w:val="00EF0C5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EF0C5C"/>
  </w:style>
  <w:style w:type="paragraph" w:styleId="E-mail-signatur">
    <w:name w:val="E-mail Signature"/>
    <w:basedOn w:val="Normal"/>
    <w:uiPriority w:val="99"/>
    <w:semiHidden/>
    <w:rsid w:val="00EF0C5C"/>
  </w:style>
  <w:style w:type="character" w:styleId="Fremhv">
    <w:name w:val="Emphasis"/>
    <w:uiPriority w:val="99"/>
    <w:semiHidden/>
    <w:qFormat/>
    <w:rsid w:val="00EF0C5C"/>
    <w:rPr>
      <w:rFonts w:ascii="AU Passata" w:hAnsi="AU Passata"/>
      <w:i/>
      <w:iCs/>
      <w:color w:val="03428E"/>
    </w:rPr>
  </w:style>
  <w:style w:type="character" w:styleId="Slutnotehenvisning">
    <w:name w:val="endnote reference"/>
    <w:uiPriority w:val="99"/>
    <w:semiHidden/>
    <w:rsid w:val="00EF0C5C"/>
    <w:rPr>
      <w:rFonts w:ascii="Verdana" w:hAnsi="Verdana"/>
      <w:color w:val="03428E"/>
      <w:sz w:val="14"/>
      <w:vertAlign w:val="superscript"/>
    </w:rPr>
  </w:style>
  <w:style w:type="paragraph" w:styleId="Slutnotetekst">
    <w:name w:val="endnote text"/>
    <w:basedOn w:val="Normal"/>
    <w:uiPriority w:val="99"/>
    <w:semiHidden/>
    <w:rsid w:val="00EF0C5C"/>
    <w:pPr>
      <w:spacing w:line="180" w:lineRule="atLeast"/>
    </w:pPr>
    <w:rPr>
      <w:sz w:val="14"/>
      <w:szCs w:val="20"/>
    </w:rPr>
  </w:style>
  <w:style w:type="paragraph" w:styleId="Modtageradresse">
    <w:name w:val="envelope address"/>
    <w:basedOn w:val="Normal"/>
    <w:uiPriority w:val="99"/>
    <w:semiHidden/>
    <w:rsid w:val="00EF0C5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EF0C5C"/>
    <w:rPr>
      <w:rFonts w:ascii="Arial" w:hAnsi="Arial" w:cs="Arial"/>
      <w:szCs w:val="20"/>
    </w:rPr>
  </w:style>
  <w:style w:type="character" w:styleId="Fodnotehenvisning">
    <w:name w:val="footnote reference"/>
    <w:uiPriority w:val="99"/>
    <w:semiHidden/>
    <w:rsid w:val="00EF0C5C"/>
    <w:rPr>
      <w:rFonts w:ascii="Verdana" w:hAnsi="Verdana"/>
      <w:color w:val="03428E"/>
      <w:sz w:val="14"/>
      <w:vertAlign w:val="superscript"/>
    </w:rPr>
  </w:style>
  <w:style w:type="paragraph" w:styleId="Fodnotetekst">
    <w:name w:val="footnote text"/>
    <w:basedOn w:val="Normal"/>
    <w:uiPriority w:val="99"/>
    <w:semiHidden/>
    <w:rsid w:val="00EF0C5C"/>
    <w:pPr>
      <w:spacing w:line="180" w:lineRule="atLeast"/>
    </w:pPr>
    <w:rPr>
      <w:sz w:val="14"/>
      <w:szCs w:val="20"/>
    </w:rPr>
  </w:style>
  <w:style w:type="character" w:styleId="HTML-akronym">
    <w:name w:val="HTML Acronym"/>
    <w:basedOn w:val="Standardskrifttypeiafsnit"/>
    <w:uiPriority w:val="99"/>
    <w:semiHidden/>
    <w:rsid w:val="00EF0C5C"/>
    <w:rPr>
      <w:rFonts w:ascii="AU Passata" w:hAnsi="AU Passata"/>
      <w:color w:val="03428E"/>
    </w:rPr>
  </w:style>
  <w:style w:type="paragraph" w:styleId="HTML-adresse">
    <w:name w:val="HTML Address"/>
    <w:basedOn w:val="Normal"/>
    <w:uiPriority w:val="99"/>
    <w:semiHidden/>
    <w:rsid w:val="00EF0C5C"/>
    <w:rPr>
      <w:i/>
      <w:iCs/>
    </w:rPr>
  </w:style>
  <w:style w:type="character" w:styleId="HTML-citat">
    <w:name w:val="HTML Cite"/>
    <w:uiPriority w:val="99"/>
    <w:semiHidden/>
    <w:rsid w:val="00EF0C5C"/>
    <w:rPr>
      <w:rFonts w:ascii="AU Passata" w:hAnsi="AU Passata"/>
      <w:i/>
      <w:iCs/>
      <w:color w:val="03428E"/>
    </w:rPr>
  </w:style>
  <w:style w:type="character" w:styleId="HTML-kode">
    <w:name w:val="HTML Code"/>
    <w:uiPriority w:val="99"/>
    <w:semiHidden/>
    <w:rsid w:val="00EF0C5C"/>
    <w:rPr>
      <w:rFonts w:ascii="Courier New" w:hAnsi="Courier New" w:cs="Courier New"/>
      <w:color w:val="03428E"/>
      <w:sz w:val="20"/>
      <w:szCs w:val="20"/>
    </w:rPr>
  </w:style>
  <w:style w:type="character" w:styleId="HTML-definition">
    <w:name w:val="HTML Definition"/>
    <w:uiPriority w:val="99"/>
    <w:semiHidden/>
    <w:rsid w:val="00EF0C5C"/>
    <w:rPr>
      <w:rFonts w:ascii="AU Passata" w:hAnsi="AU Passata"/>
      <w:i/>
      <w:iCs/>
      <w:color w:val="03428E"/>
    </w:rPr>
  </w:style>
  <w:style w:type="character" w:styleId="HTML-tastatur">
    <w:name w:val="HTML Keyboard"/>
    <w:uiPriority w:val="99"/>
    <w:semiHidden/>
    <w:rsid w:val="00EF0C5C"/>
    <w:rPr>
      <w:rFonts w:ascii="Courier New" w:hAnsi="Courier New" w:cs="Courier New"/>
      <w:color w:val="03428E"/>
      <w:sz w:val="20"/>
      <w:szCs w:val="20"/>
    </w:rPr>
  </w:style>
  <w:style w:type="paragraph" w:styleId="FormateretHTML">
    <w:name w:val="HTML Preformatted"/>
    <w:basedOn w:val="Normal"/>
    <w:uiPriority w:val="99"/>
    <w:semiHidden/>
    <w:rsid w:val="00EF0C5C"/>
    <w:rPr>
      <w:rFonts w:ascii="Courier New" w:hAnsi="Courier New" w:cs="Courier New"/>
      <w:szCs w:val="20"/>
    </w:rPr>
  </w:style>
  <w:style w:type="character" w:styleId="HTML-eksempel">
    <w:name w:val="HTML Sample"/>
    <w:uiPriority w:val="99"/>
    <w:semiHidden/>
    <w:rsid w:val="00EF0C5C"/>
    <w:rPr>
      <w:rFonts w:ascii="Courier New" w:hAnsi="Courier New" w:cs="Courier New"/>
      <w:color w:val="03428E"/>
    </w:rPr>
  </w:style>
  <w:style w:type="character" w:styleId="HTML-skrivemaskine">
    <w:name w:val="HTML Typewriter"/>
    <w:uiPriority w:val="99"/>
    <w:semiHidden/>
    <w:rsid w:val="00EF0C5C"/>
    <w:rPr>
      <w:rFonts w:ascii="Courier New" w:hAnsi="Courier New" w:cs="Courier New"/>
      <w:color w:val="03428E"/>
      <w:sz w:val="20"/>
      <w:szCs w:val="20"/>
    </w:rPr>
  </w:style>
  <w:style w:type="character" w:styleId="HTML-variabel">
    <w:name w:val="HTML Variable"/>
    <w:uiPriority w:val="99"/>
    <w:semiHidden/>
    <w:rsid w:val="00EF0C5C"/>
    <w:rPr>
      <w:rFonts w:ascii="AU Passata" w:hAnsi="AU Passata"/>
      <w:i/>
      <w:iCs/>
      <w:color w:val="03428E"/>
    </w:rPr>
  </w:style>
  <w:style w:type="character" w:styleId="Linjenummer">
    <w:name w:val="line number"/>
    <w:basedOn w:val="Standardskrifttypeiafsnit"/>
    <w:uiPriority w:val="99"/>
    <w:semiHidden/>
    <w:rsid w:val="00EF0C5C"/>
    <w:rPr>
      <w:rFonts w:ascii="AU Passata" w:hAnsi="AU Passata"/>
      <w:color w:val="03428E"/>
    </w:rPr>
  </w:style>
  <w:style w:type="paragraph" w:styleId="Opstilling">
    <w:name w:val="List"/>
    <w:basedOn w:val="Normal"/>
    <w:uiPriority w:val="99"/>
    <w:semiHidden/>
    <w:rsid w:val="00EF0C5C"/>
    <w:pPr>
      <w:ind w:left="283" w:hanging="283"/>
    </w:pPr>
  </w:style>
  <w:style w:type="paragraph" w:styleId="Opstilling2">
    <w:name w:val="List 2"/>
    <w:basedOn w:val="Normal"/>
    <w:uiPriority w:val="99"/>
    <w:semiHidden/>
    <w:rsid w:val="00EF0C5C"/>
    <w:pPr>
      <w:ind w:left="566" w:hanging="283"/>
    </w:pPr>
  </w:style>
  <w:style w:type="paragraph" w:styleId="Opstilling3">
    <w:name w:val="List 3"/>
    <w:basedOn w:val="Normal"/>
    <w:uiPriority w:val="99"/>
    <w:semiHidden/>
    <w:rsid w:val="00EF0C5C"/>
    <w:pPr>
      <w:ind w:left="849" w:hanging="283"/>
    </w:pPr>
  </w:style>
  <w:style w:type="paragraph" w:styleId="Opstilling4">
    <w:name w:val="List 4"/>
    <w:basedOn w:val="Normal"/>
    <w:uiPriority w:val="99"/>
    <w:semiHidden/>
    <w:rsid w:val="00EF0C5C"/>
    <w:pPr>
      <w:ind w:left="1132" w:hanging="283"/>
    </w:pPr>
  </w:style>
  <w:style w:type="paragraph" w:styleId="Opstilling5">
    <w:name w:val="List 5"/>
    <w:basedOn w:val="Normal"/>
    <w:uiPriority w:val="99"/>
    <w:semiHidden/>
    <w:rsid w:val="00EF0C5C"/>
    <w:pPr>
      <w:ind w:left="1415" w:hanging="283"/>
    </w:pPr>
  </w:style>
  <w:style w:type="paragraph" w:styleId="Opstilling-punkttegn">
    <w:name w:val="List Bullet"/>
    <w:basedOn w:val="Normal"/>
    <w:uiPriority w:val="99"/>
    <w:qFormat/>
    <w:rsid w:val="00EF0C5C"/>
    <w:pPr>
      <w:numPr>
        <w:numId w:val="23"/>
      </w:numPr>
      <w:spacing w:line="420" w:lineRule="atLeast"/>
    </w:pPr>
    <w:rPr>
      <w:szCs w:val="36"/>
    </w:rPr>
  </w:style>
  <w:style w:type="paragraph" w:styleId="Opstilling-punkttegn2">
    <w:name w:val="List Bullet 2"/>
    <w:basedOn w:val="Normal"/>
    <w:uiPriority w:val="99"/>
    <w:semiHidden/>
    <w:rsid w:val="00EF0C5C"/>
    <w:pPr>
      <w:numPr>
        <w:numId w:val="24"/>
      </w:numPr>
    </w:pPr>
  </w:style>
  <w:style w:type="paragraph" w:styleId="Opstilling-punkttegn3">
    <w:name w:val="List Bullet 3"/>
    <w:basedOn w:val="Normal"/>
    <w:uiPriority w:val="99"/>
    <w:semiHidden/>
    <w:rsid w:val="00EF0C5C"/>
    <w:pPr>
      <w:numPr>
        <w:numId w:val="25"/>
      </w:numPr>
    </w:pPr>
  </w:style>
  <w:style w:type="paragraph" w:styleId="Opstilling-punkttegn4">
    <w:name w:val="List Bullet 4"/>
    <w:basedOn w:val="Normal"/>
    <w:uiPriority w:val="99"/>
    <w:semiHidden/>
    <w:rsid w:val="00EF0C5C"/>
    <w:pPr>
      <w:numPr>
        <w:numId w:val="26"/>
      </w:numPr>
    </w:pPr>
  </w:style>
  <w:style w:type="paragraph" w:styleId="Opstilling-punkttegn5">
    <w:name w:val="List Bullet 5"/>
    <w:basedOn w:val="Normal"/>
    <w:uiPriority w:val="99"/>
    <w:semiHidden/>
    <w:rsid w:val="00EF0C5C"/>
    <w:pPr>
      <w:numPr>
        <w:numId w:val="27"/>
      </w:numPr>
    </w:pPr>
  </w:style>
  <w:style w:type="paragraph" w:styleId="Opstilling-forts">
    <w:name w:val="List Continue"/>
    <w:basedOn w:val="Normal"/>
    <w:uiPriority w:val="99"/>
    <w:semiHidden/>
    <w:rsid w:val="00EF0C5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EF0C5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EF0C5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EF0C5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EF0C5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EF0C5C"/>
    <w:pPr>
      <w:numPr>
        <w:numId w:val="28"/>
      </w:numPr>
      <w:spacing w:line="420" w:lineRule="atLeast"/>
    </w:pPr>
    <w:rPr>
      <w:szCs w:val="36"/>
    </w:rPr>
  </w:style>
  <w:style w:type="paragraph" w:styleId="Opstilling-talellerbogst2">
    <w:name w:val="List Number 2"/>
    <w:basedOn w:val="Normal"/>
    <w:uiPriority w:val="99"/>
    <w:semiHidden/>
    <w:rsid w:val="00EF0C5C"/>
    <w:pPr>
      <w:numPr>
        <w:numId w:val="29"/>
      </w:numPr>
    </w:pPr>
  </w:style>
  <w:style w:type="paragraph" w:styleId="Opstilling-talellerbogst3">
    <w:name w:val="List Number 3"/>
    <w:basedOn w:val="Normal"/>
    <w:uiPriority w:val="99"/>
    <w:semiHidden/>
    <w:rsid w:val="00EF0C5C"/>
    <w:pPr>
      <w:numPr>
        <w:numId w:val="30"/>
      </w:numPr>
    </w:pPr>
  </w:style>
  <w:style w:type="paragraph" w:styleId="Opstilling-talellerbogst4">
    <w:name w:val="List Number 4"/>
    <w:basedOn w:val="Normal"/>
    <w:uiPriority w:val="99"/>
    <w:semiHidden/>
    <w:rsid w:val="00EF0C5C"/>
    <w:pPr>
      <w:numPr>
        <w:numId w:val="31"/>
      </w:numPr>
    </w:pPr>
  </w:style>
  <w:style w:type="paragraph" w:styleId="Opstilling-talellerbogst5">
    <w:name w:val="List Number 5"/>
    <w:basedOn w:val="Normal"/>
    <w:uiPriority w:val="99"/>
    <w:semiHidden/>
    <w:rsid w:val="00EF0C5C"/>
    <w:pPr>
      <w:numPr>
        <w:numId w:val="32"/>
      </w:numPr>
    </w:pPr>
  </w:style>
  <w:style w:type="paragraph" w:styleId="Brevhoved">
    <w:name w:val="Message Header"/>
    <w:basedOn w:val="Normal"/>
    <w:uiPriority w:val="99"/>
    <w:semiHidden/>
    <w:rsid w:val="00EF0C5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EF0C5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EF0C5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EF0C5C"/>
  </w:style>
  <w:style w:type="paragraph" w:styleId="Almindeligtekst">
    <w:name w:val="Plain Text"/>
    <w:basedOn w:val="Normal"/>
    <w:uiPriority w:val="99"/>
    <w:semiHidden/>
    <w:rsid w:val="00EF0C5C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uiPriority w:val="99"/>
    <w:semiHidden/>
    <w:rsid w:val="00EF0C5C"/>
  </w:style>
  <w:style w:type="paragraph" w:styleId="Underskrift">
    <w:name w:val="Signature"/>
    <w:basedOn w:val="Normal"/>
    <w:uiPriority w:val="99"/>
    <w:semiHidden/>
    <w:rsid w:val="00EF0C5C"/>
    <w:pPr>
      <w:ind w:left="4252"/>
    </w:pPr>
  </w:style>
  <w:style w:type="character" w:styleId="Strk">
    <w:name w:val="Strong"/>
    <w:uiPriority w:val="99"/>
    <w:semiHidden/>
    <w:qFormat/>
    <w:rsid w:val="00EF0C5C"/>
    <w:rPr>
      <w:rFonts w:ascii="AU Passata" w:hAnsi="AU Passata"/>
      <w:b/>
      <w:bCs/>
      <w:color w:val="03428E"/>
    </w:rPr>
  </w:style>
  <w:style w:type="paragraph" w:styleId="Undertitel">
    <w:name w:val="Subtitle"/>
    <w:basedOn w:val="Normal"/>
    <w:uiPriority w:val="99"/>
    <w:semiHidden/>
    <w:qFormat/>
    <w:rsid w:val="00EF0C5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EF0C5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EF0C5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EF0C5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EF0C5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EF0C5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EF0C5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EF0C5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EF0C5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EF0C5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EF0C5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Kolonner1">
    <w:name w:val="Table Columns 1"/>
    <w:basedOn w:val="Tabel-Normal"/>
    <w:semiHidden/>
    <w:rsid w:val="00EF0C5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semiHidden/>
    <w:rsid w:val="00EF0C5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semiHidden/>
    <w:rsid w:val="00EF0C5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semiHidden/>
    <w:rsid w:val="00EF0C5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semiHidden/>
    <w:rsid w:val="00EF0C5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EF0C5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EF0C5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EF0C5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EF0C5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EF0C5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EF0C5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EF0C5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EF0C5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EF0C5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EF0C5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EF0C5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EF0C5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EF0C5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EF0C5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EF0C5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EF0C5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EF0C5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EF0C5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EF0C5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EF0C5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EF0C5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EF0C5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EF0C5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EF0C5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EF0C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EF0C5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EF0C5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EF0C5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99"/>
    <w:semiHidden/>
    <w:qFormat/>
    <w:rsid w:val="00EF0C5C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99"/>
    <w:semiHidden/>
    <w:rsid w:val="00EF0C5C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uiPriority w:val="99"/>
    <w:semiHidden/>
    <w:rsid w:val="00EF0C5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9"/>
    <w:semiHidden/>
    <w:rsid w:val="00EF0C5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9"/>
    <w:semiHidden/>
    <w:rsid w:val="00EF0C5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9"/>
    <w:semiHidden/>
    <w:rsid w:val="00EF0C5C"/>
    <w:pPr>
      <w:tabs>
        <w:tab w:val="right" w:pos="7655"/>
      </w:tabs>
      <w:ind w:left="1134" w:right="567"/>
    </w:pPr>
  </w:style>
  <w:style w:type="character" w:styleId="BesgtHyperlink">
    <w:name w:val="FollowedHyperlink"/>
    <w:uiPriority w:val="99"/>
    <w:semiHidden/>
    <w:rsid w:val="00EF0C5C"/>
    <w:rPr>
      <w:rFonts w:ascii="Georgia" w:hAnsi="Georgia"/>
      <w:color w:val="800080"/>
      <w:sz w:val="20"/>
      <w:u w:val="single"/>
    </w:rPr>
  </w:style>
  <w:style w:type="paragraph" w:styleId="Sidefod">
    <w:name w:val="footer"/>
    <w:basedOn w:val="Normal"/>
    <w:uiPriority w:val="99"/>
    <w:semiHidden/>
    <w:rsid w:val="00EF0C5C"/>
    <w:pPr>
      <w:tabs>
        <w:tab w:val="center" w:pos="4819"/>
        <w:tab w:val="right" w:pos="9638"/>
      </w:tabs>
      <w:spacing w:line="180" w:lineRule="atLeast"/>
    </w:pPr>
    <w:rPr>
      <w:color w:val="03428F"/>
      <w:sz w:val="14"/>
    </w:rPr>
  </w:style>
  <w:style w:type="paragraph" w:styleId="Sidehoved">
    <w:name w:val="header"/>
    <w:basedOn w:val="Normal"/>
    <w:uiPriority w:val="99"/>
    <w:semiHidden/>
    <w:rsid w:val="00EF0C5C"/>
    <w:pPr>
      <w:tabs>
        <w:tab w:val="center" w:pos="4819"/>
        <w:tab w:val="right" w:pos="9638"/>
      </w:tabs>
      <w:spacing w:line="180" w:lineRule="atLeast"/>
    </w:pPr>
    <w:rPr>
      <w:color w:val="03428F"/>
      <w:sz w:val="14"/>
    </w:rPr>
  </w:style>
  <w:style w:type="character" w:styleId="Hyperlink">
    <w:name w:val="Hyperlink"/>
    <w:uiPriority w:val="99"/>
    <w:semiHidden/>
    <w:rsid w:val="00EF0C5C"/>
    <w:rPr>
      <w:rFonts w:ascii="Georgia" w:hAnsi="Georgia"/>
      <w:color w:val="003366"/>
      <w:sz w:val="20"/>
      <w:u w:val="single"/>
    </w:rPr>
  </w:style>
  <w:style w:type="character" w:styleId="Sidetal">
    <w:name w:val="page number"/>
    <w:uiPriority w:val="99"/>
    <w:semiHidden/>
    <w:rsid w:val="00EF0C5C"/>
    <w:rPr>
      <w:rFonts w:ascii="AU Passata" w:hAnsi="AU Passata"/>
      <w:color w:val="03428E"/>
      <w:sz w:val="14"/>
    </w:rPr>
  </w:style>
  <w:style w:type="paragraph" w:customStyle="1" w:styleId="Normal-Bullet">
    <w:name w:val="Normal - Bullet"/>
    <w:basedOn w:val="Normal"/>
    <w:uiPriority w:val="5"/>
    <w:semiHidden/>
    <w:rsid w:val="00EF0C5C"/>
    <w:pPr>
      <w:numPr>
        <w:numId w:val="33"/>
      </w:numPr>
    </w:pPr>
    <w:rPr>
      <w:lang w:val="en-GB"/>
    </w:rPr>
  </w:style>
  <w:style w:type="paragraph" w:styleId="Indholdsfortegnelse6">
    <w:name w:val="toc 6"/>
    <w:basedOn w:val="Normal"/>
    <w:next w:val="Normal"/>
    <w:uiPriority w:val="99"/>
    <w:semiHidden/>
    <w:rsid w:val="00EF0C5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9"/>
    <w:semiHidden/>
    <w:rsid w:val="00EF0C5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9"/>
    <w:semiHidden/>
    <w:rsid w:val="00EF0C5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9"/>
    <w:semiHidden/>
    <w:rsid w:val="00EF0C5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EF0C5C"/>
    <w:pPr>
      <w:numPr>
        <w:numId w:val="34"/>
      </w:numPr>
    </w:pPr>
  </w:style>
  <w:style w:type="paragraph" w:customStyle="1" w:styleId="Normal-Tabletext">
    <w:name w:val="Normal - Table text"/>
    <w:basedOn w:val="Normal"/>
    <w:uiPriority w:val="7"/>
    <w:semiHidden/>
    <w:rsid w:val="00051A09"/>
    <w:pPr>
      <w:spacing w:line="220" w:lineRule="atLeast"/>
    </w:pPr>
    <w:rPr>
      <w:sz w:val="18"/>
    </w:rPr>
  </w:style>
  <w:style w:type="paragraph" w:customStyle="1" w:styleId="Normal-TableHeading">
    <w:name w:val="Normal - Table Heading"/>
    <w:basedOn w:val="Normal"/>
    <w:uiPriority w:val="7"/>
    <w:semiHidden/>
    <w:rsid w:val="00051A09"/>
    <w:pPr>
      <w:spacing w:line="260" w:lineRule="atLeast"/>
    </w:pPr>
    <w:rPr>
      <w:b/>
      <w:caps/>
      <w:color w:val="646567"/>
      <w:sz w:val="18"/>
    </w:rPr>
  </w:style>
  <w:style w:type="paragraph" w:customStyle="1" w:styleId="Normal-TableColomnHeading">
    <w:name w:val="Normal - Table Colomn Heading"/>
    <w:basedOn w:val="Normal"/>
    <w:uiPriority w:val="7"/>
    <w:semiHidden/>
    <w:rsid w:val="00051A09"/>
    <w:pPr>
      <w:spacing w:line="220" w:lineRule="atLeast"/>
    </w:pPr>
    <w:rPr>
      <w:b/>
      <w:sz w:val="18"/>
    </w:rPr>
  </w:style>
  <w:style w:type="table" w:customStyle="1" w:styleId="Table-Normal">
    <w:name w:val="Table - Normal"/>
    <w:basedOn w:val="Tabel-Normal"/>
    <w:semiHidden/>
    <w:rsid w:val="00EF0C5C"/>
    <w:pPr>
      <w:spacing w:line="220" w:lineRule="atLeast"/>
    </w:pPr>
    <w:rPr>
      <w:rFonts w:ascii="Georgia" w:hAnsi="Georgia"/>
      <w:sz w:val="18"/>
    </w:rPr>
    <w:tblPr>
      <w:tblBorders>
        <w:insideH w:val="single" w:sz="4" w:space="0" w:color="333333"/>
      </w:tblBorders>
      <w:tblCellMar>
        <w:top w:w="57" w:type="dxa"/>
        <w:left w:w="0" w:type="dxa"/>
        <w:bottom w:w="57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New York" w:hAnsi="New York"/>
        <w:b/>
        <w:color w:val="646567"/>
        <w:sz w:val="18"/>
      </w:rPr>
      <w:tblPr/>
      <w:tcPr>
        <w:tcBorders>
          <w:insideH w:val="nil"/>
        </w:tcBorders>
      </w:tcPr>
    </w:tblStylePr>
    <w:tblStylePr w:type="firstCol">
      <w:pPr>
        <w:wordWrap/>
        <w:spacing w:line="220" w:lineRule="atLeast"/>
      </w:pPr>
      <w:rPr>
        <w:rFonts w:ascii="New York" w:hAnsi="New York"/>
        <w:b/>
        <w:sz w:val="18"/>
      </w:rPr>
    </w:tblStylePr>
  </w:style>
  <w:style w:type="paragraph" w:customStyle="1" w:styleId="Normal-TableNumbers">
    <w:name w:val="Normal - Table Numbers"/>
    <w:basedOn w:val="Normal-Tabletext"/>
    <w:uiPriority w:val="7"/>
    <w:semiHidden/>
    <w:rsid w:val="003E6170"/>
    <w:pPr>
      <w:jc w:val="right"/>
    </w:pPr>
  </w:style>
  <w:style w:type="paragraph" w:customStyle="1" w:styleId="Normal-TableNumbersTotal">
    <w:name w:val="Normal - Table Numbers Total"/>
    <w:basedOn w:val="Normal-TableNumbers"/>
    <w:uiPriority w:val="7"/>
    <w:semiHidden/>
    <w:rsid w:val="003E6170"/>
    <w:rPr>
      <w:b/>
    </w:rPr>
  </w:style>
  <w:style w:type="paragraph" w:customStyle="1" w:styleId="Template">
    <w:name w:val="Template"/>
    <w:uiPriority w:val="8"/>
    <w:semiHidden/>
    <w:rsid w:val="00EF0C5C"/>
    <w:pPr>
      <w:spacing w:line="300" w:lineRule="atLeast"/>
    </w:pPr>
    <w:rPr>
      <w:rFonts w:ascii="Georgia" w:hAnsi="Georgia"/>
      <w:noProof/>
      <w:sz w:val="2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EF0C5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EF0C5C"/>
  </w:style>
  <w:style w:type="paragraph" w:customStyle="1" w:styleId="Template-Date">
    <w:name w:val="Template - Date"/>
    <w:basedOn w:val="Template-Address"/>
    <w:uiPriority w:val="8"/>
    <w:semiHidden/>
    <w:rsid w:val="00EF0C5C"/>
  </w:style>
  <w:style w:type="table" w:styleId="Tabel-Gitter">
    <w:name w:val="Table Grid"/>
    <w:basedOn w:val="Tabel-Normal"/>
    <w:semiHidden/>
    <w:rsid w:val="00EF0C5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-Dokumentheading">
    <w:name w:val="Normal - Dokument heading"/>
    <w:basedOn w:val="Normal"/>
    <w:uiPriority w:val="7"/>
    <w:semiHidden/>
    <w:rsid w:val="00FE0DAB"/>
    <w:pPr>
      <w:ind w:left="2410"/>
    </w:pPr>
    <w:rPr>
      <w:b/>
    </w:rPr>
  </w:style>
  <w:style w:type="paragraph" w:customStyle="1" w:styleId="Template-Afdeling">
    <w:name w:val="Template - Afdeling"/>
    <w:basedOn w:val="Template"/>
    <w:uiPriority w:val="8"/>
    <w:semiHidden/>
    <w:rsid w:val="00EF0C5C"/>
    <w:pPr>
      <w:spacing w:line="180" w:lineRule="atLeast"/>
    </w:pPr>
    <w:rPr>
      <w:b/>
      <w:sz w:val="14"/>
    </w:rPr>
  </w:style>
  <w:style w:type="paragraph" w:styleId="Listeoverfigurer">
    <w:name w:val="table of figures"/>
    <w:basedOn w:val="Normal"/>
    <w:next w:val="Normal"/>
    <w:uiPriority w:val="99"/>
    <w:semiHidden/>
    <w:rsid w:val="00EF0C5C"/>
  </w:style>
  <w:style w:type="paragraph" w:customStyle="1" w:styleId="Template-NavnMellemnavn">
    <w:name w:val="Template - Navn/Mellemnavn"/>
    <w:basedOn w:val="Template"/>
    <w:uiPriority w:val="8"/>
    <w:semiHidden/>
    <w:rsid w:val="00EF0C5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EF0C5C"/>
  </w:style>
  <w:style w:type="paragraph" w:customStyle="1" w:styleId="Heading1-Overskrift-Bold">
    <w:name w:val="Heading 1 - Overskrift - Bold"/>
    <w:basedOn w:val="Overskrift1"/>
    <w:uiPriority w:val="1"/>
    <w:qFormat/>
    <w:rsid w:val="00EF0C5C"/>
    <w:rPr>
      <w:rFonts w:ascii="AU Passata" w:hAnsi="AU Passata"/>
      <w:b/>
    </w:rPr>
  </w:style>
  <w:style w:type="paragraph" w:customStyle="1" w:styleId="Heading2-Citat-Bold">
    <w:name w:val="Heading 2 - Citat - Bold"/>
    <w:basedOn w:val="Overskrift2"/>
    <w:uiPriority w:val="1"/>
    <w:qFormat/>
    <w:rsid w:val="00EF0C5C"/>
    <w:rPr>
      <w:rFonts w:ascii="AU Passata" w:hAnsi="AU Passata"/>
      <w:b/>
    </w:rPr>
  </w:style>
  <w:style w:type="paragraph" w:customStyle="1" w:styleId="Heading3-Manchet-Light">
    <w:name w:val="Heading 3 - Manchet - Light"/>
    <w:basedOn w:val="Overskrift3"/>
    <w:uiPriority w:val="1"/>
    <w:qFormat/>
    <w:rsid w:val="00EF0C5C"/>
    <w:rPr>
      <w:rFonts w:ascii="AU Passata Light" w:hAnsi="AU Passata Light"/>
      <w:b w:val="0"/>
    </w:rPr>
  </w:style>
  <w:style w:type="paragraph" w:customStyle="1" w:styleId="Dokumentheading">
    <w:name w:val="Dokument heading"/>
    <w:basedOn w:val="Normal"/>
    <w:uiPriority w:val="5"/>
    <w:semiHidden/>
    <w:rsid w:val="00EF0C5C"/>
    <w:pPr>
      <w:ind w:left="2410"/>
    </w:pPr>
    <w:rPr>
      <w:b/>
    </w:rPr>
  </w:style>
  <w:style w:type="paragraph" w:styleId="Markeringsbobletekst">
    <w:name w:val="Balloon Text"/>
    <w:basedOn w:val="Normal"/>
    <w:uiPriority w:val="99"/>
    <w:semiHidden/>
    <w:rsid w:val="00EF0C5C"/>
    <w:rPr>
      <w:rFonts w:ascii="Tahoma" w:hAnsi="Tahoma" w:cs="Tahoma"/>
      <w:sz w:val="16"/>
      <w:szCs w:val="16"/>
    </w:rPr>
  </w:style>
  <w:style w:type="paragraph" w:customStyle="1" w:styleId="Template-FemteElementBack">
    <w:name w:val="Template - Femte Element Back"/>
    <w:uiPriority w:val="8"/>
    <w:semiHidden/>
    <w:rsid w:val="00EF0C5C"/>
    <w:pPr>
      <w:spacing w:line="2660" w:lineRule="atLeast"/>
    </w:pPr>
    <w:rPr>
      <w:rFonts w:ascii="AU Peto" w:hAnsi="AU Peto"/>
      <w:noProof/>
      <w:color w:val="81A0C6"/>
      <w:sz w:val="266"/>
      <w:szCs w:val="24"/>
      <w:lang w:eastAsia="en-US"/>
    </w:rPr>
  </w:style>
  <w:style w:type="paragraph" w:customStyle="1" w:styleId="Template-FemteElementFront">
    <w:name w:val="Template - Femte Element Front"/>
    <w:basedOn w:val="Template-FemteElementBack"/>
    <w:uiPriority w:val="8"/>
    <w:semiHidden/>
    <w:rsid w:val="00EF0C5C"/>
    <w:rPr>
      <w:color w:val="03428E"/>
    </w:rPr>
  </w:style>
  <w:style w:type="character" w:styleId="Kommentarhenvisning">
    <w:name w:val="annotation reference"/>
    <w:uiPriority w:val="99"/>
    <w:semiHidden/>
    <w:rsid w:val="00EF0C5C"/>
    <w:rPr>
      <w:rFonts w:ascii="AU Passata" w:hAnsi="AU Passata"/>
      <w:color w:val="03428E"/>
      <w:sz w:val="16"/>
      <w:szCs w:val="16"/>
    </w:rPr>
  </w:style>
  <w:style w:type="paragraph" w:styleId="Kommentartekst">
    <w:name w:val="annotation text"/>
    <w:basedOn w:val="Normal"/>
    <w:uiPriority w:val="99"/>
    <w:semiHidden/>
    <w:rsid w:val="00EF0C5C"/>
    <w:rPr>
      <w:sz w:val="20"/>
      <w:szCs w:val="20"/>
    </w:rPr>
  </w:style>
  <w:style w:type="paragraph" w:styleId="Kommentaremne">
    <w:name w:val="annotation subject"/>
    <w:basedOn w:val="Kommentartekst"/>
    <w:next w:val="Kommentartekst"/>
    <w:uiPriority w:val="99"/>
    <w:semiHidden/>
    <w:rsid w:val="00EF0C5C"/>
    <w:rPr>
      <w:b/>
      <w:bCs/>
    </w:rPr>
  </w:style>
  <w:style w:type="paragraph" w:styleId="Dokumentoversigt">
    <w:name w:val="Document Map"/>
    <w:basedOn w:val="Normal"/>
    <w:uiPriority w:val="99"/>
    <w:semiHidden/>
    <w:rsid w:val="00EF0C5C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uiPriority w:val="99"/>
    <w:semiHidden/>
    <w:rsid w:val="00EF0C5C"/>
    <w:pPr>
      <w:ind w:left="300" w:hanging="300"/>
    </w:pPr>
  </w:style>
  <w:style w:type="paragraph" w:styleId="Indeks2">
    <w:name w:val="index 2"/>
    <w:basedOn w:val="Normal"/>
    <w:next w:val="Normal"/>
    <w:autoRedefine/>
    <w:uiPriority w:val="99"/>
    <w:semiHidden/>
    <w:rsid w:val="00EF0C5C"/>
    <w:pPr>
      <w:ind w:left="600" w:hanging="300"/>
    </w:pPr>
  </w:style>
  <w:style w:type="paragraph" w:styleId="Indeks3">
    <w:name w:val="index 3"/>
    <w:basedOn w:val="Normal"/>
    <w:next w:val="Normal"/>
    <w:autoRedefine/>
    <w:uiPriority w:val="99"/>
    <w:semiHidden/>
    <w:rsid w:val="00EF0C5C"/>
    <w:pPr>
      <w:ind w:left="900" w:hanging="300"/>
    </w:pPr>
  </w:style>
  <w:style w:type="paragraph" w:styleId="Indeks4">
    <w:name w:val="index 4"/>
    <w:basedOn w:val="Normal"/>
    <w:next w:val="Normal"/>
    <w:autoRedefine/>
    <w:uiPriority w:val="99"/>
    <w:semiHidden/>
    <w:rsid w:val="00EF0C5C"/>
    <w:pPr>
      <w:ind w:left="1200" w:hanging="300"/>
    </w:pPr>
  </w:style>
  <w:style w:type="paragraph" w:styleId="Indeks5">
    <w:name w:val="index 5"/>
    <w:basedOn w:val="Normal"/>
    <w:next w:val="Normal"/>
    <w:autoRedefine/>
    <w:uiPriority w:val="99"/>
    <w:semiHidden/>
    <w:rsid w:val="00EF0C5C"/>
    <w:pPr>
      <w:ind w:left="1500" w:hanging="300"/>
    </w:pPr>
  </w:style>
  <w:style w:type="paragraph" w:styleId="Indeks6">
    <w:name w:val="index 6"/>
    <w:basedOn w:val="Normal"/>
    <w:next w:val="Normal"/>
    <w:autoRedefine/>
    <w:uiPriority w:val="99"/>
    <w:semiHidden/>
    <w:rsid w:val="00EF0C5C"/>
    <w:pPr>
      <w:ind w:left="1800" w:hanging="300"/>
    </w:pPr>
  </w:style>
  <w:style w:type="paragraph" w:styleId="Indeks7">
    <w:name w:val="index 7"/>
    <w:basedOn w:val="Normal"/>
    <w:next w:val="Normal"/>
    <w:autoRedefine/>
    <w:uiPriority w:val="99"/>
    <w:semiHidden/>
    <w:rsid w:val="00EF0C5C"/>
    <w:pPr>
      <w:ind w:left="2100" w:hanging="300"/>
    </w:pPr>
  </w:style>
  <w:style w:type="paragraph" w:styleId="Indeks8">
    <w:name w:val="index 8"/>
    <w:basedOn w:val="Normal"/>
    <w:next w:val="Normal"/>
    <w:autoRedefine/>
    <w:uiPriority w:val="99"/>
    <w:semiHidden/>
    <w:rsid w:val="00EF0C5C"/>
    <w:pPr>
      <w:ind w:left="2400" w:hanging="300"/>
    </w:pPr>
  </w:style>
  <w:style w:type="paragraph" w:styleId="Indeks9">
    <w:name w:val="index 9"/>
    <w:basedOn w:val="Normal"/>
    <w:next w:val="Normal"/>
    <w:autoRedefine/>
    <w:uiPriority w:val="99"/>
    <w:semiHidden/>
    <w:rsid w:val="00EF0C5C"/>
    <w:pPr>
      <w:ind w:left="2700" w:hanging="300"/>
    </w:pPr>
  </w:style>
  <w:style w:type="paragraph" w:styleId="Indeksoverskrift">
    <w:name w:val="index heading"/>
    <w:basedOn w:val="Normal"/>
    <w:next w:val="Indeks1"/>
    <w:uiPriority w:val="99"/>
    <w:semiHidden/>
    <w:rsid w:val="00EF0C5C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EF0C5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uiPriority w:val="99"/>
    <w:semiHidden/>
    <w:rsid w:val="00EF0C5C"/>
    <w:pPr>
      <w:ind w:left="300" w:hanging="300"/>
    </w:pPr>
  </w:style>
  <w:style w:type="paragraph" w:styleId="Citatoverskrift">
    <w:name w:val="toa heading"/>
    <w:basedOn w:val="Normal"/>
    <w:next w:val="Normal"/>
    <w:uiPriority w:val="99"/>
    <w:semiHidden/>
    <w:rsid w:val="00EF0C5C"/>
    <w:pPr>
      <w:spacing w:before="120"/>
    </w:pPr>
    <w:rPr>
      <w:rFonts w:ascii="Arial" w:hAnsi="Arial" w:cs="Arial"/>
      <w:b/>
      <w:bCs/>
      <w:sz w:val="24"/>
    </w:rPr>
  </w:style>
  <w:style w:type="paragraph" w:customStyle="1" w:styleId="Template-Parentlogoname">
    <w:name w:val="Template - Parent logoname"/>
    <w:basedOn w:val="Template"/>
    <w:uiPriority w:val="8"/>
    <w:semiHidden/>
    <w:rsid w:val="00EF0C5C"/>
    <w:pPr>
      <w:spacing w:line="240" w:lineRule="atLeast"/>
    </w:pPr>
    <w:rPr>
      <w:rFonts w:ascii="AU Passata" w:hAnsi="AU Passata"/>
      <w:caps/>
      <w:spacing w:val="10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EF0C5C"/>
    <w:pPr>
      <w:spacing w:before="66" w:line="160" w:lineRule="atLeast"/>
      <w:contextualSpacing/>
    </w:pPr>
    <w:rPr>
      <w:sz w:val="14"/>
    </w:rPr>
  </w:style>
  <w:style w:type="paragraph" w:customStyle="1" w:styleId="TableColomnHeading">
    <w:name w:val="Table Colomn Heading"/>
    <w:basedOn w:val="Normal"/>
    <w:uiPriority w:val="5"/>
    <w:semiHidden/>
    <w:rsid w:val="00EF0C5C"/>
    <w:pPr>
      <w:spacing w:line="220" w:lineRule="atLeast"/>
    </w:pPr>
    <w:rPr>
      <w:b/>
      <w:sz w:val="18"/>
    </w:rPr>
  </w:style>
  <w:style w:type="paragraph" w:customStyle="1" w:styleId="TableHeading">
    <w:name w:val="Table Heading"/>
    <w:basedOn w:val="Normal"/>
    <w:uiPriority w:val="5"/>
    <w:semiHidden/>
    <w:rsid w:val="00EF0C5C"/>
    <w:pPr>
      <w:spacing w:line="260" w:lineRule="atLeast"/>
    </w:pPr>
    <w:rPr>
      <w:b/>
      <w:caps/>
      <w:color w:val="646567"/>
      <w:sz w:val="18"/>
    </w:rPr>
  </w:style>
  <w:style w:type="paragraph" w:customStyle="1" w:styleId="Tabletext">
    <w:name w:val="Table text"/>
    <w:basedOn w:val="Normal"/>
    <w:uiPriority w:val="5"/>
    <w:semiHidden/>
    <w:rsid w:val="00EF0C5C"/>
    <w:pPr>
      <w:spacing w:line="220" w:lineRule="atLeast"/>
    </w:pPr>
    <w:rPr>
      <w:sz w:val="18"/>
    </w:rPr>
  </w:style>
  <w:style w:type="paragraph" w:customStyle="1" w:styleId="TableNumbers">
    <w:name w:val="Table Numbers"/>
    <w:basedOn w:val="Tabletext"/>
    <w:uiPriority w:val="5"/>
    <w:semiHidden/>
    <w:rsid w:val="00EF0C5C"/>
    <w:pPr>
      <w:jc w:val="right"/>
    </w:pPr>
  </w:style>
  <w:style w:type="paragraph" w:customStyle="1" w:styleId="TableNumbersTotal">
    <w:name w:val="Table Numbers Total"/>
    <w:basedOn w:val="TableNumbers"/>
    <w:uiPriority w:val="5"/>
    <w:semiHidden/>
    <w:rsid w:val="00EF0C5C"/>
    <w:rPr>
      <w:b/>
    </w:rPr>
  </w:style>
  <w:style w:type="paragraph" w:styleId="Listeafsnit">
    <w:name w:val="List Paragraph"/>
    <w:basedOn w:val="Normal"/>
    <w:uiPriority w:val="34"/>
    <w:qFormat/>
    <w:rsid w:val="0011062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U Passata" w:eastAsia="Times New Roman" w:hAnsi="AU Passata" w:cs="Times New Roman"/>
        <w:color w:val="03428E"/>
        <w:sz w:val="30"/>
        <w:szCs w:val="30"/>
        <w:lang w:val="da-DK" w:eastAsia="da-DK" w:bidi="ar-SA"/>
      </w:rPr>
    </w:rPrDefault>
    <w:pPrDefault>
      <w:pPr>
        <w:spacing w:line="36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iPriority="1" w:unhideWhenUsed="0" w:qFormat="1"/>
    <w:lsdException w:name="heading 4" w:semiHidden="0" w:uiPriority="1" w:unhideWhenUsed="0" w:qFormat="1"/>
    <w:lsdException w:name="heading 5" w:semiHidden="0" w:uiPriority="1" w:unhideWhenUsed="0" w:qFormat="1"/>
    <w:lsdException w:name="heading 6" w:semiHidden="0" w:uiPriority="1" w:unhideWhenUsed="0" w:qFormat="1"/>
    <w:lsdException w:name="heading 7" w:uiPriority="1" w:qFormat="1"/>
    <w:lsdException w:name="heading 8" w:uiPriority="1" w:qFormat="1"/>
    <w:lsdException w:name="heading 9" w:uiPriority="1" w:qFormat="1"/>
    <w:lsdException w:name="caption" w:qFormat="1"/>
    <w:lsdException w:name="List Bullet" w:qFormat="1"/>
    <w:lsdException w:name="List Number" w:semiHidden="0" w:uiPriority="2" w:unhideWhenUsed="0" w:qFormat="1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0"/>
    <w:lsdException w:name="HTML Bottom of Form" w:uiPriority="0"/>
    <w:lsdException w:name="Normal Table" w:uiPriority="0"/>
    <w:lsdException w:name="Outline List 1" w:uiPriority="0"/>
    <w:lsdException w:name="Outline List 2" w:uiPriority="0"/>
    <w:lsdException w:name="Outline List 3" w:uiPriority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Table Grid" w:semiHidden="0" w:uiPriority="0" w:unhideWhenUsed="0"/>
    <w:lsdException w:name="Table Theme" w:uiPriority="0"/>
    <w:lsdException w:name="Placeholder Text" w:unhideWhenUsed="0"/>
    <w:lsdException w:name="No Spacing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nhideWhenUsed="0" w:qFormat="1"/>
    <w:lsdException w:name="Intense Quote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nhideWhenUsed="0" w:qFormat="1"/>
    <w:lsdException w:name="Intense Emphasis" w:unhideWhenUsed="0" w:qFormat="1"/>
    <w:lsdException w:name="Subtle Reference" w:unhideWhenUsed="0" w:qFormat="1"/>
    <w:lsdException w:name="Intense Reference" w:unhideWhenUsed="0" w:qFormat="1"/>
    <w:lsdException w:name="Book Title" w:unhideWhenUsed="0" w:qFormat="1"/>
    <w:lsdException w:name="TOC Heading" w:qFormat="1"/>
  </w:latentStyles>
  <w:style w:type="paragraph" w:default="1" w:styleId="Normal">
    <w:name w:val="Normal"/>
    <w:qFormat/>
    <w:rsid w:val="00EF0C5C"/>
  </w:style>
  <w:style w:type="paragraph" w:styleId="Overskrift1">
    <w:name w:val="heading 1"/>
    <w:aliases w:val="overskrift - Light"/>
    <w:basedOn w:val="Normal"/>
    <w:next w:val="Normal"/>
    <w:uiPriority w:val="1"/>
    <w:qFormat/>
    <w:rsid w:val="00EF0C5C"/>
    <w:pPr>
      <w:keepNext/>
      <w:spacing w:line="2400" w:lineRule="exact"/>
      <w:outlineLvl w:val="0"/>
    </w:pPr>
    <w:rPr>
      <w:rFonts w:ascii="AU Passata Light" w:hAnsi="AU Passata Light" w:cs="Arial"/>
      <w:bCs/>
      <w:caps/>
      <w:sz w:val="240"/>
      <w:szCs w:val="32"/>
    </w:rPr>
  </w:style>
  <w:style w:type="paragraph" w:styleId="Overskrift2">
    <w:name w:val="heading 2"/>
    <w:aliases w:val="Citat - Light"/>
    <w:basedOn w:val="Normal"/>
    <w:next w:val="Normal"/>
    <w:uiPriority w:val="1"/>
    <w:qFormat/>
    <w:rsid w:val="00EF0C5C"/>
    <w:pPr>
      <w:keepNext/>
      <w:spacing w:line="1100" w:lineRule="exact"/>
      <w:outlineLvl w:val="1"/>
    </w:pPr>
    <w:rPr>
      <w:rFonts w:ascii="AU Passata Light" w:hAnsi="AU Passata Light" w:cs="Arial"/>
      <w:bCs/>
      <w:iCs/>
      <w:caps/>
      <w:sz w:val="120"/>
      <w:szCs w:val="28"/>
    </w:rPr>
  </w:style>
  <w:style w:type="paragraph" w:styleId="Overskrift3">
    <w:name w:val="heading 3"/>
    <w:aliases w:val="Manchet"/>
    <w:basedOn w:val="Normal"/>
    <w:next w:val="Normal"/>
    <w:uiPriority w:val="1"/>
    <w:qFormat/>
    <w:rsid w:val="00EF0C5C"/>
    <w:pPr>
      <w:keepNext/>
      <w:spacing w:line="800" w:lineRule="atLeast"/>
      <w:outlineLvl w:val="2"/>
    </w:pPr>
    <w:rPr>
      <w:rFonts w:cs="Arial"/>
      <w:b/>
      <w:bCs/>
      <w:caps/>
      <w:sz w:val="80"/>
      <w:szCs w:val="26"/>
    </w:rPr>
  </w:style>
  <w:style w:type="paragraph" w:styleId="Overskrift4">
    <w:name w:val="heading 4"/>
    <w:aliases w:val="Mellemrubrik"/>
    <w:basedOn w:val="Normal"/>
    <w:next w:val="Normal"/>
    <w:uiPriority w:val="1"/>
    <w:qFormat/>
    <w:rsid w:val="00EF0C5C"/>
    <w:pPr>
      <w:keepNext/>
      <w:outlineLvl w:val="3"/>
    </w:pPr>
    <w:rPr>
      <w:b/>
      <w:bCs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EF0C5C"/>
    <w:pPr>
      <w:spacing w:line="240" w:lineRule="atLeast"/>
      <w:outlineLvl w:val="4"/>
    </w:pPr>
    <w:rPr>
      <w:b/>
      <w:bCs/>
      <w:iCs/>
      <w:sz w:val="18"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EF0C5C"/>
    <w:pPr>
      <w:spacing w:line="240" w:lineRule="atLeast"/>
      <w:outlineLvl w:val="5"/>
    </w:pPr>
    <w:rPr>
      <w:b/>
      <w:bCs/>
      <w:sz w:val="18"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EF0C5C"/>
    <w:pPr>
      <w:spacing w:line="240" w:lineRule="atLeast"/>
      <w:outlineLvl w:val="6"/>
    </w:pPr>
    <w:rPr>
      <w:b/>
      <w:sz w:val="18"/>
    </w:rPr>
  </w:style>
  <w:style w:type="paragraph" w:styleId="Overskrift8">
    <w:name w:val="heading 8"/>
    <w:basedOn w:val="Normal"/>
    <w:next w:val="Normal"/>
    <w:uiPriority w:val="1"/>
    <w:semiHidden/>
    <w:qFormat/>
    <w:rsid w:val="00EF0C5C"/>
    <w:pPr>
      <w:spacing w:line="240" w:lineRule="atLeast"/>
      <w:outlineLvl w:val="7"/>
    </w:pPr>
    <w:rPr>
      <w:b/>
      <w:iCs/>
      <w:sz w:val="18"/>
    </w:rPr>
  </w:style>
  <w:style w:type="paragraph" w:styleId="Overskrift9">
    <w:name w:val="heading 9"/>
    <w:basedOn w:val="Normal"/>
    <w:next w:val="Normal"/>
    <w:uiPriority w:val="1"/>
    <w:semiHidden/>
    <w:qFormat/>
    <w:rsid w:val="00EF0C5C"/>
    <w:pPr>
      <w:spacing w:line="240" w:lineRule="atLeast"/>
      <w:outlineLvl w:val="8"/>
    </w:pPr>
    <w:rPr>
      <w:rFonts w:cs="Arial"/>
      <w:b/>
      <w:sz w:val="18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EF0C5C"/>
    <w:pPr>
      <w:numPr>
        <w:numId w:val="1"/>
      </w:numPr>
    </w:pPr>
  </w:style>
  <w:style w:type="numbering" w:styleId="1ai">
    <w:name w:val="Outline List 1"/>
    <w:basedOn w:val="Ingenoversigt"/>
    <w:semiHidden/>
    <w:rsid w:val="00EF0C5C"/>
    <w:pPr>
      <w:numPr>
        <w:numId w:val="2"/>
      </w:numPr>
    </w:pPr>
  </w:style>
  <w:style w:type="numbering" w:styleId="ArtikelSektion">
    <w:name w:val="Outline List 3"/>
    <w:basedOn w:val="Ingenoversigt"/>
    <w:semiHidden/>
    <w:rsid w:val="00EF0C5C"/>
    <w:pPr>
      <w:numPr>
        <w:numId w:val="3"/>
      </w:numPr>
    </w:pPr>
  </w:style>
  <w:style w:type="paragraph" w:styleId="Bloktekst">
    <w:name w:val="Block Text"/>
    <w:basedOn w:val="Normal"/>
    <w:uiPriority w:val="99"/>
    <w:semiHidden/>
    <w:rsid w:val="00EF0C5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EF0C5C"/>
    <w:pPr>
      <w:spacing w:after="120"/>
    </w:pPr>
  </w:style>
  <w:style w:type="paragraph" w:styleId="Brdtekst2">
    <w:name w:val="Body Text 2"/>
    <w:basedOn w:val="Normal"/>
    <w:uiPriority w:val="99"/>
    <w:semiHidden/>
    <w:rsid w:val="00EF0C5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EF0C5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EF0C5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EF0C5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EF0C5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EF0C5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EF0C5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99"/>
    <w:semiHidden/>
    <w:qFormat/>
    <w:rsid w:val="00EF0C5C"/>
    <w:pPr>
      <w:spacing w:line="300" w:lineRule="atLeast"/>
    </w:pPr>
    <w:rPr>
      <w:bCs/>
      <w:color w:val="03428F"/>
      <w:sz w:val="24"/>
      <w:szCs w:val="20"/>
    </w:rPr>
  </w:style>
  <w:style w:type="paragraph" w:styleId="Sluthilsen">
    <w:name w:val="Closing"/>
    <w:basedOn w:val="Normal"/>
    <w:uiPriority w:val="99"/>
    <w:semiHidden/>
    <w:rsid w:val="00EF0C5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EF0C5C"/>
  </w:style>
  <w:style w:type="paragraph" w:styleId="E-mail-signatur">
    <w:name w:val="E-mail Signature"/>
    <w:basedOn w:val="Normal"/>
    <w:uiPriority w:val="99"/>
    <w:semiHidden/>
    <w:rsid w:val="00EF0C5C"/>
  </w:style>
  <w:style w:type="character" w:styleId="Fremhv">
    <w:name w:val="Emphasis"/>
    <w:uiPriority w:val="99"/>
    <w:semiHidden/>
    <w:qFormat/>
    <w:rsid w:val="00EF0C5C"/>
    <w:rPr>
      <w:rFonts w:ascii="AU Passata" w:hAnsi="AU Passata"/>
      <w:i/>
      <w:iCs/>
      <w:color w:val="03428E"/>
    </w:rPr>
  </w:style>
  <w:style w:type="character" w:styleId="Slutnotehenvisning">
    <w:name w:val="endnote reference"/>
    <w:uiPriority w:val="99"/>
    <w:semiHidden/>
    <w:rsid w:val="00EF0C5C"/>
    <w:rPr>
      <w:rFonts w:ascii="Verdana" w:hAnsi="Verdana"/>
      <w:color w:val="03428E"/>
      <w:sz w:val="14"/>
      <w:vertAlign w:val="superscript"/>
    </w:rPr>
  </w:style>
  <w:style w:type="paragraph" w:styleId="Slutnotetekst">
    <w:name w:val="endnote text"/>
    <w:basedOn w:val="Normal"/>
    <w:uiPriority w:val="99"/>
    <w:semiHidden/>
    <w:rsid w:val="00EF0C5C"/>
    <w:pPr>
      <w:spacing w:line="180" w:lineRule="atLeast"/>
    </w:pPr>
    <w:rPr>
      <w:sz w:val="14"/>
      <w:szCs w:val="20"/>
    </w:rPr>
  </w:style>
  <w:style w:type="paragraph" w:styleId="Modtageradresse">
    <w:name w:val="envelope address"/>
    <w:basedOn w:val="Normal"/>
    <w:uiPriority w:val="99"/>
    <w:semiHidden/>
    <w:rsid w:val="00EF0C5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EF0C5C"/>
    <w:rPr>
      <w:rFonts w:ascii="Arial" w:hAnsi="Arial" w:cs="Arial"/>
      <w:szCs w:val="20"/>
    </w:rPr>
  </w:style>
  <w:style w:type="character" w:styleId="Fodnotehenvisning">
    <w:name w:val="footnote reference"/>
    <w:uiPriority w:val="99"/>
    <w:semiHidden/>
    <w:rsid w:val="00EF0C5C"/>
    <w:rPr>
      <w:rFonts w:ascii="Verdana" w:hAnsi="Verdana"/>
      <w:color w:val="03428E"/>
      <w:sz w:val="14"/>
      <w:vertAlign w:val="superscript"/>
    </w:rPr>
  </w:style>
  <w:style w:type="paragraph" w:styleId="Fodnotetekst">
    <w:name w:val="footnote text"/>
    <w:basedOn w:val="Normal"/>
    <w:uiPriority w:val="99"/>
    <w:semiHidden/>
    <w:rsid w:val="00EF0C5C"/>
    <w:pPr>
      <w:spacing w:line="180" w:lineRule="atLeast"/>
    </w:pPr>
    <w:rPr>
      <w:sz w:val="14"/>
      <w:szCs w:val="20"/>
    </w:rPr>
  </w:style>
  <w:style w:type="character" w:styleId="HTML-akronym">
    <w:name w:val="HTML Acronym"/>
    <w:basedOn w:val="Standardskrifttypeiafsnit"/>
    <w:uiPriority w:val="99"/>
    <w:semiHidden/>
    <w:rsid w:val="00EF0C5C"/>
    <w:rPr>
      <w:rFonts w:ascii="AU Passata" w:hAnsi="AU Passata"/>
      <w:color w:val="03428E"/>
    </w:rPr>
  </w:style>
  <w:style w:type="paragraph" w:styleId="HTML-adresse">
    <w:name w:val="HTML Address"/>
    <w:basedOn w:val="Normal"/>
    <w:uiPriority w:val="99"/>
    <w:semiHidden/>
    <w:rsid w:val="00EF0C5C"/>
    <w:rPr>
      <w:i/>
      <w:iCs/>
    </w:rPr>
  </w:style>
  <w:style w:type="character" w:styleId="HTML-citat">
    <w:name w:val="HTML Cite"/>
    <w:uiPriority w:val="99"/>
    <w:semiHidden/>
    <w:rsid w:val="00EF0C5C"/>
    <w:rPr>
      <w:rFonts w:ascii="AU Passata" w:hAnsi="AU Passata"/>
      <w:i/>
      <w:iCs/>
      <w:color w:val="03428E"/>
    </w:rPr>
  </w:style>
  <w:style w:type="character" w:styleId="HTML-kode">
    <w:name w:val="HTML Code"/>
    <w:uiPriority w:val="99"/>
    <w:semiHidden/>
    <w:rsid w:val="00EF0C5C"/>
    <w:rPr>
      <w:rFonts w:ascii="Courier New" w:hAnsi="Courier New" w:cs="Courier New"/>
      <w:color w:val="03428E"/>
      <w:sz w:val="20"/>
      <w:szCs w:val="20"/>
    </w:rPr>
  </w:style>
  <w:style w:type="character" w:styleId="HTML-definition">
    <w:name w:val="HTML Definition"/>
    <w:uiPriority w:val="99"/>
    <w:semiHidden/>
    <w:rsid w:val="00EF0C5C"/>
    <w:rPr>
      <w:rFonts w:ascii="AU Passata" w:hAnsi="AU Passata"/>
      <w:i/>
      <w:iCs/>
      <w:color w:val="03428E"/>
    </w:rPr>
  </w:style>
  <w:style w:type="character" w:styleId="HTML-tastatur">
    <w:name w:val="HTML Keyboard"/>
    <w:uiPriority w:val="99"/>
    <w:semiHidden/>
    <w:rsid w:val="00EF0C5C"/>
    <w:rPr>
      <w:rFonts w:ascii="Courier New" w:hAnsi="Courier New" w:cs="Courier New"/>
      <w:color w:val="03428E"/>
      <w:sz w:val="20"/>
      <w:szCs w:val="20"/>
    </w:rPr>
  </w:style>
  <w:style w:type="paragraph" w:styleId="FormateretHTML">
    <w:name w:val="HTML Preformatted"/>
    <w:basedOn w:val="Normal"/>
    <w:uiPriority w:val="99"/>
    <w:semiHidden/>
    <w:rsid w:val="00EF0C5C"/>
    <w:rPr>
      <w:rFonts w:ascii="Courier New" w:hAnsi="Courier New" w:cs="Courier New"/>
      <w:szCs w:val="20"/>
    </w:rPr>
  </w:style>
  <w:style w:type="character" w:styleId="HTML-eksempel">
    <w:name w:val="HTML Sample"/>
    <w:uiPriority w:val="99"/>
    <w:semiHidden/>
    <w:rsid w:val="00EF0C5C"/>
    <w:rPr>
      <w:rFonts w:ascii="Courier New" w:hAnsi="Courier New" w:cs="Courier New"/>
      <w:color w:val="03428E"/>
    </w:rPr>
  </w:style>
  <w:style w:type="character" w:styleId="HTML-skrivemaskine">
    <w:name w:val="HTML Typewriter"/>
    <w:uiPriority w:val="99"/>
    <w:semiHidden/>
    <w:rsid w:val="00EF0C5C"/>
    <w:rPr>
      <w:rFonts w:ascii="Courier New" w:hAnsi="Courier New" w:cs="Courier New"/>
      <w:color w:val="03428E"/>
      <w:sz w:val="20"/>
      <w:szCs w:val="20"/>
    </w:rPr>
  </w:style>
  <w:style w:type="character" w:styleId="HTML-variabel">
    <w:name w:val="HTML Variable"/>
    <w:uiPriority w:val="99"/>
    <w:semiHidden/>
    <w:rsid w:val="00EF0C5C"/>
    <w:rPr>
      <w:rFonts w:ascii="AU Passata" w:hAnsi="AU Passata"/>
      <w:i/>
      <w:iCs/>
      <w:color w:val="03428E"/>
    </w:rPr>
  </w:style>
  <w:style w:type="character" w:styleId="Linjenummer">
    <w:name w:val="line number"/>
    <w:basedOn w:val="Standardskrifttypeiafsnit"/>
    <w:uiPriority w:val="99"/>
    <w:semiHidden/>
    <w:rsid w:val="00EF0C5C"/>
    <w:rPr>
      <w:rFonts w:ascii="AU Passata" w:hAnsi="AU Passata"/>
      <w:color w:val="03428E"/>
    </w:rPr>
  </w:style>
  <w:style w:type="paragraph" w:styleId="Opstilling">
    <w:name w:val="List"/>
    <w:basedOn w:val="Normal"/>
    <w:uiPriority w:val="99"/>
    <w:semiHidden/>
    <w:rsid w:val="00EF0C5C"/>
    <w:pPr>
      <w:ind w:left="283" w:hanging="283"/>
    </w:pPr>
  </w:style>
  <w:style w:type="paragraph" w:styleId="Opstilling2">
    <w:name w:val="List 2"/>
    <w:basedOn w:val="Normal"/>
    <w:uiPriority w:val="99"/>
    <w:semiHidden/>
    <w:rsid w:val="00EF0C5C"/>
    <w:pPr>
      <w:ind w:left="566" w:hanging="283"/>
    </w:pPr>
  </w:style>
  <w:style w:type="paragraph" w:styleId="Opstilling3">
    <w:name w:val="List 3"/>
    <w:basedOn w:val="Normal"/>
    <w:uiPriority w:val="99"/>
    <w:semiHidden/>
    <w:rsid w:val="00EF0C5C"/>
    <w:pPr>
      <w:ind w:left="849" w:hanging="283"/>
    </w:pPr>
  </w:style>
  <w:style w:type="paragraph" w:styleId="Opstilling4">
    <w:name w:val="List 4"/>
    <w:basedOn w:val="Normal"/>
    <w:uiPriority w:val="99"/>
    <w:semiHidden/>
    <w:rsid w:val="00EF0C5C"/>
    <w:pPr>
      <w:ind w:left="1132" w:hanging="283"/>
    </w:pPr>
  </w:style>
  <w:style w:type="paragraph" w:styleId="Opstilling5">
    <w:name w:val="List 5"/>
    <w:basedOn w:val="Normal"/>
    <w:uiPriority w:val="99"/>
    <w:semiHidden/>
    <w:rsid w:val="00EF0C5C"/>
    <w:pPr>
      <w:ind w:left="1415" w:hanging="283"/>
    </w:pPr>
  </w:style>
  <w:style w:type="paragraph" w:styleId="Opstilling-punkttegn">
    <w:name w:val="List Bullet"/>
    <w:basedOn w:val="Normal"/>
    <w:uiPriority w:val="99"/>
    <w:qFormat/>
    <w:rsid w:val="00EF0C5C"/>
    <w:pPr>
      <w:numPr>
        <w:numId w:val="23"/>
      </w:numPr>
      <w:spacing w:line="420" w:lineRule="atLeast"/>
    </w:pPr>
    <w:rPr>
      <w:szCs w:val="36"/>
    </w:rPr>
  </w:style>
  <w:style w:type="paragraph" w:styleId="Opstilling-punkttegn2">
    <w:name w:val="List Bullet 2"/>
    <w:basedOn w:val="Normal"/>
    <w:uiPriority w:val="99"/>
    <w:semiHidden/>
    <w:rsid w:val="00EF0C5C"/>
    <w:pPr>
      <w:numPr>
        <w:numId w:val="24"/>
      </w:numPr>
    </w:pPr>
  </w:style>
  <w:style w:type="paragraph" w:styleId="Opstilling-punkttegn3">
    <w:name w:val="List Bullet 3"/>
    <w:basedOn w:val="Normal"/>
    <w:uiPriority w:val="99"/>
    <w:semiHidden/>
    <w:rsid w:val="00EF0C5C"/>
    <w:pPr>
      <w:numPr>
        <w:numId w:val="25"/>
      </w:numPr>
    </w:pPr>
  </w:style>
  <w:style w:type="paragraph" w:styleId="Opstilling-punkttegn4">
    <w:name w:val="List Bullet 4"/>
    <w:basedOn w:val="Normal"/>
    <w:uiPriority w:val="99"/>
    <w:semiHidden/>
    <w:rsid w:val="00EF0C5C"/>
    <w:pPr>
      <w:numPr>
        <w:numId w:val="26"/>
      </w:numPr>
    </w:pPr>
  </w:style>
  <w:style w:type="paragraph" w:styleId="Opstilling-punkttegn5">
    <w:name w:val="List Bullet 5"/>
    <w:basedOn w:val="Normal"/>
    <w:uiPriority w:val="99"/>
    <w:semiHidden/>
    <w:rsid w:val="00EF0C5C"/>
    <w:pPr>
      <w:numPr>
        <w:numId w:val="27"/>
      </w:numPr>
    </w:pPr>
  </w:style>
  <w:style w:type="paragraph" w:styleId="Opstilling-forts">
    <w:name w:val="List Continue"/>
    <w:basedOn w:val="Normal"/>
    <w:uiPriority w:val="99"/>
    <w:semiHidden/>
    <w:rsid w:val="00EF0C5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EF0C5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EF0C5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EF0C5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EF0C5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EF0C5C"/>
    <w:pPr>
      <w:numPr>
        <w:numId w:val="28"/>
      </w:numPr>
      <w:spacing w:line="420" w:lineRule="atLeast"/>
    </w:pPr>
    <w:rPr>
      <w:szCs w:val="36"/>
    </w:rPr>
  </w:style>
  <w:style w:type="paragraph" w:styleId="Opstilling-talellerbogst2">
    <w:name w:val="List Number 2"/>
    <w:basedOn w:val="Normal"/>
    <w:uiPriority w:val="99"/>
    <w:semiHidden/>
    <w:rsid w:val="00EF0C5C"/>
    <w:pPr>
      <w:numPr>
        <w:numId w:val="29"/>
      </w:numPr>
    </w:pPr>
  </w:style>
  <w:style w:type="paragraph" w:styleId="Opstilling-talellerbogst3">
    <w:name w:val="List Number 3"/>
    <w:basedOn w:val="Normal"/>
    <w:uiPriority w:val="99"/>
    <w:semiHidden/>
    <w:rsid w:val="00EF0C5C"/>
    <w:pPr>
      <w:numPr>
        <w:numId w:val="30"/>
      </w:numPr>
    </w:pPr>
  </w:style>
  <w:style w:type="paragraph" w:styleId="Opstilling-talellerbogst4">
    <w:name w:val="List Number 4"/>
    <w:basedOn w:val="Normal"/>
    <w:uiPriority w:val="99"/>
    <w:semiHidden/>
    <w:rsid w:val="00EF0C5C"/>
    <w:pPr>
      <w:numPr>
        <w:numId w:val="31"/>
      </w:numPr>
    </w:pPr>
  </w:style>
  <w:style w:type="paragraph" w:styleId="Opstilling-talellerbogst5">
    <w:name w:val="List Number 5"/>
    <w:basedOn w:val="Normal"/>
    <w:uiPriority w:val="99"/>
    <w:semiHidden/>
    <w:rsid w:val="00EF0C5C"/>
    <w:pPr>
      <w:numPr>
        <w:numId w:val="32"/>
      </w:numPr>
    </w:pPr>
  </w:style>
  <w:style w:type="paragraph" w:styleId="Brevhoved">
    <w:name w:val="Message Header"/>
    <w:basedOn w:val="Normal"/>
    <w:uiPriority w:val="99"/>
    <w:semiHidden/>
    <w:rsid w:val="00EF0C5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EF0C5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EF0C5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EF0C5C"/>
  </w:style>
  <w:style w:type="paragraph" w:styleId="Almindeligtekst">
    <w:name w:val="Plain Text"/>
    <w:basedOn w:val="Normal"/>
    <w:uiPriority w:val="99"/>
    <w:semiHidden/>
    <w:rsid w:val="00EF0C5C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uiPriority w:val="99"/>
    <w:semiHidden/>
    <w:rsid w:val="00EF0C5C"/>
  </w:style>
  <w:style w:type="paragraph" w:styleId="Underskrift">
    <w:name w:val="Signature"/>
    <w:basedOn w:val="Normal"/>
    <w:uiPriority w:val="99"/>
    <w:semiHidden/>
    <w:rsid w:val="00EF0C5C"/>
    <w:pPr>
      <w:ind w:left="4252"/>
    </w:pPr>
  </w:style>
  <w:style w:type="character" w:styleId="Strk">
    <w:name w:val="Strong"/>
    <w:uiPriority w:val="99"/>
    <w:semiHidden/>
    <w:qFormat/>
    <w:rsid w:val="00EF0C5C"/>
    <w:rPr>
      <w:rFonts w:ascii="AU Passata" w:hAnsi="AU Passata"/>
      <w:b/>
      <w:bCs/>
      <w:color w:val="03428E"/>
    </w:rPr>
  </w:style>
  <w:style w:type="paragraph" w:styleId="Undertitel">
    <w:name w:val="Subtitle"/>
    <w:basedOn w:val="Normal"/>
    <w:uiPriority w:val="99"/>
    <w:semiHidden/>
    <w:qFormat/>
    <w:rsid w:val="00EF0C5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EF0C5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EF0C5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EF0C5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EF0C5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EF0C5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EF0C5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EF0C5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EF0C5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EF0C5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EF0C5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Kolonner1">
    <w:name w:val="Table Columns 1"/>
    <w:basedOn w:val="Tabel-Normal"/>
    <w:semiHidden/>
    <w:rsid w:val="00EF0C5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semiHidden/>
    <w:rsid w:val="00EF0C5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semiHidden/>
    <w:rsid w:val="00EF0C5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semiHidden/>
    <w:rsid w:val="00EF0C5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semiHidden/>
    <w:rsid w:val="00EF0C5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EF0C5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EF0C5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EF0C5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EF0C5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EF0C5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EF0C5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EF0C5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EF0C5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EF0C5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EF0C5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EF0C5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EF0C5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EF0C5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EF0C5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EF0C5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EF0C5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EF0C5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EF0C5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EF0C5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EF0C5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EF0C5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EF0C5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EF0C5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EF0C5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EF0C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EF0C5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EF0C5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EF0C5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99"/>
    <w:semiHidden/>
    <w:qFormat/>
    <w:rsid w:val="00EF0C5C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99"/>
    <w:semiHidden/>
    <w:rsid w:val="00EF0C5C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uiPriority w:val="99"/>
    <w:semiHidden/>
    <w:rsid w:val="00EF0C5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9"/>
    <w:semiHidden/>
    <w:rsid w:val="00EF0C5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9"/>
    <w:semiHidden/>
    <w:rsid w:val="00EF0C5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9"/>
    <w:semiHidden/>
    <w:rsid w:val="00EF0C5C"/>
    <w:pPr>
      <w:tabs>
        <w:tab w:val="right" w:pos="7655"/>
      </w:tabs>
      <w:ind w:left="1134" w:right="567"/>
    </w:pPr>
  </w:style>
  <w:style w:type="character" w:styleId="BesgtHyperlink">
    <w:name w:val="FollowedHyperlink"/>
    <w:uiPriority w:val="99"/>
    <w:semiHidden/>
    <w:rsid w:val="00EF0C5C"/>
    <w:rPr>
      <w:rFonts w:ascii="Georgia" w:hAnsi="Georgia"/>
      <w:color w:val="800080"/>
      <w:sz w:val="20"/>
      <w:u w:val="single"/>
    </w:rPr>
  </w:style>
  <w:style w:type="paragraph" w:styleId="Sidefod">
    <w:name w:val="footer"/>
    <w:basedOn w:val="Normal"/>
    <w:uiPriority w:val="99"/>
    <w:semiHidden/>
    <w:rsid w:val="00EF0C5C"/>
    <w:pPr>
      <w:tabs>
        <w:tab w:val="center" w:pos="4819"/>
        <w:tab w:val="right" w:pos="9638"/>
      </w:tabs>
      <w:spacing w:line="180" w:lineRule="atLeast"/>
    </w:pPr>
    <w:rPr>
      <w:color w:val="03428F"/>
      <w:sz w:val="14"/>
    </w:rPr>
  </w:style>
  <w:style w:type="paragraph" w:styleId="Sidehoved">
    <w:name w:val="header"/>
    <w:basedOn w:val="Normal"/>
    <w:uiPriority w:val="99"/>
    <w:semiHidden/>
    <w:rsid w:val="00EF0C5C"/>
    <w:pPr>
      <w:tabs>
        <w:tab w:val="center" w:pos="4819"/>
        <w:tab w:val="right" w:pos="9638"/>
      </w:tabs>
      <w:spacing w:line="180" w:lineRule="atLeast"/>
    </w:pPr>
    <w:rPr>
      <w:color w:val="03428F"/>
      <w:sz w:val="14"/>
    </w:rPr>
  </w:style>
  <w:style w:type="character" w:styleId="Hyperlink">
    <w:name w:val="Hyperlink"/>
    <w:uiPriority w:val="99"/>
    <w:semiHidden/>
    <w:rsid w:val="00EF0C5C"/>
    <w:rPr>
      <w:rFonts w:ascii="Georgia" w:hAnsi="Georgia"/>
      <w:color w:val="003366"/>
      <w:sz w:val="20"/>
      <w:u w:val="single"/>
    </w:rPr>
  </w:style>
  <w:style w:type="character" w:styleId="Sidetal">
    <w:name w:val="page number"/>
    <w:uiPriority w:val="99"/>
    <w:semiHidden/>
    <w:rsid w:val="00EF0C5C"/>
    <w:rPr>
      <w:rFonts w:ascii="AU Passata" w:hAnsi="AU Passata"/>
      <w:color w:val="03428E"/>
      <w:sz w:val="14"/>
    </w:rPr>
  </w:style>
  <w:style w:type="paragraph" w:customStyle="1" w:styleId="Normal-Bullet">
    <w:name w:val="Normal - Bullet"/>
    <w:basedOn w:val="Normal"/>
    <w:uiPriority w:val="5"/>
    <w:semiHidden/>
    <w:rsid w:val="00EF0C5C"/>
    <w:pPr>
      <w:numPr>
        <w:numId w:val="33"/>
      </w:numPr>
    </w:pPr>
    <w:rPr>
      <w:lang w:val="en-GB"/>
    </w:rPr>
  </w:style>
  <w:style w:type="paragraph" w:styleId="Indholdsfortegnelse6">
    <w:name w:val="toc 6"/>
    <w:basedOn w:val="Normal"/>
    <w:next w:val="Normal"/>
    <w:uiPriority w:val="99"/>
    <w:semiHidden/>
    <w:rsid w:val="00EF0C5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9"/>
    <w:semiHidden/>
    <w:rsid w:val="00EF0C5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9"/>
    <w:semiHidden/>
    <w:rsid w:val="00EF0C5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9"/>
    <w:semiHidden/>
    <w:rsid w:val="00EF0C5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EF0C5C"/>
    <w:pPr>
      <w:numPr>
        <w:numId w:val="34"/>
      </w:numPr>
    </w:pPr>
  </w:style>
  <w:style w:type="paragraph" w:customStyle="1" w:styleId="Normal-Tabletext">
    <w:name w:val="Normal - Table text"/>
    <w:basedOn w:val="Normal"/>
    <w:uiPriority w:val="7"/>
    <w:semiHidden/>
    <w:rsid w:val="00051A09"/>
    <w:pPr>
      <w:spacing w:line="220" w:lineRule="atLeast"/>
    </w:pPr>
    <w:rPr>
      <w:sz w:val="18"/>
    </w:rPr>
  </w:style>
  <w:style w:type="paragraph" w:customStyle="1" w:styleId="Normal-TableHeading">
    <w:name w:val="Normal - Table Heading"/>
    <w:basedOn w:val="Normal"/>
    <w:uiPriority w:val="7"/>
    <w:semiHidden/>
    <w:rsid w:val="00051A09"/>
    <w:pPr>
      <w:spacing w:line="260" w:lineRule="atLeast"/>
    </w:pPr>
    <w:rPr>
      <w:b/>
      <w:caps/>
      <w:color w:val="646567"/>
      <w:sz w:val="18"/>
    </w:rPr>
  </w:style>
  <w:style w:type="paragraph" w:customStyle="1" w:styleId="Normal-TableColomnHeading">
    <w:name w:val="Normal - Table Colomn Heading"/>
    <w:basedOn w:val="Normal"/>
    <w:uiPriority w:val="7"/>
    <w:semiHidden/>
    <w:rsid w:val="00051A09"/>
    <w:pPr>
      <w:spacing w:line="220" w:lineRule="atLeast"/>
    </w:pPr>
    <w:rPr>
      <w:b/>
      <w:sz w:val="18"/>
    </w:rPr>
  </w:style>
  <w:style w:type="table" w:customStyle="1" w:styleId="Table-Normal">
    <w:name w:val="Table - Normal"/>
    <w:basedOn w:val="Tabel-Normal"/>
    <w:semiHidden/>
    <w:rsid w:val="00EF0C5C"/>
    <w:pPr>
      <w:spacing w:line="220" w:lineRule="atLeast"/>
    </w:pPr>
    <w:rPr>
      <w:rFonts w:ascii="Georgia" w:hAnsi="Georgia"/>
      <w:sz w:val="18"/>
    </w:rPr>
    <w:tblPr>
      <w:tblBorders>
        <w:insideH w:val="single" w:sz="4" w:space="0" w:color="333333"/>
      </w:tblBorders>
      <w:tblCellMar>
        <w:top w:w="57" w:type="dxa"/>
        <w:left w:w="0" w:type="dxa"/>
        <w:bottom w:w="57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New York" w:hAnsi="New York"/>
        <w:b/>
        <w:color w:val="646567"/>
        <w:sz w:val="18"/>
      </w:rPr>
      <w:tblPr/>
      <w:tcPr>
        <w:tcBorders>
          <w:insideH w:val="nil"/>
        </w:tcBorders>
      </w:tcPr>
    </w:tblStylePr>
    <w:tblStylePr w:type="firstCol">
      <w:pPr>
        <w:wordWrap/>
        <w:spacing w:line="220" w:lineRule="atLeast"/>
      </w:pPr>
      <w:rPr>
        <w:rFonts w:ascii="New York" w:hAnsi="New York"/>
        <w:b/>
        <w:sz w:val="18"/>
      </w:rPr>
    </w:tblStylePr>
  </w:style>
  <w:style w:type="paragraph" w:customStyle="1" w:styleId="Normal-TableNumbers">
    <w:name w:val="Normal - Table Numbers"/>
    <w:basedOn w:val="Normal-Tabletext"/>
    <w:uiPriority w:val="7"/>
    <w:semiHidden/>
    <w:rsid w:val="003E6170"/>
    <w:pPr>
      <w:jc w:val="right"/>
    </w:pPr>
  </w:style>
  <w:style w:type="paragraph" w:customStyle="1" w:styleId="Normal-TableNumbersTotal">
    <w:name w:val="Normal - Table Numbers Total"/>
    <w:basedOn w:val="Normal-TableNumbers"/>
    <w:uiPriority w:val="7"/>
    <w:semiHidden/>
    <w:rsid w:val="003E6170"/>
    <w:rPr>
      <w:b/>
    </w:rPr>
  </w:style>
  <w:style w:type="paragraph" w:customStyle="1" w:styleId="Template">
    <w:name w:val="Template"/>
    <w:uiPriority w:val="8"/>
    <w:semiHidden/>
    <w:rsid w:val="00EF0C5C"/>
    <w:pPr>
      <w:spacing w:line="300" w:lineRule="atLeast"/>
    </w:pPr>
    <w:rPr>
      <w:rFonts w:ascii="Georgia" w:hAnsi="Georgia"/>
      <w:noProof/>
      <w:sz w:val="2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EF0C5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EF0C5C"/>
  </w:style>
  <w:style w:type="paragraph" w:customStyle="1" w:styleId="Template-Date">
    <w:name w:val="Template - Date"/>
    <w:basedOn w:val="Template-Address"/>
    <w:uiPriority w:val="8"/>
    <w:semiHidden/>
    <w:rsid w:val="00EF0C5C"/>
  </w:style>
  <w:style w:type="table" w:styleId="Tabel-Gitter">
    <w:name w:val="Table Grid"/>
    <w:basedOn w:val="Tabel-Normal"/>
    <w:semiHidden/>
    <w:rsid w:val="00EF0C5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-Dokumentheading">
    <w:name w:val="Normal - Dokument heading"/>
    <w:basedOn w:val="Normal"/>
    <w:uiPriority w:val="7"/>
    <w:semiHidden/>
    <w:rsid w:val="00FE0DAB"/>
    <w:pPr>
      <w:ind w:left="2410"/>
    </w:pPr>
    <w:rPr>
      <w:b/>
    </w:rPr>
  </w:style>
  <w:style w:type="paragraph" w:customStyle="1" w:styleId="Template-Afdeling">
    <w:name w:val="Template - Afdeling"/>
    <w:basedOn w:val="Template"/>
    <w:uiPriority w:val="8"/>
    <w:semiHidden/>
    <w:rsid w:val="00EF0C5C"/>
    <w:pPr>
      <w:spacing w:line="180" w:lineRule="atLeast"/>
    </w:pPr>
    <w:rPr>
      <w:b/>
      <w:sz w:val="14"/>
    </w:rPr>
  </w:style>
  <w:style w:type="paragraph" w:styleId="Listeoverfigurer">
    <w:name w:val="table of figures"/>
    <w:basedOn w:val="Normal"/>
    <w:next w:val="Normal"/>
    <w:uiPriority w:val="99"/>
    <w:semiHidden/>
    <w:rsid w:val="00EF0C5C"/>
  </w:style>
  <w:style w:type="paragraph" w:customStyle="1" w:styleId="Template-NavnMellemnavn">
    <w:name w:val="Template - Navn/Mellemnavn"/>
    <w:basedOn w:val="Template"/>
    <w:uiPriority w:val="8"/>
    <w:semiHidden/>
    <w:rsid w:val="00EF0C5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EF0C5C"/>
  </w:style>
  <w:style w:type="paragraph" w:customStyle="1" w:styleId="Heading1-Overskrift-Bold">
    <w:name w:val="Heading 1 - Overskrift - Bold"/>
    <w:basedOn w:val="Overskrift1"/>
    <w:uiPriority w:val="1"/>
    <w:qFormat/>
    <w:rsid w:val="00EF0C5C"/>
    <w:rPr>
      <w:rFonts w:ascii="AU Passata" w:hAnsi="AU Passata"/>
      <w:b/>
    </w:rPr>
  </w:style>
  <w:style w:type="paragraph" w:customStyle="1" w:styleId="Heading2-Citat-Bold">
    <w:name w:val="Heading 2 - Citat - Bold"/>
    <w:basedOn w:val="Overskrift2"/>
    <w:uiPriority w:val="1"/>
    <w:qFormat/>
    <w:rsid w:val="00EF0C5C"/>
    <w:rPr>
      <w:rFonts w:ascii="AU Passata" w:hAnsi="AU Passata"/>
      <w:b/>
    </w:rPr>
  </w:style>
  <w:style w:type="paragraph" w:customStyle="1" w:styleId="Heading3-Manchet-Light">
    <w:name w:val="Heading 3 - Manchet - Light"/>
    <w:basedOn w:val="Overskrift3"/>
    <w:uiPriority w:val="1"/>
    <w:qFormat/>
    <w:rsid w:val="00EF0C5C"/>
    <w:rPr>
      <w:rFonts w:ascii="AU Passata Light" w:hAnsi="AU Passata Light"/>
      <w:b w:val="0"/>
    </w:rPr>
  </w:style>
  <w:style w:type="paragraph" w:customStyle="1" w:styleId="Dokumentheading">
    <w:name w:val="Dokument heading"/>
    <w:basedOn w:val="Normal"/>
    <w:uiPriority w:val="5"/>
    <w:semiHidden/>
    <w:rsid w:val="00EF0C5C"/>
    <w:pPr>
      <w:ind w:left="2410"/>
    </w:pPr>
    <w:rPr>
      <w:b/>
    </w:rPr>
  </w:style>
  <w:style w:type="paragraph" w:styleId="Markeringsbobletekst">
    <w:name w:val="Balloon Text"/>
    <w:basedOn w:val="Normal"/>
    <w:uiPriority w:val="99"/>
    <w:semiHidden/>
    <w:rsid w:val="00EF0C5C"/>
    <w:rPr>
      <w:rFonts w:ascii="Tahoma" w:hAnsi="Tahoma" w:cs="Tahoma"/>
      <w:sz w:val="16"/>
      <w:szCs w:val="16"/>
    </w:rPr>
  </w:style>
  <w:style w:type="paragraph" w:customStyle="1" w:styleId="Template-FemteElementBack">
    <w:name w:val="Template - Femte Element Back"/>
    <w:uiPriority w:val="8"/>
    <w:semiHidden/>
    <w:rsid w:val="00EF0C5C"/>
    <w:pPr>
      <w:spacing w:line="2660" w:lineRule="atLeast"/>
    </w:pPr>
    <w:rPr>
      <w:rFonts w:ascii="AU Peto" w:hAnsi="AU Peto"/>
      <w:noProof/>
      <w:color w:val="81A0C6"/>
      <w:sz w:val="266"/>
      <w:szCs w:val="24"/>
      <w:lang w:eastAsia="en-US"/>
    </w:rPr>
  </w:style>
  <w:style w:type="paragraph" w:customStyle="1" w:styleId="Template-FemteElementFront">
    <w:name w:val="Template - Femte Element Front"/>
    <w:basedOn w:val="Template-FemteElementBack"/>
    <w:uiPriority w:val="8"/>
    <w:semiHidden/>
    <w:rsid w:val="00EF0C5C"/>
    <w:rPr>
      <w:color w:val="03428E"/>
    </w:rPr>
  </w:style>
  <w:style w:type="character" w:styleId="Kommentarhenvisning">
    <w:name w:val="annotation reference"/>
    <w:uiPriority w:val="99"/>
    <w:semiHidden/>
    <w:rsid w:val="00EF0C5C"/>
    <w:rPr>
      <w:rFonts w:ascii="AU Passata" w:hAnsi="AU Passata"/>
      <w:color w:val="03428E"/>
      <w:sz w:val="16"/>
      <w:szCs w:val="16"/>
    </w:rPr>
  </w:style>
  <w:style w:type="paragraph" w:styleId="Kommentartekst">
    <w:name w:val="annotation text"/>
    <w:basedOn w:val="Normal"/>
    <w:uiPriority w:val="99"/>
    <w:semiHidden/>
    <w:rsid w:val="00EF0C5C"/>
    <w:rPr>
      <w:sz w:val="20"/>
      <w:szCs w:val="20"/>
    </w:rPr>
  </w:style>
  <w:style w:type="paragraph" w:styleId="Kommentaremne">
    <w:name w:val="annotation subject"/>
    <w:basedOn w:val="Kommentartekst"/>
    <w:next w:val="Kommentartekst"/>
    <w:uiPriority w:val="99"/>
    <w:semiHidden/>
    <w:rsid w:val="00EF0C5C"/>
    <w:rPr>
      <w:b/>
      <w:bCs/>
    </w:rPr>
  </w:style>
  <w:style w:type="paragraph" w:styleId="Dokumentoversigt">
    <w:name w:val="Document Map"/>
    <w:basedOn w:val="Normal"/>
    <w:uiPriority w:val="99"/>
    <w:semiHidden/>
    <w:rsid w:val="00EF0C5C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uiPriority w:val="99"/>
    <w:semiHidden/>
    <w:rsid w:val="00EF0C5C"/>
    <w:pPr>
      <w:ind w:left="300" w:hanging="300"/>
    </w:pPr>
  </w:style>
  <w:style w:type="paragraph" w:styleId="Indeks2">
    <w:name w:val="index 2"/>
    <w:basedOn w:val="Normal"/>
    <w:next w:val="Normal"/>
    <w:autoRedefine/>
    <w:uiPriority w:val="99"/>
    <w:semiHidden/>
    <w:rsid w:val="00EF0C5C"/>
    <w:pPr>
      <w:ind w:left="600" w:hanging="300"/>
    </w:pPr>
  </w:style>
  <w:style w:type="paragraph" w:styleId="Indeks3">
    <w:name w:val="index 3"/>
    <w:basedOn w:val="Normal"/>
    <w:next w:val="Normal"/>
    <w:autoRedefine/>
    <w:uiPriority w:val="99"/>
    <w:semiHidden/>
    <w:rsid w:val="00EF0C5C"/>
    <w:pPr>
      <w:ind w:left="900" w:hanging="300"/>
    </w:pPr>
  </w:style>
  <w:style w:type="paragraph" w:styleId="Indeks4">
    <w:name w:val="index 4"/>
    <w:basedOn w:val="Normal"/>
    <w:next w:val="Normal"/>
    <w:autoRedefine/>
    <w:uiPriority w:val="99"/>
    <w:semiHidden/>
    <w:rsid w:val="00EF0C5C"/>
    <w:pPr>
      <w:ind w:left="1200" w:hanging="300"/>
    </w:pPr>
  </w:style>
  <w:style w:type="paragraph" w:styleId="Indeks5">
    <w:name w:val="index 5"/>
    <w:basedOn w:val="Normal"/>
    <w:next w:val="Normal"/>
    <w:autoRedefine/>
    <w:uiPriority w:val="99"/>
    <w:semiHidden/>
    <w:rsid w:val="00EF0C5C"/>
    <w:pPr>
      <w:ind w:left="1500" w:hanging="300"/>
    </w:pPr>
  </w:style>
  <w:style w:type="paragraph" w:styleId="Indeks6">
    <w:name w:val="index 6"/>
    <w:basedOn w:val="Normal"/>
    <w:next w:val="Normal"/>
    <w:autoRedefine/>
    <w:uiPriority w:val="99"/>
    <w:semiHidden/>
    <w:rsid w:val="00EF0C5C"/>
    <w:pPr>
      <w:ind w:left="1800" w:hanging="300"/>
    </w:pPr>
  </w:style>
  <w:style w:type="paragraph" w:styleId="Indeks7">
    <w:name w:val="index 7"/>
    <w:basedOn w:val="Normal"/>
    <w:next w:val="Normal"/>
    <w:autoRedefine/>
    <w:uiPriority w:val="99"/>
    <w:semiHidden/>
    <w:rsid w:val="00EF0C5C"/>
    <w:pPr>
      <w:ind w:left="2100" w:hanging="300"/>
    </w:pPr>
  </w:style>
  <w:style w:type="paragraph" w:styleId="Indeks8">
    <w:name w:val="index 8"/>
    <w:basedOn w:val="Normal"/>
    <w:next w:val="Normal"/>
    <w:autoRedefine/>
    <w:uiPriority w:val="99"/>
    <w:semiHidden/>
    <w:rsid w:val="00EF0C5C"/>
    <w:pPr>
      <w:ind w:left="2400" w:hanging="300"/>
    </w:pPr>
  </w:style>
  <w:style w:type="paragraph" w:styleId="Indeks9">
    <w:name w:val="index 9"/>
    <w:basedOn w:val="Normal"/>
    <w:next w:val="Normal"/>
    <w:autoRedefine/>
    <w:uiPriority w:val="99"/>
    <w:semiHidden/>
    <w:rsid w:val="00EF0C5C"/>
    <w:pPr>
      <w:ind w:left="2700" w:hanging="300"/>
    </w:pPr>
  </w:style>
  <w:style w:type="paragraph" w:styleId="Indeksoverskrift">
    <w:name w:val="index heading"/>
    <w:basedOn w:val="Normal"/>
    <w:next w:val="Indeks1"/>
    <w:uiPriority w:val="99"/>
    <w:semiHidden/>
    <w:rsid w:val="00EF0C5C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EF0C5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uiPriority w:val="99"/>
    <w:semiHidden/>
    <w:rsid w:val="00EF0C5C"/>
    <w:pPr>
      <w:ind w:left="300" w:hanging="300"/>
    </w:pPr>
  </w:style>
  <w:style w:type="paragraph" w:styleId="Citatoverskrift">
    <w:name w:val="toa heading"/>
    <w:basedOn w:val="Normal"/>
    <w:next w:val="Normal"/>
    <w:uiPriority w:val="99"/>
    <w:semiHidden/>
    <w:rsid w:val="00EF0C5C"/>
    <w:pPr>
      <w:spacing w:before="120"/>
    </w:pPr>
    <w:rPr>
      <w:rFonts w:ascii="Arial" w:hAnsi="Arial" w:cs="Arial"/>
      <w:b/>
      <w:bCs/>
      <w:sz w:val="24"/>
    </w:rPr>
  </w:style>
  <w:style w:type="paragraph" w:customStyle="1" w:styleId="Template-Parentlogoname">
    <w:name w:val="Template - Parent logoname"/>
    <w:basedOn w:val="Template"/>
    <w:uiPriority w:val="8"/>
    <w:semiHidden/>
    <w:rsid w:val="00EF0C5C"/>
    <w:pPr>
      <w:spacing w:line="240" w:lineRule="atLeast"/>
    </w:pPr>
    <w:rPr>
      <w:rFonts w:ascii="AU Passata" w:hAnsi="AU Passata"/>
      <w:caps/>
      <w:spacing w:val="10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EF0C5C"/>
    <w:pPr>
      <w:spacing w:before="66" w:line="160" w:lineRule="atLeast"/>
      <w:contextualSpacing/>
    </w:pPr>
    <w:rPr>
      <w:sz w:val="14"/>
    </w:rPr>
  </w:style>
  <w:style w:type="paragraph" w:customStyle="1" w:styleId="TableColomnHeading">
    <w:name w:val="Table Colomn Heading"/>
    <w:basedOn w:val="Normal"/>
    <w:uiPriority w:val="5"/>
    <w:semiHidden/>
    <w:rsid w:val="00EF0C5C"/>
    <w:pPr>
      <w:spacing w:line="220" w:lineRule="atLeast"/>
    </w:pPr>
    <w:rPr>
      <w:b/>
      <w:sz w:val="18"/>
    </w:rPr>
  </w:style>
  <w:style w:type="paragraph" w:customStyle="1" w:styleId="TableHeading">
    <w:name w:val="Table Heading"/>
    <w:basedOn w:val="Normal"/>
    <w:uiPriority w:val="5"/>
    <w:semiHidden/>
    <w:rsid w:val="00EF0C5C"/>
    <w:pPr>
      <w:spacing w:line="260" w:lineRule="atLeast"/>
    </w:pPr>
    <w:rPr>
      <w:b/>
      <w:caps/>
      <w:color w:val="646567"/>
      <w:sz w:val="18"/>
    </w:rPr>
  </w:style>
  <w:style w:type="paragraph" w:customStyle="1" w:styleId="Tabletext">
    <w:name w:val="Table text"/>
    <w:basedOn w:val="Normal"/>
    <w:uiPriority w:val="5"/>
    <w:semiHidden/>
    <w:rsid w:val="00EF0C5C"/>
    <w:pPr>
      <w:spacing w:line="220" w:lineRule="atLeast"/>
    </w:pPr>
    <w:rPr>
      <w:sz w:val="18"/>
    </w:rPr>
  </w:style>
  <w:style w:type="paragraph" w:customStyle="1" w:styleId="TableNumbers">
    <w:name w:val="Table Numbers"/>
    <w:basedOn w:val="Tabletext"/>
    <w:uiPriority w:val="5"/>
    <w:semiHidden/>
    <w:rsid w:val="00EF0C5C"/>
    <w:pPr>
      <w:jc w:val="right"/>
    </w:pPr>
  </w:style>
  <w:style w:type="paragraph" w:customStyle="1" w:styleId="TableNumbersTotal">
    <w:name w:val="Table Numbers Total"/>
    <w:basedOn w:val="TableNumbers"/>
    <w:uiPriority w:val="5"/>
    <w:semiHidden/>
    <w:rsid w:val="00EF0C5C"/>
    <w:rPr>
      <w:b/>
    </w:rPr>
  </w:style>
  <w:style w:type="paragraph" w:styleId="Listeafsnit">
    <w:name w:val="List Paragraph"/>
    <w:basedOn w:val="Normal"/>
    <w:uiPriority w:val="34"/>
    <w:qFormat/>
    <w:rsid w:val="0011062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ebforms.au.dk/apps/postlister/iframe11592.asp?listeID=1502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www.au.dk/om/kontakt/?b=1585" TargetMode="Externa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SkabelonDesign\Shared\Templates\Publikationer\Plakat%20A4.dotm" TargetMode="External"/></Relationships>
</file>

<file path=word/theme/theme1.xml><?xml version="1.0" encoding="utf-8"?>
<a:theme xmlns:a="http://schemas.openxmlformats.org/drawingml/2006/main" name="Office Theme">
  <a:themeElements>
    <a:clrScheme name="03 AU Lightblue">
      <a:dk1>
        <a:srgbClr val="000000"/>
      </a:dk1>
      <a:lt1>
        <a:srgbClr val="FFFFFF"/>
      </a:lt1>
      <a:dk2>
        <a:srgbClr val="003E41"/>
      </a:dk2>
      <a:lt2>
        <a:srgbClr val="009EE0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45BD91-14AA-4358-B824-D75FD2A406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Plakat A4</Template>
  <TotalTime>0</TotalTime>
  <Pages>1</Pages>
  <Words>127</Words>
  <Characters>779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Plakat</vt:lpstr>
      <vt:lpstr>Plakat</vt:lpstr>
    </vt:vector>
  </TitlesOfParts>
  <Company>Århus Universitet</Company>
  <LinksUpToDate>false</LinksUpToDate>
  <CharactersWithSpaces>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Plakat</dc:title>
  <dc:creator>Eva Kvistgaard Arent</dc:creator>
  <cp:lastModifiedBy>Dennis Haarup Karlsen</cp:lastModifiedBy>
  <cp:revision>2</cp:revision>
  <dcterms:created xsi:type="dcterms:W3CDTF">2016-08-11T08:46:00Z</dcterms:created>
  <dcterms:modified xsi:type="dcterms:W3CDTF">2016-08-11T08:46:00Z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</Properties>
</file>