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056F" w:rsidRPr="00250702" w:rsidRDefault="006F056F" w:rsidP="00B0658E">
      <w:pPr>
        <w:spacing w:line="14" w:lineRule="exact"/>
        <w:rPr>
          <w:rFonts w:asciiTheme="minorHAnsi" w:hAnsiTheme="minorHAnsi" w:cstheme="minorHAnsi"/>
          <w:sz w:val="22"/>
          <w:szCs w:val="22"/>
        </w:rPr>
      </w:pPr>
    </w:p>
    <w:tbl>
      <w:tblPr>
        <w:tblW w:w="79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37"/>
      </w:tblGrid>
      <w:tr w:rsidR="009B0DF6" w:rsidRPr="00250702" w:rsidTr="00612979">
        <w:trPr>
          <w:trHeight w:val="2837"/>
        </w:trPr>
        <w:tc>
          <w:tcPr>
            <w:tcW w:w="7937" w:type="dxa"/>
          </w:tcPr>
          <w:p w:rsidR="009B0DF6" w:rsidRPr="00087484" w:rsidRDefault="00087484" w:rsidP="00150A9E">
            <w:pPr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  <w:r w:rsidRPr="00087484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 xml:space="preserve">Study </w:t>
            </w:r>
            <w:proofErr w:type="spellStart"/>
            <w:r w:rsidRPr="00087484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programme</w:t>
            </w:r>
            <w:proofErr w:type="spellEnd"/>
            <w:r w:rsidR="00A47A2A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 xml:space="preserve"> </w:t>
            </w:r>
            <w:r w:rsidR="006A5C7E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–</w:t>
            </w:r>
            <w:r w:rsidR="00A47A2A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 xml:space="preserve"> </w:t>
            </w:r>
            <w:r w:rsidR="006A5C7E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IMSQE</w:t>
            </w:r>
            <w:r w:rsidRPr="00087484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087484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cand</w:t>
            </w:r>
            <w:proofErr w:type="spellEnd"/>
            <w:r w:rsidRPr="00087484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087484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oecon</w:t>
            </w:r>
            <w:proofErr w:type="spellEnd"/>
            <w:r w:rsidRPr="00087484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 xml:space="preserve">, 2017 </w:t>
            </w:r>
          </w:p>
          <w:p w:rsidR="00543860" w:rsidRPr="00DC6268" w:rsidRDefault="00543860" w:rsidP="00543860">
            <w:pPr>
              <w:rPr>
                <w:rFonts w:asciiTheme="minorHAnsi" w:hAnsiTheme="minorHAnsi" w:cstheme="minorHAnsi"/>
                <w:i/>
                <w:sz w:val="22"/>
                <w:szCs w:val="22"/>
                <w:lang w:val="da-DK"/>
              </w:rPr>
            </w:pPr>
            <w:r w:rsidRPr="000874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- </w:t>
            </w:r>
            <w:r w:rsidR="00087484" w:rsidRPr="00A47A2A">
              <w:rPr>
                <w:rFonts w:asciiTheme="minorHAnsi" w:hAnsiTheme="minorHAnsi" w:cstheme="minorHAnsi"/>
                <w:i/>
                <w:sz w:val="22"/>
                <w:szCs w:val="22"/>
                <w:lang w:val="en-US"/>
              </w:rPr>
              <w:t>Remember to read the academic regulations before filling in the form.</w:t>
            </w:r>
            <w:r w:rsidR="00087484" w:rsidRPr="000874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</w:p>
          <w:p w:rsidR="00087484" w:rsidRDefault="00087484" w:rsidP="00543860">
            <w:pPr>
              <w:rPr>
                <w:rFonts w:asciiTheme="minorHAnsi" w:hAnsiTheme="minorHAnsi" w:cstheme="minorHAnsi"/>
                <w:sz w:val="22"/>
                <w:szCs w:val="22"/>
                <w:lang w:val="da-DK"/>
              </w:rPr>
            </w:pPr>
          </w:p>
          <w:p w:rsidR="00543860" w:rsidRPr="00250702" w:rsidRDefault="00087484" w:rsidP="00543860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874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Name</w:t>
            </w:r>
            <w:r w:rsidR="00543860" w:rsidRPr="000874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:</w:t>
            </w:r>
            <w:r w:rsidR="00250702" w:rsidRPr="000874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_______________</w:t>
            </w:r>
            <w:r w:rsidR="00250702" w:rsidRPr="0025070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_________________</w:t>
            </w:r>
            <w:r w:rsidR="00250702" w:rsidRPr="0025070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</w:r>
          </w:p>
          <w:p w:rsidR="00543860" w:rsidRPr="00250702" w:rsidRDefault="00087484" w:rsidP="00543860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</w:t>
            </w:r>
            <w:r w:rsidRPr="000874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tudent registration number</w:t>
            </w:r>
            <w:r w:rsidR="00543860" w:rsidRPr="0025070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:</w:t>
            </w:r>
            <w:r w:rsidR="00250702" w:rsidRPr="0025070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_______________       </w:t>
            </w:r>
          </w:p>
          <w:p w:rsidR="00543860" w:rsidRDefault="00250702" w:rsidP="00543860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C626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</w:r>
            <w:r w:rsidR="000874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Phone</w:t>
            </w:r>
            <w:r w:rsidR="00543860" w:rsidRPr="00DC626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:</w:t>
            </w:r>
            <w:r w:rsidRPr="00DC626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____________________        </w:t>
            </w:r>
            <w:r w:rsidR="00543860" w:rsidRPr="00DC626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AU mail: </w:t>
            </w:r>
            <w:r w:rsidRPr="00DC626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__________________</w:t>
            </w:r>
            <w:r w:rsidR="00DC6268" w:rsidRPr="00DC626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</w:t>
            </w:r>
          </w:p>
          <w:p w:rsidR="00DC6268" w:rsidRPr="00DC6268" w:rsidRDefault="00DC6268" w:rsidP="00543860">
            <w:pP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</w:p>
          <w:p w:rsidR="00250702" w:rsidRPr="00DC6268" w:rsidRDefault="00250702" w:rsidP="00543860">
            <w:pP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</w:p>
          <w:tbl>
            <w:tblPr>
              <w:tblStyle w:val="Tabel-Git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04"/>
              <w:gridCol w:w="1276"/>
              <w:gridCol w:w="2835"/>
              <w:gridCol w:w="992"/>
              <w:gridCol w:w="992"/>
              <w:gridCol w:w="1128"/>
            </w:tblGrid>
            <w:tr w:rsidR="00087484" w:rsidRPr="00087484" w:rsidTr="00A47A2A">
              <w:tc>
                <w:tcPr>
                  <w:tcW w:w="704" w:type="dxa"/>
                </w:tcPr>
                <w:p w:rsidR="00A47A2A" w:rsidRPr="00A47A2A" w:rsidRDefault="00A47A2A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</w:p>
                <w:p w:rsidR="00087484" w:rsidRPr="00A47A2A" w:rsidRDefault="00087484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  <w:r w:rsidRPr="00A47A2A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  <w:t>Place</w:t>
                  </w:r>
                </w:p>
              </w:tc>
              <w:tc>
                <w:tcPr>
                  <w:tcW w:w="1276" w:type="dxa"/>
                </w:tcPr>
                <w:p w:rsidR="00A47A2A" w:rsidRPr="00A47A2A" w:rsidRDefault="00A47A2A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</w:p>
                <w:p w:rsidR="00087484" w:rsidRPr="00A47A2A" w:rsidRDefault="00087484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  <w:r w:rsidRPr="00A47A2A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  <w:t>Course No.</w:t>
                  </w:r>
                </w:p>
              </w:tc>
              <w:tc>
                <w:tcPr>
                  <w:tcW w:w="2835" w:type="dxa"/>
                </w:tcPr>
                <w:p w:rsidR="00A47A2A" w:rsidRPr="00A47A2A" w:rsidRDefault="00A47A2A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</w:p>
                <w:p w:rsidR="00087484" w:rsidRPr="00A47A2A" w:rsidRDefault="00087484" w:rsidP="00A47A2A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  <w:r w:rsidRPr="00A47A2A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  <w:t>Course tit</w:t>
                  </w:r>
                  <w:r w:rsidR="00A47A2A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  <w:t>l</w:t>
                  </w:r>
                  <w:r w:rsidRPr="00A47A2A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  <w:t>e</w:t>
                  </w:r>
                </w:p>
              </w:tc>
              <w:tc>
                <w:tcPr>
                  <w:tcW w:w="992" w:type="dxa"/>
                </w:tcPr>
                <w:p w:rsidR="00A47A2A" w:rsidRPr="00A47A2A" w:rsidRDefault="00A47A2A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</w:p>
                <w:p w:rsidR="00087484" w:rsidRPr="00A47A2A" w:rsidRDefault="00087484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  <w:r w:rsidRPr="00A47A2A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  <w:t>ECTS</w:t>
                  </w:r>
                </w:p>
              </w:tc>
              <w:tc>
                <w:tcPr>
                  <w:tcW w:w="992" w:type="dxa"/>
                </w:tcPr>
                <w:p w:rsidR="00A47A2A" w:rsidRPr="00A47A2A" w:rsidRDefault="00A47A2A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</w:p>
                <w:p w:rsidR="00087484" w:rsidRPr="00A47A2A" w:rsidRDefault="00087484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  <w:r w:rsidRPr="00A47A2A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  <w:t>Passed</w:t>
                  </w:r>
                </w:p>
              </w:tc>
              <w:tc>
                <w:tcPr>
                  <w:tcW w:w="1128" w:type="dxa"/>
                </w:tcPr>
                <w:p w:rsidR="00A47A2A" w:rsidRPr="00A47A2A" w:rsidRDefault="00A47A2A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</w:p>
                <w:p w:rsidR="00087484" w:rsidRPr="00A47A2A" w:rsidRDefault="00087484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  <w:r w:rsidRPr="00A47A2A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  <w:t>Semester</w:t>
                  </w:r>
                </w:p>
              </w:tc>
            </w:tr>
            <w:tr w:rsidR="00087484" w:rsidRPr="00087484" w:rsidTr="00A47A2A">
              <w:tc>
                <w:tcPr>
                  <w:tcW w:w="704" w:type="dxa"/>
                </w:tcPr>
                <w:p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276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835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992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992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128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087484" w:rsidRPr="00087484" w:rsidTr="00A47A2A">
              <w:tc>
                <w:tcPr>
                  <w:tcW w:w="704" w:type="dxa"/>
                </w:tcPr>
                <w:p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276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835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992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992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128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087484" w:rsidRPr="00087484" w:rsidTr="00A47A2A">
              <w:trPr>
                <w:trHeight w:val="657"/>
              </w:trPr>
              <w:tc>
                <w:tcPr>
                  <w:tcW w:w="704" w:type="dxa"/>
                </w:tcPr>
                <w:p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276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835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992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992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128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087484" w:rsidRPr="00087484" w:rsidTr="00A47A2A">
              <w:tc>
                <w:tcPr>
                  <w:tcW w:w="704" w:type="dxa"/>
                </w:tcPr>
                <w:p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276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835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992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992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128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087484" w:rsidRPr="00087484" w:rsidTr="00A47A2A">
              <w:tc>
                <w:tcPr>
                  <w:tcW w:w="704" w:type="dxa"/>
                </w:tcPr>
                <w:p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276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835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992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992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128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087484" w:rsidRPr="00087484" w:rsidTr="00A47A2A">
              <w:tc>
                <w:tcPr>
                  <w:tcW w:w="704" w:type="dxa"/>
                </w:tcPr>
                <w:p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276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835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992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992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128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087484" w:rsidRPr="00087484" w:rsidTr="00A47A2A">
              <w:tc>
                <w:tcPr>
                  <w:tcW w:w="704" w:type="dxa"/>
                </w:tcPr>
                <w:p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276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835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992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992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128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087484" w:rsidRPr="00087484" w:rsidTr="00A47A2A">
              <w:tc>
                <w:tcPr>
                  <w:tcW w:w="704" w:type="dxa"/>
                </w:tcPr>
                <w:p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276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835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992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992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128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087484" w:rsidRPr="00087484" w:rsidTr="00A47A2A">
              <w:tc>
                <w:tcPr>
                  <w:tcW w:w="704" w:type="dxa"/>
                </w:tcPr>
                <w:p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276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835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992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992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128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A47A2A" w:rsidRPr="00087484" w:rsidTr="00A47A2A">
              <w:tc>
                <w:tcPr>
                  <w:tcW w:w="704" w:type="dxa"/>
                </w:tcPr>
                <w:p w:rsidR="00A47A2A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276" w:type="dxa"/>
                </w:tcPr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835" w:type="dxa"/>
                </w:tcPr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992" w:type="dxa"/>
                </w:tcPr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992" w:type="dxa"/>
                </w:tcPr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128" w:type="dxa"/>
                </w:tcPr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A70976" w:rsidRPr="00087484" w:rsidTr="00824742">
              <w:tc>
                <w:tcPr>
                  <w:tcW w:w="1980" w:type="dxa"/>
                  <w:gridSpan w:val="2"/>
                </w:tcPr>
                <w:p w:rsidR="00A70976" w:rsidRPr="00087484" w:rsidRDefault="00A70976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  <w:t>Dissertation area</w:t>
                  </w:r>
                </w:p>
              </w:tc>
              <w:tc>
                <w:tcPr>
                  <w:tcW w:w="2835" w:type="dxa"/>
                </w:tcPr>
                <w:p w:rsidR="00A70976" w:rsidRPr="00087484" w:rsidRDefault="00A70976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992" w:type="dxa"/>
                </w:tcPr>
                <w:p w:rsidR="00A70976" w:rsidRPr="00087484" w:rsidRDefault="00A70976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  <w:t>30</w:t>
                  </w:r>
                </w:p>
              </w:tc>
              <w:tc>
                <w:tcPr>
                  <w:tcW w:w="992" w:type="dxa"/>
                </w:tcPr>
                <w:p w:rsidR="00A70976" w:rsidRPr="00087484" w:rsidRDefault="00A70976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128" w:type="dxa"/>
                </w:tcPr>
                <w:p w:rsidR="00A70976" w:rsidRPr="00087484" w:rsidRDefault="00A70976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  <w:t>4</w:t>
                  </w:r>
                </w:p>
              </w:tc>
            </w:tr>
            <w:tr w:rsidR="00087484" w:rsidRPr="00087484" w:rsidTr="00A47A2A">
              <w:tc>
                <w:tcPr>
                  <w:tcW w:w="704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276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835" w:type="dxa"/>
                </w:tcPr>
                <w:p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992" w:type="dxa"/>
                </w:tcPr>
                <w:p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  <w:t>120</w:t>
                  </w:r>
                </w:p>
              </w:tc>
              <w:tc>
                <w:tcPr>
                  <w:tcW w:w="992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128" w:type="dxa"/>
                </w:tcPr>
                <w:p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</w:tr>
          </w:tbl>
          <w:p w:rsidR="00543860" w:rsidRPr="00087484" w:rsidRDefault="00543860" w:rsidP="00543860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</w:tbl>
    <w:p w:rsidR="00DC6268" w:rsidRPr="00087484" w:rsidRDefault="00DC6268" w:rsidP="002171DE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931392" w:rsidRPr="00087484" w:rsidRDefault="00931392" w:rsidP="002171DE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736658" w:rsidRPr="00087484" w:rsidRDefault="00250702" w:rsidP="002171DE">
      <w:pPr>
        <w:rPr>
          <w:rFonts w:asciiTheme="minorHAnsi" w:hAnsiTheme="minorHAnsi" w:cstheme="minorHAnsi"/>
          <w:sz w:val="22"/>
          <w:szCs w:val="22"/>
          <w:lang w:val="en-US"/>
        </w:rPr>
      </w:pPr>
      <w:bookmarkStart w:id="0" w:name="_GoBack"/>
      <w:bookmarkEnd w:id="0"/>
      <w:r w:rsidRPr="00087484">
        <w:rPr>
          <w:rFonts w:asciiTheme="minorHAnsi" w:hAnsiTheme="minorHAnsi" w:cstheme="minorHAnsi"/>
          <w:sz w:val="22"/>
          <w:szCs w:val="22"/>
          <w:lang w:val="en-US"/>
        </w:rPr>
        <w:t>Aarhus</w:t>
      </w:r>
      <w:r w:rsidR="00DC6268" w:rsidRPr="00087484">
        <w:rPr>
          <w:rFonts w:asciiTheme="minorHAnsi" w:hAnsiTheme="minorHAnsi" w:cstheme="minorHAnsi"/>
          <w:sz w:val="22"/>
          <w:szCs w:val="22"/>
          <w:lang w:val="en-US"/>
        </w:rPr>
        <w:t>:</w:t>
      </w:r>
      <w:r w:rsidR="00660ECA" w:rsidRPr="00087484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Pr="00087484">
        <w:rPr>
          <w:rFonts w:asciiTheme="minorHAnsi" w:hAnsiTheme="minorHAnsi" w:cstheme="minorHAnsi"/>
          <w:sz w:val="22"/>
          <w:szCs w:val="22"/>
          <w:lang w:val="en-US"/>
        </w:rPr>
        <w:t>____________</w:t>
      </w:r>
    </w:p>
    <w:p w:rsidR="00DC6268" w:rsidRPr="00087484" w:rsidRDefault="00DC6268" w:rsidP="007C0864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DC6268" w:rsidRPr="00087484" w:rsidRDefault="00087484" w:rsidP="007C0864">
      <w:pPr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t>Student</w:t>
      </w:r>
      <w:r w:rsidR="00250702" w:rsidRPr="00087484">
        <w:rPr>
          <w:rFonts w:asciiTheme="minorHAnsi" w:hAnsiTheme="minorHAnsi" w:cstheme="minorHAnsi"/>
          <w:sz w:val="22"/>
          <w:szCs w:val="22"/>
          <w:lang w:val="en-US"/>
        </w:rPr>
        <w:t xml:space="preserve">: _____________________       </w:t>
      </w:r>
    </w:p>
    <w:p w:rsidR="00DC6268" w:rsidRPr="00087484" w:rsidRDefault="00DC6268" w:rsidP="007C0864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504494" w:rsidRPr="00250702" w:rsidRDefault="00DC6268" w:rsidP="007C0864">
      <w:pPr>
        <w:rPr>
          <w:rFonts w:asciiTheme="minorHAnsi" w:hAnsiTheme="minorHAnsi" w:cstheme="minorHAnsi"/>
          <w:sz w:val="22"/>
          <w:szCs w:val="22"/>
          <w:lang w:val="da-DK"/>
        </w:rPr>
      </w:pPr>
      <w:r w:rsidRPr="00087484">
        <w:rPr>
          <w:rFonts w:asciiTheme="minorHAnsi" w:hAnsiTheme="minorHAnsi" w:cstheme="minorHAnsi"/>
          <w:sz w:val="22"/>
          <w:szCs w:val="22"/>
          <w:lang w:val="en-US"/>
        </w:rPr>
        <w:t>F</w:t>
      </w:r>
      <w:r w:rsidR="00250702" w:rsidRPr="00087484">
        <w:rPr>
          <w:rFonts w:asciiTheme="minorHAnsi" w:hAnsiTheme="minorHAnsi" w:cstheme="minorHAnsi"/>
          <w:sz w:val="22"/>
          <w:szCs w:val="22"/>
          <w:lang w:val="en-US"/>
        </w:rPr>
        <w:t>or Aarhus BSS Studie</w:t>
      </w:r>
      <w:r w:rsidR="00087484">
        <w:rPr>
          <w:rFonts w:asciiTheme="minorHAnsi" w:hAnsiTheme="minorHAnsi" w:cstheme="minorHAnsi"/>
          <w:sz w:val="22"/>
          <w:szCs w:val="22"/>
          <w:lang w:val="en-US"/>
        </w:rPr>
        <w:t>s</w:t>
      </w:r>
      <w:proofErr w:type="gramStart"/>
      <w:r w:rsidRPr="00087484">
        <w:rPr>
          <w:rFonts w:asciiTheme="minorHAnsi" w:hAnsiTheme="minorHAnsi" w:cstheme="minorHAnsi"/>
          <w:sz w:val="22"/>
          <w:szCs w:val="22"/>
          <w:lang w:val="en-US"/>
        </w:rPr>
        <w:t>:</w:t>
      </w:r>
      <w:r w:rsidR="00250702" w:rsidRPr="00087484">
        <w:rPr>
          <w:rFonts w:asciiTheme="minorHAnsi" w:hAnsiTheme="minorHAnsi" w:cstheme="minorHAnsi"/>
          <w:sz w:val="22"/>
          <w:szCs w:val="22"/>
          <w:lang w:val="en-US"/>
        </w:rPr>
        <w:t>_</w:t>
      </w:r>
      <w:proofErr w:type="gramEnd"/>
      <w:r w:rsidR="00250702" w:rsidRPr="00087484">
        <w:rPr>
          <w:rFonts w:asciiTheme="minorHAnsi" w:hAnsiTheme="minorHAnsi" w:cstheme="minorHAnsi"/>
          <w:sz w:val="22"/>
          <w:szCs w:val="22"/>
          <w:lang w:val="en-US"/>
        </w:rPr>
        <w:t>_____________</w:t>
      </w:r>
      <w:r w:rsidR="00250702" w:rsidRPr="00250702">
        <w:rPr>
          <w:rFonts w:asciiTheme="minorHAnsi" w:hAnsiTheme="minorHAnsi" w:cstheme="minorHAnsi"/>
          <w:sz w:val="22"/>
          <w:szCs w:val="22"/>
          <w:lang w:val="da-DK"/>
        </w:rPr>
        <w:t>____</w:t>
      </w:r>
    </w:p>
    <w:p w:rsidR="006F056F" w:rsidRPr="00250702" w:rsidRDefault="006F056F" w:rsidP="007D1828">
      <w:pPr>
        <w:pStyle w:val="BSSWSName3"/>
        <w:rPr>
          <w:rFonts w:asciiTheme="minorHAnsi" w:hAnsiTheme="minorHAnsi" w:cstheme="minorHAnsi"/>
          <w:sz w:val="22"/>
          <w:szCs w:val="22"/>
          <w:lang w:val="da-DK"/>
        </w:rPr>
      </w:pPr>
    </w:p>
    <w:sectPr w:rsidR="006F056F" w:rsidRPr="00250702" w:rsidSect="007C5681">
      <w:headerReference w:type="default" r:id="rId7"/>
      <w:foot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472" w:right="2835" w:bottom="1985" w:left="1134" w:header="567" w:footer="32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3860" w:rsidRDefault="00543860">
      <w:r>
        <w:separator/>
      </w:r>
    </w:p>
  </w:endnote>
  <w:endnote w:type="continuationSeparator" w:id="0">
    <w:p w:rsidR="00543860" w:rsidRDefault="005438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E282ABB-F906-40CD-BDE0-0B133C0139FF}"/>
    <w:embedBold r:id="rId2" w:fontKey="{48A74D08-7A9E-4407-98E5-244AD4F26FC2}"/>
    <w:embedItalic r:id="rId3" w:fontKey="{E03C6F6F-1898-4D43-807B-1954812910EB}"/>
    <w:embedBoldItalic r:id="rId4" w:fontKey="{9E4792FF-CE49-4857-A195-A47DCA57E6C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3F9CC88D-65E5-4E03-84F3-71D72E9A589A}"/>
    <w:embedBold r:id="rId6" w:fontKey="{5215031D-F5FA-42D2-85F8-9C1B43528921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52BBB5E-D1C8-4CAC-B346-BB5BB9F76673}"/>
  </w:font>
  <w:font w:name="AU Logo">
    <w:panose1 w:val="050B0500000000020004"/>
    <w:charset w:val="02"/>
    <w:family w:val="swiss"/>
    <w:pitch w:val="variable"/>
    <w:sig w:usb0="00000000" w:usb1="10000000" w:usb2="00000000" w:usb3="00000000" w:csb0="80000000" w:csb1="00000000"/>
    <w:embedRegular r:id="rId8" w:fontKey="{DF08EEFB-BDD3-47A6-BCD0-407B4B07D353}"/>
    <w:embedBold r:id="rId9" w:fontKey="{0A0B9272-E025-4515-A166-FCC4C6CD759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569D1FCF-0C04-41EF-824A-9F5779D17140}"/>
    <w:embedBold r:id="rId11" w:fontKey="{37E3EF65-5C29-4DE0-9BAF-40CEE604AFDA}"/>
    <w:embedItalic r:id="rId12" w:fontKey="{A042BFD3-2E53-4DA4-9816-8672D42918C3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3" w:fontKey="{34CCEB70-32D3-43E3-BC11-D937580AB5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54E0EDC8-B908-49E4-8860-8DDCB3E181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6DC5" w:rsidRDefault="00336DC5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A47A2A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A47A2A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0373" w:rsidRDefault="00160373" w:rsidP="00467364">
    <w:pPr>
      <w:ind w:right="360"/>
    </w:pPr>
  </w:p>
  <w:p w:rsidR="00E44247" w:rsidRDefault="00E1172B"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FBDF660" wp14:editId="35A1B23E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2" name="SecondaryLogoH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0C7EDA" id="SecondaryLogoHide" o:spid="_x0000_s1026" style="position:absolute;margin-left:334.2pt;margin-top:773.4pt;width:205.5pt;height:33.7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" filled="f" stroked="f" strokeweight="2pt">
              <w10:wrap anchorx="page" anchory="page"/>
            </v:rect>
          </w:pict>
        </mc:Fallback>
      </mc:AlternateContent>
    </w:r>
  </w:p>
  <w:tbl>
    <w:tblPr>
      <w:tblW w:w="9639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09"/>
      <w:gridCol w:w="2410"/>
      <w:gridCol w:w="4820"/>
    </w:tblGrid>
    <w:tr w:rsidR="00E64B73" w:rsidRPr="00CA2F39" w:rsidTr="004D38AC">
      <w:tc>
        <w:tcPr>
          <w:tcW w:w="2409" w:type="dxa"/>
        </w:tcPr>
        <w:p w:rsidR="00E64B73" w:rsidRPr="009224E3" w:rsidRDefault="00E64B73" w:rsidP="008C1273">
          <w:pPr>
            <w:pStyle w:val="Template-Companyname"/>
          </w:pPr>
          <w:bookmarkStart w:id="11" w:name="OFF_unitName"/>
          <w:r>
            <w:t>Guidance and Study Information, BSS</w:t>
          </w:r>
          <w:bookmarkEnd w:id="11"/>
        </w:p>
        <w:p w:rsidR="00E64B73" w:rsidRPr="009224E3" w:rsidRDefault="00E64B73" w:rsidP="00213BCF">
          <w:pPr>
            <w:pStyle w:val="Template-Address"/>
          </w:pPr>
          <w:bookmarkStart w:id="12" w:name="LAN_AU"/>
          <w:r>
            <w:t>Aarhus University</w:t>
          </w:r>
          <w:bookmarkEnd w:id="12"/>
        </w:p>
        <w:p w:rsidR="00E64B73" w:rsidRPr="00543860" w:rsidRDefault="00E64B73" w:rsidP="00AA0EF9">
          <w:pPr>
            <w:pStyle w:val="Template-Address"/>
            <w:rPr>
              <w:lang w:val="da-DK"/>
            </w:rPr>
          </w:pPr>
          <w:bookmarkStart w:id="13" w:name="OFF_addressComputed"/>
          <w:r w:rsidRPr="00543860">
            <w:rPr>
              <w:lang w:val="da-DK"/>
            </w:rPr>
            <w:t>Tåsingegade 3</w:t>
          </w:r>
          <w:r w:rsidRPr="00543860">
            <w:rPr>
              <w:lang w:val="da-DK"/>
            </w:rPr>
            <w:br/>
            <w:t>DK-8000 Aarhus C</w:t>
          </w:r>
          <w:r w:rsidRPr="00543860">
            <w:rPr>
              <w:lang w:val="da-DK"/>
            </w:rPr>
            <w:br/>
            <w:t>Denmark</w:t>
          </w:r>
          <w:bookmarkEnd w:id="13"/>
        </w:p>
      </w:tc>
      <w:tc>
        <w:tcPr>
          <w:tcW w:w="2410" w:type="dxa"/>
        </w:tcPr>
        <w:p w:rsidR="00E64B73" w:rsidRPr="009224E3" w:rsidRDefault="00E64B73" w:rsidP="00C91130">
          <w:pPr>
            <w:pStyle w:val="Template-Address"/>
            <w:tabs>
              <w:tab w:val="right" w:pos="2400"/>
            </w:tabs>
            <w:jc w:val="right"/>
          </w:pPr>
          <w:bookmarkStart w:id="14" w:name="LAN_Tel"/>
          <w:bookmarkStart w:id="15" w:name="OFF_Phone_HIF"/>
          <w:r>
            <w:t>Tel.:</w:t>
          </w:r>
          <w:bookmarkEnd w:id="14"/>
          <w:r w:rsidRPr="009224E3">
            <w:t xml:space="preserve"> </w:t>
          </w:r>
          <w:bookmarkStart w:id="16" w:name="OFF_Phone"/>
          <w:r>
            <w:t>+45 8716 4026</w:t>
          </w:r>
          <w:bookmarkEnd w:id="16"/>
        </w:p>
        <w:p w:rsidR="00E64B73" w:rsidRPr="009224E3" w:rsidRDefault="00E64B73" w:rsidP="00C91130">
          <w:pPr>
            <w:pStyle w:val="Template-Address"/>
            <w:jc w:val="right"/>
            <w:rPr>
              <w:vanish/>
            </w:rPr>
          </w:pPr>
          <w:bookmarkStart w:id="17" w:name="LAN_Fax"/>
          <w:bookmarkStart w:id="18" w:name="OFF_Fax_HIF"/>
          <w:bookmarkEnd w:id="15"/>
          <w:r>
            <w:rPr>
              <w:vanish/>
            </w:rPr>
            <w:t>Fax:</w:t>
          </w:r>
          <w:bookmarkEnd w:id="17"/>
          <w:r w:rsidRPr="009224E3">
            <w:rPr>
              <w:vanish/>
            </w:rPr>
            <w:t xml:space="preserve"> </w:t>
          </w:r>
          <w:bookmarkStart w:id="19" w:name="OFF_Fax"/>
          <w:bookmarkEnd w:id="19"/>
        </w:p>
        <w:p w:rsidR="00E64B73" w:rsidRPr="009224E3" w:rsidRDefault="00E64B73" w:rsidP="00C91130">
          <w:pPr>
            <w:pStyle w:val="Template-Address"/>
            <w:jc w:val="right"/>
          </w:pPr>
          <w:bookmarkStart w:id="20" w:name="OFF_Email_HIF"/>
          <w:bookmarkEnd w:id="18"/>
          <w:r w:rsidRPr="009224E3">
            <w:t xml:space="preserve">E-mail: </w:t>
          </w:r>
          <w:bookmarkStart w:id="21" w:name="OFF_Email"/>
          <w:r>
            <w:t>studentservices.bss@au.dk</w:t>
          </w:r>
          <w:bookmarkEnd w:id="21"/>
        </w:p>
        <w:p w:rsidR="00E64B73" w:rsidRPr="00543860" w:rsidRDefault="008F3D76" w:rsidP="00C91130">
          <w:pPr>
            <w:pStyle w:val="Template-Address"/>
            <w:jc w:val="right"/>
            <w:rPr>
              <w:lang w:val="da-DK"/>
            </w:rPr>
          </w:pPr>
          <w:bookmarkStart w:id="22" w:name="OFF_wwwComputed_HIF"/>
          <w:bookmarkEnd w:id="20"/>
          <w:r w:rsidRPr="00543860">
            <w:rPr>
              <w:lang w:val="da-DK"/>
            </w:rPr>
            <w:t xml:space="preserve">Web: </w:t>
          </w:r>
          <w:bookmarkStart w:id="23" w:name="OFF_wwwComputed"/>
          <w:r w:rsidRPr="00543860">
            <w:rPr>
              <w:lang w:val="da-DK"/>
            </w:rPr>
            <w:t>bss.au.dk/en</w:t>
          </w:r>
          <w:bookmarkEnd w:id="22"/>
          <w:bookmarkEnd w:id="23"/>
        </w:p>
      </w:tc>
      <w:tc>
        <w:tcPr>
          <w:tcW w:w="4820" w:type="dxa"/>
        </w:tcPr>
        <w:p w:rsidR="00E64B73" w:rsidRDefault="00E64B73" w:rsidP="00E64B73">
          <w:pPr>
            <w:pStyle w:val="Template-Address"/>
            <w:tabs>
              <w:tab w:val="right" w:pos="2400"/>
            </w:tabs>
            <w:jc w:val="right"/>
          </w:pPr>
          <w:bookmarkStart w:id="24" w:name="IMG_Secondary"/>
          <w:r>
            <w:rPr>
              <w:lang w:val="da-DK"/>
            </w:rPr>
            <w:drawing>
              <wp:inline distT="0" distB="0" distL="0" distR="0">
                <wp:extent cx="2340317" cy="360000"/>
                <wp:effectExtent l="0" t="0" r="0" b="0"/>
                <wp:docPr id="1694686587" name="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94686587" name="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2340317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24"/>
        </w:p>
      </w:tc>
    </w:tr>
  </w:tbl>
  <w:p w:rsidR="00160373" w:rsidRPr="006C3A1B" w:rsidRDefault="00160373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3860" w:rsidRDefault="00543860">
      <w:r>
        <w:separator/>
      </w:r>
    </w:p>
  </w:footnote>
  <w:footnote w:type="continuationSeparator" w:id="0">
    <w:p w:rsidR="00543860" w:rsidRDefault="005438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0C41" w:rsidRDefault="006F056F">
    <w:pPr>
      <w:pStyle w:val="Sidehoved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6333D383" wp14:editId="564621FA">
              <wp:simplePos x="0" y="0"/>
              <wp:positionH relativeFrom="page">
                <wp:posOffset>1490345</wp:posOffset>
              </wp:positionH>
              <wp:positionV relativeFrom="page">
                <wp:posOffset>370840</wp:posOffset>
              </wp:positionV>
              <wp:extent cx="5480050" cy="765959"/>
              <wp:effectExtent l="0" t="0" r="6350" b="15240"/>
              <wp:wrapNone/>
              <wp:docPr id="6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7659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056F" w:rsidRDefault="006F056F" w:rsidP="00B0658E">
                          <w:pPr>
                            <w:pStyle w:val="BSSWSName1"/>
                            <w:spacing w:line="220" w:lineRule="exact"/>
                          </w:pPr>
                          <w:bookmarkStart w:id="1" w:name="OFF_logo1AComputed_1"/>
                          <w:bookmarkStart w:id="2" w:name="OFF_logo1AComputed_1_HIF"/>
                          <w:r>
                            <w:t>School of Business and Social Sciences</w:t>
                          </w:r>
                          <w:bookmarkEnd w:id="1"/>
                        </w:p>
                        <w:p w:rsidR="006F056F" w:rsidRDefault="006F056F" w:rsidP="00B0658E">
                          <w:pPr>
                            <w:pStyle w:val="BSSWSName2"/>
                            <w:spacing w:line="220" w:lineRule="exact"/>
                          </w:pPr>
                          <w:bookmarkStart w:id="3" w:name="OFF_logo2AComputed_1"/>
                          <w:bookmarkStart w:id="4" w:name="OFF_logo2AComputed_1_HIF"/>
                          <w:bookmarkEnd w:id="2"/>
                          <w:r>
                            <w:t>Aarhus University</w:t>
                          </w:r>
                          <w:bookmarkEnd w:id="3"/>
                        </w:p>
                        <w:bookmarkEnd w:id="4"/>
                        <w:p w:rsidR="006F056F" w:rsidRDefault="006F056F" w:rsidP="006F056F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33D383" id="_x0000_t202" coordsize="21600,21600" o:spt="202" path="m,l,21600r21600,l21600,xe">
              <v:stroke joinstyle="miter"/>
              <v:path gradientshapeok="t" o:connecttype="rect"/>
            </v:shapetype>
            <v:shape id="AUHide" o:spid="_x0000_s1026" type="#_x0000_t202" style="position:absolute;margin-left:117.35pt;margin-top:29.2pt;width:431.5pt;height:60.3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" filled="f" stroked="f">
              <v:textbox inset="0,0,0,0">
                <w:txbxContent>
                  <w:p w:rsidR="006F056F" w:rsidRDefault="006F056F" w:rsidP="00B0658E">
                    <w:pPr>
                      <w:pStyle w:val="BSSWSName1"/>
                      <w:spacing w:line="220" w:lineRule="exact"/>
                    </w:pPr>
                    <w:bookmarkStart w:id="5" w:name="OFF_logo1AComputed_1"/>
                    <w:bookmarkStart w:id="6" w:name="OFF_logo1AComputed_1_HIF"/>
                    <w:r>
                      <w:t>School of Business and Social Sciences</w:t>
                    </w:r>
                    <w:bookmarkEnd w:id="5"/>
                  </w:p>
                  <w:p w:rsidR="006F056F" w:rsidRDefault="006F056F" w:rsidP="00B0658E">
                    <w:pPr>
                      <w:pStyle w:val="BSSWSName2"/>
                      <w:spacing w:line="220" w:lineRule="exact"/>
                    </w:pPr>
                    <w:bookmarkStart w:id="7" w:name="OFF_logo2AComputed_1"/>
                    <w:bookmarkStart w:id="8" w:name="OFF_logo2AComputed_1_HIF"/>
                    <w:bookmarkEnd w:id="6"/>
                    <w:r>
                      <w:t>Aarhus University</w:t>
                    </w:r>
                    <w:bookmarkEnd w:id="7"/>
                  </w:p>
                  <w:bookmarkEnd w:id="8"/>
                  <w:p w:rsidR="006F056F" w:rsidRDefault="006F056F" w:rsidP="006F056F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160373" w:rsidRDefault="00432B07">
    <w:pPr>
      <w:pStyle w:val="Sidehoved"/>
    </w:pPr>
    <w:r w:rsidRPr="00432B07">
      <w:rPr>
        <w:noProof/>
        <w:lang w:val="da-DK"/>
      </w:rPr>
      <mc:AlternateContent>
        <mc:Choice Requires="wps">
          <w:drawing>
            <wp:anchor distT="0" distB="0" distL="114300" distR="114300" simplePos="0" relativeHeight="251660800" behindDoc="1" locked="1" layoutInCell="1" allowOverlap="1" wp14:anchorId="12839574" wp14:editId="5D09380A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66000" cy="640800"/>
              <wp:effectExtent l="0" t="0" r="1270" b="6985"/>
              <wp:wrapTight wrapText="bothSides">
                <wp:wrapPolygon edited="0">
                  <wp:start x="0" y="0"/>
                  <wp:lineTo x="0" y="21193"/>
                  <wp:lineTo x="21023" y="21193"/>
                  <wp:lineTo x="21023" y="0"/>
                  <wp:lineTo x="0" y="0"/>
                </wp:wrapPolygon>
              </wp:wrapTight>
              <wp:docPr id="15" name="BomærkeHide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000" cy="640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32B07" w:rsidRPr="00386B26" w:rsidRDefault="00432B07" w:rsidP="00150A9E">
                          <w:pPr>
                            <w:pStyle w:val="BSSBomaerke"/>
                          </w:pPr>
                          <w:r w:rsidRPr="00386B26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839574" id="BomærkeHide02" o:spid="_x0000_s1027" type="#_x0000_t202" style="position:absolute;margin-left:56.7pt;margin-top:28.35pt;width:52.45pt;height:50.4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" filled="f" stroked="f">
              <v:textbox inset="0,0,0,0">
                <w:txbxContent>
                  <w:p w:rsidR="00432B07" w:rsidRPr="00386B26" w:rsidRDefault="00432B07" w:rsidP="00150A9E">
                    <w:pPr>
                      <w:pStyle w:val="BSSBomaerke"/>
                    </w:pPr>
                    <w:r w:rsidRPr="00386B26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3770FD">
      <w:rPr>
        <w:noProof/>
        <w:lang w:val="da-DK"/>
      </w:rPr>
      <w:drawing>
        <wp:anchor distT="0" distB="0" distL="114300" distR="114300" simplePos="0" relativeHeight="251656704" behindDoc="1" locked="0" layoutInCell="1" allowOverlap="1" wp14:anchorId="45B7BA9D" wp14:editId="347EF0DA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21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70FD">
      <w:rPr>
        <w:noProof/>
        <w:lang w:val="da-DK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04EAB08B" wp14:editId="3A8373B4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Default="00A72D81" w:rsidP="005C13F3">
                          <w:pPr>
                            <w:rPr>
                              <w:rStyle w:val="Sidetal"/>
                            </w:rPr>
                          </w:pPr>
                          <w:bookmarkStart w:id="5" w:name="LAN_Page_2"/>
                          <w:r>
                            <w:rPr>
                              <w:rStyle w:val="Sidetal"/>
                            </w:rPr>
                            <w:t>Page</w:t>
                          </w:r>
                          <w:bookmarkEnd w:id="5"/>
                          <w:r w:rsidR="00160373">
                            <w:rPr>
                              <w:rStyle w:val="Sidetal"/>
                            </w:rPr>
                            <w:t xml:space="preserve"> </w: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begin"/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instrText xml:space="preserve"> PAGE </w:instrTex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separate"/>
                          </w:r>
                          <w:r w:rsidR="00A47A2A">
                            <w:rPr>
                              <w:rFonts w:ascii="AU Passata" w:hAnsi="AU Passata"/>
                              <w:noProof/>
                              <w:sz w:val="14"/>
                            </w:rPr>
                            <w:t>2</w: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end"/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t>/</w: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begin"/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instrText xml:space="preserve">SECTIONPAGES </w:instrTex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separate"/>
                          </w:r>
                          <w:r w:rsidR="00A47A2A">
                            <w:rPr>
                              <w:rFonts w:ascii="AU Passata" w:hAnsi="AU Passata"/>
                              <w:noProof/>
                              <w:sz w:val="14"/>
                            </w:rPr>
                            <w:t>2</w: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end"/>
                          </w:r>
                        </w:p>
                        <w:p w:rsidR="00160373" w:rsidRPr="00192812" w:rsidRDefault="003770FD" w:rsidP="005C13F3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rPr>
                              <w:lang w:val="da-DK"/>
                            </w:rPr>
                            <w:drawing>
                              <wp:inline distT="0" distB="0" distL="0" distR="0" wp14:anchorId="4213B9F7" wp14:editId="09D21259">
                                <wp:extent cx="352425" cy="152400"/>
                                <wp:effectExtent l="0" t="0" r="0" b="0"/>
                                <wp:docPr id="11" name="Picture 3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EAB08B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8" type="#_x0000_t202" style="position:absolute;margin-left:467.7pt;margin-top:120.2pt;width:70.1pt;height:84.2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OxeswIAALE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" filled="f" stroked="f">
              <v:textbox inset="0,0,0,0">
                <w:txbxContent>
                  <w:p w:rsidR="00160373" w:rsidRDefault="00A72D81" w:rsidP="005C13F3">
                    <w:pPr>
                      <w:rPr>
                        <w:rStyle w:val="Sidetal"/>
                      </w:rPr>
                    </w:pPr>
                    <w:bookmarkStart w:id="6" w:name="LAN_Page_2"/>
                    <w:r>
                      <w:rPr>
                        <w:rStyle w:val="Sidetal"/>
                      </w:rPr>
                      <w:t>Page</w:t>
                    </w:r>
                    <w:bookmarkEnd w:id="6"/>
                    <w:r w:rsidR="00160373">
                      <w:rPr>
                        <w:rStyle w:val="Sidetal"/>
                      </w:rPr>
                      <w:t xml:space="preserve"> </w: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begin"/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instrText xml:space="preserve"> PAGE </w:instrTex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separate"/>
                    </w:r>
                    <w:r w:rsidR="00A47A2A">
                      <w:rPr>
                        <w:rFonts w:ascii="AU Passata" w:hAnsi="AU Passata"/>
                        <w:noProof/>
                        <w:sz w:val="14"/>
                      </w:rPr>
                      <w:t>2</w: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end"/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t>/</w: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begin"/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instrText xml:space="preserve">SECTIONPAGES </w:instrTex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separate"/>
                    </w:r>
                    <w:r w:rsidR="00A47A2A">
                      <w:rPr>
                        <w:rFonts w:ascii="AU Passata" w:hAnsi="AU Passata"/>
                        <w:noProof/>
                        <w:sz w:val="14"/>
                      </w:rPr>
                      <w:t>2</w: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end"/>
                    </w:r>
                  </w:p>
                  <w:p w:rsidR="00160373" w:rsidRPr="00192812" w:rsidRDefault="003770FD" w:rsidP="005C13F3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rPr>
                        <w:lang w:val="da-DK"/>
                      </w:rPr>
                      <w:drawing>
                        <wp:inline distT="0" distB="0" distL="0" distR="0" wp14:anchorId="4213B9F7" wp14:editId="09D21259">
                          <wp:extent cx="352425" cy="152400"/>
                          <wp:effectExtent l="0" t="0" r="0" b="0"/>
                          <wp:docPr id="11" name="Picture 3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2642" w:rsidRDefault="006F056F" w:rsidP="00032C5E">
    <w:pPr>
      <w:pStyle w:val="BSSWSName1"/>
    </w:pPr>
    <w:r>
      <w:rPr>
        <w:lang w:val="da-DK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3931289" wp14:editId="2C3AECF5">
              <wp:simplePos x="0" y="0"/>
              <wp:positionH relativeFrom="page">
                <wp:posOffset>1490980</wp:posOffset>
              </wp:positionH>
              <wp:positionV relativeFrom="page">
                <wp:posOffset>329111</wp:posOffset>
              </wp:positionV>
              <wp:extent cx="5480050" cy="808990"/>
              <wp:effectExtent l="0" t="0" r="6350" b="10160"/>
              <wp:wrapNone/>
              <wp:docPr id="14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80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6C40" w:rsidRDefault="006F056F" w:rsidP="00D7761C">
                          <w:pPr>
                            <w:pStyle w:val="BSSWSName1"/>
                            <w:spacing w:line="220" w:lineRule="exact"/>
                          </w:pPr>
                          <w:bookmarkStart w:id="7" w:name="OFF_logo1AComputed"/>
                          <w:bookmarkStart w:id="8" w:name="OFF_logo1AComputed_HIF"/>
                          <w:r>
                            <w:t>School of Business and Social Sciences</w:t>
                          </w:r>
                          <w:bookmarkEnd w:id="7"/>
                        </w:p>
                        <w:p w:rsidR="006F056F" w:rsidRDefault="006F056F" w:rsidP="00D7761C">
                          <w:pPr>
                            <w:pStyle w:val="BSSWSName2"/>
                            <w:spacing w:line="220" w:lineRule="exact"/>
                          </w:pPr>
                          <w:bookmarkStart w:id="9" w:name="OFF_logo2AComputed"/>
                          <w:bookmarkStart w:id="10" w:name="OFF_logo2AComputed_HIF"/>
                          <w:bookmarkEnd w:id="8"/>
                          <w:r>
                            <w:t>Aarhus University</w:t>
                          </w:r>
                          <w:bookmarkEnd w:id="9"/>
                        </w:p>
                        <w:bookmarkEnd w:id="10"/>
                        <w:p w:rsidR="006F056F" w:rsidRPr="00364707" w:rsidRDefault="006F056F" w:rsidP="006F056F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931289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7.4pt;margin-top:25.9pt;width:431.5pt;height:63.7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" filled="f" stroked="f">
              <v:textbox inset="0,0,0,0">
                <w:txbxContent>
                  <w:p w:rsidR="00CF6C40" w:rsidRDefault="006F056F" w:rsidP="00D7761C">
                    <w:pPr>
                      <w:pStyle w:val="BSSWSName1"/>
                      <w:spacing w:line="220" w:lineRule="exact"/>
                    </w:pPr>
                    <w:bookmarkStart w:id="15" w:name="OFF_logo1AComputed"/>
                    <w:bookmarkStart w:id="16" w:name="OFF_logo1AComputed_HIF"/>
                    <w:r>
                      <w:t>School of Business and Social Sciences</w:t>
                    </w:r>
                    <w:bookmarkEnd w:id="15"/>
                  </w:p>
                  <w:p w:rsidR="006F056F" w:rsidRDefault="006F056F" w:rsidP="00D7761C">
                    <w:pPr>
                      <w:pStyle w:val="BSSWSName2"/>
                      <w:spacing w:line="220" w:lineRule="exact"/>
                    </w:pPr>
                    <w:bookmarkStart w:id="17" w:name="OFF_logo2AComputed"/>
                    <w:bookmarkStart w:id="18" w:name="OFF_logo2AComputed_HIF"/>
                    <w:bookmarkEnd w:id="16"/>
                    <w:r>
                      <w:t>Aarhus University</w:t>
                    </w:r>
                    <w:bookmarkEnd w:id="17"/>
                  </w:p>
                  <w:bookmarkEnd w:id="18"/>
                  <w:p w:rsidR="006F056F" w:rsidRPr="00364707" w:rsidRDefault="006F056F" w:rsidP="006F056F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C97E0E">
      <w:rPr>
        <w:lang w:val="da-DK"/>
      </w:rPr>
      <mc:AlternateContent>
        <mc:Choice Requires="wps">
          <w:drawing>
            <wp:anchor distT="0" distB="0" distL="114300" distR="114300" simplePos="0" relativeHeight="251662336" behindDoc="1" locked="1" layoutInCell="1" allowOverlap="1" wp14:anchorId="756C0987" wp14:editId="4CB6899C">
              <wp:simplePos x="0" y="0"/>
              <wp:positionH relativeFrom="page">
                <wp:posOffset>718820</wp:posOffset>
              </wp:positionH>
              <wp:positionV relativeFrom="page">
                <wp:posOffset>359410</wp:posOffset>
              </wp:positionV>
              <wp:extent cx="666000" cy="640800"/>
              <wp:effectExtent l="0" t="0" r="1270" b="6985"/>
              <wp:wrapTight wrapText="bothSides">
                <wp:wrapPolygon edited="0">
                  <wp:start x="0" y="0"/>
                  <wp:lineTo x="0" y="21193"/>
                  <wp:lineTo x="21023" y="21193"/>
                  <wp:lineTo x="21023" y="0"/>
                  <wp:lineTo x="0" y="0"/>
                </wp:wrapPolygon>
              </wp:wrapTight>
              <wp:docPr id="217" name="Bomærk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000" cy="640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97E0E" w:rsidRPr="00386B26" w:rsidRDefault="00C97E0E" w:rsidP="00150A9E">
                          <w:pPr>
                            <w:pStyle w:val="BSSBomaerke"/>
                          </w:pPr>
                          <w:r w:rsidRPr="00386B26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6C0987" id="BomærkeHide" o:spid="_x0000_s1030" type="#_x0000_t202" style="position:absolute;margin-left:56.6pt;margin-top:28.3pt;width:52.45pt;height:50.4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" filled="f" stroked="f">
              <v:textbox inset="0,0,0,0">
                <w:txbxContent>
                  <w:p w:rsidR="00C97E0E" w:rsidRPr="00386B26" w:rsidRDefault="00C97E0E" w:rsidP="00150A9E">
                    <w:pPr>
                      <w:pStyle w:val="BSSBomaerke"/>
                    </w:pPr>
                    <w:r w:rsidRPr="00386B26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AE1CA2">
      <w:tab/>
    </w:r>
  </w:p>
  <w:p w:rsidR="00160373" w:rsidRDefault="003770FD">
    <w:pPr>
      <w:pStyle w:val="Sidehoved"/>
    </w:pPr>
    <w:r>
      <w:rPr>
        <w:noProof/>
        <w:lang w:val="da-DK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2540" b="0"/>
              <wp:wrapNone/>
              <wp:docPr id="1" name="Kolofon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Pr="00641B24" w:rsidRDefault="00160373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Kolofon" o:spid="_x0000_s1031" type="#_x0000_t202" style="position:absolute;margin-left:467.7pt;margin-top:303.7pt;width:106.3pt;height:333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" filled="f" stroked="f">
              <v:textbox inset="0,0,0,0">
                <w:txbxContent>
                  <w:p w:rsidR="00160373" w:rsidRPr="00641B24" w:rsidRDefault="00160373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B80533C"/>
    <w:multiLevelType w:val="hybridMultilevel"/>
    <w:tmpl w:val="69ECE8EC"/>
    <w:lvl w:ilvl="0" w:tplc="EC4A97A6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4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5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3"/>
  </w:num>
  <w:num w:numId="2">
    <w:abstractNumId w:val="9"/>
  </w:num>
  <w:num w:numId="3">
    <w:abstractNumId w:val="12"/>
  </w:num>
  <w:num w:numId="4">
    <w:abstractNumId w:val="10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11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4"/>
  </w:num>
  <w:num w:numId="15">
    <w:abstractNumId w:val="15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3B6C"/>
    <w:rsid w:val="000221B7"/>
    <w:rsid w:val="00027431"/>
    <w:rsid w:val="00032B4F"/>
    <w:rsid w:val="00032C5E"/>
    <w:rsid w:val="0005055C"/>
    <w:rsid w:val="00051A09"/>
    <w:rsid w:val="00054B15"/>
    <w:rsid w:val="000553F3"/>
    <w:rsid w:val="00056356"/>
    <w:rsid w:val="000711E4"/>
    <w:rsid w:val="00073DDA"/>
    <w:rsid w:val="00087484"/>
    <w:rsid w:val="00094D54"/>
    <w:rsid w:val="00096068"/>
    <w:rsid w:val="000A462B"/>
    <w:rsid w:val="000A48FF"/>
    <w:rsid w:val="000B2A66"/>
    <w:rsid w:val="000C2066"/>
    <w:rsid w:val="000C2DAB"/>
    <w:rsid w:val="000D58D1"/>
    <w:rsid w:val="000D6181"/>
    <w:rsid w:val="000D7729"/>
    <w:rsid w:val="000E265D"/>
    <w:rsid w:val="000E46C3"/>
    <w:rsid w:val="00103270"/>
    <w:rsid w:val="0010507F"/>
    <w:rsid w:val="001213E5"/>
    <w:rsid w:val="0012702C"/>
    <w:rsid w:val="001354F6"/>
    <w:rsid w:val="00144417"/>
    <w:rsid w:val="0014669D"/>
    <w:rsid w:val="00150A9E"/>
    <w:rsid w:val="00153477"/>
    <w:rsid w:val="00156D0E"/>
    <w:rsid w:val="00160373"/>
    <w:rsid w:val="00186ECA"/>
    <w:rsid w:val="00191872"/>
    <w:rsid w:val="00192812"/>
    <w:rsid w:val="001A67BC"/>
    <w:rsid w:val="001B7CB4"/>
    <w:rsid w:val="001C2E9B"/>
    <w:rsid w:val="001E5762"/>
    <w:rsid w:val="001F665E"/>
    <w:rsid w:val="00201945"/>
    <w:rsid w:val="002124D6"/>
    <w:rsid w:val="00213235"/>
    <w:rsid w:val="00213BCF"/>
    <w:rsid w:val="002171DE"/>
    <w:rsid w:val="002204FF"/>
    <w:rsid w:val="0022474C"/>
    <w:rsid w:val="00227E7F"/>
    <w:rsid w:val="002307BF"/>
    <w:rsid w:val="00235108"/>
    <w:rsid w:val="002464E0"/>
    <w:rsid w:val="00247A66"/>
    <w:rsid w:val="00250702"/>
    <w:rsid w:val="0025262C"/>
    <w:rsid w:val="00261B99"/>
    <w:rsid w:val="00270EFE"/>
    <w:rsid w:val="0028213B"/>
    <w:rsid w:val="00284BB8"/>
    <w:rsid w:val="002A126C"/>
    <w:rsid w:val="002B043A"/>
    <w:rsid w:val="002B6407"/>
    <w:rsid w:val="002C100C"/>
    <w:rsid w:val="002E14C5"/>
    <w:rsid w:val="002E225F"/>
    <w:rsid w:val="002E326D"/>
    <w:rsid w:val="002F3BF9"/>
    <w:rsid w:val="003001FB"/>
    <w:rsid w:val="00303EB3"/>
    <w:rsid w:val="003122C4"/>
    <w:rsid w:val="00320A6E"/>
    <w:rsid w:val="00331A73"/>
    <w:rsid w:val="00336DC5"/>
    <w:rsid w:val="0034014F"/>
    <w:rsid w:val="0034031E"/>
    <w:rsid w:val="0034099C"/>
    <w:rsid w:val="00355263"/>
    <w:rsid w:val="00355698"/>
    <w:rsid w:val="003557F1"/>
    <w:rsid w:val="003646CE"/>
    <w:rsid w:val="00364707"/>
    <w:rsid w:val="00370CD1"/>
    <w:rsid w:val="00372A7D"/>
    <w:rsid w:val="003770FD"/>
    <w:rsid w:val="00385E94"/>
    <w:rsid w:val="00386B26"/>
    <w:rsid w:val="003927EB"/>
    <w:rsid w:val="003955CD"/>
    <w:rsid w:val="003A0992"/>
    <w:rsid w:val="003A5CC4"/>
    <w:rsid w:val="003D0899"/>
    <w:rsid w:val="003E6170"/>
    <w:rsid w:val="003F33BA"/>
    <w:rsid w:val="00411A1B"/>
    <w:rsid w:val="00423170"/>
    <w:rsid w:val="00432B07"/>
    <w:rsid w:val="0043573B"/>
    <w:rsid w:val="00441897"/>
    <w:rsid w:val="00443D5B"/>
    <w:rsid w:val="00446187"/>
    <w:rsid w:val="00450B9C"/>
    <w:rsid w:val="00463D04"/>
    <w:rsid w:val="00467364"/>
    <w:rsid w:val="00475F24"/>
    <w:rsid w:val="004777F0"/>
    <w:rsid w:val="004803D4"/>
    <w:rsid w:val="00481982"/>
    <w:rsid w:val="00483E30"/>
    <w:rsid w:val="0048777D"/>
    <w:rsid w:val="004A2009"/>
    <w:rsid w:val="004A66E6"/>
    <w:rsid w:val="004B63C7"/>
    <w:rsid w:val="004C1620"/>
    <w:rsid w:val="004C27E3"/>
    <w:rsid w:val="004C6C6B"/>
    <w:rsid w:val="004D00EC"/>
    <w:rsid w:val="004D38AC"/>
    <w:rsid w:val="004E24F2"/>
    <w:rsid w:val="004E3778"/>
    <w:rsid w:val="004E4F62"/>
    <w:rsid w:val="00504494"/>
    <w:rsid w:val="0052237C"/>
    <w:rsid w:val="00531E58"/>
    <w:rsid w:val="00533CEE"/>
    <w:rsid w:val="00535205"/>
    <w:rsid w:val="00536DF4"/>
    <w:rsid w:val="00541729"/>
    <w:rsid w:val="00541B8A"/>
    <w:rsid w:val="00543860"/>
    <w:rsid w:val="00547ACA"/>
    <w:rsid w:val="00562679"/>
    <w:rsid w:val="00562685"/>
    <w:rsid w:val="00565F6D"/>
    <w:rsid w:val="00567F0D"/>
    <w:rsid w:val="005755B6"/>
    <w:rsid w:val="00577E20"/>
    <w:rsid w:val="005802EE"/>
    <w:rsid w:val="00595CFB"/>
    <w:rsid w:val="005A641C"/>
    <w:rsid w:val="005B1DAA"/>
    <w:rsid w:val="005C13F3"/>
    <w:rsid w:val="005C66EB"/>
    <w:rsid w:val="005C7510"/>
    <w:rsid w:val="005D5DAA"/>
    <w:rsid w:val="005E6CB9"/>
    <w:rsid w:val="00601BB3"/>
    <w:rsid w:val="0060260C"/>
    <w:rsid w:val="006033CC"/>
    <w:rsid w:val="0060539C"/>
    <w:rsid w:val="00606973"/>
    <w:rsid w:val="00614E08"/>
    <w:rsid w:val="006177CC"/>
    <w:rsid w:val="00620C41"/>
    <w:rsid w:val="00641B24"/>
    <w:rsid w:val="00643A7A"/>
    <w:rsid w:val="00650332"/>
    <w:rsid w:val="00650F53"/>
    <w:rsid w:val="00654046"/>
    <w:rsid w:val="0065762A"/>
    <w:rsid w:val="00660ECA"/>
    <w:rsid w:val="00663BC3"/>
    <w:rsid w:val="00666196"/>
    <w:rsid w:val="0066674A"/>
    <w:rsid w:val="00683BE2"/>
    <w:rsid w:val="006964C1"/>
    <w:rsid w:val="006A5C7E"/>
    <w:rsid w:val="006A5FF0"/>
    <w:rsid w:val="006A7ADC"/>
    <w:rsid w:val="006B6134"/>
    <w:rsid w:val="006C1797"/>
    <w:rsid w:val="006C3A1B"/>
    <w:rsid w:val="006D2642"/>
    <w:rsid w:val="006D51FB"/>
    <w:rsid w:val="006D65DC"/>
    <w:rsid w:val="006F056F"/>
    <w:rsid w:val="00703B6E"/>
    <w:rsid w:val="0072005E"/>
    <w:rsid w:val="00736658"/>
    <w:rsid w:val="00746C9E"/>
    <w:rsid w:val="0074726D"/>
    <w:rsid w:val="00750EE1"/>
    <w:rsid w:val="00753DA5"/>
    <w:rsid w:val="00757BDC"/>
    <w:rsid w:val="0076144A"/>
    <w:rsid w:val="0076360B"/>
    <w:rsid w:val="007904C2"/>
    <w:rsid w:val="00795523"/>
    <w:rsid w:val="007955B4"/>
    <w:rsid w:val="007A6435"/>
    <w:rsid w:val="007A7E58"/>
    <w:rsid w:val="007B1EF5"/>
    <w:rsid w:val="007B3386"/>
    <w:rsid w:val="007C0864"/>
    <w:rsid w:val="007C1953"/>
    <w:rsid w:val="007C5681"/>
    <w:rsid w:val="007D1828"/>
    <w:rsid w:val="007E6424"/>
    <w:rsid w:val="007F0B29"/>
    <w:rsid w:val="007F0DC0"/>
    <w:rsid w:val="007F28D1"/>
    <w:rsid w:val="008314C3"/>
    <w:rsid w:val="00835D85"/>
    <w:rsid w:val="008439D5"/>
    <w:rsid w:val="00845E23"/>
    <w:rsid w:val="00851407"/>
    <w:rsid w:val="00855AD5"/>
    <w:rsid w:val="00863559"/>
    <w:rsid w:val="0086593D"/>
    <w:rsid w:val="00891473"/>
    <w:rsid w:val="008979A9"/>
    <w:rsid w:val="008B17E4"/>
    <w:rsid w:val="008C1273"/>
    <w:rsid w:val="008C2751"/>
    <w:rsid w:val="008C3D75"/>
    <w:rsid w:val="008E4128"/>
    <w:rsid w:val="008E6802"/>
    <w:rsid w:val="008F02A7"/>
    <w:rsid w:val="008F0558"/>
    <w:rsid w:val="008F3D76"/>
    <w:rsid w:val="008F4AE8"/>
    <w:rsid w:val="008F7FDE"/>
    <w:rsid w:val="009044C3"/>
    <w:rsid w:val="00905114"/>
    <w:rsid w:val="00907607"/>
    <w:rsid w:val="00912BA4"/>
    <w:rsid w:val="009224E3"/>
    <w:rsid w:val="00926025"/>
    <w:rsid w:val="00930299"/>
    <w:rsid w:val="00930E78"/>
    <w:rsid w:val="00931392"/>
    <w:rsid w:val="009335D6"/>
    <w:rsid w:val="0094685D"/>
    <w:rsid w:val="00955D52"/>
    <w:rsid w:val="00966484"/>
    <w:rsid w:val="009931E4"/>
    <w:rsid w:val="00997B5B"/>
    <w:rsid w:val="009A2B85"/>
    <w:rsid w:val="009A4743"/>
    <w:rsid w:val="009A5246"/>
    <w:rsid w:val="009A59BC"/>
    <w:rsid w:val="009B0DF6"/>
    <w:rsid w:val="009B14B5"/>
    <w:rsid w:val="009B65BF"/>
    <w:rsid w:val="009C1F1A"/>
    <w:rsid w:val="009C3A4A"/>
    <w:rsid w:val="009C5C27"/>
    <w:rsid w:val="009D3785"/>
    <w:rsid w:val="009D6862"/>
    <w:rsid w:val="009E578E"/>
    <w:rsid w:val="009F3FAD"/>
    <w:rsid w:val="009F79B6"/>
    <w:rsid w:val="00A11327"/>
    <w:rsid w:val="00A24D90"/>
    <w:rsid w:val="00A256C1"/>
    <w:rsid w:val="00A47A2A"/>
    <w:rsid w:val="00A509CB"/>
    <w:rsid w:val="00A517D8"/>
    <w:rsid w:val="00A6480C"/>
    <w:rsid w:val="00A70976"/>
    <w:rsid w:val="00A72D81"/>
    <w:rsid w:val="00A83650"/>
    <w:rsid w:val="00AA0EF9"/>
    <w:rsid w:val="00AA30F3"/>
    <w:rsid w:val="00AB168F"/>
    <w:rsid w:val="00AB36AC"/>
    <w:rsid w:val="00AB4E1D"/>
    <w:rsid w:val="00AB6E12"/>
    <w:rsid w:val="00AD07A5"/>
    <w:rsid w:val="00AD403F"/>
    <w:rsid w:val="00AD4779"/>
    <w:rsid w:val="00AD54B0"/>
    <w:rsid w:val="00AE1CA2"/>
    <w:rsid w:val="00AE4001"/>
    <w:rsid w:val="00AE4841"/>
    <w:rsid w:val="00AE774C"/>
    <w:rsid w:val="00AF16F8"/>
    <w:rsid w:val="00B0658E"/>
    <w:rsid w:val="00B0759B"/>
    <w:rsid w:val="00B10D00"/>
    <w:rsid w:val="00B15221"/>
    <w:rsid w:val="00B1723A"/>
    <w:rsid w:val="00B248DB"/>
    <w:rsid w:val="00B25166"/>
    <w:rsid w:val="00B273C5"/>
    <w:rsid w:val="00B32816"/>
    <w:rsid w:val="00B51957"/>
    <w:rsid w:val="00B525C1"/>
    <w:rsid w:val="00B7088E"/>
    <w:rsid w:val="00B86FB5"/>
    <w:rsid w:val="00B904CE"/>
    <w:rsid w:val="00B95269"/>
    <w:rsid w:val="00BA3EB6"/>
    <w:rsid w:val="00BA56DF"/>
    <w:rsid w:val="00BB5539"/>
    <w:rsid w:val="00BC0053"/>
    <w:rsid w:val="00BC0B40"/>
    <w:rsid w:val="00BC120C"/>
    <w:rsid w:val="00BC1E9A"/>
    <w:rsid w:val="00BC3142"/>
    <w:rsid w:val="00BE2A15"/>
    <w:rsid w:val="00BE7FBE"/>
    <w:rsid w:val="00BF0D91"/>
    <w:rsid w:val="00BF3805"/>
    <w:rsid w:val="00BF48C7"/>
    <w:rsid w:val="00BF61D5"/>
    <w:rsid w:val="00C02C68"/>
    <w:rsid w:val="00C0610B"/>
    <w:rsid w:val="00C10F56"/>
    <w:rsid w:val="00C2791D"/>
    <w:rsid w:val="00C30B8C"/>
    <w:rsid w:val="00C41C6E"/>
    <w:rsid w:val="00C42C4D"/>
    <w:rsid w:val="00C53E9D"/>
    <w:rsid w:val="00C61078"/>
    <w:rsid w:val="00C63B20"/>
    <w:rsid w:val="00C63CFB"/>
    <w:rsid w:val="00C720E8"/>
    <w:rsid w:val="00C723B1"/>
    <w:rsid w:val="00C74A89"/>
    <w:rsid w:val="00C77F09"/>
    <w:rsid w:val="00C91130"/>
    <w:rsid w:val="00C96CED"/>
    <w:rsid w:val="00C96E92"/>
    <w:rsid w:val="00C97E0E"/>
    <w:rsid w:val="00CA2F39"/>
    <w:rsid w:val="00CA398C"/>
    <w:rsid w:val="00CB03A1"/>
    <w:rsid w:val="00CB2ECE"/>
    <w:rsid w:val="00CB381D"/>
    <w:rsid w:val="00CB4049"/>
    <w:rsid w:val="00CB4E1B"/>
    <w:rsid w:val="00CC289A"/>
    <w:rsid w:val="00CC7B3A"/>
    <w:rsid w:val="00CD3CE7"/>
    <w:rsid w:val="00CD66F1"/>
    <w:rsid w:val="00CE18FB"/>
    <w:rsid w:val="00CE7E96"/>
    <w:rsid w:val="00CF1330"/>
    <w:rsid w:val="00CF6C40"/>
    <w:rsid w:val="00D14768"/>
    <w:rsid w:val="00D17641"/>
    <w:rsid w:val="00D2609A"/>
    <w:rsid w:val="00D27EDD"/>
    <w:rsid w:val="00D32BF2"/>
    <w:rsid w:val="00D42A34"/>
    <w:rsid w:val="00D4350D"/>
    <w:rsid w:val="00D52E92"/>
    <w:rsid w:val="00D54EBE"/>
    <w:rsid w:val="00D7761C"/>
    <w:rsid w:val="00D80A20"/>
    <w:rsid w:val="00D90E6B"/>
    <w:rsid w:val="00DA0E15"/>
    <w:rsid w:val="00DA1F1C"/>
    <w:rsid w:val="00DB1143"/>
    <w:rsid w:val="00DB449D"/>
    <w:rsid w:val="00DC3E3A"/>
    <w:rsid w:val="00DC6268"/>
    <w:rsid w:val="00DD5D2E"/>
    <w:rsid w:val="00DE09FC"/>
    <w:rsid w:val="00DE7B64"/>
    <w:rsid w:val="00E01FDD"/>
    <w:rsid w:val="00E1172B"/>
    <w:rsid w:val="00E16246"/>
    <w:rsid w:val="00E22B04"/>
    <w:rsid w:val="00E43AD0"/>
    <w:rsid w:val="00E44247"/>
    <w:rsid w:val="00E45DD8"/>
    <w:rsid w:val="00E50D00"/>
    <w:rsid w:val="00E55F6C"/>
    <w:rsid w:val="00E64B73"/>
    <w:rsid w:val="00E64FC5"/>
    <w:rsid w:val="00E7234F"/>
    <w:rsid w:val="00E966E9"/>
    <w:rsid w:val="00E96D76"/>
    <w:rsid w:val="00EA0261"/>
    <w:rsid w:val="00EA40B3"/>
    <w:rsid w:val="00EA6633"/>
    <w:rsid w:val="00EB31C1"/>
    <w:rsid w:val="00EB31F8"/>
    <w:rsid w:val="00EC06F0"/>
    <w:rsid w:val="00ED29B8"/>
    <w:rsid w:val="00EE68EE"/>
    <w:rsid w:val="00EE7C7A"/>
    <w:rsid w:val="00EF702C"/>
    <w:rsid w:val="00F0263B"/>
    <w:rsid w:val="00F0654B"/>
    <w:rsid w:val="00F30976"/>
    <w:rsid w:val="00F41FB2"/>
    <w:rsid w:val="00F4463E"/>
    <w:rsid w:val="00F45004"/>
    <w:rsid w:val="00F51363"/>
    <w:rsid w:val="00F51960"/>
    <w:rsid w:val="00F626ED"/>
    <w:rsid w:val="00F7428E"/>
    <w:rsid w:val="00FA1193"/>
    <w:rsid w:val="00FA31F3"/>
    <w:rsid w:val="00FA6D6E"/>
    <w:rsid w:val="00FB3F65"/>
    <w:rsid w:val="00FC0706"/>
    <w:rsid w:val="00FD440F"/>
    <w:rsid w:val="00FE0DAB"/>
    <w:rsid w:val="00FE14F9"/>
    <w:rsid w:val="00FE1B25"/>
    <w:rsid w:val="00FE22D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83D2C232-FCA3-4D2B-A970-D35B66DC4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1130"/>
    <w:rPr>
      <w:lang w:val="en-GB"/>
    </w:rPr>
  </w:style>
  <w:style w:type="paragraph" w:styleId="Overskrift1">
    <w:name w:val="heading 1"/>
    <w:basedOn w:val="Normal"/>
    <w:next w:val="Normal"/>
    <w:uiPriority w:val="1"/>
    <w:qFormat/>
    <w:rsid w:val="009D6862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9D6862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90760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577E20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577E20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577E20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577E20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577E20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5802EE"/>
    <w:pPr>
      <w:spacing w:after="120"/>
    </w:pPr>
  </w:style>
  <w:style w:type="paragraph" w:styleId="Brdtekst2">
    <w:name w:val="Body Text 2"/>
    <w:basedOn w:val="Normal"/>
    <w:uiPriority w:val="99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5802EE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5802EE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qFormat/>
    <w:rsid w:val="005802EE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5802EE"/>
    <w:pPr>
      <w:ind w:left="4252"/>
    </w:pPr>
  </w:style>
  <w:style w:type="paragraph" w:styleId="Dato">
    <w:name w:val="Date"/>
    <w:basedOn w:val="Normal"/>
    <w:next w:val="Normal"/>
    <w:uiPriority w:val="99"/>
    <w:semiHidden/>
    <w:rsid w:val="005802EE"/>
  </w:style>
  <w:style w:type="paragraph" w:styleId="Mailsignatur">
    <w:name w:val="E-mail Signature"/>
    <w:basedOn w:val="Normal"/>
    <w:uiPriority w:val="99"/>
    <w:semiHidden/>
    <w:rsid w:val="005802EE"/>
  </w:style>
  <w:style w:type="character" w:styleId="Fremhv">
    <w:name w:val="Emphasis"/>
    <w:uiPriority w:val="3"/>
    <w:qFormat/>
    <w:rsid w:val="005802EE"/>
    <w:rPr>
      <w:i/>
      <w:iCs/>
      <w:lang w:val="en-GB"/>
    </w:rPr>
  </w:style>
  <w:style w:type="character" w:styleId="Slutnotehenvisning">
    <w:name w:val="end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en-GB"/>
    </w:rPr>
  </w:style>
  <w:style w:type="paragraph" w:styleId="Slutnotetekst">
    <w:name w:val="end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5802EE"/>
    <w:rPr>
      <w:rFonts w:ascii="Arial" w:hAnsi="Arial" w:cs="Arial"/>
    </w:rPr>
  </w:style>
  <w:style w:type="character" w:styleId="Fodnotehenvisning">
    <w:name w:val="foot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en-GB"/>
    </w:rPr>
  </w:style>
  <w:style w:type="paragraph" w:styleId="Fodnotetekst">
    <w:name w:val="foot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5802EE"/>
    <w:rPr>
      <w:lang w:val="en-GB"/>
    </w:rPr>
  </w:style>
  <w:style w:type="paragraph" w:styleId="HTML-adresse">
    <w:name w:val="HTML Address"/>
    <w:basedOn w:val="Normal"/>
    <w:uiPriority w:val="99"/>
    <w:semiHidden/>
    <w:rsid w:val="005802EE"/>
    <w:rPr>
      <w:i/>
      <w:iCs/>
    </w:rPr>
  </w:style>
  <w:style w:type="character" w:styleId="HTML-citat">
    <w:name w:val="HTML Cite"/>
    <w:uiPriority w:val="99"/>
    <w:semiHidden/>
    <w:rsid w:val="005802EE"/>
    <w:rPr>
      <w:i/>
      <w:iCs/>
      <w:lang w:val="en-GB"/>
    </w:rPr>
  </w:style>
  <w:style w:type="character" w:styleId="HTML-kode">
    <w:name w:val="HTML Code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character" w:styleId="HTML-definition">
    <w:name w:val="HTML Definition"/>
    <w:uiPriority w:val="99"/>
    <w:semiHidden/>
    <w:rsid w:val="005802EE"/>
    <w:rPr>
      <w:i/>
      <w:iCs/>
      <w:lang w:val="en-GB"/>
    </w:rPr>
  </w:style>
  <w:style w:type="character" w:styleId="HTML-tastatur">
    <w:name w:val="HTML Keyboard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paragraph" w:styleId="FormateretHTML">
    <w:name w:val="HTML Preformatted"/>
    <w:basedOn w:val="Normal"/>
    <w:uiPriority w:val="99"/>
    <w:semiHidden/>
    <w:rsid w:val="005802EE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5802EE"/>
    <w:rPr>
      <w:rFonts w:ascii="Courier New" w:hAnsi="Courier New" w:cs="Courier New"/>
      <w:lang w:val="en-GB"/>
    </w:rPr>
  </w:style>
  <w:style w:type="character" w:styleId="HTML-skrivemaskine">
    <w:name w:val="HTML Typewriter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character" w:styleId="HTML-variabel">
    <w:name w:val="HTML Variable"/>
    <w:uiPriority w:val="99"/>
    <w:semiHidden/>
    <w:rsid w:val="005802EE"/>
    <w:rPr>
      <w:i/>
      <w:iCs/>
      <w:lang w:val="en-GB"/>
    </w:rPr>
  </w:style>
  <w:style w:type="character" w:styleId="Linjenummer">
    <w:name w:val="line number"/>
    <w:basedOn w:val="Standardskrifttypeiafsnit"/>
    <w:uiPriority w:val="99"/>
    <w:semiHidden/>
    <w:rsid w:val="005802EE"/>
    <w:rPr>
      <w:lang w:val="en-GB"/>
    </w:rPr>
  </w:style>
  <w:style w:type="paragraph" w:styleId="Liste">
    <w:name w:val="List"/>
    <w:basedOn w:val="Normal"/>
    <w:uiPriority w:val="99"/>
    <w:semiHidden/>
    <w:rsid w:val="005802EE"/>
    <w:pPr>
      <w:ind w:left="283" w:hanging="283"/>
    </w:pPr>
  </w:style>
  <w:style w:type="paragraph" w:styleId="Liste2">
    <w:name w:val="List 2"/>
    <w:basedOn w:val="Normal"/>
    <w:uiPriority w:val="99"/>
    <w:semiHidden/>
    <w:rsid w:val="005802EE"/>
    <w:pPr>
      <w:ind w:left="566" w:hanging="283"/>
    </w:pPr>
  </w:style>
  <w:style w:type="paragraph" w:styleId="Liste3">
    <w:name w:val="List 3"/>
    <w:basedOn w:val="Normal"/>
    <w:uiPriority w:val="99"/>
    <w:semiHidden/>
    <w:rsid w:val="005802EE"/>
    <w:pPr>
      <w:ind w:left="849" w:hanging="283"/>
    </w:pPr>
  </w:style>
  <w:style w:type="paragraph" w:styleId="Liste4">
    <w:name w:val="List 4"/>
    <w:basedOn w:val="Normal"/>
    <w:uiPriority w:val="99"/>
    <w:semiHidden/>
    <w:rsid w:val="005802EE"/>
    <w:pPr>
      <w:ind w:left="1132" w:hanging="283"/>
    </w:pPr>
  </w:style>
  <w:style w:type="paragraph" w:styleId="Liste5">
    <w:name w:val="List 5"/>
    <w:basedOn w:val="Normal"/>
    <w:uiPriority w:val="99"/>
    <w:semiHidden/>
    <w:rsid w:val="005802EE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5802EE"/>
    <w:pPr>
      <w:numPr>
        <w:numId w:val="4"/>
      </w:numPr>
    </w:pPr>
  </w:style>
  <w:style w:type="paragraph" w:styleId="Opstilling-punkttegn2">
    <w:name w:val="List Bullet 2"/>
    <w:basedOn w:val="Normal"/>
    <w:uiPriority w:val="99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5802EE"/>
    <w:pPr>
      <w:numPr>
        <w:numId w:val="9"/>
      </w:numPr>
    </w:pPr>
  </w:style>
  <w:style w:type="paragraph" w:styleId="Opstilling-talellerbogst2">
    <w:name w:val="List Number 2"/>
    <w:basedOn w:val="Normal"/>
    <w:uiPriority w:val="99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5802EE"/>
  </w:style>
  <w:style w:type="paragraph" w:styleId="Almindeligtekst">
    <w:name w:val="Plain Text"/>
    <w:basedOn w:val="Normal"/>
    <w:uiPriority w:val="99"/>
    <w:semiHidden/>
    <w:rsid w:val="005802EE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5802EE"/>
  </w:style>
  <w:style w:type="paragraph" w:styleId="Underskrift">
    <w:name w:val="Signature"/>
    <w:basedOn w:val="Normal"/>
    <w:uiPriority w:val="99"/>
    <w:semiHidden/>
    <w:rsid w:val="005802EE"/>
    <w:pPr>
      <w:ind w:left="4252"/>
    </w:pPr>
  </w:style>
  <w:style w:type="character" w:styleId="Strk">
    <w:name w:val="Strong"/>
    <w:uiPriority w:val="99"/>
    <w:semiHidden/>
    <w:qFormat/>
    <w:rsid w:val="005802EE"/>
    <w:rPr>
      <w:b/>
      <w:bCs/>
      <w:lang w:val="en-GB"/>
    </w:rPr>
  </w:style>
  <w:style w:type="paragraph" w:styleId="Undertitel">
    <w:name w:val="Subtitle"/>
    <w:basedOn w:val="Normal"/>
    <w:uiPriority w:val="99"/>
    <w:semiHidden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802EE"/>
    <w:rPr>
      <w:lang w:val="en-GB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rPr>
      <w:lang w:val="en-GB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rPr>
      <w:lang w:val="en-GB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  <w:lang w:val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rPr>
      <w:lang w:val="en-GB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rPr>
      <w:lang w:val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5802EE"/>
    <w:rPr>
      <w:b/>
      <w:bCs/>
      <w:lang w:val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5802EE"/>
    <w:rPr>
      <w:b/>
      <w:bCs/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5802EE"/>
    <w:rPr>
      <w:b/>
      <w:bCs/>
      <w:lang w:val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5802EE"/>
    <w:rPr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5802EE"/>
    <w:rPr>
      <w:lang w:val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rPr>
      <w:lang w:val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rPr>
      <w:lang w:val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rPr>
      <w:lang w:val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rPr>
      <w:lang w:val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rPr>
      <w:lang w:val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rPr>
      <w:lang w:val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rPr>
      <w:lang w:val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rPr>
      <w:lang w:val="en-GB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rPr>
      <w:lang w:val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rPr>
      <w:lang w:val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rPr>
      <w:lang w:val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rPr>
      <w:lang w:val="en-GB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rPr>
      <w:lang w:val="en-GB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rPr>
      <w:lang w:val="en-GB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rPr>
      <w:lang w:val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rPr>
      <w:lang w:val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rPr>
      <w:lang w:val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8"/>
    <w:semiHidden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863559"/>
    <w:pPr>
      <w:tabs>
        <w:tab w:val="right" w:pos="7655"/>
      </w:tabs>
      <w:ind w:left="1134" w:right="567"/>
    </w:pPr>
  </w:style>
  <w:style w:type="character" w:styleId="BesgtLink">
    <w:name w:val="FollowedHyperlink"/>
    <w:uiPriority w:val="7"/>
    <w:semiHidden/>
    <w:rsid w:val="00B0759B"/>
    <w:rPr>
      <w:rFonts w:ascii="Georgia" w:hAnsi="Georgia"/>
      <w:color w:val="87888A"/>
      <w:sz w:val="21"/>
      <w:u w:val="none"/>
      <w:lang w:val="en-GB"/>
    </w:rPr>
  </w:style>
  <w:style w:type="paragraph" w:styleId="Sidefod">
    <w:name w:val="footer"/>
    <w:basedOn w:val="Normal"/>
    <w:uiPriority w:val="7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B0759B"/>
    <w:rPr>
      <w:rFonts w:ascii="Georgia" w:hAnsi="Georgia"/>
      <w:color w:val="03428E"/>
      <w:sz w:val="21"/>
      <w:u w:val="none"/>
      <w:lang w:val="en-GB"/>
    </w:rPr>
  </w:style>
  <w:style w:type="character" w:styleId="Sidetal">
    <w:name w:val="page number"/>
    <w:uiPriority w:val="99"/>
    <w:semiHidden/>
    <w:rsid w:val="009044C3"/>
    <w:rPr>
      <w:rFonts w:ascii="AU Passata" w:hAnsi="AU Passata"/>
      <w:sz w:val="14"/>
      <w:lang w:val="en-GB"/>
    </w:rPr>
  </w:style>
  <w:style w:type="paragraph" w:customStyle="1" w:styleId="Normal-Bullet">
    <w:name w:val="Normal - Bullet"/>
    <w:basedOn w:val="Normal"/>
    <w:uiPriority w:val="5"/>
    <w:semiHidden/>
    <w:rsid w:val="00907607"/>
    <w:pPr>
      <w:numPr>
        <w:numId w:val="14"/>
      </w:numPr>
    </w:pPr>
  </w:style>
  <w:style w:type="paragraph" w:styleId="Indholdsfortegnelse6">
    <w:name w:val="toc 6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907607"/>
    <w:pPr>
      <w:numPr>
        <w:numId w:val="15"/>
      </w:numPr>
    </w:pPr>
  </w:style>
  <w:style w:type="paragraph" w:customStyle="1" w:styleId="Tabletext">
    <w:name w:val="Table text"/>
    <w:basedOn w:val="Normal"/>
    <w:uiPriority w:val="4"/>
    <w:rsid w:val="00051A09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4"/>
    <w:rsid w:val="00AD4779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4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sz w:val="18"/>
      <w:lang w:val="en-GB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4"/>
    <w:rsid w:val="003E6170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3E6170"/>
    <w:rPr>
      <w:b/>
    </w:rPr>
  </w:style>
  <w:style w:type="paragraph" w:customStyle="1" w:styleId="Template">
    <w:name w:val="Template"/>
    <w:uiPriority w:val="8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val="en-GB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AA0EF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171DE"/>
  </w:style>
  <w:style w:type="paragraph" w:customStyle="1" w:styleId="Template-Date">
    <w:name w:val="Template - Date"/>
    <w:basedOn w:val="Template-Address"/>
    <w:uiPriority w:val="8"/>
    <w:semiHidden/>
    <w:rsid w:val="002171DE"/>
  </w:style>
  <w:style w:type="table" w:styleId="Tabel-Gitter">
    <w:name w:val="Table Grid"/>
    <w:basedOn w:val="Tabel-Normal"/>
    <w:semiHidden/>
    <w:rsid w:val="002171DE"/>
    <w:pPr>
      <w:spacing w:line="240" w:lineRule="atLeast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FE0DAB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905114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BE7FBE"/>
  </w:style>
  <w:style w:type="paragraph" w:customStyle="1" w:styleId="Template-NavnMellemnavn">
    <w:name w:val="Template - Navn/Mellemnavn"/>
    <w:basedOn w:val="Template"/>
    <w:uiPriority w:val="8"/>
    <w:semiHidden/>
    <w:rsid w:val="003F33BA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uiPriority w:val="8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907607"/>
  </w:style>
  <w:style w:type="paragraph" w:customStyle="1" w:styleId="BSSWSName2">
    <w:name w:val="BSS WS Name 2"/>
    <w:basedOn w:val="BSSWSName1"/>
    <w:uiPriority w:val="8"/>
    <w:semiHidden/>
    <w:rsid w:val="00CA2F39"/>
    <w:pPr>
      <w:contextualSpacing/>
    </w:pPr>
    <w:rPr>
      <w:b w:val="0"/>
    </w:rPr>
  </w:style>
  <w:style w:type="paragraph" w:customStyle="1" w:styleId="Template-Unitnamelogoname">
    <w:name w:val="Template - Unitname logoname"/>
    <w:basedOn w:val="BSSWSName2"/>
    <w:uiPriority w:val="8"/>
    <w:semiHidden/>
    <w:rsid w:val="00C723B1"/>
    <w:pPr>
      <w:spacing w:before="66" w:line="160" w:lineRule="atLeast"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331A73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331A73"/>
    <w:rPr>
      <w:sz w:val="16"/>
      <w:szCs w:val="16"/>
      <w:lang w:val="en-GB"/>
    </w:rPr>
  </w:style>
  <w:style w:type="paragraph" w:styleId="Kommentartekst">
    <w:name w:val="annotation text"/>
    <w:basedOn w:val="Normal"/>
    <w:uiPriority w:val="99"/>
    <w:semiHidden/>
    <w:rsid w:val="00331A73"/>
  </w:style>
  <w:style w:type="paragraph" w:styleId="Kommentaremne">
    <w:name w:val="annotation subject"/>
    <w:basedOn w:val="Kommentartekst"/>
    <w:next w:val="Kommentartekst"/>
    <w:uiPriority w:val="99"/>
    <w:semiHidden/>
    <w:rsid w:val="00331A73"/>
    <w:rPr>
      <w:b/>
      <w:bCs/>
    </w:rPr>
  </w:style>
  <w:style w:type="paragraph" w:styleId="Dokumentoversigt">
    <w:name w:val="Document Map"/>
    <w:basedOn w:val="Normal"/>
    <w:uiPriority w:val="99"/>
    <w:semiHidden/>
    <w:rsid w:val="00331A73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331A73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GB"/>
    </w:rPr>
  </w:style>
  <w:style w:type="paragraph" w:styleId="Citatsamling">
    <w:name w:val="table of authorities"/>
    <w:basedOn w:val="Normal"/>
    <w:next w:val="Normal"/>
    <w:uiPriority w:val="99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character" w:styleId="Kraftigfremhvning">
    <w:name w:val="Intense Emphasis"/>
    <w:basedOn w:val="Standardskrifttypeiafsnit"/>
    <w:uiPriority w:val="99"/>
    <w:semiHidden/>
    <w:qFormat/>
    <w:rsid w:val="004E3778"/>
    <w:rPr>
      <w:b/>
      <w:bCs/>
      <w:i/>
      <w:iCs/>
      <w:color w:val="auto"/>
      <w:lang w:val="en-GB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4E3778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AD07A5"/>
    <w:rPr>
      <w:b/>
      <w:bCs/>
      <w:i/>
      <w:iCs/>
      <w:lang w:val="en-GB"/>
    </w:rPr>
  </w:style>
  <w:style w:type="character" w:styleId="Svaghenvisning">
    <w:name w:val="Subtle Reference"/>
    <w:basedOn w:val="Standardskrifttypeiafsnit"/>
    <w:uiPriority w:val="99"/>
    <w:semiHidden/>
    <w:qFormat/>
    <w:rsid w:val="004E3778"/>
    <w:rPr>
      <w:smallCaps/>
      <w:color w:val="auto"/>
      <w:u w:val="single"/>
      <w:lang w:val="en-GB"/>
    </w:rPr>
  </w:style>
  <w:style w:type="character" w:styleId="Kraftighenvisning">
    <w:name w:val="Intense Reference"/>
    <w:basedOn w:val="Standardskrifttypeiafsnit"/>
    <w:uiPriority w:val="99"/>
    <w:semiHidden/>
    <w:qFormat/>
    <w:rsid w:val="004E3778"/>
    <w:rPr>
      <w:b/>
      <w:bCs/>
      <w:smallCaps/>
      <w:color w:val="auto"/>
      <w:spacing w:val="5"/>
      <w:u w:val="single"/>
      <w:lang w:val="en-GB"/>
    </w:rPr>
  </w:style>
  <w:style w:type="paragraph" w:customStyle="1" w:styleId="BSSWSName1">
    <w:name w:val="BSS WS Name 1"/>
    <w:uiPriority w:val="8"/>
    <w:semiHidden/>
    <w:qFormat/>
    <w:rsid w:val="00CA2F39"/>
    <w:pPr>
      <w:spacing w:line="230" w:lineRule="exact"/>
    </w:pPr>
    <w:rPr>
      <w:rFonts w:ascii="AU Passata" w:hAnsi="AU Passata"/>
      <w:b/>
      <w:caps/>
      <w:noProof/>
      <w:color w:val="003D73" w:themeColor="text2"/>
      <w:spacing w:val="10"/>
      <w:lang w:val="en-GB"/>
    </w:rPr>
  </w:style>
  <w:style w:type="paragraph" w:customStyle="1" w:styleId="Logo">
    <w:name w:val="Logo"/>
    <w:basedOn w:val="Normal"/>
    <w:semiHidden/>
    <w:qFormat/>
    <w:rsid w:val="003557F1"/>
    <w:rPr>
      <w:rFonts w:ascii="AU Logo" w:hAnsi="AU Logo"/>
      <w:color w:val="000026"/>
      <w:sz w:val="101"/>
      <w:szCs w:val="101"/>
    </w:rPr>
  </w:style>
  <w:style w:type="paragraph" w:customStyle="1" w:styleId="BSSWSName3">
    <w:name w:val="BSS WS Name 3"/>
    <w:basedOn w:val="BSSWSName2"/>
    <w:semiHidden/>
    <w:qFormat/>
    <w:rsid w:val="00CA2F39"/>
    <w:pPr>
      <w:spacing w:line="226" w:lineRule="exact"/>
    </w:pPr>
  </w:style>
  <w:style w:type="paragraph" w:customStyle="1" w:styleId="BSSBomaerke">
    <w:name w:val="BSSBomaerke"/>
    <w:basedOn w:val="Normal"/>
    <w:next w:val="Normal"/>
    <w:semiHidden/>
    <w:qFormat/>
    <w:rsid w:val="00CA2F39"/>
    <w:rPr>
      <w:rFonts w:ascii="AU Logo" w:hAnsi="AU Logo"/>
      <w:b/>
      <w:color w:val="003D73" w:themeColor="text2"/>
      <w:sz w:val="101"/>
    </w:rPr>
  </w:style>
  <w:style w:type="paragraph" w:styleId="Listeafsnit">
    <w:name w:val="List Paragraph"/>
    <w:basedOn w:val="Normal"/>
    <w:uiPriority w:val="34"/>
    <w:qFormat/>
    <w:rsid w:val="005438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49</Words>
  <Characters>511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</vt:lpstr>
      <vt:lpstr>Brev</vt:lpstr>
    </vt:vector>
  </TitlesOfParts>
  <Company>Århus Universitet</Company>
  <LinksUpToDate>false</LinksUpToDate>
  <CharactersWithSpaces>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creator>Marie Louise Bro Pold</dc:creator>
  <cp:lastModifiedBy>Marie Louise Bro Pold</cp:lastModifiedBy>
  <cp:revision>3</cp:revision>
  <dcterms:created xsi:type="dcterms:W3CDTF">2018-08-24T11:40:00Z</dcterms:created>
  <dcterms:modified xsi:type="dcterms:W3CDTF">2018-08-24T11:40:00Z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AUTemplateType">
    <vt:lpwstr>BSS</vt:lpwstr>
  </property>
  <property fmtid="{D5CDD505-2E9C-101B-9397-08002B2CF9AE}" pid="5" name="SD_DocumentLanguage">
    <vt:lpwstr>da-DK</vt:lpwstr>
  </property>
  <property fmtid="{D5CDD505-2E9C-101B-9397-08002B2CF9AE}" pid="6" name="ContentRemapped">
    <vt:lpwstr>true</vt:lpwstr>
  </property>
  <property fmtid="{D5CDD505-2E9C-101B-9397-08002B2CF9AE}" pid="7" name="OfficeID">
    <vt:lpwstr>1838</vt:lpwstr>
  </property>
  <property fmtid="{D5CDD505-2E9C-101B-9397-08002B2CF9AE}" pid="8" name="CustomerId">
    <vt:lpwstr>auoffice</vt:lpwstr>
  </property>
  <property fmtid="{D5CDD505-2E9C-101B-9397-08002B2CF9AE}" pid="9" name="TemplateId">
    <vt:lpwstr>636202513345276618</vt:lpwstr>
  </property>
  <property fmtid="{D5CDD505-2E9C-101B-9397-08002B2CF9AE}" pid="10" name="UserProfileId">
    <vt:lpwstr>636288197882588361</vt:lpwstr>
  </property>
</Properties>
</file>