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2426F0" w:rsidRDefault="00221469" w:rsidP="0029281D"/>
    <w:p w:rsidR="00551FF5" w:rsidRDefault="00221469" w:rsidP="0029281D"/>
    <w:p w:rsidR="00551FF5" w:rsidRDefault="00027AAA" w:rsidP="0029281D">
      <w:pPr>
        <w:rPr>
          <w:b/>
          <w:sz w:val="24"/>
          <w:szCs w:val="24"/>
        </w:rPr>
      </w:pPr>
      <w:r w:rsidRPr="00987512">
        <w:rPr>
          <w:b/>
          <w:sz w:val="24"/>
          <w:szCs w:val="24"/>
          <w:lang w:val="en-GB" w:bidi="en-GB"/>
        </w:rPr>
        <w:t>Record of the processing of processing activities</w:t>
      </w:r>
    </w:p>
    <w:p w:rsidR="00987512" w:rsidRDefault="00987512" w:rsidP="0029281D">
      <w:pPr>
        <w:rPr>
          <w:b/>
          <w:sz w:val="24"/>
          <w:szCs w:val="24"/>
        </w:rPr>
      </w:pPr>
    </w:p>
    <w:p w:rsidR="00987512" w:rsidRDefault="00987512" w:rsidP="0029281D">
      <w:pPr>
        <w:rPr>
          <w:b/>
          <w:sz w:val="24"/>
          <w:szCs w:val="24"/>
        </w:rPr>
      </w:pPr>
    </w:p>
    <w:p w:rsidR="00987512" w:rsidRPr="00987512" w:rsidRDefault="00987512" w:rsidP="0029281D">
      <w:pPr>
        <w:rPr>
          <w:b/>
          <w:sz w:val="24"/>
          <w:szCs w:val="24"/>
        </w:rPr>
      </w:pPr>
    </w:p>
    <w:p w:rsidR="00027AAA" w:rsidRDefault="00027AAA" w:rsidP="0029281D"/>
    <w:p w:rsidR="00027AAA" w:rsidRDefault="00027AAA" w:rsidP="00987512">
      <w:pPr>
        <w:pBdr>
          <w:bottom w:val="single" w:sz="4" w:space="1" w:color="auto"/>
        </w:pBdr>
      </w:pPr>
      <w:r>
        <w:rPr>
          <w:lang w:val="en-GB" w:bidi="en-GB"/>
        </w:rPr>
        <w:t>Title of assignment/project/Master’s thesis:</w:t>
      </w:r>
    </w:p>
    <w:p w:rsidR="00027AAA" w:rsidRDefault="00027AAA" w:rsidP="0029281D"/>
    <w:p w:rsidR="00027AAA" w:rsidRDefault="00027AAA" w:rsidP="00987512">
      <w:pPr>
        <w:pBdr>
          <w:bottom w:val="single" w:sz="4" w:space="1" w:color="auto"/>
        </w:pBdr>
      </w:pPr>
      <w:r>
        <w:rPr>
          <w:lang w:val="en-GB" w:bidi="en-GB"/>
        </w:rPr>
        <w:t xml:space="preserve">Degree programme: </w:t>
      </w:r>
    </w:p>
    <w:p w:rsidR="00027AAA" w:rsidRDefault="00027AAA" w:rsidP="0029281D"/>
    <w:p w:rsidR="00987512" w:rsidRDefault="00987512" w:rsidP="0029281D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4105"/>
      </w:tblGrid>
      <w:tr w:rsidR="00027AAA" w:rsidTr="00027AAA">
        <w:tc>
          <w:tcPr>
            <w:tcW w:w="562" w:type="dxa"/>
          </w:tcPr>
          <w:p w:rsidR="00027AAA" w:rsidRDefault="00027AAA" w:rsidP="0029281D">
            <w:r>
              <w:rPr>
                <w:lang w:val="en-GB" w:bidi="en-GB"/>
              </w:rPr>
              <w:t>1</w:t>
            </w:r>
          </w:p>
        </w:tc>
        <w:tc>
          <w:tcPr>
            <w:tcW w:w="2977" w:type="dxa"/>
          </w:tcPr>
          <w:p w:rsidR="00027AAA" w:rsidRDefault="00027AAA" w:rsidP="0029281D">
            <w:r>
              <w:rPr>
                <w:lang w:val="en-GB" w:bidi="en-GB"/>
              </w:rPr>
              <w:t>Data controller:</w:t>
            </w:r>
          </w:p>
          <w:p w:rsidR="00027AAA" w:rsidRDefault="00027AAA" w:rsidP="0029281D">
            <w:r>
              <w:rPr>
                <w:lang w:val="en-GB" w:bidi="en-GB"/>
              </w:rPr>
              <w:t>Student’s name and contact details</w:t>
            </w:r>
          </w:p>
          <w:p w:rsidR="00027AAA" w:rsidRDefault="00027AAA" w:rsidP="0029281D"/>
          <w:p w:rsidR="00027AAA" w:rsidRDefault="00027AAA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  <w:lang w:val="en-GB" w:bidi="en-GB"/>
              </w:rPr>
              <w:t xml:space="preserve">If several students have access to data, they share responsibility for the data. Complete the joint responsibility declaration. 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027AAA" w:rsidP="0029281D">
            <w:r>
              <w:rPr>
                <w:lang w:val="en-GB" w:bidi="en-GB"/>
              </w:rPr>
              <w:t>2</w:t>
            </w:r>
          </w:p>
        </w:tc>
        <w:tc>
          <w:tcPr>
            <w:tcW w:w="2977" w:type="dxa"/>
          </w:tcPr>
          <w:p w:rsidR="00027AAA" w:rsidRDefault="00027AAA" w:rsidP="0029281D">
            <w:r>
              <w:rPr>
                <w:lang w:val="en-GB" w:bidi="en-GB"/>
              </w:rPr>
              <w:t>Purpose of the processing of personal data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027AAA" w:rsidP="0029281D">
            <w:r>
              <w:rPr>
                <w:lang w:val="en-GB" w:bidi="en-GB"/>
              </w:rPr>
              <w:t>3</w:t>
            </w:r>
          </w:p>
        </w:tc>
        <w:tc>
          <w:tcPr>
            <w:tcW w:w="2977" w:type="dxa"/>
          </w:tcPr>
          <w:p w:rsidR="00027AAA" w:rsidRDefault="00027AAA" w:rsidP="0029281D">
            <w:r>
              <w:rPr>
                <w:lang w:val="en-GB" w:bidi="en-GB"/>
              </w:rPr>
              <w:t>Categories of persons whose data is included in the assignment/project/Master’s thesis</w:t>
            </w:r>
          </w:p>
          <w:p w:rsidR="00027AAA" w:rsidRDefault="00027AAA" w:rsidP="0029281D"/>
          <w:p w:rsidR="00027AAA" w:rsidRDefault="00027AAA" w:rsidP="0029281D">
            <w:r w:rsidRPr="00987512">
              <w:rPr>
                <w:color w:val="808080" w:themeColor="background1" w:themeShade="80"/>
                <w:lang w:val="en-GB" w:bidi="en-GB"/>
              </w:rPr>
              <w:t xml:space="preserve">For </w:t>
            </w:r>
            <w:proofErr w:type="gramStart"/>
            <w:r w:rsidRPr="00987512">
              <w:rPr>
                <w:color w:val="808080" w:themeColor="background1" w:themeShade="80"/>
                <w:lang w:val="en-GB" w:bidi="en-GB"/>
              </w:rPr>
              <w:t>instance:</w:t>
            </w:r>
            <w:proofErr w:type="gramEnd"/>
            <w:r w:rsidRPr="00987512">
              <w:rPr>
                <w:color w:val="808080" w:themeColor="background1" w:themeShade="80"/>
                <w:lang w:val="en-GB" w:bidi="en-GB"/>
              </w:rPr>
              <w:t xml:space="preserve"> Adults aged 40-50 or children with eating disorders. </w:t>
            </w:r>
          </w:p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027AAA" w:rsidP="0029281D">
            <w:r>
              <w:rPr>
                <w:lang w:val="en-GB" w:bidi="en-GB"/>
              </w:rPr>
              <w:t>4</w:t>
            </w:r>
          </w:p>
        </w:tc>
        <w:tc>
          <w:tcPr>
            <w:tcW w:w="2977" w:type="dxa"/>
          </w:tcPr>
          <w:p w:rsidR="00027AAA" w:rsidRDefault="00027AAA" w:rsidP="0029281D">
            <w:r>
              <w:rPr>
                <w:lang w:val="en-GB" w:bidi="en-GB"/>
              </w:rPr>
              <w:t xml:space="preserve">Categories </w:t>
            </w:r>
            <w:bookmarkStart w:id="0" w:name="_GoBack"/>
            <w:bookmarkEnd w:id="0"/>
            <w:r>
              <w:rPr>
                <w:lang w:val="en-GB" w:bidi="en-GB"/>
              </w:rPr>
              <w:t>of personal data</w:t>
            </w:r>
          </w:p>
          <w:p w:rsidR="00987512" w:rsidRDefault="00987512" w:rsidP="0029281D"/>
          <w:p w:rsidR="00987512" w:rsidRPr="00987512" w:rsidRDefault="00987512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  <w:lang w:val="en-GB" w:bidi="en-GB"/>
              </w:rPr>
              <w:t>For example: weight, height, taste in music, dialect, test results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987512" w:rsidP="0029281D">
            <w:r>
              <w:rPr>
                <w:lang w:val="en-GB" w:bidi="en-GB"/>
              </w:rPr>
              <w:t>5</w:t>
            </w:r>
          </w:p>
        </w:tc>
        <w:tc>
          <w:tcPr>
            <w:tcW w:w="2977" w:type="dxa"/>
          </w:tcPr>
          <w:p w:rsidR="00027AAA" w:rsidRDefault="00987512" w:rsidP="0029281D">
            <w:r>
              <w:rPr>
                <w:lang w:val="en-GB" w:bidi="en-GB"/>
              </w:rPr>
              <w:t>Categories of recipients of personal data</w:t>
            </w:r>
          </w:p>
          <w:p w:rsidR="00987512" w:rsidRDefault="00987512" w:rsidP="0029281D"/>
          <w:p w:rsidR="00987512" w:rsidRPr="00987512" w:rsidRDefault="00987512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  <w:lang w:val="en-GB" w:bidi="en-GB"/>
              </w:rPr>
              <w:t>State the name(s) of any external supervisor(s)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987512" w:rsidP="00987512">
            <w:r w:rsidRPr="00987512">
              <w:rPr>
                <w:color w:val="808080" w:themeColor="background1" w:themeShade="80"/>
                <w:lang w:val="en-GB" w:bidi="en-GB"/>
              </w:rPr>
              <w:t>For instance: Aarhus University, studies administration, teacher and supervisor, external co-examiner</w:t>
            </w:r>
          </w:p>
        </w:tc>
      </w:tr>
      <w:tr w:rsidR="00027AAA" w:rsidTr="00027AAA">
        <w:tc>
          <w:tcPr>
            <w:tcW w:w="562" w:type="dxa"/>
          </w:tcPr>
          <w:p w:rsidR="00027AAA" w:rsidRDefault="00987512" w:rsidP="0029281D">
            <w:r>
              <w:rPr>
                <w:lang w:val="en-GB" w:bidi="en-GB"/>
              </w:rPr>
              <w:t>6</w:t>
            </w:r>
          </w:p>
        </w:tc>
        <w:tc>
          <w:tcPr>
            <w:tcW w:w="2977" w:type="dxa"/>
          </w:tcPr>
          <w:p w:rsidR="00027AAA" w:rsidRDefault="00987512" w:rsidP="0029281D">
            <w:r>
              <w:rPr>
                <w:lang w:val="en-GB" w:bidi="en-GB"/>
              </w:rPr>
              <w:t>Date of erasure of personal data</w:t>
            </w:r>
          </w:p>
          <w:p w:rsidR="00987512" w:rsidRDefault="00987512" w:rsidP="0029281D"/>
          <w:p w:rsidR="00987512" w:rsidRPr="00987512" w:rsidRDefault="00987512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  <w:lang w:val="en-GB" w:bidi="en-GB"/>
              </w:rPr>
              <w:lastRenderedPageBreak/>
              <w:t xml:space="preserve">State the month and year of the expiry of the deadline for complaints after the expected date of assessment of the assignment/project/Master’s thesis. </w:t>
            </w:r>
          </w:p>
          <w:p w:rsidR="00987512" w:rsidRDefault="00987512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  <w:lang w:val="en-GB" w:bidi="en-GB"/>
              </w:rPr>
              <w:t xml:space="preserve">If a complaint </w:t>
            </w:r>
            <w:proofErr w:type="gramStart"/>
            <w:r w:rsidRPr="00987512">
              <w:rPr>
                <w:color w:val="808080" w:themeColor="background1" w:themeShade="80"/>
                <w:lang w:val="en-GB" w:bidi="en-GB"/>
              </w:rPr>
              <w:t>is submitted</w:t>
            </w:r>
            <w:proofErr w:type="gramEnd"/>
            <w:r w:rsidRPr="00987512">
              <w:rPr>
                <w:color w:val="808080" w:themeColor="background1" w:themeShade="80"/>
                <w:lang w:val="en-GB" w:bidi="en-GB"/>
              </w:rPr>
              <w:t xml:space="preserve"> concerning the assessment, data may be stored until any complaint has been processed. 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987512" w:rsidP="0029281D">
            <w:r>
              <w:rPr>
                <w:lang w:val="en-GB" w:bidi="en-GB"/>
              </w:rPr>
              <w:t>7</w:t>
            </w:r>
          </w:p>
        </w:tc>
        <w:tc>
          <w:tcPr>
            <w:tcW w:w="2977" w:type="dxa"/>
          </w:tcPr>
          <w:p w:rsidR="00027AAA" w:rsidRDefault="00987512" w:rsidP="0029281D">
            <w:r>
              <w:rPr>
                <w:lang w:val="en-GB" w:bidi="en-GB"/>
              </w:rPr>
              <w:t>For secure storage, the following (or another) program will be used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</w:tbl>
    <w:p w:rsidR="00027AAA" w:rsidRDefault="00027AAA" w:rsidP="0029281D"/>
    <w:p w:rsidR="00027AAA" w:rsidRPr="0029281D" w:rsidRDefault="00027AAA" w:rsidP="0029281D"/>
    <w:sectPr w:rsidR="00027AAA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469" w:rsidRDefault="00221469">
      <w:r>
        <w:separator/>
      </w:r>
    </w:p>
  </w:endnote>
  <w:endnote w:type="continuationSeparator" w:id="0">
    <w:p w:rsidR="00221469" w:rsidRDefault="00221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E98D28A-49C9-40F3-8575-9105828E2DE8}"/>
    <w:embedBold r:id="rId2" w:fontKey="{CD286EBA-B8CB-4D59-BAB3-2E646D0D62FA}"/>
    <w:embedItalic r:id="rId3" w:fontKey="{0DE907F4-912A-4F22-846B-400C3663C0B6}"/>
    <w:embedBoldItalic r:id="rId4" w:fontKey="{AE5A9130-30F1-43E9-A348-41DCD6B0AA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801BA0B-61DD-4815-84E2-96101191C582}"/>
    <w:embedBold r:id="rId6" w:fontKey="{E7F2E1E9-D938-48BA-ACA2-96C515367F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B9D8AF9-992C-481A-90DA-3260E2229C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FE1B6BE-72F1-4297-9877-8390100A66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4CD975C-3C2A-4DB4-B48C-29A8DC626F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2385370-A71D-4263-A5F7-B506802F82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247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</w:tblGrid>
    <w:tr w:rsidR="00C408A4" w:rsidRPr="00027AAA" w:rsidTr="00C408A4">
      <w:tc>
        <w:tcPr>
          <w:tcW w:w="2477" w:type="dxa"/>
        </w:tcPr>
        <w:p w:rsidR="00C408A4" w:rsidRPr="009224E3" w:rsidRDefault="00C408A4" w:rsidP="00B704CF"/>
      </w:tc>
    </w:tr>
  </w:tbl>
  <w:p w:rsidR="00EC0BB0" w:rsidRPr="00027AAA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469" w:rsidRDefault="00221469">
      <w:r>
        <w:separator/>
      </w:r>
    </w:p>
  </w:footnote>
  <w:footnote w:type="continuationSeparator" w:id="0">
    <w:p w:rsidR="00221469" w:rsidRDefault="00221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  <w:lang w:val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da-D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FC24A6" w:rsidP="00C22DE2">
                          <w:pPr>
                            <w:pStyle w:val="Emne"/>
                          </w:pPr>
                          <w:r>
                            <w:rPr>
                              <w:lang w:val="en-GB" w:bidi="en-GB"/>
                            </w:rPr>
                            <w:t>Template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5" w:name="LAN_Date_1"/>
                          <w:r>
                            <w:rPr>
                              <w:lang w:val="en-GB" w:bidi="en-GB"/>
                            </w:rPr>
                            <w:t>Date</w:t>
                          </w:r>
                          <w:bookmarkEnd w:id="5"/>
                          <w:r>
                            <w:rPr>
                              <w:lang w:val="en-GB" w:bidi="en-GB"/>
                            </w:rPr>
                            <w:t xml:space="preserve">: </w:t>
                          </w:r>
                          <w:bookmarkStart w:id="6" w:name="Date_DateCustomE"/>
                          <w:r w:rsidR="00987512" w:rsidRPr="00987512">
                            <w:rPr>
                              <w:highlight w:val="yellow"/>
                              <w:lang w:val="en-GB" w:bidi="en-GB"/>
                            </w:rPr>
                            <w:t>DD.MM.YY</w:t>
                          </w:r>
                          <w:bookmarkEnd w:id="6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7" w:name="LAN_Sagsnr_1"/>
                          <w:bookmarkStart w:id="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9" w:name="FLD_Sagsnummer_1"/>
                          <w:bookmarkEnd w:id="9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" w:name="LAN_Ref_1"/>
                          <w:bookmarkStart w:id="11" w:name="FLD_Reference_1_HIF"/>
                          <w:bookmarkEnd w:id="8"/>
                          <w:r>
                            <w:rPr>
                              <w:vanish/>
                            </w:rPr>
                            <w:t>Ref</w:t>
                          </w:r>
                          <w:bookmarkEnd w:id="1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2" w:name="FLD_Reference_1"/>
                          <w:bookmarkEnd w:id="12"/>
                        </w:p>
                        <w:bookmarkEnd w:id="11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3" w:name="LAN_Page_1"/>
                          <w:r>
                            <w:rPr>
                              <w:lang w:val="en-GB" w:bidi="en-GB"/>
                            </w:rPr>
                            <w:t>Page</w:t>
                          </w:r>
                          <w:bookmarkEnd w:id="13"/>
                          <w:r>
                            <w:rPr>
                              <w:lang w:val="en-GB" w:bidi="en-GB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separate"/>
                          </w:r>
                          <w:r w:rsidR="00D45264">
                            <w:rPr>
                              <w:rStyle w:val="Sidetal"/>
                              <w:lang w:val="en-GB" w:bidi="en-GB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separate"/>
                          </w:r>
                          <w:r w:rsidR="00D45264">
                            <w:rPr>
                              <w:rStyle w:val="Sidetal"/>
                              <w:lang w:val="en-GB" w:bidi="en-GB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7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AgWCF+sgIAAK8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D67AB8" w:rsidRDefault="00FC24A6" w:rsidP="00C22DE2">
                    <w:pPr>
                      <w:pStyle w:val="Emne"/>
                    </w:pPr>
                    <w:r>
                      <w:rPr>
                        <w:lang w:val="en-GB" w:bidi="en-GB"/>
                      </w:rPr>
                      <w:t>Template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14" w:name="LAN_Date_1"/>
                    <w:r>
                      <w:rPr>
                        <w:lang w:val="en-GB" w:bidi="en-GB"/>
                      </w:rPr>
                      <w:t>Date</w:t>
                    </w:r>
                    <w:bookmarkEnd w:id="14"/>
                    <w:r>
                      <w:rPr>
                        <w:lang w:val="en-GB" w:bidi="en-GB"/>
                      </w:rPr>
                      <w:t xml:space="preserve">: </w:t>
                    </w:r>
                    <w:bookmarkStart w:id="15" w:name="Date_DateCustomE"/>
                    <w:r w:rsidR="00987512" w:rsidRPr="00987512">
                      <w:rPr>
                        <w:highlight w:val="yellow"/>
                        <w:lang w:val="en-GB" w:bidi="en-GB"/>
                      </w:rPr>
                      <w:t>DD.MM.YY</w:t>
                    </w:r>
                    <w:bookmarkEnd w:id="15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6" w:name="LAN_Sagsnr_1"/>
                    <w:bookmarkStart w:id="17" w:name="FLD_Sagsnummer_1_HIF"/>
                    <w:r>
                      <w:rPr>
                        <w:vanish/>
                      </w:rPr>
                      <w:t>Sags nr</w:t>
                    </w:r>
                    <w:bookmarkEnd w:id="16"/>
                    <w:r>
                      <w:rPr>
                        <w:vanish/>
                      </w:rPr>
                      <w:t xml:space="preserve">.: </w:t>
                    </w:r>
                    <w:bookmarkStart w:id="18" w:name="FLD_Sagsnummer_1"/>
                    <w:bookmarkEnd w:id="18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9" w:name="LAN_Ref_1"/>
                    <w:bookmarkStart w:id="20" w:name="FLD_Reference_1_HIF"/>
                    <w:bookmarkEnd w:id="17"/>
                    <w:r>
                      <w:rPr>
                        <w:vanish/>
                      </w:rPr>
                      <w:t>Ref</w:t>
                    </w:r>
                    <w:bookmarkEnd w:id="19"/>
                    <w:r>
                      <w:rPr>
                        <w:vanish/>
                      </w:rPr>
                      <w:t xml:space="preserve">: </w:t>
                    </w:r>
                    <w:bookmarkStart w:id="21" w:name="FLD_Reference_1"/>
                    <w:bookmarkEnd w:id="21"/>
                  </w:p>
                  <w:bookmarkEnd w:id="20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2" w:name="LAN_Page_1"/>
                    <w:r>
                      <w:rPr>
                        <w:lang w:val="en-GB" w:bidi="en-GB"/>
                      </w:rPr>
                      <w:t>Page</w:t>
                    </w:r>
                    <w:bookmarkEnd w:id="22"/>
                    <w:r>
                      <w:rPr>
                        <w:lang w:val="en-GB" w:bidi="en-GB"/>
                      </w:rPr>
                      <w:t xml:space="preserve"> </w:t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fldChar w:fldCharType="separate"/>
                    </w:r>
                    <w:r w:rsidR="00D45264">
                      <w:rPr>
                        <w:rStyle w:val="Sidetal"/>
                        <w:lang w:val="en-GB" w:bidi="en-GB"/>
                      </w:rPr>
                      <w:t>2</w:t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fldChar w:fldCharType="separate"/>
                    </w:r>
                    <w:r w:rsidR="00D45264">
                      <w:rPr>
                        <w:rStyle w:val="Sidetal"/>
                        <w:lang w:val="en-GB" w:bidi="en-GB"/>
                      </w:rPr>
                      <w:t>2</w:t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1AComputed"/>
                          <w:bookmarkStart w:id="24" w:name="OFF_Logo1AComputed_HIF"/>
                          <w:bookmarkEnd w:id="2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2AComputed"/>
                          <w:bookmarkStart w:id="26" w:name="OFF_Logo2AComputed_HIF"/>
                          <w:bookmarkEnd w:id="24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Heug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WMrh&#10;3r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1" w:name="OFF_Logo1AComputed"/>
                    <w:bookmarkStart w:id="32" w:name="OFF_Logo1AComputed_HIF"/>
                    <w:bookmarkEnd w:id="3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3" w:name="OFF_Logo2AComputed"/>
                    <w:bookmarkStart w:id="34" w:name="OFF_Logo2AComputed_HIF"/>
                    <w:bookmarkEnd w:id="32"/>
                    <w:bookmarkEnd w:id="33"/>
                    <w:bookmarkEnd w:id="34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  <w:lang w:val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FC24A6" w:rsidP="008F47F2">
                          <w:pPr>
                            <w:pStyle w:val="Emne"/>
                          </w:pPr>
                          <w:r>
                            <w:rPr>
                              <w:lang w:val="en-GB" w:bidi="en-GB"/>
                            </w:rPr>
                            <w:t>Template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7" w:name="LAN_Date"/>
                          <w:r>
                            <w:rPr>
                              <w:lang w:val="en-GB" w:bidi="en-GB"/>
                            </w:rPr>
                            <w:t>Date</w:t>
                          </w:r>
                          <w:bookmarkEnd w:id="27"/>
                          <w:r>
                            <w:rPr>
                              <w:lang w:val="en-GB" w:bidi="en-GB"/>
                            </w:rPr>
                            <w:t xml:space="preserve">: </w:t>
                          </w:r>
                          <w:bookmarkStart w:id="28" w:name="Date_DateCustomA"/>
                          <w:r w:rsidR="00027AAA" w:rsidRPr="00987512">
                            <w:rPr>
                              <w:highlight w:val="yellow"/>
                              <w:lang w:val="en-GB" w:bidi="en-GB"/>
                            </w:rPr>
                            <w:t>DD.MM.YY</w:t>
                          </w:r>
                          <w:bookmarkEnd w:id="28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Sagsnr"/>
                          <w:bookmarkStart w:id="3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1" w:name="FLD_Sagsnummer"/>
                          <w:bookmarkEnd w:id="31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2" w:name="LAN_Ref"/>
                          <w:bookmarkStart w:id="33" w:name="FLD_Reference_HIF"/>
                          <w:bookmarkEnd w:id="30"/>
                          <w:r>
                            <w:rPr>
                              <w:vanish/>
                            </w:rPr>
                            <w:t>Ref</w:t>
                          </w:r>
                          <w:bookmarkEnd w:id="3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4" w:name="FLD_Reference"/>
                          <w:bookmarkEnd w:id="34"/>
                        </w:p>
                        <w:bookmarkEnd w:id="33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5" w:name="LAN_Page"/>
                          <w:r>
                            <w:rPr>
                              <w:lang w:val="en-GB" w:bidi="en-GB"/>
                            </w:rPr>
                            <w:t>Page</w:t>
                          </w:r>
                          <w:bookmarkEnd w:id="35"/>
                          <w:r>
                            <w:rPr>
                              <w:lang w:val="en-GB" w:bidi="en-GB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separate"/>
                          </w:r>
                          <w:r w:rsidR="00D45264">
                            <w:rPr>
                              <w:rStyle w:val="Sidetal"/>
                              <w:lang w:val="en-GB" w:bidi="en-GB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separate"/>
                          </w:r>
                          <w:r w:rsidR="00D45264">
                            <w:rPr>
                              <w:rStyle w:val="Sidetal"/>
                              <w:lang w:val="en-GB" w:bidi="en-GB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  <w:lang w:val="en-GB" w:bidi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Pz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XUyNsoHpG&#10;CStAgaEYcejhogH1nZIBB0hG9bcdU5yS9r3ENrDTZlqoabGZFkyW+DSjhpJxuTLjVNr1SmwbRB4b&#10;TcIttkotnIhtT41RHBoMh4LL5TDA7NQ53zur05hd/gI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CPQRPz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FC24A6" w:rsidP="008F47F2">
                    <w:pPr>
                      <w:pStyle w:val="Emne"/>
                    </w:pPr>
                    <w:r>
                      <w:rPr>
                        <w:lang w:val="en-GB" w:bidi="en-GB"/>
                      </w:rPr>
                      <w:t>Template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36" w:name="LAN_Date"/>
                    <w:r>
                      <w:rPr>
                        <w:lang w:val="en-GB" w:bidi="en-GB"/>
                      </w:rPr>
                      <w:t>Date</w:t>
                    </w:r>
                    <w:bookmarkEnd w:id="36"/>
                    <w:r>
                      <w:rPr>
                        <w:lang w:val="en-GB" w:bidi="en-GB"/>
                      </w:rPr>
                      <w:t xml:space="preserve">: </w:t>
                    </w:r>
                    <w:bookmarkStart w:id="37" w:name="Date_DateCustomA"/>
                    <w:r w:rsidR="00027AAA" w:rsidRPr="00987512">
                      <w:rPr>
                        <w:highlight w:val="yellow"/>
                        <w:lang w:val="en-GB" w:bidi="en-GB"/>
                      </w:rPr>
                      <w:t>DD.MM.YY</w:t>
                    </w:r>
                    <w:bookmarkEnd w:id="37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Sagsnr"/>
                    <w:bookmarkStart w:id="39" w:name="FLD_Sagsnummer_HIF"/>
                    <w:r>
                      <w:rPr>
                        <w:vanish/>
                      </w:rPr>
                      <w:t>Sags nr</w:t>
                    </w:r>
                    <w:bookmarkEnd w:id="38"/>
                    <w:r>
                      <w:rPr>
                        <w:vanish/>
                      </w:rPr>
                      <w:t xml:space="preserve">.: </w:t>
                    </w:r>
                    <w:bookmarkStart w:id="40" w:name="FLD_Sagsnummer"/>
                    <w:bookmarkEnd w:id="40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1" w:name="LAN_Ref"/>
                    <w:bookmarkStart w:id="42" w:name="FLD_Reference_HIF"/>
                    <w:bookmarkEnd w:id="39"/>
                    <w:r>
                      <w:rPr>
                        <w:vanish/>
                      </w:rPr>
                      <w:t>Ref</w:t>
                    </w:r>
                    <w:bookmarkEnd w:id="41"/>
                    <w:r>
                      <w:rPr>
                        <w:vanish/>
                      </w:rPr>
                      <w:t xml:space="preserve">: </w:t>
                    </w:r>
                    <w:bookmarkStart w:id="43" w:name="FLD_Reference"/>
                    <w:bookmarkEnd w:id="43"/>
                  </w:p>
                  <w:bookmarkEnd w:id="42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4" w:name="LAN_Page"/>
                    <w:r>
                      <w:rPr>
                        <w:lang w:val="en-GB" w:bidi="en-GB"/>
                      </w:rPr>
                      <w:t>Page</w:t>
                    </w:r>
                    <w:bookmarkEnd w:id="44"/>
                    <w:r>
                      <w:rPr>
                        <w:lang w:val="en-GB" w:bidi="en-GB"/>
                      </w:rP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  <w:lang w:val="en-GB" w:bidi="en-GB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  <w:lang w:val="en-GB" w:bidi="en-GB"/>
                      </w:rPr>
                      <w:fldChar w:fldCharType="separate"/>
                    </w:r>
                    <w:r w:rsidR="00D45264">
                      <w:rPr>
                        <w:rStyle w:val="Sidetal"/>
                        <w:lang w:val="en-GB" w:bidi="en-GB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  <w:lang w:val="en-GB" w:bidi="en-GB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  <w:lang w:val="en-GB" w:bidi="en-GB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val="en-GB" w:bidi="en-GB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  <w:lang w:val="en-GB" w:bidi="en-GB"/>
                      </w:rPr>
                      <w:fldChar w:fldCharType="separate"/>
                    </w:r>
                    <w:r w:rsidR="00D45264">
                      <w:rPr>
                        <w:rStyle w:val="Sidetal"/>
                        <w:lang w:val="en-GB" w:bidi="en-GB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  <w:lang w:val="en-GB" w:bidi="en-GB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27AAA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77CB0"/>
    <w:rsid w:val="000827B1"/>
    <w:rsid w:val="0008546A"/>
    <w:rsid w:val="00087773"/>
    <w:rsid w:val="00094D54"/>
    <w:rsid w:val="000A362D"/>
    <w:rsid w:val="000D1B50"/>
    <w:rsid w:val="000D6CE3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1469"/>
    <w:rsid w:val="00227E7F"/>
    <w:rsid w:val="00230A33"/>
    <w:rsid w:val="00244EEB"/>
    <w:rsid w:val="0025114F"/>
    <w:rsid w:val="0025156A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352E5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2DCD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516F0"/>
    <w:rsid w:val="00660193"/>
    <w:rsid w:val="00665CEC"/>
    <w:rsid w:val="006910EE"/>
    <w:rsid w:val="00694DA3"/>
    <w:rsid w:val="006A04EA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8751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40D2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408A4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45264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C24A6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6CA5D7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en-US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2019-08-16T06:31:00Z</dcterms:created>
  <dcterms:modified xsi:type="dcterms:W3CDTF">2019-08-16T06:31:00Z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