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Default="004E03A6" w:rsidP="008F47F2">
      <w:pPr>
        <w:spacing w:line="14" w:lineRule="exact"/>
      </w:pPr>
    </w:p>
    <w:p w:rsidR="004227F2" w:rsidRPr="004C0A82" w:rsidRDefault="004227F2" w:rsidP="008F47F2">
      <w:pPr>
        <w:spacing w:line="14" w:lineRule="exact"/>
      </w:pPr>
    </w:p>
    <w:tbl>
      <w:tblPr>
        <w:tblStyle w:val="Tabel-Gitter"/>
        <w:tblW w:w="7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3"/>
      </w:tblGrid>
      <w:tr w:rsidR="00BF507A" w:rsidTr="00317A06">
        <w:trPr>
          <w:trHeight w:hRule="exact" w:val="7831"/>
        </w:trPr>
        <w:tc>
          <w:tcPr>
            <w:tcW w:w="7943" w:type="dxa"/>
            <w:shd w:val="clear" w:color="auto" w:fill="auto"/>
          </w:tcPr>
          <w:p w:rsidR="009B194E" w:rsidRDefault="009B194E" w:rsidP="009B194E">
            <w:pPr>
              <w:pStyle w:val="Dokumentinfo"/>
              <w:rPr>
                <w:b w:val="0"/>
              </w:rPr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5C2FCB">
              <w:rPr>
                <w:b w:val="0"/>
              </w:rPr>
              <w:t>25</w:t>
            </w:r>
            <w:r>
              <w:rPr>
                <w:b w:val="0"/>
              </w:rPr>
              <w:t xml:space="preserve">. </w:t>
            </w:r>
            <w:r w:rsidR="005C2FCB">
              <w:rPr>
                <w:b w:val="0"/>
              </w:rPr>
              <w:t>januar kl. 08.15-09.45</w:t>
            </w:r>
          </w:p>
          <w:p w:rsidR="009B194E" w:rsidRDefault="009B194E" w:rsidP="009B194E">
            <w:pPr>
              <w:pStyle w:val="Dokumentinfo"/>
            </w:pPr>
          </w:p>
          <w:p w:rsidR="009B194E" w:rsidRDefault="009B194E" w:rsidP="009B194E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 xml:space="preserve"> Aarhus: </w:t>
            </w:r>
            <w:r w:rsidR="00A34333">
              <w:rPr>
                <w:b w:val="0"/>
              </w:rPr>
              <w:t>Bygning 1611, lokale 121 B</w:t>
            </w:r>
            <w:r>
              <w:rPr>
                <w:b w:val="0"/>
              </w:rPr>
              <w:t xml:space="preserve"> </w:t>
            </w:r>
          </w:p>
          <w:p w:rsidR="009B194E" w:rsidRDefault="009B194E" w:rsidP="009B194E">
            <w:pPr>
              <w:pStyle w:val="Dokumentinfo"/>
            </w:pPr>
            <w:r>
              <w:t xml:space="preserve">Mødested Emdrup: </w:t>
            </w:r>
            <w:r>
              <w:rPr>
                <w:b w:val="0"/>
              </w:rPr>
              <w:t>B8 – kontor B274</w:t>
            </w:r>
          </w:p>
          <w:p w:rsidR="009B194E" w:rsidRDefault="009B194E" w:rsidP="009B194E">
            <w:pPr>
              <w:pStyle w:val="Dokumentinfo"/>
              <w:rPr>
                <w:b w:val="0"/>
              </w:rPr>
            </w:pPr>
          </w:p>
          <w:p w:rsidR="009B194E" w:rsidRDefault="009B194E" w:rsidP="009B194E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 xml:space="preserve">: </w:t>
            </w:r>
            <w:r>
              <w:rPr>
                <w:b w:val="0"/>
              </w:rPr>
              <w:t>Studienævnsmøde Sundhedsvidenskab</w:t>
            </w:r>
          </w:p>
          <w:p w:rsidR="009B194E" w:rsidRDefault="009B194E" w:rsidP="009B194E">
            <w:pPr>
              <w:pStyle w:val="Dokumentinfo"/>
            </w:pPr>
          </w:p>
          <w:p w:rsidR="009B194E" w:rsidRPr="007B5B61" w:rsidRDefault="009B194E" w:rsidP="009B194E">
            <w:pPr>
              <w:pStyle w:val="Dokumentinfo"/>
            </w:pPr>
            <w:r w:rsidRPr="007B5B61">
              <w:t xml:space="preserve">Deltagere: </w:t>
            </w:r>
          </w:p>
          <w:p w:rsidR="009B194E" w:rsidRPr="007B5B61" w:rsidRDefault="009B194E" w:rsidP="009B194E">
            <w:pPr>
              <w:pStyle w:val="Dokumentinfo"/>
            </w:pPr>
          </w:p>
          <w:p w:rsidR="009B194E" w:rsidRPr="004227F2" w:rsidRDefault="009B194E" w:rsidP="009B194E">
            <w:pPr>
              <w:pStyle w:val="Dokumentinfo"/>
              <w:rPr>
                <w:b w:val="0"/>
              </w:rPr>
            </w:pPr>
            <w:r w:rsidRPr="004227F2">
              <w:t>VIP:</w:t>
            </w:r>
            <w:r w:rsidRPr="004227F2">
              <w:rPr>
                <w:b w:val="0"/>
              </w:rPr>
              <w:t xml:space="preserve"> Kirsten Beedholm</w:t>
            </w:r>
            <w:r w:rsidR="00C11AB3" w:rsidRPr="004227F2">
              <w:rPr>
                <w:b w:val="0"/>
              </w:rPr>
              <w:t xml:space="preserve"> (formand)</w:t>
            </w:r>
            <w:r w:rsidRPr="004227F2">
              <w:rPr>
                <w:b w:val="0"/>
              </w:rPr>
              <w:t>, Annelise Norlyk, Christina Catherine Dahm,</w:t>
            </w:r>
            <w:r w:rsidR="00F47AE3" w:rsidRPr="004227F2">
              <w:rPr>
                <w:b w:val="0"/>
              </w:rPr>
              <w:t xml:space="preserve"> Jesper Hjortdal, </w:t>
            </w:r>
            <w:r w:rsidR="00AC4CEE" w:rsidRPr="004227F2">
              <w:rPr>
                <w:b w:val="0"/>
              </w:rPr>
              <w:t>Thomas Maribo (suppleant)</w:t>
            </w:r>
          </w:p>
          <w:p w:rsidR="009B194E" w:rsidRPr="004227F2" w:rsidRDefault="009B194E" w:rsidP="009B194E">
            <w:pPr>
              <w:pStyle w:val="Dokumentinfo"/>
              <w:rPr>
                <w:b w:val="0"/>
              </w:rPr>
            </w:pPr>
          </w:p>
          <w:p w:rsidR="00A1622C" w:rsidRPr="00A1622C" w:rsidRDefault="00A1622C" w:rsidP="00A1622C">
            <w:pPr>
              <w:pStyle w:val="Dokumentinfo"/>
              <w:rPr>
                <w:b w:val="0"/>
              </w:rPr>
            </w:pPr>
            <w:r w:rsidRPr="00A1622C">
              <w:t>Studerende Emdrup:</w:t>
            </w:r>
            <w:r w:rsidRPr="00A1622C">
              <w:rPr>
                <w:b w:val="0"/>
              </w:rPr>
              <w:t xml:space="preserve"> </w:t>
            </w:r>
            <w:r>
              <w:rPr>
                <w:b w:val="0"/>
              </w:rPr>
              <w:t>Ditte Gertz Mogensen,</w:t>
            </w:r>
            <w:r w:rsidRPr="00A1622C">
              <w:rPr>
                <w:b w:val="0"/>
              </w:rPr>
              <w:t xml:space="preserve"> Sofie Rud Nielsen</w:t>
            </w:r>
          </w:p>
          <w:p w:rsidR="00A1622C" w:rsidRDefault="00A1622C" w:rsidP="00341874">
            <w:pPr>
              <w:pStyle w:val="Dokumentinfo"/>
            </w:pPr>
          </w:p>
          <w:p w:rsidR="009B194E" w:rsidRPr="00A1622C" w:rsidRDefault="00A1622C" w:rsidP="009B194E">
            <w:pPr>
              <w:pStyle w:val="Dokumentinfo"/>
              <w:rPr>
                <w:b w:val="0"/>
              </w:rPr>
            </w:pPr>
            <w:r w:rsidRPr="00A1622C">
              <w:t xml:space="preserve">Studerende Aarhus: </w:t>
            </w:r>
            <w:r w:rsidR="00CB4592" w:rsidRPr="009F351D">
              <w:rPr>
                <w:b w:val="0"/>
              </w:rPr>
              <w:t>Camilla Kjær</w:t>
            </w:r>
            <w:r w:rsidR="00CB4592">
              <w:rPr>
                <w:b w:val="0"/>
              </w:rPr>
              <w:t xml:space="preserve">, </w:t>
            </w:r>
            <w:r w:rsidR="00341874" w:rsidRPr="00A1622C">
              <w:rPr>
                <w:b w:val="0"/>
              </w:rPr>
              <w:t xml:space="preserve">Lotte Steentoft Dahl (observatør), Karoline Mølgaard-Andersen (observatør) </w:t>
            </w:r>
          </w:p>
          <w:p w:rsidR="009B194E" w:rsidRPr="00A1622C" w:rsidRDefault="009B194E" w:rsidP="009B194E"/>
          <w:p w:rsidR="009B194E" w:rsidRDefault="009B194E" w:rsidP="009B194E">
            <w:pPr>
              <w:pStyle w:val="Dokumentinfo"/>
              <w:rPr>
                <w:b w:val="0"/>
              </w:rPr>
            </w:pPr>
            <w:r>
              <w:rPr>
                <w:szCs w:val="24"/>
                <w:lang w:eastAsia="en-US"/>
              </w:rPr>
              <w:t>HE Studier</w:t>
            </w:r>
            <w:r>
              <w:rPr>
                <w:b w:val="0"/>
                <w:szCs w:val="24"/>
                <w:lang w:eastAsia="en-US"/>
              </w:rPr>
              <w:t>: H</w:t>
            </w:r>
            <w:r w:rsidR="00341874">
              <w:rPr>
                <w:b w:val="0"/>
                <w:szCs w:val="24"/>
                <w:lang w:eastAsia="en-US"/>
              </w:rPr>
              <w:t>elle Bønsøe Nielsen, Mia Schou Joh</w:t>
            </w:r>
            <w:r>
              <w:rPr>
                <w:b w:val="0"/>
                <w:szCs w:val="24"/>
                <w:lang w:eastAsia="en-US"/>
              </w:rPr>
              <w:t xml:space="preserve">ansen, Julie Nøjsen Fallesen </w:t>
            </w:r>
          </w:p>
          <w:p w:rsidR="009B194E" w:rsidRDefault="009B194E" w:rsidP="009B194E">
            <w:pPr>
              <w:pStyle w:val="Dokumentinfo"/>
            </w:pPr>
          </w:p>
          <w:p w:rsidR="009B194E" w:rsidRDefault="009B194E" w:rsidP="009B194E">
            <w:pPr>
              <w:pStyle w:val="Dokumentinfo"/>
            </w:pPr>
            <w:r>
              <w:t>Afbud:</w:t>
            </w:r>
            <w:r w:rsidR="00666C8E">
              <w:rPr>
                <w:b w:val="0"/>
                <w:lang w:val="en-US"/>
              </w:rPr>
              <w:t xml:space="preserve"> Michael Væth, Niels Trolle (suppleant)</w:t>
            </w:r>
            <w:r w:rsidR="00CB4592">
              <w:rPr>
                <w:b w:val="0"/>
                <w:lang w:val="en-US"/>
              </w:rPr>
              <w:t xml:space="preserve">, </w:t>
            </w:r>
            <w:r w:rsidR="00CB4592" w:rsidRPr="00A1622C">
              <w:rPr>
                <w:b w:val="0"/>
              </w:rPr>
              <w:t>C</w:t>
            </w:r>
            <w:r w:rsidR="00CB4592">
              <w:rPr>
                <w:b w:val="0"/>
              </w:rPr>
              <w:t>hristina Ørum Breivik Mikkelsen</w:t>
            </w:r>
          </w:p>
          <w:p w:rsidR="00ED77C8" w:rsidRDefault="00ED77C8" w:rsidP="00BF507A">
            <w:pPr>
              <w:pStyle w:val="Dokumentinfo"/>
            </w:pPr>
          </w:p>
          <w:p w:rsidR="00BF507A" w:rsidRDefault="00BF507A" w:rsidP="00BF507A">
            <w:pPr>
              <w:pStyle w:val="Dokumentinfo"/>
            </w:pPr>
          </w:p>
          <w:p w:rsidR="00ED77C8" w:rsidRDefault="00ED77C8" w:rsidP="00BF507A">
            <w:pPr>
              <w:pStyle w:val="Dokumentinfo"/>
            </w:pPr>
          </w:p>
        </w:tc>
      </w:tr>
    </w:tbl>
    <w:p w:rsidR="00245D60" w:rsidRPr="00446B7B" w:rsidRDefault="00245D60" w:rsidP="00940328">
      <w:pPr>
        <w:spacing w:line="360" w:lineRule="auto"/>
        <w:rPr>
          <w:b/>
        </w:rPr>
      </w:pPr>
      <w:r w:rsidRPr="00446B7B">
        <w:rPr>
          <w:b/>
        </w:rPr>
        <w:t xml:space="preserve">1. Beslutning: Dagsorden </w:t>
      </w:r>
    </w:p>
    <w:p w:rsidR="00245D60" w:rsidRDefault="004227F2" w:rsidP="004F7601">
      <w:pPr>
        <w:pStyle w:val="Ingenafstand"/>
      </w:pPr>
      <w:r>
        <w:t>Studienævnet godkendte</w:t>
      </w:r>
      <w:r w:rsidR="00245D60">
        <w:t xml:space="preserve"> dagsorden</w:t>
      </w:r>
    </w:p>
    <w:p w:rsidR="00245D60" w:rsidRDefault="00245D60" w:rsidP="00940328">
      <w:pPr>
        <w:spacing w:line="360" w:lineRule="auto"/>
      </w:pPr>
    </w:p>
    <w:p w:rsidR="00245D60" w:rsidRPr="00446B7B" w:rsidRDefault="00245D60" w:rsidP="00940328">
      <w:pPr>
        <w:spacing w:line="360" w:lineRule="auto"/>
        <w:rPr>
          <w:b/>
        </w:rPr>
      </w:pPr>
      <w:r>
        <w:rPr>
          <w:b/>
        </w:rPr>
        <w:t>2</w:t>
      </w:r>
      <w:r w:rsidRPr="00446B7B">
        <w:rPr>
          <w:b/>
        </w:rPr>
        <w:t xml:space="preserve">. Beslutning: </w:t>
      </w:r>
      <w:r>
        <w:rPr>
          <w:b/>
        </w:rPr>
        <w:t>Referat</w:t>
      </w:r>
    </w:p>
    <w:p w:rsidR="00245D60" w:rsidRDefault="004227F2" w:rsidP="004F7601">
      <w:pPr>
        <w:pStyle w:val="Ingenafstand"/>
      </w:pPr>
      <w:r>
        <w:t xml:space="preserve">Studienævnet godkendte </w:t>
      </w:r>
      <w:r w:rsidR="00245D60">
        <w:t>referat</w:t>
      </w:r>
      <w:r>
        <w:t>et</w:t>
      </w:r>
      <w:r w:rsidR="00245D60">
        <w:t xml:space="preserve"> </w:t>
      </w:r>
      <w:r w:rsidR="00EA59CB">
        <w:t>med en enkelt rettelse</w:t>
      </w:r>
      <w:r>
        <w:t xml:space="preserve"> til afsnittet vedrørende midtvejsevalueringerne. </w:t>
      </w:r>
    </w:p>
    <w:p w:rsidR="00981FF4" w:rsidRDefault="00981FF4" w:rsidP="00940328">
      <w:pPr>
        <w:spacing w:line="360" w:lineRule="auto"/>
      </w:pPr>
    </w:p>
    <w:p w:rsidR="00245D60" w:rsidRDefault="00245D60" w:rsidP="00940328">
      <w:pPr>
        <w:pStyle w:val="Overskrift1"/>
        <w:numPr>
          <w:ilvl w:val="0"/>
          <w:numId w:val="0"/>
        </w:numPr>
        <w:spacing w:line="360" w:lineRule="auto"/>
        <w:ind w:left="425" w:hanging="425"/>
      </w:pPr>
      <w:r w:rsidRPr="00EA152D">
        <w:rPr>
          <w:szCs w:val="21"/>
        </w:rPr>
        <w:t xml:space="preserve">3. Beslutning: </w:t>
      </w:r>
      <w:r w:rsidRPr="00EA152D">
        <w:t>Studentersager</w:t>
      </w:r>
    </w:p>
    <w:p w:rsidR="002120B5" w:rsidRPr="002120B5" w:rsidRDefault="002120B5" w:rsidP="002120B5"/>
    <w:p w:rsidR="00245D60" w:rsidRDefault="00245D60" w:rsidP="00940328">
      <w:pPr>
        <w:pStyle w:val="Overskrift2"/>
        <w:numPr>
          <w:ilvl w:val="1"/>
          <w:numId w:val="17"/>
        </w:numPr>
        <w:spacing w:line="360" w:lineRule="auto"/>
        <w:rPr>
          <w:b/>
        </w:rPr>
      </w:pPr>
      <w:r w:rsidRPr="00EA152D">
        <w:rPr>
          <w:b/>
        </w:rPr>
        <w:t>Sager til behandling</w:t>
      </w:r>
    </w:p>
    <w:p w:rsidR="00660ACD" w:rsidRDefault="002120B5" w:rsidP="004F7601">
      <w:pPr>
        <w:pStyle w:val="Ingenafstand"/>
      </w:pPr>
      <w:r>
        <w:t>Sag 1</w:t>
      </w:r>
      <w:r w:rsidR="00D7711A">
        <w:t xml:space="preserve">. </w:t>
      </w:r>
      <w:r>
        <w:t xml:space="preserve"> </w:t>
      </w:r>
      <w:r w:rsidR="00EA59CB">
        <w:t xml:space="preserve">Studienævnet imødekom ansøgningen om 4. prøveforsøg med begrundelse i </w:t>
      </w:r>
      <w:r w:rsidR="000E574B">
        <w:t xml:space="preserve">proportionalitetsprincippet. </w:t>
      </w:r>
    </w:p>
    <w:p w:rsidR="00135F77" w:rsidRDefault="00135F77" w:rsidP="004F7601">
      <w:pPr>
        <w:pStyle w:val="Ingenafstand"/>
      </w:pPr>
    </w:p>
    <w:p w:rsidR="000E574B" w:rsidRDefault="00135F77" w:rsidP="004F7601">
      <w:pPr>
        <w:pStyle w:val="Ingenafstand"/>
      </w:pPr>
      <w:r>
        <w:t>Sag 2 (sag fremendt på mail)</w:t>
      </w:r>
      <w:r w:rsidR="000E574B">
        <w:t xml:space="preserve">. </w:t>
      </w:r>
      <w:r w:rsidR="00556722">
        <w:t>Studienævnet afslog ansøgningen</w:t>
      </w:r>
      <w:r w:rsidR="00EA59CB">
        <w:t xml:space="preserve"> med begrundelse i</w:t>
      </w:r>
      <w:r w:rsidR="00556722">
        <w:t xml:space="preserve">, </w:t>
      </w:r>
      <w:r w:rsidR="00EA59CB">
        <w:t xml:space="preserve">at der ikke er tale om et usædvanligt forhold. </w:t>
      </w:r>
    </w:p>
    <w:p w:rsidR="00D311E9" w:rsidRPr="00556D78" w:rsidRDefault="00D311E9" w:rsidP="00940328">
      <w:pPr>
        <w:spacing w:line="360" w:lineRule="auto"/>
      </w:pPr>
    </w:p>
    <w:p w:rsidR="00B7629D" w:rsidRPr="004F7601" w:rsidRDefault="004F7601" w:rsidP="004F7601">
      <w:pPr>
        <w:rPr>
          <w:b/>
        </w:rPr>
      </w:pPr>
      <w:r>
        <w:rPr>
          <w:b/>
        </w:rPr>
        <w:lastRenderedPageBreak/>
        <w:t xml:space="preserve">3.2 </w:t>
      </w:r>
      <w:r w:rsidR="00245D60" w:rsidRPr="004F7601">
        <w:rPr>
          <w:b/>
        </w:rPr>
        <w:t xml:space="preserve">Orientering om sager afgjort mellem studienævnsmøder </w:t>
      </w:r>
    </w:p>
    <w:p w:rsidR="004F7601" w:rsidRDefault="004F7601" w:rsidP="004F7601">
      <w:pPr>
        <w:pStyle w:val="Ingenafstand"/>
      </w:pPr>
    </w:p>
    <w:p w:rsidR="00B7629D" w:rsidRDefault="00EA59CB" w:rsidP="00317A06">
      <w:r>
        <w:t xml:space="preserve">Studienævnet spurgte ind til en sag på listen, hvor der tilsyneladende var givet merit for et kursus på professionsbachelorniveau. Sagsbehandleren kunne dog opklare, at der – på korrekt vis – ikke er givet merit for et sådant kursus. </w:t>
      </w:r>
    </w:p>
    <w:p w:rsidR="00D311E9" w:rsidRDefault="00D311E9" w:rsidP="004F7601">
      <w:pPr>
        <w:pStyle w:val="Ingenafstand"/>
      </w:pPr>
    </w:p>
    <w:p w:rsidR="00D311E9" w:rsidRDefault="00D311E9" w:rsidP="00317A06">
      <w:r>
        <w:t xml:space="preserve">Studienævnsformanden </w:t>
      </w:r>
      <w:r w:rsidR="008802CE">
        <w:t xml:space="preserve">orienterede om, at </w:t>
      </w:r>
      <w:r w:rsidR="00F050D1">
        <w:t xml:space="preserve">nogle </w:t>
      </w:r>
      <w:r w:rsidR="00AE11BB">
        <w:t>sager siden sidst vedrører</w:t>
      </w:r>
      <w:r w:rsidR="008802CE">
        <w:t xml:space="preserve"> for sent afleverede eksamensopgaver. De studerende i studienævnet </w:t>
      </w:r>
      <w:r w:rsidR="00AE11BB">
        <w:t>oplever, at</w:t>
      </w:r>
      <w:r w:rsidR="008802CE">
        <w:t xml:space="preserve"> underviserne tydeligt understreger, at det er vigtigt at aflevere rettidigt. </w:t>
      </w:r>
      <w:r w:rsidR="00AE11BB">
        <w:t>En idé kunne dog være, at underviserne opfordrer de studerende til at lave en test-upload i digital eksamen, så de kender til afleveringsproceduren.</w:t>
      </w:r>
      <w:r w:rsidR="008802CE">
        <w:t xml:space="preserve"> </w:t>
      </w:r>
      <w:r w:rsidR="00AE11BB">
        <w:t xml:space="preserve">I forhold til sagsbehandlingen af for sent afleverede eksamensopgaver ønsker studienævnsformanden, at studienævnet tager en generel drøftelse heraf på et kommende studienævnsmøde. </w:t>
      </w:r>
    </w:p>
    <w:p w:rsidR="00B7629D" w:rsidRDefault="00B7629D" w:rsidP="00AC1B88"/>
    <w:p w:rsidR="00F97635" w:rsidRPr="00317A06" w:rsidRDefault="00D716F3" w:rsidP="00317A06">
      <w:pPr>
        <w:pStyle w:val="Ingenafstand"/>
        <w:rPr>
          <w:b/>
        </w:rPr>
      </w:pPr>
      <w:r w:rsidRPr="00317A06">
        <w:rPr>
          <w:b/>
        </w:rPr>
        <w:t xml:space="preserve">4. Beslutning: </w:t>
      </w:r>
      <w:r w:rsidR="00F97635" w:rsidRPr="00317A06">
        <w:rPr>
          <w:b/>
        </w:rPr>
        <w:t xml:space="preserve">Godkendelse af </w:t>
      </w:r>
      <w:r w:rsidR="00A11EBA" w:rsidRPr="00317A06">
        <w:rPr>
          <w:b/>
        </w:rPr>
        <w:t>læringsmål for valgfag, obligatoriske øvelser for valgfag og valgfagsudbud E19</w:t>
      </w:r>
    </w:p>
    <w:p w:rsidR="00734477" w:rsidRDefault="00734477" w:rsidP="00734477">
      <w:pPr>
        <w:pStyle w:val="Listeafsnit"/>
        <w:spacing w:line="276" w:lineRule="auto"/>
        <w:ind w:left="765"/>
      </w:pPr>
    </w:p>
    <w:p w:rsidR="00317A06" w:rsidRDefault="00352F01" w:rsidP="00317A06">
      <w:r>
        <w:t xml:space="preserve">Ad 1. </w:t>
      </w:r>
    </w:p>
    <w:p w:rsidR="00352F01" w:rsidRDefault="00AE11BB" w:rsidP="00317A06">
      <w:r>
        <w:t>Studienævnet</w:t>
      </w:r>
      <w:r w:rsidR="00352F01">
        <w:t xml:space="preserve"> drøftede de fælles læringsmål og bemærkede følgende</w:t>
      </w:r>
    </w:p>
    <w:p w:rsidR="00317A06" w:rsidRDefault="00352F01" w:rsidP="000E1D4C">
      <w:pPr>
        <w:pStyle w:val="Listeafsnit"/>
        <w:numPr>
          <w:ilvl w:val="0"/>
          <w:numId w:val="19"/>
        </w:numPr>
      </w:pPr>
      <w:r>
        <w:t>Det</w:t>
      </w:r>
      <w:r w:rsidR="00AE11BB">
        <w:t xml:space="preserve"> er positivt</w:t>
      </w:r>
      <w:r>
        <w:t xml:space="preserve"> og afgørende</w:t>
      </w:r>
      <w:r w:rsidR="00AE11BB">
        <w:t>, at de fælles læringsmål har være i høring hos de kursusansvarlige</w:t>
      </w:r>
      <w:r>
        <w:t xml:space="preserve">. </w:t>
      </w:r>
    </w:p>
    <w:p w:rsidR="00317A06" w:rsidRDefault="00352F01" w:rsidP="000E1D4C">
      <w:pPr>
        <w:pStyle w:val="Listeafsnit"/>
        <w:numPr>
          <w:ilvl w:val="0"/>
          <w:numId w:val="19"/>
        </w:numPr>
      </w:pPr>
      <w:r>
        <w:t xml:space="preserve">Læringsmålene er fornuftige og dækkende </w:t>
      </w:r>
    </w:p>
    <w:p w:rsidR="00317A06" w:rsidRDefault="00352F01" w:rsidP="000E1D4C">
      <w:pPr>
        <w:pStyle w:val="Listeafsnit"/>
        <w:numPr>
          <w:ilvl w:val="0"/>
          <w:numId w:val="19"/>
        </w:numPr>
      </w:pPr>
      <w:r>
        <w:t xml:space="preserve">De studerende der har gennemført valgfag i efteråret 2018 kan fortsat genkende læringsmålene </w:t>
      </w:r>
    </w:p>
    <w:p w:rsidR="00AE11BB" w:rsidRDefault="00352F01" w:rsidP="000E1D4C">
      <w:pPr>
        <w:pStyle w:val="Listeafsnit"/>
        <w:numPr>
          <w:ilvl w:val="0"/>
          <w:numId w:val="19"/>
        </w:numPr>
      </w:pPr>
      <w:r>
        <w:t xml:space="preserve">Efter første kursusgennemløb med de nye læringsmål ønsker studienævnet en tilbagemelding fra de kursusansvarlige på, hvordan de har fungeret. </w:t>
      </w:r>
    </w:p>
    <w:p w:rsidR="00352F01" w:rsidRPr="00352F01" w:rsidRDefault="00352F01" w:rsidP="004F7601">
      <w:pPr>
        <w:pStyle w:val="Ingenafstand"/>
      </w:pPr>
    </w:p>
    <w:p w:rsidR="00AE11BB" w:rsidRDefault="00AE11BB" w:rsidP="004F7601">
      <w:pPr>
        <w:pStyle w:val="Ingenafstand"/>
        <w:rPr>
          <w:rFonts w:cs="Calibri"/>
        </w:rPr>
      </w:pPr>
      <w:r>
        <w:rPr>
          <w:rFonts w:cs="Calibri"/>
        </w:rPr>
        <w:t xml:space="preserve">Studienævnet godkendte læringsmålene. </w:t>
      </w:r>
    </w:p>
    <w:p w:rsidR="00AE11BB" w:rsidRDefault="00AE11BB" w:rsidP="004F7601">
      <w:pPr>
        <w:pStyle w:val="Ingenafstand"/>
      </w:pPr>
    </w:p>
    <w:p w:rsidR="00317A06" w:rsidRDefault="00352F01" w:rsidP="00317A06">
      <w:r>
        <w:t xml:space="preserve">Ad 2. </w:t>
      </w:r>
    </w:p>
    <w:p w:rsidR="00352F01" w:rsidRDefault="00352F01" w:rsidP="00317A06">
      <w:r>
        <w:t>Studienævnet drøftede valgfagsudbuddet E19 og bemærkede følgende</w:t>
      </w:r>
    </w:p>
    <w:p w:rsidR="00317A06" w:rsidRPr="00317A06" w:rsidRDefault="006C23A2" w:rsidP="000E1D4C">
      <w:pPr>
        <w:pStyle w:val="Listeafsnit"/>
        <w:numPr>
          <w:ilvl w:val="0"/>
          <w:numId w:val="20"/>
        </w:numPr>
      </w:pPr>
      <w:r>
        <w:t>Det er m</w:t>
      </w:r>
      <w:r w:rsidR="00352F01">
        <w:t>eget ærgerligt, at ”</w:t>
      </w:r>
      <w:r w:rsidR="00352F01" w:rsidRPr="00317A06">
        <w:rPr>
          <w:rFonts w:cs="Calibri"/>
        </w:rPr>
        <w:t>Videregående statistiske metoder” ikke oprettes</w:t>
      </w:r>
    </w:p>
    <w:p w:rsidR="00317A06" w:rsidRPr="00317A06" w:rsidRDefault="00352F01" w:rsidP="000E1D4C">
      <w:pPr>
        <w:pStyle w:val="Listeafsnit"/>
        <w:numPr>
          <w:ilvl w:val="0"/>
          <w:numId w:val="20"/>
        </w:numPr>
      </w:pPr>
      <w:r w:rsidRPr="00317A06">
        <w:rPr>
          <w:rFonts w:cs="Calibri"/>
        </w:rPr>
        <w:t xml:space="preserve">Opbakning til at ”Pædagogik” primært varetages af VIA (grundet at AU har samarbejdsaftale med VIA)  </w:t>
      </w:r>
    </w:p>
    <w:p w:rsidR="00317A06" w:rsidRPr="00317A06" w:rsidRDefault="00D3472F" w:rsidP="000E1D4C">
      <w:pPr>
        <w:pStyle w:val="Listeafsnit"/>
        <w:numPr>
          <w:ilvl w:val="0"/>
          <w:numId w:val="20"/>
        </w:numPr>
      </w:pPr>
      <w:r w:rsidRPr="00317A06">
        <w:rPr>
          <w:rFonts w:cs="Calibri"/>
        </w:rPr>
        <w:t xml:space="preserve">En positiv effekt af indlagte øvelserne bliver formentligt at de studerende i højere grad møder frem til undervisningen </w:t>
      </w:r>
    </w:p>
    <w:p w:rsidR="00317A06" w:rsidRDefault="00D3472F" w:rsidP="000E1D4C">
      <w:pPr>
        <w:pStyle w:val="Listeafsnit"/>
        <w:numPr>
          <w:ilvl w:val="0"/>
          <w:numId w:val="20"/>
        </w:numPr>
      </w:pPr>
      <w:r>
        <w:t>Da de</w:t>
      </w:r>
      <w:r w:rsidR="00F050D1">
        <w:t>r</w:t>
      </w:r>
      <w:r>
        <w:t xml:space="preserve"> er færre studerende i Emdrup sammenlignet med Aarhus</w:t>
      </w:r>
      <w:r w:rsidR="00F050D1">
        <w:t>,</w:t>
      </w:r>
      <w:r>
        <w:t xml:space="preserve"> vil udbuddet af valgfag alt andet lige v</w:t>
      </w:r>
      <w:r w:rsidR="006C23A2">
        <w:t>ære mindre. Derfor udbydes f</w:t>
      </w:r>
      <w:r>
        <w:t>lere valgfag, end</w:t>
      </w:r>
      <w:r w:rsidR="006C23A2">
        <w:t xml:space="preserve"> hvad der reelt set er behov for</w:t>
      </w:r>
      <w:r w:rsidR="00F050D1">
        <w:t>, så de studerendes valg bliver afgørende for, hvad der oprettes</w:t>
      </w:r>
      <w:r w:rsidR="006C23A2">
        <w:t xml:space="preserve">. Ulempen herved kan være, at </w:t>
      </w:r>
      <w:r w:rsidR="00F050D1">
        <w:t xml:space="preserve">flere </w:t>
      </w:r>
      <w:r w:rsidR="006C23A2">
        <w:t>studerende ikke få</w:t>
      </w:r>
      <w:r w:rsidR="00F050D1">
        <w:t>r</w:t>
      </w:r>
      <w:r w:rsidR="006C23A2">
        <w:t xml:space="preserve"> deres førsteprioritet. </w:t>
      </w:r>
    </w:p>
    <w:p w:rsidR="00317A06" w:rsidRDefault="009C4EB5" w:rsidP="000E1D4C">
      <w:pPr>
        <w:pStyle w:val="Listeafsnit"/>
        <w:numPr>
          <w:ilvl w:val="0"/>
          <w:numId w:val="20"/>
        </w:numPr>
      </w:pPr>
      <w:r>
        <w:t xml:space="preserve">Udbuddet i Emdrup afspejler umiddelbart fint de studerendes ønsker. De studerende i Emdrup opfordrer til, at der i planlægningen af kurserne i Aarhus tages højde for hvilke ønsker der har været i Emdrup, så de studerende har mulighed for at følge kurserne i Aarhus. </w:t>
      </w:r>
    </w:p>
    <w:p w:rsidR="009C4EB5" w:rsidRDefault="006C23A2" w:rsidP="000E1D4C">
      <w:pPr>
        <w:pStyle w:val="Listeafsnit"/>
        <w:numPr>
          <w:ilvl w:val="0"/>
          <w:numId w:val="20"/>
        </w:numPr>
      </w:pPr>
      <w:r>
        <w:lastRenderedPageBreak/>
        <w:t>Det er ærgerligt, at ”Fænomenologi og hermeneutik som filosofi og metode” ikke udbydes i Emdrup.</w:t>
      </w:r>
      <w:r w:rsidR="009C4EB5">
        <w:t xml:space="preserve"> </w:t>
      </w:r>
      <w:r w:rsidR="00F050D1">
        <w:t xml:space="preserve">Studie- og uddannelsesleder </w:t>
      </w:r>
      <w:r w:rsidR="001009B7">
        <w:t>undersøger</w:t>
      </w:r>
      <w:r w:rsidR="009C4EB5">
        <w:t xml:space="preserve"> derfor, om ”</w:t>
      </w:r>
      <w:proofErr w:type="spellStart"/>
      <w:r w:rsidR="000E1D4C">
        <w:t>Grounded</w:t>
      </w:r>
      <w:proofErr w:type="spellEnd"/>
      <w:r w:rsidR="000E1D4C">
        <w:t xml:space="preserve"> </w:t>
      </w:r>
      <w:proofErr w:type="spellStart"/>
      <w:r w:rsidR="000E1D4C">
        <w:t>t</w:t>
      </w:r>
      <w:r w:rsidR="001009B7">
        <w:t>heory</w:t>
      </w:r>
      <w:proofErr w:type="spellEnd"/>
      <w:r w:rsidR="001009B7">
        <w:t>” kan</w:t>
      </w:r>
      <w:bookmarkStart w:id="3" w:name="_GoBack"/>
      <w:bookmarkEnd w:id="3"/>
      <w:r w:rsidR="009C4EB5">
        <w:t xml:space="preserve"> skiftes ud med ”Fænomenologi og hermeneutik som filosofi og metode”. </w:t>
      </w:r>
    </w:p>
    <w:p w:rsidR="009C4EB5" w:rsidRDefault="009C4EB5" w:rsidP="00317A06">
      <w:pPr>
        <w:rPr>
          <w:b/>
        </w:rPr>
      </w:pPr>
    </w:p>
    <w:p w:rsidR="009C4EB5" w:rsidRPr="009C4EB5" w:rsidRDefault="009C4EB5" w:rsidP="00317A06">
      <w:r w:rsidRPr="009C4EB5">
        <w:t>Studienævnet godkendte valgfagsudbuddet</w:t>
      </w:r>
      <w:r>
        <w:t xml:space="preserve"> E19 </w:t>
      </w:r>
      <w:r w:rsidRPr="009C4EB5">
        <w:t xml:space="preserve">i Aarhus og i Emdrup </w:t>
      </w:r>
    </w:p>
    <w:p w:rsidR="00D3472F" w:rsidRDefault="00D3472F" w:rsidP="00317A06"/>
    <w:p w:rsidR="002120B5" w:rsidRDefault="009C4EB5" w:rsidP="00317A06">
      <w:r>
        <w:t xml:space="preserve">Ad 3. </w:t>
      </w:r>
    </w:p>
    <w:p w:rsidR="004F7601" w:rsidRDefault="009C4EB5" w:rsidP="00317A06">
      <w:r>
        <w:t xml:space="preserve">Studienævnet drøftede de obligatoriske øvelser og bemærkede: </w:t>
      </w:r>
    </w:p>
    <w:p w:rsidR="00317A06" w:rsidRDefault="009C4EB5" w:rsidP="000E1D4C">
      <w:pPr>
        <w:pStyle w:val="Listeafsnit"/>
        <w:numPr>
          <w:ilvl w:val="0"/>
          <w:numId w:val="21"/>
        </w:numPr>
      </w:pPr>
      <w:r>
        <w:t xml:space="preserve">Der bør placeres flere 5 ECTS kurser i starten af semesteret, så belastningen i slutningen af semesteret ikke bliver for høj. </w:t>
      </w:r>
    </w:p>
    <w:p w:rsidR="00317A06" w:rsidRDefault="009C4EB5" w:rsidP="000E1D4C">
      <w:pPr>
        <w:pStyle w:val="Listeafsnit"/>
        <w:numPr>
          <w:ilvl w:val="0"/>
          <w:numId w:val="21"/>
        </w:numPr>
      </w:pPr>
      <w:r>
        <w:t xml:space="preserve">Hvad er omfanget af den skriftlige øvelse i ”Videregående Epidemiologi”? </w:t>
      </w:r>
    </w:p>
    <w:p w:rsidR="00317A06" w:rsidRDefault="004F7601" w:rsidP="000E1D4C">
      <w:pPr>
        <w:pStyle w:val="Listeafsnit"/>
        <w:numPr>
          <w:ilvl w:val="0"/>
          <w:numId w:val="21"/>
        </w:numPr>
      </w:pPr>
      <w:r>
        <w:t xml:space="preserve">Hvad er omfanget af den skriftlige øvelse i ”Patientsikkerhed og kvalitetsudvikling”? </w:t>
      </w:r>
    </w:p>
    <w:p w:rsidR="00317A06" w:rsidRDefault="004F7601" w:rsidP="000E1D4C">
      <w:pPr>
        <w:pStyle w:val="Listeafsnit"/>
        <w:numPr>
          <w:ilvl w:val="0"/>
          <w:numId w:val="21"/>
        </w:numPr>
      </w:pPr>
      <w:r>
        <w:t xml:space="preserve">Hvad er omfanget af den skriftlige øvelse i ”Sygeplejens grundlagstænkning”? </w:t>
      </w:r>
    </w:p>
    <w:p w:rsidR="00317A06" w:rsidRDefault="00CB70C1" w:rsidP="000E1D4C">
      <w:pPr>
        <w:pStyle w:val="Listeafsnit"/>
        <w:numPr>
          <w:ilvl w:val="0"/>
          <w:numId w:val="21"/>
        </w:numPr>
      </w:pPr>
      <w:r>
        <w:t>D</w:t>
      </w:r>
      <w:r w:rsidR="004F7601">
        <w:t xml:space="preserve">et </w:t>
      </w:r>
      <w:r>
        <w:t xml:space="preserve">ser </w:t>
      </w:r>
      <w:r w:rsidR="004F7601">
        <w:t>ikke ud til, at øvelserne på ”Sygeplejefaglig ledelse</w:t>
      </w:r>
      <w:r w:rsidR="00317A06">
        <w:t xml:space="preserve"> og klinisk ekspertise</w:t>
      </w:r>
      <w:r w:rsidR="004F7601">
        <w:t>”</w:t>
      </w:r>
      <w:r>
        <w:t xml:space="preserve"> har et </w:t>
      </w:r>
      <w:r w:rsidR="00317A06">
        <w:t>omfang der er tilstrækkeligt</w:t>
      </w:r>
      <w:r w:rsidR="004F7601">
        <w:t xml:space="preserve"> for et 10 ECTS kursus. </w:t>
      </w:r>
      <w:r>
        <w:t xml:space="preserve">De studerende påpeger, at kurset med fordel kunne være et 5 ECTS kursus, hvis man eksempelvis fjernede undervisningen med de eksterne underviser. </w:t>
      </w:r>
    </w:p>
    <w:p w:rsidR="00317A06" w:rsidRDefault="00442DFC" w:rsidP="000E1D4C">
      <w:pPr>
        <w:pStyle w:val="Listeafsnit"/>
        <w:numPr>
          <w:ilvl w:val="0"/>
          <w:numId w:val="21"/>
        </w:numPr>
      </w:pPr>
      <w:r>
        <w:t xml:space="preserve">Er der mulig for, at </w:t>
      </w:r>
      <w:r w:rsidR="00317A06">
        <w:t xml:space="preserve">”Sygeplejefaglig ledelse og klinisk ekspertise” </w:t>
      </w:r>
      <w:r>
        <w:t xml:space="preserve">tænkes bredere end sygepleje, f.eks. ”Sundhedsfaglig ledelse og klinisk ekspertise”? Eller blot </w:t>
      </w:r>
      <w:r w:rsidR="00317A06">
        <w:t xml:space="preserve">”Ledelse og klinisk ekspertise”? </w:t>
      </w:r>
    </w:p>
    <w:p w:rsidR="00317A06" w:rsidRDefault="00CB70C1" w:rsidP="000E1D4C">
      <w:pPr>
        <w:pStyle w:val="Listeafsnit"/>
        <w:numPr>
          <w:ilvl w:val="0"/>
          <w:numId w:val="21"/>
        </w:numPr>
      </w:pPr>
      <w:r>
        <w:t xml:space="preserve">Det ser ud til, at øvelserne på ”Pædagogik” er for omfattende i forhold til kursets ECTS. </w:t>
      </w:r>
      <w:r w:rsidR="00235884">
        <w:t>Dette k</w:t>
      </w:r>
      <w:r>
        <w:t>an eventuelt løses v</w:t>
      </w:r>
      <w:r w:rsidR="00235884">
        <w:t xml:space="preserve">ed, at en del </w:t>
      </w:r>
      <w:r>
        <w:t>af øvelserne udarbejdes i undervisningstiden.</w:t>
      </w:r>
      <w:r w:rsidR="00235884">
        <w:t xml:space="preserve"> Spørgsmålet er så, om gruppearbejdet kommer til at fylde for meget. </w:t>
      </w:r>
    </w:p>
    <w:p w:rsidR="00235884" w:rsidRDefault="00235884" w:rsidP="000E1D4C">
      <w:pPr>
        <w:pStyle w:val="Listeafsnit"/>
        <w:numPr>
          <w:ilvl w:val="0"/>
          <w:numId w:val="21"/>
        </w:numPr>
      </w:pPr>
      <w:r>
        <w:t xml:space="preserve">Der er </w:t>
      </w:r>
      <w:r w:rsidR="00317A06">
        <w:t xml:space="preserve">for få valgfag med individuelle øvelser. Det er </w:t>
      </w:r>
      <w:r>
        <w:t xml:space="preserve">dog fortsat vigtigt, at der i undervisningstiden er gruppearbejde og diskussion. </w:t>
      </w:r>
    </w:p>
    <w:p w:rsidR="00235884" w:rsidRDefault="00235884" w:rsidP="00235884"/>
    <w:p w:rsidR="009C4EB5" w:rsidRDefault="00442DFC" w:rsidP="00235884">
      <w:r>
        <w:t xml:space="preserve">Studienævnsformanden </w:t>
      </w:r>
      <w:r w:rsidR="00235884">
        <w:t>sørger for at formidle ovenstående bemærkninger til</w:t>
      </w:r>
      <w:r w:rsidR="00317A06">
        <w:t xml:space="preserve"> de releva</w:t>
      </w:r>
      <w:r>
        <w:t xml:space="preserve">nte kursusansvarlige og følger op på behovet for flere individuelle </w:t>
      </w:r>
      <w:r w:rsidR="0025365B">
        <w:t xml:space="preserve">øvelser. </w:t>
      </w:r>
      <w:r>
        <w:t xml:space="preserve"> </w:t>
      </w:r>
    </w:p>
    <w:p w:rsidR="00442DFC" w:rsidRDefault="00442DFC" w:rsidP="00235884"/>
    <w:p w:rsidR="00442DFC" w:rsidRDefault="00442DFC" w:rsidP="00235884">
      <w:r>
        <w:t xml:space="preserve">En revideret oversigt over obligatoriske øvelser på valgfagene forelægges studienævnet til godkendelse på et kommende studienævnsmøde.  </w:t>
      </w:r>
    </w:p>
    <w:p w:rsidR="006F1D13" w:rsidRDefault="006F1D13" w:rsidP="004A10DC"/>
    <w:p w:rsidR="00442DFC" w:rsidRDefault="00442DFC" w:rsidP="004A10DC">
      <w:r>
        <w:t xml:space="preserve">Studienævnet bemærkede i øvrigt, at </w:t>
      </w:r>
    </w:p>
    <w:p w:rsidR="00442DFC" w:rsidRDefault="000E1D4C" w:rsidP="000E1D4C">
      <w:pPr>
        <w:pStyle w:val="Listeafsnit"/>
        <w:numPr>
          <w:ilvl w:val="0"/>
          <w:numId w:val="22"/>
        </w:numPr>
      </w:pPr>
      <w:r>
        <w:t>De nye prøveformer i v</w:t>
      </w:r>
      <w:r w:rsidR="00442DFC">
        <w:t xml:space="preserve">algfagspuljen </w:t>
      </w:r>
      <w:r>
        <w:t xml:space="preserve">skal evalueres </w:t>
      </w:r>
      <w:r w:rsidR="00442DFC">
        <w:t xml:space="preserve"> </w:t>
      </w:r>
    </w:p>
    <w:p w:rsidR="004F7601" w:rsidRDefault="000E1D4C" w:rsidP="0025365B">
      <w:pPr>
        <w:pStyle w:val="Listeafsnit"/>
        <w:numPr>
          <w:ilvl w:val="0"/>
          <w:numId w:val="22"/>
        </w:numPr>
      </w:pPr>
      <w:r>
        <w:t xml:space="preserve">Det bør undersøges, om den </w:t>
      </w:r>
      <w:r w:rsidR="00442DFC">
        <w:t>uge der tidligere har været reserveret hjemmeopgaven på 10 ECTS valgfag kan inddrages i under</w:t>
      </w:r>
      <w:r w:rsidR="0025365B">
        <w:t>visningsugerne på valgfagene</w:t>
      </w:r>
      <w:r w:rsidR="00442DFC">
        <w:t>.</w:t>
      </w:r>
      <w:r>
        <w:t xml:space="preserve"> D</w:t>
      </w:r>
      <w:r w:rsidR="0025365B">
        <w:t>ette vil eventuelt</w:t>
      </w:r>
      <w:r>
        <w:t xml:space="preserve"> indebære, at december-eksamener flyttes til januar. Studienævnsformanden </w:t>
      </w:r>
      <w:r w:rsidR="0025365B">
        <w:t xml:space="preserve">tager idéen med videre i forbindelse </w:t>
      </w:r>
      <w:r>
        <w:t xml:space="preserve">med eksamensplanlægningen. </w:t>
      </w:r>
    </w:p>
    <w:p w:rsidR="009D79B3" w:rsidRPr="00253A96" w:rsidRDefault="009D79B3" w:rsidP="00253A96">
      <w:pPr>
        <w:rPr>
          <w:b/>
        </w:rPr>
      </w:pPr>
    </w:p>
    <w:p w:rsidR="0025365B" w:rsidRDefault="0025365B" w:rsidP="0025365B">
      <w:pPr>
        <w:pStyle w:val="Ingenafstand"/>
        <w:rPr>
          <w:b/>
        </w:rPr>
      </w:pPr>
    </w:p>
    <w:p w:rsidR="005C2FCB" w:rsidRPr="0025365B" w:rsidRDefault="00B408B5" w:rsidP="0025365B">
      <w:pPr>
        <w:pStyle w:val="Ingenafstand"/>
        <w:rPr>
          <w:b/>
        </w:rPr>
      </w:pPr>
      <w:r w:rsidRPr="0025365B">
        <w:rPr>
          <w:b/>
        </w:rPr>
        <w:t>5</w:t>
      </w:r>
      <w:r w:rsidR="005C2FCB" w:rsidRPr="0025365B">
        <w:rPr>
          <w:b/>
        </w:rPr>
        <w:t xml:space="preserve">. </w:t>
      </w:r>
      <w:r w:rsidR="002120B5" w:rsidRPr="0025365B">
        <w:rPr>
          <w:b/>
        </w:rPr>
        <w:t>Beslutning:</w:t>
      </w:r>
      <w:r w:rsidR="00636273" w:rsidRPr="0025365B">
        <w:rPr>
          <w:b/>
        </w:rPr>
        <w:t xml:space="preserve"> Nedsættelse af projektgruppe for studieordningsrevision på den sundhedsfaglige kandidatuddannelse </w:t>
      </w:r>
    </w:p>
    <w:p w:rsidR="00D861F3" w:rsidRDefault="00D861F3" w:rsidP="00940328">
      <w:pPr>
        <w:spacing w:line="360" w:lineRule="auto"/>
        <w:rPr>
          <w:rFonts w:cs="Calibri"/>
        </w:rPr>
      </w:pPr>
    </w:p>
    <w:p w:rsidR="00D861F3" w:rsidRDefault="009B32CD" w:rsidP="00940328">
      <w:pPr>
        <w:spacing w:line="360" w:lineRule="auto"/>
        <w:rPr>
          <w:rFonts w:cs="Calibri"/>
        </w:rPr>
      </w:pPr>
      <w:r>
        <w:rPr>
          <w:rFonts w:cs="Calibri"/>
        </w:rPr>
        <w:t xml:space="preserve">Christina Dahm orienterede kort om baggrunden for studieordningsrevisionen. </w:t>
      </w:r>
    </w:p>
    <w:p w:rsidR="00B35D08" w:rsidRDefault="00B35D08" w:rsidP="00B35D08">
      <w:pPr>
        <w:spacing w:line="360" w:lineRule="auto"/>
      </w:pPr>
      <w:r>
        <w:rPr>
          <w:rFonts w:cs="Calibri"/>
        </w:rPr>
        <w:t>Det er tanken, at projektgruppen løbende kan inddrage</w:t>
      </w:r>
      <w:r w:rsidR="0025365B">
        <w:rPr>
          <w:rFonts w:cs="Calibri"/>
        </w:rPr>
        <w:t xml:space="preserve"> andre aktører, f.eks. aftagere eller interne fra instituttet.</w:t>
      </w:r>
      <w:r>
        <w:rPr>
          <w:rFonts w:cs="Calibri"/>
        </w:rPr>
        <w:t xml:space="preserve"> </w:t>
      </w:r>
      <w:r>
        <w:t xml:space="preserve">Helle Terkildsen </w:t>
      </w:r>
      <w:proofErr w:type="spellStart"/>
      <w:r>
        <w:t>Maindal</w:t>
      </w:r>
      <w:proofErr w:type="spellEnd"/>
      <w:r>
        <w:t xml:space="preserve"> </w:t>
      </w:r>
      <w:r w:rsidR="0025365B">
        <w:t xml:space="preserve">vil eksempelvis indgå </w:t>
      </w:r>
      <w:r>
        <w:t xml:space="preserve">som et sådant ad hoc medlem. </w:t>
      </w:r>
    </w:p>
    <w:p w:rsidR="00A10572" w:rsidRDefault="00A10572" w:rsidP="00B35D08">
      <w:pPr>
        <w:spacing w:line="360" w:lineRule="auto"/>
      </w:pPr>
    </w:p>
    <w:p w:rsidR="00A10572" w:rsidRPr="001005FD" w:rsidRDefault="00A10572" w:rsidP="00B35D08">
      <w:pPr>
        <w:spacing w:line="360" w:lineRule="auto"/>
        <w:rPr>
          <w:rFonts w:cs="Calibri"/>
        </w:rPr>
      </w:pPr>
      <w:r>
        <w:t xml:space="preserve">I stedet for Helle Terkildsen </w:t>
      </w:r>
      <w:proofErr w:type="spellStart"/>
      <w:r>
        <w:t>Maindal</w:t>
      </w:r>
      <w:proofErr w:type="spellEnd"/>
      <w:r>
        <w:t xml:space="preserve"> bliver Marianne Lisby inviteret til at være medlem af projektgruppen, da det er vigtigt med et medlem med sygeplejefaglig baggrund. </w:t>
      </w:r>
    </w:p>
    <w:p w:rsidR="009B32CD" w:rsidRDefault="009B32CD" w:rsidP="00940328">
      <w:pPr>
        <w:spacing w:line="360" w:lineRule="auto"/>
        <w:rPr>
          <w:rFonts w:cs="Calibri"/>
        </w:rPr>
      </w:pPr>
    </w:p>
    <w:p w:rsidR="00B35D08" w:rsidRDefault="009B32CD" w:rsidP="00940328">
      <w:pPr>
        <w:spacing w:line="360" w:lineRule="auto"/>
        <w:rPr>
          <w:rFonts w:cs="Calibri"/>
        </w:rPr>
      </w:pPr>
      <w:r>
        <w:rPr>
          <w:rFonts w:cs="Calibri"/>
        </w:rPr>
        <w:t>Studienævnet godkendte komm</w:t>
      </w:r>
      <w:r w:rsidR="00B35D08">
        <w:rPr>
          <w:rFonts w:cs="Calibri"/>
        </w:rPr>
        <w:t>issorium for projektgruppen.</w:t>
      </w:r>
    </w:p>
    <w:p w:rsidR="00B35D08" w:rsidRPr="00666C8E" w:rsidRDefault="00B35D08" w:rsidP="00940328">
      <w:pPr>
        <w:spacing w:line="360" w:lineRule="auto"/>
        <w:rPr>
          <w:rFonts w:cs="Calibri"/>
          <w:b/>
        </w:rPr>
      </w:pPr>
    </w:p>
    <w:p w:rsidR="006D0A30" w:rsidRDefault="006E069D" w:rsidP="00940328">
      <w:pPr>
        <w:spacing w:line="360" w:lineRule="auto"/>
        <w:rPr>
          <w:rFonts w:cs="Calibri"/>
          <w:b/>
          <w:bCs/>
        </w:rPr>
      </w:pPr>
      <w:r>
        <w:rPr>
          <w:rFonts w:cs="Calibri"/>
          <w:b/>
        </w:rPr>
        <w:t>8</w:t>
      </w:r>
      <w:r w:rsidR="00542418" w:rsidRPr="00A944F7">
        <w:rPr>
          <w:rFonts w:cs="Calibri"/>
          <w:b/>
        </w:rPr>
        <w:t xml:space="preserve">. </w:t>
      </w:r>
      <w:r w:rsidR="00542418" w:rsidRPr="00A944F7">
        <w:rPr>
          <w:rFonts w:cs="Calibri"/>
          <w:b/>
          <w:bCs/>
        </w:rPr>
        <w:t>Gensidig orientering:</w:t>
      </w:r>
    </w:p>
    <w:p w:rsidR="009A2D9C" w:rsidRDefault="009A2D9C" w:rsidP="00940328">
      <w:pPr>
        <w:spacing w:line="360" w:lineRule="auto"/>
        <w:rPr>
          <w:rFonts w:cs="Calibri"/>
          <w:b/>
          <w:bCs/>
        </w:rPr>
      </w:pPr>
    </w:p>
    <w:p w:rsidR="00C65915" w:rsidRPr="00940328" w:rsidRDefault="00542418" w:rsidP="000E1D4C">
      <w:pPr>
        <w:pStyle w:val="Listeafsnit"/>
        <w:numPr>
          <w:ilvl w:val="1"/>
          <w:numId w:val="18"/>
        </w:numPr>
        <w:spacing w:line="360" w:lineRule="auto"/>
        <w:rPr>
          <w:rFonts w:cs="Calibri"/>
          <w:b/>
          <w:bCs/>
        </w:rPr>
      </w:pPr>
      <w:r w:rsidRPr="006E069D">
        <w:rPr>
          <w:rFonts w:cs="Calibri"/>
          <w:b/>
          <w:bCs/>
        </w:rPr>
        <w:t xml:space="preserve">Studienævnsformanden </w:t>
      </w:r>
    </w:p>
    <w:p w:rsidR="00323FBF" w:rsidRDefault="00542418" w:rsidP="000E1D4C">
      <w:pPr>
        <w:pStyle w:val="Listeafsnit"/>
        <w:numPr>
          <w:ilvl w:val="1"/>
          <w:numId w:val="18"/>
        </w:numPr>
        <w:spacing w:line="360" w:lineRule="auto"/>
        <w:rPr>
          <w:rFonts w:cs="Calibri"/>
          <w:b/>
          <w:bCs/>
        </w:rPr>
      </w:pPr>
      <w:r w:rsidRPr="006E069D">
        <w:rPr>
          <w:rFonts w:cs="Calibri"/>
          <w:b/>
          <w:bCs/>
        </w:rPr>
        <w:t>Studienævnsnæstformand</w:t>
      </w:r>
    </w:p>
    <w:p w:rsidR="00E729F4" w:rsidRDefault="00A10572" w:rsidP="00E729F4">
      <w:pPr>
        <w:spacing w:line="360" w:lineRule="auto"/>
        <w:rPr>
          <w:rFonts w:cs="Calibri"/>
          <w:bCs/>
        </w:rPr>
      </w:pPr>
      <w:r>
        <w:rPr>
          <w:rFonts w:cs="Calibri"/>
          <w:bCs/>
        </w:rPr>
        <w:t xml:space="preserve">Studienævnsformanden </w:t>
      </w:r>
      <w:r w:rsidR="00E729F4">
        <w:rPr>
          <w:rFonts w:cs="Calibri"/>
          <w:bCs/>
        </w:rPr>
        <w:t>skal sidde i et bedømmels</w:t>
      </w:r>
      <w:r>
        <w:rPr>
          <w:rFonts w:cs="Calibri"/>
          <w:bCs/>
        </w:rPr>
        <w:t xml:space="preserve">esudvalg vedr. EDU-IT løsninger, dvs. være med til at </w:t>
      </w:r>
      <w:r w:rsidR="00E729F4">
        <w:rPr>
          <w:rFonts w:cs="Calibri"/>
          <w:bCs/>
        </w:rPr>
        <w:t>bedømme ansøgninger ti</w:t>
      </w:r>
      <w:r>
        <w:rPr>
          <w:rFonts w:cs="Calibri"/>
          <w:bCs/>
        </w:rPr>
        <w:t xml:space="preserve">l midler til at udvikle EDU-IT. </w:t>
      </w:r>
    </w:p>
    <w:p w:rsidR="00E729F4" w:rsidRPr="00E729F4" w:rsidRDefault="00E729F4" w:rsidP="00E729F4">
      <w:pPr>
        <w:spacing w:line="360" w:lineRule="auto"/>
        <w:rPr>
          <w:rFonts w:cs="Calibri"/>
          <w:bCs/>
        </w:rPr>
      </w:pPr>
    </w:p>
    <w:p w:rsidR="00323FBF" w:rsidRDefault="00542418" w:rsidP="000E1D4C">
      <w:pPr>
        <w:pStyle w:val="Listeafsnit"/>
        <w:numPr>
          <w:ilvl w:val="1"/>
          <w:numId w:val="18"/>
        </w:numPr>
        <w:spacing w:line="360" w:lineRule="auto"/>
        <w:rPr>
          <w:rFonts w:cs="Calibri"/>
          <w:b/>
          <w:bCs/>
        </w:rPr>
      </w:pPr>
      <w:r w:rsidRPr="006E069D">
        <w:rPr>
          <w:rFonts w:cs="Calibri"/>
          <w:b/>
          <w:bCs/>
        </w:rPr>
        <w:t>Uddannelsesledere</w:t>
      </w:r>
    </w:p>
    <w:p w:rsidR="00E729F4" w:rsidRPr="00E729F4" w:rsidRDefault="00E729F4" w:rsidP="00E729F4">
      <w:pPr>
        <w:spacing w:line="360" w:lineRule="auto"/>
        <w:rPr>
          <w:rFonts w:cs="Calibri"/>
          <w:bCs/>
        </w:rPr>
      </w:pPr>
    </w:p>
    <w:p w:rsidR="00542418" w:rsidRPr="00323FBF" w:rsidRDefault="00542418" w:rsidP="000E1D4C">
      <w:pPr>
        <w:pStyle w:val="Listeafsnit"/>
        <w:numPr>
          <w:ilvl w:val="1"/>
          <w:numId w:val="18"/>
        </w:numPr>
        <w:spacing w:line="360" w:lineRule="auto"/>
        <w:rPr>
          <w:rFonts w:cs="Calibri"/>
          <w:b/>
          <w:bCs/>
        </w:rPr>
      </w:pPr>
      <w:r w:rsidRPr="00323FBF">
        <w:rPr>
          <w:rFonts w:cs="Calibri"/>
          <w:b/>
          <w:bCs/>
        </w:rPr>
        <w:t>HE Studier og studievejledningen</w:t>
      </w:r>
    </w:p>
    <w:p w:rsidR="00AA6159" w:rsidRDefault="00E729F4" w:rsidP="00940328">
      <w:pPr>
        <w:spacing w:line="360" w:lineRule="auto"/>
        <w:textAlignment w:val="center"/>
        <w:rPr>
          <w:rFonts w:cs="Calibri"/>
          <w:bCs/>
        </w:rPr>
      </w:pPr>
      <w:r>
        <w:rPr>
          <w:rFonts w:cs="Calibri"/>
          <w:bCs/>
        </w:rPr>
        <w:t xml:space="preserve">Der har været afholdt speciale-seminar, der har været dejligt velbesøgt. </w:t>
      </w:r>
    </w:p>
    <w:p w:rsidR="00E729F4" w:rsidRPr="00012289" w:rsidRDefault="00E729F4" w:rsidP="00940328">
      <w:pPr>
        <w:spacing w:line="360" w:lineRule="auto"/>
        <w:textAlignment w:val="center"/>
        <w:rPr>
          <w:rFonts w:cs="Calibri"/>
          <w:bCs/>
        </w:rPr>
      </w:pPr>
    </w:p>
    <w:p w:rsidR="00BD50C5" w:rsidRDefault="006E069D" w:rsidP="00940328">
      <w:pPr>
        <w:spacing w:line="360" w:lineRule="auto"/>
        <w:textAlignment w:val="center"/>
        <w:rPr>
          <w:rFonts w:cs="Calibri"/>
          <w:b/>
          <w:bCs/>
        </w:rPr>
      </w:pPr>
      <w:r>
        <w:rPr>
          <w:rFonts w:cs="Calibri"/>
          <w:b/>
          <w:bCs/>
        </w:rPr>
        <w:t>9</w:t>
      </w:r>
      <w:r w:rsidR="00F20323">
        <w:rPr>
          <w:rFonts w:cs="Calibri"/>
          <w:b/>
          <w:bCs/>
        </w:rPr>
        <w:t xml:space="preserve">. </w:t>
      </w:r>
      <w:r w:rsidR="00542418" w:rsidRPr="00A944F7">
        <w:rPr>
          <w:rFonts w:cs="Calibri"/>
          <w:b/>
          <w:bCs/>
        </w:rPr>
        <w:t xml:space="preserve">Eventuelt </w:t>
      </w:r>
    </w:p>
    <w:p w:rsidR="00E729F4" w:rsidRDefault="00A10572" w:rsidP="00940328">
      <w:pPr>
        <w:spacing w:line="360" w:lineRule="auto"/>
        <w:textAlignment w:val="center"/>
        <w:rPr>
          <w:rFonts w:cs="Calibri"/>
          <w:bCs/>
        </w:rPr>
      </w:pPr>
      <w:r>
        <w:rPr>
          <w:rFonts w:cs="Calibri"/>
          <w:bCs/>
        </w:rPr>
        <w:t xml:space="preserve">Christina Dahm orienterede om, at det er usikkert, om Biostatistik som hidtil kan </w:t>
      </w:r>
      <w:r w:rsidR="00305DB3">
        <w:rPr>
          <w:rFonts w:cs="Calibri"/>
          <w:bCs/>
        </w:rPr>
        <w:t>tilbyde</w:t>
      </w:r>
      <w:r>
        <w:rPr>
          <w:rFonts w:cs="Calibri"/>
          <w:bCs/>
        </w:rPr>
        <w:t xml:space="preserve"> statistik-vejledning til studerende der skriver kvantitative specialer. Nuværende specialstuderende forventer at benytte statistik-vejledingen. Studienævnet finder det meget beklageligt, hvis statistik-vejledning</w:t>
      </w:r>
      <w:r w:rsidR="00DB228F">
        <w:rPr>
          <w:rFonts w:cs="Calibri"/>
          <w:bCs/>
        </w:rPr>
        <w:t>en</w:t>
      </w:r>
      <w:r>
        <w:rPr>
          <w:rFonts w:cs="Calibri"/>
          <w:bCs/>
        </w:rPr>
        <w:t xml:space="preserve"> bortfalder. </w:t>
      </w:r>
    </w:p>
    <w:p w:rsidR="00E729F4" w:rsidRPr="00E729F4" w:rsidRDefault="00132765" w:rsidP="00940328">
      <w:pPr>
        <w:spacing w:line="360" w:lineRule="auto"/>
        <w:textAlignment w:val="center"/>
        <w:rPr>
          <w:rFonts w:cs="Calibri"/>
          <w:bCs/>
        </w:rPr>
      </w:pPr>
      <w:r>
        <w:rPr>
          <w:rFonts w:cs="Calibri"/>
          <w:bCs/>
        </w:rPr>
        <w:t xml:space="preserve"> </w:t>
      </w:r>
    </w:p>
    <w:sectPr w:rsidR="00E729F4" w:rsidRPr="00E729F4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07A" w:rsidRDefault="00BF507A">
      <w:r>
        <w:separator/>
      </w:r>
    </w:p>
  </w:endnote>
  <w:endnote w:type="continuationSeparator" w:id="0">
    <w:p w:rsidR="00BF507A" w:rsidRDefault="00BF5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F9E7BF2-F527-4081-978F-5669AE1F8F10}"/>
    <w:embedBold r:id="rId2" w:fontKey="{DF32BE0F-1C17-4C9B-963A-A03B3149A52D}"/>
    <w:embedItalic r:id="rId3" w:fontKey="{10F38AA6-480B-42CB-8BC3-96453F30F7ED}"/>
    <w:embedBoldItalic r:id="rId4" w:fontKey="{C72DB03F-BC2E-4668-8F5E-984F250897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C14617B6-0E6C-462F-8A4B-318F96C89F45}"/>
    <w:embedBold r:id="rId6" w:fontKey="{EB8E0D4C-1351-4C85-AB7A-1D9ED67C5F25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F6D35E2-5EC0-4E30-95AD-CDD41A12A8E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E4EC6CBF-C879-446A-88D0-9114049B18FE}"/>
    <w:embedBold r:id="rId9" w:fontKey="{AC544FE5-8E1F-46A5-98D3-188FF17009F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7CD097E9-7BCE-46C8-922A-422A413A58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61B2221-93F3-4D83-AB5F-8E9288F1B9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07A" w:rsidRDefault="00BF507A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F507A" w:rsidRPr="00C22DE2" w:rsidTr="008F47F2">
      <w:tc>
        <w:tcPr>
          <w:tcW w:w="2409" w:type="dxa"/>
        </w:tcPr>
        <w:p w:rsidR="00BF507A" w:rsidRPr="009224E3" w:rsidRDefault="00BF507A" w:rsidP="00B704CF">
          <w:bookmarkStart w:id="60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1384750922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4750922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0"/>
        </w:p>
      </w:tc>
      <w:tc>
        <w:tcPr>
          <w:tcW w:w="2341" w:type="dxa"/>
          <w:vAlign w:val="bottom"/>
        </w:tcPr>
        <w:p w:rsidR="00BF507A" w:rsidRPr="009224E3" w:rsidRDefault="00BF507A" w:rsidP="008F47F2">
          <w:pPr>
            <w:pStyle w:val="Template-Companyname"/>
          </w:pPr>
          <w:bookmarkStart w:id="61" w:name="OFF_UnitName"/>
          <w:bookmarkStart w:id="62" w:name="OFF_UnitName_HIF"/>
          <w:r>
            <w:t>Uddannelsesbetjening og Vejledning (UDVEJ)</w:t>
          </w:r>
          <w:bookmarkEnd w:id="61"/>
        </w:p>
        <w:p w:rsidR="00BF507A" w:rsidRPr="009224E3" w:rsidRDefault="00BF507A" w:rsidP="008F47F2">
          <w:pPr>
            <w:pStyle w:val="Template-Address"/>
          </w:pPr>
          <w:bookmarkStart w:id="63" w:name="LAN_AU"/>
          <w:bookmarkEnd w:id="62"/>
          <w:r>
            <w:t>Aarhus Universitet</w:t>
          </w:r>
          <w:bookmarkEnd w:id="63"/>
        </w:p>
        <w:p w:rsidR="00BF507A" w:rsidRPr="009224E3" w:rsidRDefault="00BF507A" w:rsidP="008F47F2">
          <w:pPr>
            <w:pStyle w:val="Template-Address"/>
          </w:pPr>
          <w:bookmarkStart w:id="64" w:name="OFF_AddressComputed"/>
          <w:r>
            <w:t>Vennelyst Boulevard 9</w:t>
          </w:r>
          <w:r>
            <w:br/>
            <w:t>8000 Aarhus C</w:t>
          </w:r>
          <w:bookmarkEnd w:id="64"/>
        </w:p>
      </w:tc>
      <w:tc>
        <w:tcPr>
          <w:tcW w:w="2591" w:type="dxa"/>
          <w:vAlign w:val="bottom"/>
        </w:tcPr>
        <w:p w:rsidR="00BF507A" w:rsidRPr="009224E3" w:rsidRDefault="00BF507A" w:rsidP="008F47F2">
          <w:pPr>
            <w:pStyle w:val="Template-Address"/>
            <w:jc w:val="right"/>
          </w:pPr>
          <w:bookmarkStart w:id="65" w:name="LAN_Tel"/>
          <w:bookmarkStart w:id="66" w:name="OFF_Phone_HIF"/>
          <w:r>
            <w:t>Tlf.:</w:t>
          </w:r>
          <w:bookmarkEnd w:id="65"/>
          <w:r w:rsidRPr="009224E3">
            <w:t xml:space="preserve"> </w:t>
          </w:r>
          <w:bookmarkStart w:id="67" w:name="OFF_Phone"/>
          <w:r>
            <w:t>+45 8716 7414</w:t>
          </w:r>
          <w:bookmarkEnd w:id="67"/>
        </w:p>
        <w:p w:rsidR="00BF507A" w:rsidRPr="009224E3" w:rsidRDefault="00BF507A" w:rsidP="008F47F2">
          <w:pPr>
            <w:pStyle w:val="Template-Address"/>
            <w:jc w:val="right"/>
            <w:rPr>
              <w:vanish/>
            </w:rPr>
          </w:pPr>
          <w:bookmarkStart w:id="68" w:name="LAN_Fax"/>
          <w:bookmarkStart w:id="69" w:name="OFF_Fax_HIF"/>
          <w:bookmarkEnd w:id="66"/>
          <w:r>
            <w:rPr>
              <w:vanish/>
            </w:rPr>
            <w:t>Fax:</w:t>
          </w:r>
          <w:bookmarkEnd w:id="68"/>
          <w:r w:rsidRPr="009224E3">
            <w:rPr>
              <w:vanish/>
            </w:rPr>
            <w:t xml:space="preserve"> </w:t>
          </w:r>
          <w:bookmarkStart w:id="70" w:name="OFF_Fax"/>
          <w:bookmarkEnd w:id="70"/>
        </w:p>
        <w:p w:rsidR="00BF507A" w:rsidRPr="009224E3" w:rsidRDefault="00BF507A" w:rsidP="008F47F2">
          <w:pPr>
            <w:pStyle w:val="Template-Address"/>
            <w:jc w:val="right"/>
          </w:pPr>
          <w:bookmarkStart w:id="71" w:name="OFF_Email_HIF"/>
          <w:bookmarkEnd w:id="69"/>
          <w:r w:rsidRPr="009224E3">
            <w:t xml:space="preserve">E-mail: </w:t>
          </w:r>
          <w:bookmarkStart w:id="72" w:name="OFF_Email"/>
          <w:r>
            <w:t>health.medarbejdere.au.dk</w:t>
          </w:r>
          <w:bookmarkEnd w:id="72"/>
        </w:p>
        <w:p w:rsidR="00BF507A" w:rsidRPr="009224E3" w:rsidRDefault="00BF507A" w:rsidP="008F47F2">
          <w:pPr>
            <w:pStyle w:val="Template-Address"/>
            <w:jc w:val="right"/>
          </w:pPr>
          <w:bookmarkStart w:id="73" w:name="OFF_wwwComputed_HIF"/>
          <w:bookmarkEnd w:id="71"/>
          <w:r>
            <w:t xml:space="preserve">Web: </w:t>
          </w:r>
          <w:bookmarkStart w:id="74" w:name="OFF_wwwComputed"/>
          <w:r>
            <w:t>health.medarbejdere.au.dk</w:t>
          </w:r>
          <w:bookmarkEnd w:id="73"/>
          <w:bookmarkEnd w:id="74"/>
        </w:p>
      </w:tc>
    </w:tr>
  </w:tbl>
  <w:p w:rsidR="00BF507A" w:rsidRPr="006C3A1B" w:rsidRDefault="00BF507A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07A" w:rsidRDefault="00BF507A">
      <w:r>
        <w:separator/>
      </w:r>
    </w:p>
  </w:footnote>
  <w:footnote w:type="continuationSeparator" w:id="0">
    <w:p w:rsidR="00BF507A" w:rsidRDefault="00BF5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07A" w:rsidRDefault="00BF507A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Pr="006803D7" w:rsidRDefault="00BF507A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" w:name="OFF_Logo1AComputed_2"/>
                          <w:bookmarkStart w:id="5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4"/>
                        </w:p>
                        <w:p w:rsidR="00BF507A" w:rsidRPr="006803D7" w:rsidRDefault="00BF507A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6" w:name="OFF_Logo2AComputed_2"/>
                          <w:bookmarkStart w:id="7" w:name="OFF_Logo2AComputed_2_HIF"/>
                          <w:bookmarkEnd w:id="5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BF507A" w:rsidRPr="006803D7" w:rsidRDefault="00BF507A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8" w:name="OFF_Logo1AComputed_2"/>
                    <w:bookmarkStart w:id="9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8"/>
                  </w:p>
                  <w:p w:rsidR="00BF507A" w:rsidRPr="006803D7" w:rsidRDefault="00BF507A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0" w:name="OFF_Logo2AComputed_2"/>
                    <w:bookmarkStart w:id="11" w:name="OFF_Logo2AComputed_2_HIF"/>
                    <w:bookmarkEnd w:id="9"/>
                    <w:r>
                      <w:rPr>
                        <w:color w:val="003D73" w:themeColor="text2"/>
                      </w:rPr>
                      <w:t>Health</w:t>
                    </w:r>
                    <w:bookmarkEnd w:id="10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45C2BF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BF507A" w:rsidRDefault="00BF507A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Pr="006803D7" w:rsidRDefault="00BF507A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8" w:name="OFF_Logo3AComputed_2"/>
                          <w:bookmarkStart w:id="9" w:name="OFF_Logo3AComputed_2_HIF"/>
                          <w:bookmarkEnd w:id="8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BF507A" w:rsidRPr="006803D7" w:rsidRDefault="00BF507A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4" w:name="OFF_Logo3AComputed_2"/>
                    <w:bookmarkStart w:id="15" w:name="OFF_Logo3AComputed_2_HIF"/>
                    <w:bookmarkEnd w:id="14"/>
                    <w:bookmarkEnd w:id="15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Default="00666C8E" w:rsidP="00C22DE2">
                          <w:pPr>
                            <w:pStyle w:val="Emne"/>
                          </w:pPr>
                          <w:r>
                            <w:t>Referat</w:t>
                          </w:r>
                        </w:p>
                        <w:p w:rsidR="00BF507A" w:rsidRDefault="00BF507A" w:rsidP="00C22DE2">
                          <w:pPr>
                            <w:pStyle w:val="Template"/>
                          </w:pPr>
                        </w:p>
                        <w:p w:rsidR="00BF507A" w:rsidRDefault="00BF507A" w:rsidP="00D67AB8">
                          <w:pPr>
                            <w:pStyle w:val="Template-Afdeling"/>
                          </w:pPr>
                          <w:bookmarkStart w:id="10" w:name="USR_Name_2"/>
                          <w:r>
                            <w:t>Julie Nøjsen Fallesen</w:t>
                          </w:r>
                          <w:bookmarkStart w:id="11" w:name="USR_Name_2_HIF"/>
                          <w:bookmarkEnd w:id="10"/>
                        </w:p>
                        <w:bookmarkEnd w:id="11"/>
                        <w:p w:rsidR="00BF507A" w:rsidRDefault="00BF507A" w:rsidP="00D67AB8">
                          <w:pPr>
                            <w:pStyle w:val="Template"/>
                          </w:pPr>
                        </w:p>
                        <w:p w:rsidR="00BF507A" w:rsidRPr="00307E90" w:rsidRDefault="00BF507A" w:rsidP="00D67AB8">
                          <w:pPr>
                            <w:pStyle w:val="Template"/>
                          </w:pPr>
                          <w:bookmarkStart w:id="12" w:name="LAN_Date_1"/>
                          <w:r>
                            <w:t>Dato</w:t>
                          </w:r>
                          <w:bookmarkStart w:id="13" w:name="Date_DateCustomE"/>
                          <w:bookmarkEnd w:id="12"/>
                          <w:r w:rsidR="00666C8E">
                            <w:t>: 2</w:t>
                          </w:r>
                          <w:r w:rsidR="009423C7">
                            <w:t>5</w:t>
                          </w:r>
                          <w:r>
                            <w:t xml:space="preserve">. </w:t>
                          </w:r>
                          <w:r w:rsidR="009423C7">
                            <w:t>januar</w:t>
                          </w:r>
                          <w:r>
                            <w:t xml:space="preserve"> 201</w:t>
                          </w:r>
                          <w:bookmarkEnd w:id="13"/>
                          <w:r>
                            <w:t>8</w:t>
                          </w:r>
                        </w:p>
                        <w:p w:rsidR="00BF507A" w:rsidRDefault="00BF507A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4" w:name="LAN_Sagsnr_1"/>
                          <w:bookmarkStart w:id="15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6" w:name="FLD_Sagsnummer_1"/>
                          <w:bookmarkEnd w:id="16"/>
                        </w:p>
                        <w:p w:rsidR="00BF507A" w:rsidRDefault="00BF507A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7" w:name="LAN_Ref_1"/>
                          <w:bookmarkStart w:id="18" w:name="FLD_Reference_1_HIF"/>
                          <w:bookmarkEnd w:id="15"/>
                          <w:r>
                            <w:rPr>
                              <w:vanish/>
                            </w:rPr>
                            <w:t>Ref</w:t>
                          </w:r>
                          <w:bookmarkEnd w:id="1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9" w:name="FLD_Reference_1"/>
                          <w:bookmarkEnd w:id="19"/>
                        </w:p>
                        <w:bookmarkEnd w:id="18"/>
                        <w:p w:rsidR="00BF507A" w:rsidRDefault="00BF507A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F507A" w:rsidRPr="00641B24" w:rsidRDefault="00BF507A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0" w:name="LAN_Page_1"/>
                          <w:r>
                            <w:t>Side</w:t>
                          </w:r>
                          <w:bookmarkEnd w:id="20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1009B7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1009B7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130D4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BF507A" w:rsidRDefault="00666C8E" w:rsidP="00C22DE2">
                    <w:pPr>
                      <w:pStyle w:val="Emne"/>
                    </w:pPr>
                    <w:r>
                      <w:t>Referat</w:t>
                    </w:r>
                  </w:p>
                  <w:p w:rsidR="00BF507A" w:rsidRDefault="00BF507A" w:rsidP="00C22DE2">
                    <w:pPr>
                      <w:pStyle w:val="Template"/>
                    </w:pPr>
                  </w:p>
                  <w:p w:rsidR="00BF507A" w:rsidRDefault="00BF507A" w:rsidP="00D67AB8">
                    <w:pPr>
                      <w:pStyle w:val="Template-Afdeling"/>
                    </w:pPr>
                    <w:bookmarkStart w:id="21" w:name="USR_Name_2"/>
                    <w:r>
                      <w:t>Julie Nøjsen Fallesen</w:t>
                    </w:r>
                    <w:bookmarkStart w:id="22" w:name="USR_Name_2_HIF"/>
                    <w:bookmarkEnd w:id="21"/>
                  </w:p>
                  <w:bookmarkEnd w:id="22"/>
                  <w:p w:rsidR="00BF507A" w:rsidRDefault="00BF507A" w:rsidP="00D67AB8">
                    <w:pPr>
                      <w:pStyle w:val="Template"/>
                    </w:pPr>
                  </w:p>
                  <w:p w:rsidR="00BF507A" w:rsidRPr="00307E90" w:rsidRDefault="00BF507A" w:rsidP="00D67AB8">
                    <w:pPr>
                      <w:pStyle w:val="Template"/>
                    </w:pPr>
                    <w:bookmarkStart w:id="23" w:name="LAN_Date_1"/>
                    <w:r>
                      <w:t>Dato</w:t>
                    </w:r>
                    <w:bookmarkStart w:id="24" w:name="Date_DateCustomE"/>
                    <w:bookmarkEnd w:id="23"/>
                    <w:r w:rsidR="00666C8E">
                      <w:t>: 2</w:t>
                    </w:r>
                    <w:r w:rsidR="009423C7">
                      <w:t>5</w:t>
                    </w:r>
                    <w:r>
                      <w:t xml:space="preserve">. </w:t>
                    </w:r>
                    <w:r w:rsidR="009423C7">
                      <w:t>januar</w:t>
                    </w:r>
                    <w:r>
                      <w:t xml:space="preserve"> 201</w:t>
                    </w:r>
                    <w:bookmarkEnd w:id="24"/>
                    <w:r>
                      <w:t>8</w:t>
                    </w:r>
                  </w:p>
                  <w:p w:rsidR="00BF507A" w:rsidRDefault="00BF507A" w:rsidP="00D67AB8">
                    <w:pPr>
                      <w:pStyle w:val="Template"/>
                      <w:rPr>
                        <w:vanish/>
                      </w:rPr>
                    </w:pPr>
                    <w:bookmarkStart w:id="25" w:name="LAN_Sagsnr_1"/>
                    <w:bookmarkStart w:id="26" w:name="FLD_Sagsnummer_1_HIF"/>
                    <w:r>
                      <w:rPr>
                        <w:vanish/>
                      </w:rPr>
                      <w:t>Sags nr</w:t>
                    </w:r>
                    <w:bookmarkEnd w:id="25"/>
                    <w:r>
                      <w:rPr>
                        <w:vanish/>
                      </w:rPr>
                      <w:t xml:space="preserve">.: </w:t>
                    </w:r>
                    <w:bookmarkStart w:id="27" w:name="FLD_Sagsnummer_1"/>
                    <w:bookmarkEnd w:id="27"/>
                  </w:p>
                  <w:p w:rsidR="00BF507A" w:rsidRDefault="00BF507A" w:rsidP="00D67AB8">
                    <w:pPr>
                      <w:pStyle w:val="Template"/>
                      <w:rPr>
                        <w:vanish/>
                      </w:rPr>
                    </w:pPr>
                    <w:bookmarkStart w:id="28" w:name="LAN_Ref_1"/>
                    <w:bookmarkStart w:id="29" w:name="FLD_Reference_1_HIF"/>
                    <w:bookmarkEnd w:id="26"/>
                    <w:r>
                      <w:rPr>
                        <w:vanish/>
                      </w:rPr>
                      <w:t>Ref</w:t>
                    </w:r>
                    <w:bookmarkEnd w:id="28"/>
                    <w:r>
                      <w:rPr>
                        <w:vanish/>
                      </w:rPr>
                      <w:t xml:space="preserve">: </w:t>
                    </w:r>
                    <w:bookmarkStart w:id="30" w:name="FLD_Reference_1"/>
                    <w:bookmarkEnd w:id="30"/>
                  </w:p>
                  <w:bookmarkEnd w:id="29"/>
                  <w:p w:rsidR="00BF507A" w:rsidRDefault="00BF507A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F507A" w:rsidRPr="00641B24" w:rsidRDefault="00BF507A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1" w:name="LAN_Page_1"/>
                    <w:r>
                      <w:t>Side</w:t>
                    </w:r>
                    <w:bookmarkEnd w:id="31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1009B7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1009B7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07A" w:rsidRDefault="00BF507A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Default="00BF507A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2" w:name="OFF_Logo1AComputed"/>
                          <w:bookmarkStart w:id="33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2"/>
                        </w:p>
                        <w:p w:rsidR="00BF507A" w:rsidRPr="006803D7" w:rsidRDefault="00BF507A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4" w:name="OFF_Logo2AComputed"/>
                          <w:bookmarkStart w:id="35" w:name="OFF_Logo2AComputed_HIF"/>
                          <w:bookmarkEnd w:id="33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34"/>
                          <w:bookmarkEnd w:id="3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BF507A" w:rsidRDefault="00BF507A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2" w:name="OFF_Logo1AComputed"/>
                    <w:bookmarkStart w:id="43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42"/>
                  </w:p>
                  <w:p w:rsidR="00BF507A" w:rsidRPr="006803D7" w:rsidRDefault="00BF507A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4" w:name="OFF_Logo2AComputed"/>
                    <w:bookmarkStart w:id="45" w:name="OFF_Logo2AComputed_HIF"/>
                    <w:bookmarkEnd w:id="43"/>
                    <w:r>
                      <w:rPr>
                        <w:color w:val="003D73" w:themeColor="text2"/>
                      </w:rPr>
                      <w:t>Health</w:t>
                    </w:r>
                    <w:bookmarkEnd w:id="44"/>
                    <w:bookmarkEnd w:id="45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41967E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BF507A" w:rsidRDefault="00BF507A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Pr="006803D7" w:rsidRDefault="00BF507A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6" w:name="OFF_Logo3AComputed"/>
                          <w:bookmarkStart w:id="37" w:name="OFF_Logo3AComputed_HIF"/>
                          <w:bookmarkEnd w:id="36"/>
                          <w:bookmarkEnd w:id="3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BF507A" w:rsidRPr="006803D7" w:rsidRDefault="00BF507A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8" w:name="OFF_Logo3AComputed"/>
                    <w:bookmarkStart w:id="49" w:name="OFF_Logo3AComputed_HIF"/>
                    <w:bookmarkEnd w:id="48"/>
                    <w:bookmarkEnd w:id="49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Default="00666C8E" w:rsidP="008F47F2">
                          <w:pPr>
                            <w:pStyle w:val="Emne"/>
                          </w:pPr>
                          <w:r>
                            <w:t>Referat</w:t>
                          </w:r>
                        </w:p>
                        <w:p w:rsidR="00BF507A" w:rsidRPr="008F47F2" w:rsidRDefault="00BF507A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BF507A" w:rsidRDefault="00BF507A" w:rsidP="00EE2A84">
                          <w:pPr>
                            <w:pStyle w:val="Template-Afdeling"/>
                          </w:pPr>
                          <w:bookmarkStart w:id="38" w:name="USR_Name"/>
                          <w:r>
                            <w:t>Julie Nøjsen Fallesen</w:t>
                          </w:r>
                          <w:bookmarkStart w:id="39" w:name="USR_Name_HIF"/>
                          <w:bookmarkEnd w:id="38"/>
                        </w:p>
                        <w:bookmarkEnd w:id="39"/>
                        <w:p w:rsidR="00BF507A" w:rsidRDefault="00BF507A" w:rsidP="00307E90">
                          <w:pPr>
                            <w:pStyle w:val="Template"/>
                          </w:pPr>
                        </w:p>
                        <w:p w:rsidR="00BF507A" w:rsidRPr="00307E90" w:rsidRDefault="00BF507A" w:rsidP="00307E90">
                          <w:pPr>
                            <w:pStyle w:val="Template"/>
                          </w:pPr>
                          <w:bookmarkStart w:id="40" w:name="LAN_Date"/>
                          <w:r>
                            <w:t>Dato</w:t>
                          </w:r>
                          <w:bookmarkEnd w:id="40"/>
                          <w:r>
                            <w:t xml:space="preserve">: </w:t>
                          </w:r>
                          <w:bookmarkStart w:id="41" w:name="Date_DateCustomA"/>
                          <w:r w:rsidR="00666C8E">
                            <w:t>2</w:t>
                          </w:r>
                          <w:r w:rsidR="009423C7">
                            <w:t>5</w:t>
                          </w:r>
                          <w:r>
                            <w:t xml:space="preserve">. </w:t>
                          </w:r>
                          <w:r w:rsidR="009423C7">
                            <w:t>januar</w:t>
                          </w:r>
                          <w:r>
                            <w:t xml:space="preserve"> 201</w:t>
                          </w:r>
                          <w:bookmarkEnd w:id="41"/>
                          <w:r>
                            <w:t>8</w:t>
                          </w:r>
                        </w:p>
                        <w:p w:rsidR="00BF507A" w:rsidRDefault="00BF507A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2" w:name="LAN_Sagsnr"/>
                          <w:bookmarkStart w:id="43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2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4" w:name="FLD_Sagsnummer"/>
                          <w:bookmarkEnd w:id="44"/>
                        </w:p>
                        <w:p w:rsidR="00BF507A" w:rsidRDefault="00BF507A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5" w:name="LAN_Ref"/>
                          <w:bookmarkStart w:id="46" w:name="FLD_Reference_HIF"/>
                          <w:bookmarkEnd w:id="43"/>
                          <w:r>
                            <w:rPr>
                              <w:vanish/>
                            </w:rPr>
                            <w:t>Ref</w:t>
                          </w:r>
                          <w:bookmarkEnd w:id="45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47" w:name="FLD_Reference"/>
                          <w:bookmarkEnd w:id="47"/>
                        </w:p>
                        <w:bookmarkEnd w:id="46"/>
                        <w:p w:rsidR="00BF507A" w:rsidRDefault="00BF507A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F507A" w:rsidRPr="00641B24" w:rsidRDefault="00BF507A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48" w:name="LAN_Page"/>
                          <w:r>
                            <w:t>Side</w:t>
                          </w:r>
                          <w:bookmarkEnd w:id="48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1009B7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1009B7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BF507A" w:rsidRDefault="00666C8E" w:rsidP="008F47F2">
                    <w:pPr>
                      <w:pStyle w:val="Emne"/>
                    </w:pPr>
                    <w:r>
                      <w:t>Referat</w:t>
                    </w:r>
                  </w:p>
                  <w:p w:rsidR="00BF507A" w:rsidRPr="008F47F2" w:rsidRDefault="00BF507A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BF507A" w:rsidRDefault="00BF507A" w:rsidP="00EE2A84">
                    <w:pPr>
                      <w:pStyle w:val="Template-Afdeling"/>
                    </w:pPr>
                    <w:bookmarkStart w:id="49" w:name="USR_Name"/>
                    <w:r>
                      <w:t>Julie Nøjsen Fallesen</w:t>
                    </w:r>
                    <w:bookmarkStart w:id="50" w:name="USR_Name_HIF"/>
                    <w:bookmarkEnd w:id="49"/>
                  </w:p>
                  <w:bookmarkEnd w:id="50"/>
                  <w:p w:rsidR="00BF507A" w:rsidRDefault="00BF507A" w:rsidP="00307E90">
                    <w:pPr>
                      <w:pStyle w:val="Template"/>
                    </w:pPr>
                  </w:p>
                  <w:p w:rsidR="00BF507A" w:rsidRPr="00307E90" w:rsidRDefault="00BF507A" w:rsidP="00307E90">
                    <w:pPr>
                      <w:pStyle w:val="Template"/>
                    </w:pPr>
                    <w:bookmarkStart w:id="51" w:name="LAN_Date"/>
                    <w:r>
                      <w:t>Dato</w:t>
                    </w:r>
                    <w:bookmarkEnd w:id="51"/>
                    <w:r>
                      <w:t xml:space="preserve">: </w:t>
                    </w:r>
                    <w:bookmarkStart w:id="52" w:name="Date_DateCustomA"/>
                    <w:r w:rsidR="00666C8E">
                      <w:t>2</w:t>
                    </w:r>
                    <w:r w:rsidR="009423C7">
                      <w:t>5</w:t>
                    </w:r>
                    <w:r>
                      <w:t xml:space="preserve">. </w:t>
                    </w:r>
                    <w:r w:rsidR="009423C7">
                      <w:t>januar</w:t>
                    </w:r>
                    <w:r>
                      <w:t xml:space="preserve"> 201</w:t>
                    </w:r>
                    <w:bookmarkEnd w:id="52"/>
                    <w:r>
                      <w:t>8</w:t>
                    </w:r>
                  </w:p>
                  <w:p w:rsidR="00BF507A" w:rsidRDefault="00BF507A" w:rsidP="00307E90">
                    <w:pPr>
                      <w:pStyle w:val="Template"/>
                      <w:rPr>
                        <w:vanish/>
                      </w:rPr>
                    </w:pPr>
                    <w:bookmarkStart w:id="53" w:name="LAN_Sagsnr"/>
                    <w:bookmarkStart w:id="54" w:name="FLD_Sagsnummer_HIF"/>
                    <w:r>
                      <w:rPr>
                        <w:vanish/>
                      </w:rPr>
                      <w:t>Sags nr</w:t>
                    </w:r>
                    <w:bookmarkEnd w:id="53"/>
                    <w:r>
                      <w:rPr>
                        <w:vanish/>
                      </w:rPr>
                      <w:t xml:space="preserve">.: </w:t>
                    </w:r>
                    <w:bookmarkStart w:id="55" w:name="FLD_Sagsnummer"/>
                    <w:bookmarkEnd w:id="55"/>
                  </w:p>
                  <w:p w:rsidR="00BF507A" w:rsidRDefault="00BF507A" w:rsidP="00307E90">
                    <w:pPr>
                      <w:pStyle w:val="Template"/>
                      <w:rPr>
                        <w:vanish/>
                      </w:rPr>
                    </w:pPr>
                    <w:bookmarkStart w:id="56" w:name="LAN_Ref"/>
                    <w:bookmarkStart w:id="57" w:name="FLD_Reference_HIF"/>
                    <w:bookmarkEnd w:id="54"/>
                    <w:r>
                      <w:rPr>
                        <w:vanish/>
                      </w:rPr>
                      <w:t>Ref</w:t>
                    </w:r>
                    <w:bookmarkEnd w:id="56"/>
                    <w:r>
                      <w:rPr>
                        <w:vanish/>
                      </w:rPr>
                      <w:t xml:space="preserve">: </w:t>
                    </w:r>
                    <w:bookmarkStart w:id="58" w:name="FLD_Reference"/>
                    <w:bookmarkEnd w:id="58"/>
                  </w:p>
                  <w:bookmarkEnd w:id="57"/>
                  <w:p w:rsidR="00BF507A" w:rsidRDefault="00BF507A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F507A" w:rsidRPr="00641B24" w:rsidRDefault="00BF507A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59" w:name="LAN_Page"/>
                    <w:r>
                      <w:t>Side</w:t>
                    </w:r>
                    <w:bookmarkEnd w:id="59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1009B7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1009B7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2AB1163"/>
    <w:multiLevelType w:val="multilevel"/>
    <w:tmpl w:val="A274BA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18B34CF0"/>
    <w:multiLevelType w:val="hybridMultilevel"/>
    <w:tmpl w:val="A0B492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310B20DD"/>
    <w:multiLevelType w:val="hybridMultilevel"/>
    <w:tmpl w:val="04964C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5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4A22DEC"/>
    <w:multiLevelType w:val="hybridMultilevel"/>
    <w:tmpl w:val="DEC2628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 w15:restartNumberingAfterBreak="0">
    <w:nsid w:val="5B8965C9"/>
    <w:multiLevelType w:val="multilevel"/>
    <w:tmpl w:val="45D8C6E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0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1" w15:restartNumberingAfterBreak="0">
    <w:nsid w:val="7AD16F76"/>
    <w:multiLevelType w:val="hybridMultilevel"/>
    <w:tmpl w:val="B58664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9"/>
  </w:num>
  <w:num w:numId="4">
    <w:abstractNumId w:val="15"/>
  </w:num>
  <w:num w:numId="5">
    <w:abstractNumId w:val="12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9"/>
  </w:num>
  <w:num w:numId="16">
    <w:abstractNumId w:val="20"/>
  </w:num>
  <w:num w:numId="17">
    <w:abstractNumId w:val="8"/>
  </w:num>
  <w:num w:numId="18">
    <w:abstractNumId w:val="18"/>
  </w:num>
  <w:num w:numId="19">
    <w:abstractNumId w:val="10"/>
  </w:num>
  <w:num w:numId="20">
    <w:abstractNumId w:val="16"/>
  </w:num>
  <w:num w:numId="21">
    <w:abstractNumId w:val="21"/>
  </w:num>
  <w:num w:numId="22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7408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14CD"/>
    <w:rsid w:val="000027FE"/>
    <w:rsid w:val="0000328E"/>
    <w:rsid w:val="00003B6C"/>
    <w:rsid w:val="00004AD4"/>
    <w:rsid w:val="0000503A"/>
    <w:rsid w:val="00006C14"/>
    <w:rsid w:val="00006E21"/>
    <w:rsid w:val="0003149C"/>
    <w:rsid w:val="00032C48"/>
    <w:rsid w:val="00032E5D"/>
    <w:rsid w:val="00034A55"/>
    <w:rsid w:val="00036650"/>
    <w:rsid w:val="000442AD"/>
    <w:rsid w:val="0004566B"/>
    <w:rsid w:val="00046478"/>
    <w:rsid w:val="00051A09"/>
    <w:rsid w:val="00051AD8"/>
    <w:rsid w:val="00052ED2"/>
    <w:rsid w:val="000611BB"/>
    <w:rsid w:val="000634E0"/>
    <w:rsid w:val="00065902"/>
    <w:rsid w:val="0007609B"/>
    <w:rsid w:val="000827B1"/>
    <w:rsid w:val="00083EE6"/>
    <w:rsid w:val="00087773"/>
    <w:rsid w:val="00090711"/>
    <w:rsid w:val="00090D20"/>
    <w:rsid w:val="00090F71"/>
    <w:rsid w:val="00093720"/>
    <w:rsid w:val="00094D54"/>
    <w:rsid w:val="000A362D"/>
    <w:rsid w:val="000C40D8"/>
    <w:rsid w:val="000C67A9"/>
    <w:rsid w:val="000D1B50"/>
    <w:rsid w:val="000E1D4C"/>
    <w:rsid w:val="000E574B"/>
    <w:rsid w:val="000E5C1E"/>
    <w:rsid w:val="000E7755"/>
    <w:rsid w:val="000F0071"/>
    <w:rsid w:val="000F244E"/>
    <w:rsid w:val="001005FD"/>
    <w:rsid w:val="001009B7"/>
    <w:rsid w:val="0011283F"/>
    <w:rsid w:val="00124FE9"/>
    <w:rsid w:val="00130763"/>
    <w:rsid w:val="00132765"/>
    <w:rsid w:val="00135F77"/>
    <w:rsid w:val="00153477"/>
    <w:rsid w:val="00153FD9"/>
    <w:rsid w:val="00154F00"/>
    <w:rsid w:val="0015626E"/>
    <w:rsid w:val="00163EFC"/>
    <w:rsid w:val="00164463"/>
    <w:rsid w:val="00164CC1"/>
    <w:rsid w:val="00174751"/>
    <w:rsid w:val="0018593B"/>
    <w:rsid w:val="00192812"/>
    <w:rsid w:val="001A7352"/>
    <w:rsid w:val="001B65CC"/>
    <w:rsid w:val="001C0008"/>
    <w:rsid w:val="001C027B"/>
    <w:rsid w:val="001C7587"/>
    <w:rsid w:val="001D1259"/>
    <w:rsid w:val="001F5141"/>
    <w:rsid w:val="001F6A42"/>
    <w:rsid w:val="00202155"/>
    <w:rsid w:val="00205636"/>
    <w:rsid w:val="002120B5"/>
    <w:rsid w:val="002137FC"/>
    <w:rsid w:val="002171DE"/>
    <w:rsid w:val="00217E88"/>
    <w:rsid w:val="00225783"/>
    <w:rsid w:val="00227E7F"/>
    <w:rsid w:val="00230A33"/>
    <w:rsid w:val="00235884"/>
    <w:rsid w:val="002448C7"/>
    <w:rsid w:val="00244EEB"/>
    <w:rsid w:val="00245D60"/>
    <w:rsid w:val="002506DF"/>
    <w:rsid w:val="0025114F"/>
    <w:rsid w:val="0025365B"/>
    <w:rsid w:val="00253A96"/>
    <w:rsid w:val="0026120C"/>
    <w:rsid w:val="00267973"/>
    <w:rsid w:val="00270BA7"/>
    <w:rsid w:val="00277DDF"/>
    <w:rsid w:val="00283F13"/>
    <w:rsid w:val="002953FF"/>
    <w:rsid w:val="002A1C39"/>
    <w:rsid w:val="002A4418"/>
    <w:rsid w:val="002A5733"/>
    <w:rsid w:val="002A7BA7"/>
    <w:rsid w:val="002B1765"/>
    <w:rsid w:val="002B533A"/>
    <w:rsid w:val="002B6835"/>
    <w:rsid w:val="002C565F"/>
    <w:rsid w:val="002D787E"/>
    <w:rsid w:val="002E07F2"/>
    <w:rsid w:val="002E326D"/>
    <w:rsid w:val="002E6EB1"/>
    <w:rsid w:val="002F51EF"/>
    <w:rsid w:val="002F6A87"/>
    <w:rsid w:val="00305381"/>
    <w:rsid w:val="00305DB3"/>
    <w:rsid w:val="00307472"/>
    <w:rsid w:val="00307E90"/>
    <w:rsid w:val="00315669"/>
    <w:rsid w:val="00316AAC"/>
    <w:rsid w:val="00317160"/>
    <w:rsid w:val="00317A06"/>
    <w:rsid w:val="00323FBF"/>
    <w:rsid w:val="00333BC8"/>
    <w:rsid w:val="00335161"/>
    <w:rsid w:val="00341874"/>
    <w:rsid w:val="00350CCE"/>
    <w:rsid w:val="00352F01"/>
    <w:rsid w:val="00356669"/>
    <w:rsid w:val="00364895"/>
    <w:rsid w:val="00374473"/>
    <w:rsid w:val="00383838"/>
    <w:rsid w:val="0038749A"/>
    <w:rsid w:val="00393161"/>
    <w:rsid w:val="00394ADB"/>
    <w:rsid w:val="003951D3"/>
    <w:rsid w:val="00395BF2"/>
    <w:rsid w:val="003A022B"/>
    <w:rsid w:val="003A6324"/>
    <w:rsid w:val="003B0624"/>
    <w:rsid w:val="003B7BF5"/>
    <w:rsid w:val="003C0CD5"/>
    <w:rsid w:val="003E6170"/>
    <w:rsid w:val="003F33BA"/>
    <w:rsid w:val="003F707E"/>
    <w:rsid w:val="004143CC"/>
    <w:rsid w:val="00414F93"/>
    <w:rsid w:val="004227F2"/>
    <w:rsid w:val="004277DA"/>
    <w:rsid w:val="00430307"/>
    <w:rsid w:val="00436C7A"/>
    <w:rsid w:val="00441F04"/>
    <w:rsid w:val="00442BC3"/>
    <w:rsid w:val="00442DFC"/>
    <w:rsid w:val="00443D5B"/>
    <w:rsid w:val="00443F7C"/>
    <w:rsid w:val="00451786"/>
    <w:rsid w:val="00456317"/>
    <w:rsid w:val="0046342D"/>
    <w:rsid w:val="00467068"/>
    <w:rsid w:val="0047316E"/>
    <w:rsid w:val="00477895"/>
    <w:rsid w:val="00483670"/>
    <w:rsid w:val="00483F86"/>
    <w:rsid w:val="00484620"/>
    <w:rsid w:val="0048777D"/>
    <w:rsid w:val="0049608B"/>
    <w:rsid w:val="004A10DC"/>
    <w:rsid w:val="004A24AE"/>
    <w:rsid w:val="004A66E6"/>
    <w:rsid w:val="004B06E9"/>
    <w:rsid w:val="004B3C39"/>
    <w:rsid w:val="004C029D"/>
    <w:rsid w:val="004C0A82"/>
    <w:rsid w:val="004C208C"/>
    <w:rsid w:val="004D6D41"/>
    <w:rsid w:val="004E03A6"/>
    <w:rsid w:val="004E1666"/>
    <w:rsid w:val="004F35BF"/>
    <w:rsid w:val="004F4341"/>
    <w:rsid w:val="004F7601"/>
    <w:rsid w:val="004F7B82"/>
    <w:rsid w:val="005026ED"/>
    <w:rsid w:val="00504494"/>
    <w:rsid w:val="0050605B"/>
    <w:rsid w:val="00507AF4"/>
    <w:rsid w:val="00511952"/>
    <w:rsid w:val="005162F5"/>
    <w:rsid w:val="00523163"/>
    <w:rsid w:val="00524C61"/>
    <w:rsid w:val="00524DD1"/>
    <w:rsid w:val="005259D0"/>
    <w:rsid w:val="0052717A"/>
    <w:rsid w:val="00530B9C"/>
    <w:rsid w:val="00542418"/>
    <w:rsid w:val="00547ACA"/>
    <w:rsid w:val="00554EE2"/>
    <w:rsid w:val="005552EB"/>
    <w:rsid w:val="00556722"/>
    <w:rsid w:val="0056567D"/>
    <w:rsid w:val="005802EE"/>
    <w:rsid w:val="00582A6A"/>
    <w:rsid w:val="00583EAB"/>
    <w:rsid w:val="00585BE9"/>
    <w:rsid w:val="00591667"/>
    <w:rsid w:val="0059448B"/>
    <w:rsid w:val="005976D9"/>
    <w:rsid w:val="005A5218"/>
    <w:rsid w:val="005A7E02"/>
    <w:rsid w:val="005B361F"/>
    <w:rsid w:val="005B45E7"/>
    <w:rsid w:val="005B7177"/>
    <w:rsid w:val="005C2FCB"/>
    <w:rsid w:val="005D09F9"/>
    <w:rsid w:val="005D3C7F"/>
    <w:rsid w:val="005E6CB9"/>
    <w:rsid w:val="005F55D0"/>
    <w:rsid w:val="006007D7"/>
    <w:rsid w:val="006021AE"/>
    <w:rsid w:val="006064F0"/>
    <w:rsid w:val="00631645"/>
    <w:rsid w:val="006348B8"/>
    <w:rsid w:val="00636273"/>
    <w:rsid w:val="00641B24"/>
    <w:rsid w:val="006423BB"/>
    <w:rsid w:val="006427C9"/>
    <w:rsid w:val="00644058"/>
    <w:rsid w:val="00644D35"/>
    <w:rsid w:val="00645634"/>
    <w:rsid w:val="00646D1B"/>
    <w:rsid w:val="00660193"/>
    <w:rsid w:val="00660ACD"/>
    <w:rsid w:val="00665CEC"/>
    <w:rsid w:val="00666C8E"/>
    <w:rsid w:val="006745E3"/>
    <w:rsid w:val="006910EE"/>
    <w:rsid w:val="00694DA3"/>
    <w:rsid w:val="006B1E84"/>
    <w:rsid w:val="006B4975"/>
    <w:rsid w:val="006B60C4"/>
    <w:rsid w:val="006C0297"/>
    <w:rsid w:val="006C23A2"/>
    <w:rsid w:val="006C3A1B"/>
    <w:rsid w:val="006C4887"/>
    <w:rsid w:val="006C725C"/>
    <w:rsid w:val="006D0553"/>
    <w:rsid w:val="006D0A30"/>
    <w:rsid w:val="006E069D"/>
    <w:rsid w:val="006E2A21"/>
    <w:rsid w:val="006E686E"/>
    <w:rsid w:val="006F1D13"/>
    <w:rsid w:val="006F3C30"/>
    <w:rsid w:val="006F6554"/>
    <w:rsid w:val="006F65E7"/>
    <w:rsid w:val="006F7105"/>
    <w:rsid w:val="0070037A"/>
    <w:rsid w:val="00702F7A"/>
    <w:rsid w:val="00710BED"/>
    <w:rsid w:val="00717773"/>
    <w:rsid w:val="00726300"/>
    <w:rsid w:val="00730647"/>
    <w:rsid w:val="00731229"/>
    <w:rsid w:val="00734477"/>
    <w:rsid w:val="00736658"/>
    <w:rsid w:val="00744F27"/>
    <w:rsid w:val="00757BDC"/>
    <w:rsid w:val="00761F42"/>
    <w:rsid w:val="00766509"/>
    <w:rsid w:val="00767C85"/>
    <w:rsid w:val="00772EAE"/>
    <w:rsid w:val="0078788A"/>
    <w:rsid w:val="00795523"/>
    <w:rsid w:val="007955B4"/>
    <w:rsid w:val="007A1F21"/>
    <w:rsid w:val="007A381F"/>
    <w:rsid w:val="007B2531"/>
    <w:rsid w:val="007B5B61"/>
    <w:rsid w:val="007B61B3"/>
    <w:rsid w:val="007C28BC"/>
    <w:rsid w:val="007C496B"/>
    <w:rsid w:val="007D1DE0"/>
    <w:rsid w:val="007E062D"/>
    <w:rsid w:val="007E2DF3"/>
    <w:rsid w:val="007E7933"/>
    <w:rsid w:val="007F578B"/>
    <w:rsid w:val="008068BE"/>
    <w:rsid w:val="008135A4"/>
    <w:rsid w:val="00816784"/>
    <w:rsid w:val="0081725F"/>
    <w:rsid w:val="0083161F"/>
    <w:rsid w:val="0084167D"/>
    <w:rsid w:val="00850818"/>
    <w:rsid w:val="00851355"/>
    <w:rsid w:val="008558E5"/>
    <w:rsid w:val="00863559"/>
    <w:rsid w:val="008665A7"/>
    <w:rsid w:val="0087322B"/>
    <w:rsid w:val="008802CE"/>
    <w:rsid w:val="00885866"/>
    <w:rsid w:val="0089355D"/>
    <w:rsid w:val="00896541"/>
    <w:rsid w:val="008A28B2"/>
    <w:rsid w:val="008B14BE"/>
    <w:rsid w:val="008C171C"/>
    <w:rsid w:val="008F47F2"/>
    <w:rsid w:val="008F6C2C"/>
    <w:rsid w:val="00900772"/>
    <w:rsid w:val="00901304"/>
    <w:rsid w:val="009104EC"/>
    <w:rsid w:val="0091147E"/>
    <w:rsid w:val="009300C0"/>
    <w:rsid w:val="00930E78"/>
    <w:rsid w:val="00933D59"/>
    <w:rsid w:val="009352B1"/>
    <w:rsid w:val="00936BF0"/>
    <w:rsid w:val="00940328"/>
    <w:rsid w:val="00940637"/>
    <w:rsid w:val="009423C7"/>
    <w:rsid w:val="00943BEC"/>
    <w:rsid w:val="009534CD"/>
    <w:rsid w:val="00961B44"/>
    <w:rsid w:val="00961BC5"/>
    <w:rsid w:val="009670FB"/>
    <w:rsid w:val="009673E8"/>
    <w:rsid w:val="009723DE"/>
    <w:rsid w:val="00981FF4"/>
    <w:rsid w:val="00984F0F"/>
    <w:rsid w:val="009859DF"/>
    <w:rsid w:val="00986482"/>
    <w:rsid w:val="00997CE9"/>
    <w:rsid w:val="009A0EC4"/>
    <w:rsid w:val="009A2A47"/>
    <w:rsid w:val="009A2D9C"/>
    <w:rsid w:val="009B194E"/>
    <w:rsid w:val="009B32CD"/>
    <w:rsid w:val="009B764B"/>
    <w:rsid w:val="009C107E"/>
    <w:rsid w:val="009C21B4"/>
    <w:rsid w:val="009C328D"/>
    <w:rsid w:val="009C3A4A"/>
    <w:rsid w:val="009C4EB5"/>
    <w:rsid w:val="009D15A7"/>
    <w:rsid w:val="009D79B3"/>
    <w:rsid w:val="009E58A0"/>
    <w:rsid w:val="009E5DF7"/>
    <w:rsid w:val="009E7AF4"/>
    <w:rsid w:val="009F18FD"/>
    <w:rsid w:val="009F50FC"/>
    <w:rsid w:val="00A00C54"/>
    <w:rsid w:val="00A028ED"/>
    <w:rsid w:val="00A10572"/>
    <w:rsid w:val="00A11327"/>
    <w:rsid w:val="00A11EBA"/>
    <w:rsid w:val="00A1622C"/>
    <w:rsid w:val="00A201D8"/>
    <w:rsid w:val="00A32765"/>
    <w:rsid w:val="00A34333"/>
    <w:rsid w:val="00A348FF"/>
    <w:rsid w:val="00A40E12"/>
    <w:rsid w:val="00A4137F"/>
    <w:rsid w:val="00A429D1"/>
    <w:rsid w:val="00A6374A"/>
    <w:rsid w:val="00A66679"/>
    <w:rsid w:val="00A85702"/>
    <w:rsid w:val="00A91CB9"/>
    <w:rsid w:val="00AA0EF9"/>
    <w:rsid w:val="00AA3093"/>
    <w:rsid w:val="00AA6159"/>
    <w:rsid w:val="00AB2E5C"/>
    <w:rsid w:val="00AB4E1D"/>
    <w:rsid w:val="00AC1B88"/>
    <w:rsid w:val="00AC4183"/>
    <w:rsid w:val="00AC4CEE"/>
    <w:rsid w:val="00AD6CC4"/>
    <w:rsid w:val="00AE11BB"/>
    <w:rsid w:val="00AE7D34"/>
    <w:rsid w:val="00AF104F"/>
    <w:rsid w:val="00AF2199"/>
    <w:rsid w:val="00AF3E72"/>
    <w:rsid w:val="00B03F98"/>
    <w:rsid w:val="00B12507"/>
    <w:rsid w:val="00B15221"/>
    <w:rsid w:val="00B175E9"/>
    <w:rsid w:val="00B276F7"/>
    <w:rsid w:val="00B32487"/>
    <w:rsid w:val="00B35D08"/>
    <w:rsid w:val="00B36C68"/>
    <w:rsid w:val="00B408B5"/>
    <w:rsid w:val="00B45B4F"/>
    <w:rsid w:val="00B45E46"/>
    <w:rsid w:val="00B47C60"/>
    <w:rsid w:val="00B52F16"/>
    <w:rsid w:val="00B57EEB"/>
    <w:rsid w:val="00B64A19"/>
    <w:rsid w:val="00B67E0C"/>
    <w:rsid w:val="00B704CF"/>
    <w:rsid w:val="00B705E6"/>
    <w:rsid w:val="00B7629D"/>
    <w:rsid w:val="00B91FBB"/>
    <w:rsid w:val="00B92F32"/>
    <w:rsid w:val="00B94310"/>
    <w:rsid w:val="00BA0046"/>
    <w:rsid w:val="00BA157E"/>
    <w:rsid w:val="00BA56DF"/>
    <w:rsid w:val="00BA591D"/>
    <w:rsid w:val="00BA6EC1"/>
    <w:rsid w:val="00BB2D11"/>
    <w:rsid w:val="00BB61A8"/>
    <w:rsid w:val="00BB61EB"/>
    <w:rsid w:val="00BC6E27"/>
    <w:rsid w:val="00BD2448"/>
    <w:rsid w:val="00BD50C5"/>
    <w:rsid w:val="00BE0A5F"/>
    <w:rsid w:val="00BE7F01"/>
    <w:rsid w:val="00BE7FBE"/>
    <w:rsid w:val="00BF37E1"/>
    <w:rsid w:val="00BF3805"/>
    <w:rsid w:val="00BF507A"/>
    <w:rsid w:val="00C01224"/>
    <w:rsid w:val="00C056FB"/>
    <w:rsid w:val="00C11AB3"/>
    <w:rsid w:val="00C12268"/>
    <w:rsid w:val="00C134B5"/>
    <w:rsid w:val="00C1382E"/>
    <w:rsid w:val="00C14A14"/>
    <w:rsid w:val="00C222A8"/>
    <w:rsid w:val="00C22DE2"/>
    <w:rsid w:val="00C36E9E"/>
    <w:rsid w:val="00C41078"/>
    <w:rsid w:val="00C457D0"/>
    <w:rsid w:val="00C501DB"/>
    <w:rsid w:val="00C562AC"/>
    <w:rsid w:val="00C62763"/>
    <w:rsid w:val="00C63886"/>
    <w:rsid w:val="00C64F00"/>
    <w:rsid w:val="00C65915"/>
    <w:rsid w:val="00C67827"/>
    <w:rsid w:val="00C70B40"/>
    <w:rsid w:val="00C762F9"/>
    <w:rsid w:val="00C821D2"/>
    <w:rsid w:val="00C96CED"/>
    <w:rsid w:val="00CA322D"/>
    <w:rsid w:val="00CB2ECE"/>
    <w:rsid w:val="00CB4592"/>
    <w:rsid w:val="00CB6EA8"/>
    <w:rsid w:val="00CB70C1"/>
    <w:rsid w:val="00CC0DF6"/>
    <w:rsid w:val="00CC3E16"/>
    <w:rsid w:val="00CD66FF"/>
    <w:rsid w:val="00CE106F"/>
    <w:rsid w:val="00CE4164"/>
    <w:rsid w:val="00CF5E18"/>
    <w:rsid w:val="00D0158B"/>
    <w:rsid w:val="00D12EC4"/>
    <w:rsid w:val="00D15BDC"/>
    <w:rsid w:val="00D15E12"/>
    <w:rsid w:val="00D21C08"/>
    <w:rsid w:val="00D2389C"/>
    <w:rsid w:val="00D25789"/>
    <w:rsid w:val="00D2629B"/>
    <w:rsid w:val="00D311E9"/>
    <w:rsid w:val="00D345F5"/>
    <w:rsid w:val="00D3472F"/>
    <w:rsid w:val="00D42220"/>
    <w:rsid w:val="00D54F4D"/>
    <w:rsid w:val="00D56805"/>
    <w:rsid w:val="00D67AB8"/>
    <w:rsid w:val="00D70FDC"/>
    <w:rsid w:val="00D716F3"/>
    <w:rsid w:val="00D74D03"/>
    <w:rsid w:val="00D7711A"/>
    <w:rsid w:val="00D80B98"/>
    <w:rsid w:val="00D861F3"/>
    <w:rsid w:val="00D87C08"/>
    <w:rsid w:val="00D87FBB"/>
    <w:rsid w:val="00DA1905"/>
    <w:rsid w:val="00DA419E"/>
    <w:rsid w:val="00DA62D2"/>
    <w:rsid w:val="00DB228F"/>
    <w:rsid w:val="00DB44DA"/>
    <w:rsid w:val="00DC46F9"/>
    <w:rsid w:val="00DD17B6"/>
    <w:rsid w:val="00DE06BB"/>
    <w:rsid w:val="00DE181C"/>
    <w:rsid w:val="00DE3C16"/>
    <w:rsid w:val="00DE5DBB"/>
    <w:rsid w:val="00DF42DB"/>
    <w:rsid w:val="00E0382F"/>
    <w:rsid w:val="00E17E38"/>
    <w:rsid w:val="00E20A3D"/>
    <w:rsid w:val="00E21394"/>
    <w:rsid w:val="00E220E5"/>
    <w:rsid w:val="00E27EB2"/>
    <w:rsid w:val="00E27F63"/>
    <w:rsid w:val="00E37157"/>
    <w:rsid w:val="00E54DB1"/>
    <w:rsid w:val="00E56DE6"/>
    <w:rsid w:val="00E620D0"/>
    <w:rsid w:val="00E65CA9"/>
    <w:rsid w:val="00E714D6"/>
    <w:rsid w:val="00E729F4"/>
    <w:rsid w:val="00E755BF"/>
    <w:rsid w:val="00E826BF"/>
    <w:rsid w:val="00E9037B"/>
    <w:rsid w:val="00E90B80"/>
    <w:rsid w:val="00E960F0"/>
    <w:rsid w:val="00EA59CB"/>
    <w:rsid w:val="00EA6633"/>
    <w:rsid w:val="00EA6A50"/>
    <w:rsid w:val="00EC0BB0"/>
    <w:rsid w:val="00EC2B0F"/>
    <w:rsid w:val="00EC3B4A"/>
    <w:rsid w:val="00EC3BD8"/>
    <w:rsid w:val="00ED2ACB"/>
    <w:rsid w:val="00ED5F9D"/>
    <w:rsid w:val="00ED6C3D"/>
    <w:rsid w:val="00ED77C8"/>
    <w:rsid w:val="00EE2A84"/>
    <w:rsid w:val="00EE2DDB"/>
    <w:rsid w:val="00EF0790"/>
    <w:rsid w:val="00EF161B"/>
    <w:rsid w:val="00EF508A"/>
    <w:rsid w:val="00EF5DB1"/>
    <w:rsid w:val="00F02B14"/>
    <w:rsid w:val="00F050D1"/>
    <w:rsid w:val="00F05149"/>
    <w:rsid w:val="00F16F47"/>
    <w:rsid w:val="00F17B48"/>
    <w:rsid w:val="00F20323"/>
    <w:rsid w:val="00F279D6"/>
    <w:rsid w:val="00F31AC4"/>
    <w:rsid w:val="00F337E5"/>
    <w:rsid w:val="00F4463E"/>
    <w:rsid w:val="00F45004"/>
    <w:rsid w:val="00F46048"/>
    <w:rsid w:val="00F47AE3"/>
    <w:rsid w:val="00F52449"/>
    <w:rsid w:val="00F754F3"/>
    <w:rsid w:val="00F76D16"/>
    <w:rsid w:val="00F80EC9"/>
    <w:rsid w:val="00F82832"/>
    <w:rsid w:val="00F91A95"/>
    <w:rsid w:val="00F95DA2"/>
    <w:rsid w:val="00F97635"/>
    <w:rsid w:val="00FA086B"/>
    <w:rsid w:val="00FA31F3"/>
    <w:rsid w:val="00FA61C3"/>
    <w:rsid w:val="00FB0B2E"/>
    <w:rsid w:val="00FD78E7"/>
    <w:rsid w:val="00FE0DAB"/>
    <w:rsid w:val="00FE20B9"/>
    <w:rsid w:val="00FE33C2"/>
    <w:rsid w:val="00FE3A53"/>
    <w:rsid w:val="00FE5AFD"/>
    <w:rsid w:val="00FF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81"/>
    <o:shapelayout v:ext="edit">
      <o:idmap v:ext="edit" data="1"/>
    </o:shapelayout>
  </w:shapeDefaults>
  <w:decimalSymbol w:val=","/>
  <w:listSeparator w:val=";"/>
  <w14:docId w14:val="5FB4E12C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34"/>
    <w:qFormat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paragraph" w:styleId="Ingenafstand">
    <w:name w:val="No Spacing"/>
    <w:uiPriority w:val="1"/>
    <w:qFormat/>
    <w:rsid w:val="00997CE9"/>
    <w:pPr>
      <w:spacing w:line="240" w:lineRule="auto"/>
    </w:pPr>
  </w:style>
  <w:style w:type="paragraph" w:customStyle="1" w:styleId="Default">
    <w:name w:val="Default"/>
    <w:rsid w:val="00F52449"/>
    <w:pPr>
      <w:autoSpaceDE w:val="0"/>
      <w:autoSpaceDN w:val="0"/>
      <w:adjustRightInd w:val="0"/>
      <w:spacing w:line="240" w:lineRule="auto"/>
    </w:pPr>
    <w:rPr>
      <w:rFonts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2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966</Words>
  <Characters>6176</Characters>
  <Application>Microsoft Office Word</Application>
  <DocSecurity>0</DocSecurity>
  <Lines>51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7128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Nøjsen Fallesen</dc:creator>
  <cp:lastModifiedBy>Julie Nøjsen Fallesen</cp:lastModifiedBy>
  <cp:revision>3</cp:revision>
  <cp:lastPrinted>2008-10-22T12:54:00Z</cp:lastPrinted>
  <dcterms:created xsi:type="dcterms:W3CDTF">2019-01-30T09:12:00Z</dcterms:created>
  <dcterms:modified xsi:type="dcterms:W3CDTF">2019-01-30T09:14:00Z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1846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636292252995556879</vt:lpwstr>
  </property>
</Properties>
</file>