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8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9"/>
      </w:tblGrid>
      <w:tr w:rsidR="00BF507A" w:rsidTr="007E528F">
        <w:trPr>
          <w:trHeight w:hRule="exact" w:val="7304"/>
        </w:trPr>
        <w:tc>
          <w:tcPr>
            <w:tcW w:w="8139" w:type="dxa"/>
            <w:shd w:val="clear" w:color="auto" w:fill="auto"/>
          </w:tcPr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7B7068">
              <w:rPr>
                <w:b w:val="0"/>
              </w:rPr>
              <w:t>21</w:t>
            </w:r>
            <w:r>
              <w:rPr>
                <w:b w:val="0"/>
              </w:rPr>
              <w:t xml:space="preserve">. </w:t>
            </w:r>
            <w:r w:rsidR="007B7068">
              <w:rPr>
                <w:b w:val="0"/>
              </w:rPr>
              <w:t>maj</w:t>
            </w:r>
            <w:r w:rsidR="004F162B">
              <w:rPr>
                <w:b w:val="0"/>
              </w:rPr>
              <w:t xml:space="preserve"> kl. 08.15-10</w:t>
            </w:r>
            <w:r w:rsidR="00F66E51">
              <w:rPr>
                <w:b w:val="0"/>
              </w:rPr>
              <w:t>.00</w:t>
            </w:r>
          </w:p>
          <w:p w:rsidR="009B194E" w:rsidRDefault="009B194E" w:rsidP="009B194E">
            <w:pPr>
              <w:pStyle w:val="Dokumentinfo"/>
            </w:pPr>
          </w:p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 Aarhus: </w:t>
            </w:r>
            <w:r w:rsidR="00A34333">
              <w:rPr>
                <w:b w:val="0"/>
              </w:rPr>
              <w:t>Bygning 1611, lokale 121 B</w:t>
            </w:r>
            <w:r>
              <w:rPr>
                <w:b w:val="0"/>
              </w:rPr>
              <w:t xml:space="preserve"> </w:t>
            </w:r>
          </w:p>
          <w:p w:rsidR="009B194E" w:rsidRDefault="009B194E" w:rsidP="009B194E">
            <w:pPr>
              <w:pStyle w:val="Dokumentinfo"/>
            </w:pPr>
            <w:r>
              <w:t xml:space="preserve">Mødested Emdrup: </w:t>
            </w:r>
            <w:r>
              <w:rPr>
                <w:b w:val="0"/>
              </w:rPr>
              <w:t>B8 – kontor B274</w:t>
            </w:r>
          </w:p>
          <w:p w:rsidR="009B194E" w:rsidRDefault="009B194E" w:rsidP="009B194E">
            <w:pPr>
              <w:pStyle w:val="Dokumentinfo"/>
              <w:rPr>
                <w:b w:val="0"/>
              </w:rPr>
            </w:pPr>
          </w:p>
          <w:p w:rsidR="009B194E" w:rsidRDefault="009B194E" w:rsidP="009B194E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Studienævnsmøde Sundhedsvidenskab</w:t>
            </w:r>
          </w:p>
          <w:p w:rsidR="009B194E" w:rsidRDefault="009B194E" w:rsidP="009B194E">
            <w:pPr>
              <w:pStyle w:val="Dokumentinfo"/>
            </w:pPr>
          </w:p>
          <w:p w:rsidR="009B194E" w:rsidRPr="008F0F2F" w:rsidRDefault="009B194E" w:rsidP="009B194E">
            <w:pPr>
              <w:pStyle w:val="Dokumentinfo"/>
            </w:pPr>
            <w:r w:rsidRPr="008F0F2F">
              <w:t xml:space="preserve">Deltagere: </w:t>
            </w:r>
          </w:p>
          <w:p w:rsidR="009B194E" w:rsidRPr="008F0F2F" w:rsidRDefault="009B194E" w:rsidP="009B194E">
            <w:pPr>
              <w:pStyle w:val="Dokumentinfo"/>
            </w:pPr>
          </w:p>
          <w:p w:rsidR="001A15D0" w:rsidRPr="009646F1" w:rsidRDefault="001A15D0" w:rsidP="001A15D0">
            <w:pPr>
              <w:pStyle w:val="Dokumentinfo"/>
              <w:rPr>
                <w:b w:val="0"/>
              </w:rPr>
            </w:pPr>
            <w:r w:rsidRPr="009646F1">
              <w:t xml:space="preserve">VIP: </w:t>
            </w:r>
            <w:r w:rsidRPr="009646F1">
              <w:rPr>
                <w:b w:val="0"/>
              </w:rPr>
              <w:t xml:space="preserve">Kirsten Beedholm, Annelise Norlyk, Christina Catherine Dahm, Jesper Østergaard Hjortdal, Michael Væth, Thomas Maribo (suppleant), </w:t>
            </w:r>
          </w:p>
          <w:p w:rsidR="001A15D0" w:rsidRPr="009646F1" w:rsidRDefault="001A15D0" w:rsidP="001A15D0">
            <w:pPr>
              <w:pStyle w:val="Dokumentinfo"/>
              <w:rPr>
                <w:b w:val="0"/>
              </w:rPr>
            </w:pPr>
          </w:p>
          <w:p w:rsidR="001A15D0" w:rsidRPr="00DA6B72" w:rsidRDefault="001A15D0" w:rsidP="001A15D0">
            <w:pPr>
              <w:pStyle w:val="Dokumentinfo"/>
              <w:rPr>
                <w:b w:val="0"/>
                <w:i/>
              </w:rPr>
            </w:pPr>
            <w:r w:rsidRPr="00DA6B72">
              <w:t>Studerende</w:t>
            </w:r>
            <w:r w:rsidR="00DA6B72" w:rsidRPr="00DA6B72">
              <w:t xml:space="preserve"> (medlemmer)</w:t>
            </w:r>
            <w:r w:rsidRPr="00DA6B72">
              <w:t xml:space="preserve">: </w:t>
            </w:r>
            <w:r w:rsidRPr="00DA6B72">
              <w:rPr>
                <w:b w:val="0"/>
              </w:rPr>
              <w:t>Camilla Kjær</w:t>
            </w:r>
            <w:r w:rsidR="00DA6B72" w:rsidRPr="00DA6B72">
              <w:rPr>
                <w:b w:val="0"/>
              </w:rPr>
              <w:t xml:space="preserve"> (næstformand</w:t>
            </w:r>
            <w:r w:rsidR="00DA6B72">
              <w:rPr>
                <w:b w:val="0"/>
              </w:rPr>
              <w:t xml:space="preserve"> SFK</w:t>
            </w:r>
            <w:r w:rsidR="00DA6B72" w:rsidRPr="00DA6B72">
              <w:rPr>
                <w:b w:val="0"/>
              </w:rPr>
              <w:t>)</w:t>
            </w:r>
            <w:r w:rsidRPr="00DA6B72">
              <w:rPr>
                <w:b w:val="0"/>
              </w:rPr>
              <w:t xml:space="preserve">, Sandra </w:t>
            </w:r>
            <w:proofErr w:type="spellStart"/>
            <w:r w:rsidRPr="00DA6B72">
              <w:rPr>
                <w:b w:val="0"/>
              </w:rPr>
              <w:t>Ileby</w:t>
            </w:r>
            <w:proofErr w:type="spellEnd"/>
            <w:r w:rsidRPr="00DA6B72">
              <w:rPr>
                <w:b w:val="0"/>
              </w:rPr>
              <w:t xml:space="preserve"> Rokkedrejer</w:t>
            </w:r>
            <w:r w:rsidR="00DA6B72">
              <w:rPr>
                <w:b w:val="0"/>
              </w:rPr>
              <w:t xml:space="preserve"> (SFK)</w:t>
            </w:r>
            <w:r w:rsidR="00D87E36">
              <w:rPr>
                <w:b w:val="0"/>
              </w:rPr>
              <w:t>, Lotte Ste</w:t>
            </w:r>
            <w:r w:rsidRPr="00DA6B72">
              <w:rPr>
                <w:b w:val="0"/>
              </w:rPr>
              <w:t>ntoft Dahl</w:t>
            </w:r>
            <w:r w:rsidR="00DA6B72">
              <w:rPr>
                <w:b w:val="0"/>
              </w:rPr>
              <w:t xml:space="preserve"> (CUR</w:t>
            </w:r>
            <w:r w:rsidR="005D6D2C">
              <w:rPr>
                <w:b w:val="0"/>
              </w:rPr>
              <w:t xml:space="preserve"> Aarhus</w:t>
            </w:r>
            <w:r w:rsidR="00DA6B72">
              <w:rPr>
                <w:b w:val="0"/>
              </w:rPr>
              <w:t>)</w:t>
            </w:r>
            <w:r w:rsidR="001470F8">
              <w:rPr>
                <w:b w:val="0"/>
              </w:rPr>
              <w:t xml:space="preserve">, </w:t>
            </w:r>
            <w:r w:rsidR="001470F8" w:rsidRPr="00DA6B72">
              <w:rPr>
                <w:b w:val="0"/>
              </w:rPr>
              <w:t>Camilla Rahbek Lysholm Bruun</w:t>
            </w:r>
            <w:r w:rsidR="001470F8">
              <w:rPr>
                <w:b w:val="0"/>
              </w:rPr>
              <w:t xml:space="preserve"> (CUR Emdrup)</w:t>
            </w:r>
          </w:p>
          <w:p w:rsidR="001A15D0" w:rsidRPr="00DA6B72" w:rsidRDefault="001A15D0" w:rsidP="001A15D0"/>
          <w:p w:rsidR="00DA6B72" w:rsidRPr="00DA6B72" w:rsidRDefault="00DA6B72" w:rsidP="001A15D0">
            <w:pPr>
              <w:rPr>
                <w:b/>
                <w:lang w:val="en-US"/>
              </w:rPr>
            </w:pPr>
            <w:proofErr w:type="spellStart"/>
            <w:r w:rsidRPr="00DA6B72">
              <w:rPr>
                <w:b/>
                <w:lang w:val="en-US"/>
              </w:rPr>
              <w:t>Studerende</w:t>
            </w:r>
            <w:proofErr w:type="spellEnd"/>
            <w:r w:rsidRPr="00DA6B72">
              <w:rPr>
                <w:b/>
                <w:lang w:val="en-US"/>
              </w:rPr>
              <w:t xml:space="preserve"> (</w:t>
            </w:r>
            <w:proofErr w:type="spellStart"/>
            <w:r w:rsidR="00FD4356" w:rsidRPr="00DA6B72">
              <w:rPr>
                <w:b/>
                <w:lang w:val="en-US"/>
              </w:rPr>
              <w:t>suppleant</w:t>
            </w:r>
            <w:r w:rsidR="00FD4356">
              <w:rPr>
                <w:b/>
                <w:lang w:val="en-US"/>
              </w:rPr>
              <w:t>er</w:t>
            </w:r>
            <w:proofErr w:type="spellEnd"/>
            <w:r w:rsidRPr="00DA6B72">
              <w:rPr>
                <w:b/>
                <w:lang w:val="en-US"/>
              </w:rPr>
              <w:t xml:space="preserve">):  </w:t>
            </w:r>
            <w:r>
              <w:rPr>
                <w:lang w:val="en-US"/>
              </w:rPr>
              <w:t>Christian Haurdahl Jentz (suppleant SFK)</w:t>
            </w:r>
            <w:r w:rsidRPr="00976452">
              <w:rPr>
                <w:lang w:val="en-US"/>
              </w:rPr>
              <w:t xml:space="preserve"> Anne </w:t>
            </w:r>
            <w:proofErr w:type="spellStart"/>
            <w:r w:rsidRPr="00976452">
              <w:rPr>
                <w:lang w:val="en-US"/>
              </w:rPr>
              <w:t>Thomasen</w:t>
            </w:r>
            <w:proofErr w:type="spellEnd"/>
            <w:r>
              <w:rPr>
                <w:lang w:val="en-US"/>
              </w:rPr>
              <w:t xml:space="preserve"> (suppleant SFK)</w:t>
            </w:r>
            <w:r w:rsidRPr="00976452">
              <w:rPr>
                <w:lang w:val="en-US"/>
              </w:rPr>
              <w:t>,</w:t>
            </w:r>
            <w:r w:rsidRPr="00DA6B72">
              <w:rPr>
                <w:lang w:val="en-US"/>
              </w:rPr>
              <w:t xml:space="preserve"> Kasper Linding Dyrehauge (observatør</w:t>
            </w:r>
            <w:r>
              <w:rPr>
                <w:lang w:val="en-US"/>
              </w:rPr>
              <w:t xml:space="preserve"> OPTO</w:t>
            </w:r>
            <w:r w:rsidRPr="00DA6B72">
              <w:rPr>
                <w:lang w:val="en-US"/>
              </w:rPr>
              <w:t>)</w:t>
            </w:r>
          </w:p>
          <w:p w:rsidR="00DA6B72" w:rsidRPr="00DA6B72" w:rsidRDefault="00DA6B72" w:rsidP="001A15D0">
            <w:pPr>
              <w:pStyle w:val="Dokumentinfo"/>
              <w:rPr>
                <w:szCs w:val="24"/>
                <w:lang w:val="en-US" w:eastAsia="en-US"/>
              </w:rPr>
            </w:pPr>
          </w:p>
          <w:p w:rsidR="001A15D0" w:rsidRPr="00446B7B" w:rsidRDefault="001A15D0" w:rsidP="001A15D0">
            <w:pPr>
              <w:pStyle w:val="Dokumentinfo"/>
              <w:rPr>
                <w:b w:val="0"/>
              </w:rPr>
            </w:pPr>
            <w:r>
              <w:rPr>
                <w:szCs w:val="24"/>
                <w:lang w:eastAsia="en-US"/>
              </w:rPr>
              <w:t>HE Studier</w:t>
            </w:r>
            <w:r w:rsidRPr="00E1272D">
              <w:rPr>
                <w:b w:val="0"/>
                <w:szCs w:val="24"/>
                <w:lang w:eastAsia="en-US"/>
              </w:rPr>
              <w:t xml:space="preserve">: </w:t>
            </w:r>
            <w:r>
              <w:rPr>
                <w:b w:val="0"/>
                <w:szCs w:val="24"/>
                <w:lang w:eastAsia="en-US"/>
              </w:rPr>
              <w:t>Helle Bønsøe Nielsen, Mia Schou Joh</w:t>
            </w:r>
            <w:r w:rsidRPr="00E1272D">
              <w:rPr>
                <w:b w:val="0"/>
                <w:szCs w:val="24"/>
                <w:lang w:eastAsia="en-US"/>
              </w:rPr>
              <w:t>ansen, Julie Nøjsen</w:t>
            </w:r>
            <w:r w:rsidRPr="00446B7B">
              <w:rPr>
                <w:b w:val="0"/>
                <w:szCs w:val="24"/>
                <w:lang w:eastAsia="en-US"/>
              </w:rPr>
              <w:t xml:space="preserve"> Fallesen </w:t>
            </w:r>
          </w:p>
          <w:p w:rsidR="00ED77C8" w:rsidRDefault="00ED77C8" w:rsidP="00BF507A">
            <w:pPr>
              <w:pStyle w:val="Dokumentinfo"/>
            </w:pPr>
          </w:p>
          <w:p w:rsidR="00A90125" w:rsidRDefault="00A90125" w:rsidP="00BF507A">
            <w:pPr>
              <w:pStyle w:val="Dokumentinfo"/>
            </w:pPr>
            <w:r>
              <w:t xml:space="preserve">Afbud: </w:t>
            </w:r>
            <w:r w:rsidRPr="00A90125">
              <w:rPr>
                <w:b w:val="0"/>
              </w:rPr>
              <w:t>Niels Trolle</w:t>
            </w:r>
          </w:p>
          <w:p w:rsidR="00BF507A" w:rsidRDefault="00BF507A" w:rsidP="00BF507A">
            <w:pPr>
              <w:pStyle w:val="Dokumentinfo"/>
            </w:pPr>
          </w:p>
          <w:p w:rsidR="00ED77C8" w:rsidRDefault="00ED77C8" w:rsidP="00BF507A">
            <w:pPr>
              <w:pStyle w:val="Dokumentinfo"/>
            </w:pPr>
          </w:p>
        </w:tc>
      </w:tr>
    </w:tbl>
    <w:p w:rsidR="00245D60" w:rsidRPr="00446B7B" w:rsidRDefault="00245D60" w:rsidP="007E528F">
      <w:pPr>
        <w:spacing w:line="276" w:lineRule="auto"/>
        <w:rPr>
          <w:b/>
        </w:rPr>
      </w:pPr>
      <w:r w:rsidRPr="00446B7B">
        <w:rPr>
          <w:b/>
        </w:rPr>
        <w:t xml:space="preserve">1. Beslutning: Dagsorden </w:t>
      </w:r>
    </w:p>
    <w:p w:rsidR="00245D60" w:rsidRDefault="00245D60" w:rsidP="007E528F">
      <w:pPr>
        <w:spacing w:line="276" w:lineRule="auto"/>
      </w:pPr>
      <w:r>
        <w:t>Godkendelse af dagsorden</w:t>
      </w:r>
    </w:p>
    <w:p w:rsidR="00245D60" w:rsidRDefault="00245D60" w:rsidP="007E528F">
      <w:pPr>
        <w:spacing w:line="276" w:lineRule="auto"/>
      </w:pPr>
    </w:p>
    <w:p w:rsidR="00245D60" w:rsidRPr="00446B7B" w:rsidRDefault="00245D60" w:rsidP="007E528F">
      <w:pPr>
        <w:spacing w:line="276" w:lineRule="auto"/>
        <w:rPr>
          <w:b/>
        </w:rPr>
      </w:pPr>
      <w:r>
        <w:rPr>
          <w:b/>
        </w:rPr>
        <w:t>2</w:t>
      </w:r>
      <w:r w:rsidRPr="00446B7B">
        <w:rPr>
          <w:b/>
        </w:rPr>
        <w:t xml:space="preserve">. Beslutning: </w:t>
      </w:r>
      <w:r>
        <w:rPr>
          <w:b/>
        </w:rPr>
        <w:t>Referat</w:t>
      </w:r>
      <w:r w:rsidR="00E55608">
        <w:rPr>
          <w:b/>
        </w:rPr>
        <w:t xml:space="preserve"> </w:t>
      </w:r>
    </w:p>
    <w:p w:rsidR="00245D60" w:rsidRDefault="00245D60" w:rsidP="007E528F">
      <w:pPr>
        <w:spacing w:line="276" w:lineRule="auto"/>
      </w:pPr>
      <w:r>
        <w:t xml:space="preserve">Godkendelse af referat </w:t>
      </w:r>
    </w:p>
    <w:p w:rsidR="00245D60" w:rsidRDefault="00245D60" w:rsidP="007E528F">
      <w:pPr>
        <w:spacing w:line="276" w:lineRule="auto"/>
      </w:pPr>
    </w:p>
    <w:p w:rsidR="00981FF4" w:rsidRDefault="007B7068" w:rsidP="007E528F">
      <w:pPr>
        <w:spacing w:line="276" w:lineRule="auto"/>
      </w:pPr>
      <w:r>
        <w:t xml:space="preserve">Bilag 1. Referat studienævnsmøde 30. april 2019 </w:t>
      </w:r>
    </w:p>
    <w:p w:rsidR="00981FF4" w:rsidRDefault="00981FF4" w:rsidP="007E528F">
      <w:pPr>
        <w:spacing w:line="276" w:lineRule="auto"/>
      </w:pPr>
    </w:p>
    <w:p w:rsidR="00245D60" w:rsidRDefault="00245D60" w:rsidP="007E528F">
      <w:pPr>
        <w:pStyle w:val="Overskrift1"/>
        <w:numPr>
          <w:ilvl w:val="0"/>
          <w:numId w:val="0"/>
        </w:numPr>
        <w:spacing w:line="276" w:lineRule="auto"/>
        <w:ind w:left="425" w:hanging="425"/>
      </w:pPr>
      <w:r w:rsidRPr="00EA152D">
        <w:rPr>
          <w:szCs w:val="21"/>
        </w:rPr>
        <w:t xml:space="preserve">3. Beslutning: </w:t>
      </w:r>
      <w:r w:rsidRPr="00EA152D">
        <w:t>Studentersager</w:t>
      </w:r>
    </w:p>
    <w:p w:rsidR="002120B5" w:rsidRPr="002120B5" w:rsidRDefault="002120B5" w:rsidP="007E528F">
      <w:pPr>
        <w:spacing w:line="276" w:lineRule="auto"/>
      </w:pPr>
    </w:p>
    <w:p w:rsidR="00245D60" w:rsidRDefault="00245D60" w:rsidP="007E528F">
      <w:pPr>
        <w:pStyle w:val="Overskrift2"/>
        <w:numPr>
          <w:ilvl w:val="1"/>
          <w:numId w:val="17"/>
        </w:numPr>
        <w:spacing w:line="276" w:lineRule="auto"/>
        <w:rPr>
          <w:b/>
        </w:rPr>
      </w:pPr>
      <w:r w:rsidRPr="00EA152D">
        <w:rPr>
          <w:b/>
        </w:rPr>
        <w:t>Sager til behandling</w:t>
      </w:r>
    </w:p>
    <w:p w:rsidR="002120B5" w:rsidRDefault="002E60E4" w:rsidP="007E528F">
      <w:pPr>
        <w:spacing w:line="276" w:lineRule="auto"/>
      </w:pPr>
      <w:r>
        <w:t xml:space="preserve">Der er ingen sager til behandling. </w:t>
      </w:r>
    </w:p>
    <w:p w:rsidR="002E60E4" w:rsidRPr="00556D78" w:rsidRDefault="002E60E4" w:rsidP="007E528F">
      <w:pPr>
        <w:spacing w:line="276" w:lineRule="auto"/>
      </w:pPr>
    </w:p>
    <w:p w:rsidR="00245D60" w:rsidRPr="00EA152D" w:rsidRDefault="00245D60" w:rsidP="007E528F">
      <w:pPr>
        <w:pStyle w:val="Overskrift2"/>
        <w:numPr>
          <w:ilvl w:val="1"/>
          <w:numId w:val="17"/>
        </w:numPr>
        <w:spacing w:line="276" w:lineRule="auto"/>
        <w:rPr>
          <w:b/>
        </w:rPr>
      </w:pPr>
      <w:r w:rsidRPr="00EA152D">
        <w:rPr>
          <w:b/>
        </w:rPr>
        <w:t xml:space="preserve">Orientering om sager afgjort mellem studienævnsmøder </w:t>
      </w:r>
    </w:p>
    <w:p w:rsidR="00245D60" w:rsidRDefault="00245D60" w:rsidP="007E528F">
      <w:pPr>
        <w:spacing w:line="276" w:lineRule="auto"/>
      </w:pPr>
      <w:r w:rsidRPr="00EA152D">
        <w:t xml:space="preserve">Orientering om sager afgjort administrativt eller af studieleder/studienævnsformand mellem studienævnsmøderne. </w:t>
      </w:r>
    </w:p>
    <w:p w:rsidR="002120B5" w:rsidRDefault="002120B5" w:rsidP="007E528F">
      <w:pPr>
        <w:spacing w:line="276" w:lineRule="auto"/>
      </w:pPr>
    </w:p>
    <w:p w:rsidR="00DC0FE4" w:rsidRDefault="00A90125" w:rsidP="007E528F">
      <w:pPr>
        <w:spacing w:line="276" w:lineRule="auto"/>
      </w:pPr>
      <w:r>
        <w:t>Bilag 2</w:t>
      </w:r>
      <w:r w:rsidR="002120B5">
        <w:t xml:space="preserve">. Sager siden sidst </w:t>
      </w:r>
    </w:p>
    <w:p w:rsidR="007B2683" w:rsidRDefault="006726CC" w:rsidP="00157C33">
      <w:pPr>
        <w:spacing w:line="276" w:lineRule="auto"/>
        <w:rPr>
          <w:rFonts w:cs="Calibri"/>
          <w:b/>
        </w:rPr>
      </w:pPr>
      <w:r>
        <w:rPr>
          <w:rFonts w:cs="Calibri"/>
          <w:b/>
        </w:rPr>
        <w:lastRenderedPageBreak/>
        <w:t>4</w:t>
      </w:r>
      <w:r w:rsidR="007B2683" w:rsidRPr="002A1A4D">
        <w:rPr>
          <w:rFonts w:cs="Calibri"/>
          <w:b/>
        </w:rPr>
        <w:t xml:space="preserve">. </w:t>
      </w:r>
      <w:r w:rsidR="007B2683">
        <w:rPr>
          <w:rFonts w:cs="Calibri"/>
          <w:b/>
        </w:rPr>
        <w:t xml:space="preserve">Drøftelse: Kursusevaluering E18 </w:t>
      </w:r>
    </w:p>
    <w:p w:rsidR="007B2683" w:rsidRDefault="007B2683" w:rsidP="00157C33">
      <w:pPr>
        <w:spacing w:line="276" w:lineRule="auto"/>
        <w:rPr>
          <w:rFonts w:cs="Calibri"/>
          <w:b/>
        </w:rPr>
      </w:pPr>
      <w:r>
        <w:rPr>
          <w:rFonts w:cs="Calibri"/>
        </w:rPr>
        <w:t xml:space="preserve">På baggrund af drøftelsen af kursusevaluering på seneste studienævnsmøde bad studienævnet om kommentarer fra de kursusansvarlige på tre kurser på kandidatuddannelsen i optometri og synsvidenskab. Vedhæftet er de indkomne kommentarer. </w:t>
      </w:r>
    </w:p>
    <w:p w:rsidR="007B2683" w:rsidRDefault="007B2683" w:rsidP="00157C33">
      <w:pPr>
        <w:spacing w:line="276" w:lineRule="auto"/>
        <w:rPr>
          <w:rFonts w:cs="Calibri"/>
          <w:b/>
        </w:rPr>
      </w:pPr>
    </w:p>
    <w:p w:rsidR="007B2683" w:rsidRDefault="007B2683" w:rsidP="00157C33">
      <w:pPr>
        <w:spacing w:line="276" w:lineRule="auto"/>
        <w:rPr>
          <w:rFonts w:cs="Calibri"/>
        </w:rPr>
      </w:pPr>
      <w:r w:rsidRPr="003936E9">
        <w:rPr>
          <w:rFonts w:cs="Calibri"/>
        </w:rPr>
        <w:t xml:space="preserve">Bilag </w:t>
      </w:r>
      <w:r w:rsidR="004050A4">
        <w:rPr>
          <w:rFonts w:cs="Calibri"/>
        </w:rPr>
        <w:t>3</w:t>
      </w:r>
      <w:r>
        <w:rPr>
          <w:rFonts w:cs="Calibri"/>
        </w:rPr>
        <w:t xml:space="preserve">. Kommentarer fra kursusansvarlige </w:t>
      </w:r>
    </w:p>
    <w:p w:rsidR="007B2683" w:rsidRPr="003D5B61" w:rsidRDefault="007B2683" w:rsidP="00157C33">
      <w:pPr>
        <w:spacing w:line="276" w:lineRule="auto"/>
        <w:rPr>
          <w:rFonts w:cs="Calibri"/>
        </w:rPr>
      </w:pPr>
    </w:p>
    <w:p w:rsidR="00801D36" w:rsidRPr="00801D36" w:rsidRDefault="006726CC" w:rsidP="00801D36">
      <w:pPr>
        <w:spacing w:line="276" w:lineRule="auto"/>
        <w:textAlignment w:val="center"/>
        <w:rPr>
          <w:rFonts w:cs="Calibri"/>
          <w:b/>
          <w:bCs/>
        </w:rPr>
      </w:pPr>
      <w:r>
        <w:rPr>
          <w:rFonts w:cs="Calibri"/>
          <w:b/>
          <w:bCs/>
        </w:rPr>
        <w:t>5</w:t>
      </w:r>
      <w:r w:rsidR="007B2683" w:rsidRPr="000033DC">
        <w:rPr>
          <w:rFonts w:cs="Calibri"/>
          <w:b/>
          <w:bCs/>
        </w:rPr>
        <w:t>. Drøftelse</w:t>
      </w:r>
      <w:r w:rsidR="00801D36">
        <w:rPr>
          <w:rFonts w:cs="Calibri"/>
          <w:b/>
          <w:bCs/>
        </w:rPr>
        <w:t xml:space="preserve">: </w:t>
      </w:r>
      <w:r w:rsidR="00801D36">
        <w:rPr>
          <w:b/>
          <w:bCs/>
        </w:rPr>
        <w:t>Udbudsform på statistik på 2. semester</w:t>
      </w:r>
    </w:p>
    <w:p w:rsidR="00801D36" w:rsidRDefault="00801D36" w:rsidP="00801D36">
      <w:pPr>
        <w:spacing w:line="276" w:lineRule="auto"/>
        <w:textAlignment w:val="center"/>
      </w:pPr>
      <w:r>
        <w:t>På baggrund af midtvejsevalueringen af statistik-kurset på 2. semester fortalte Michael Væth på studienævnsmødet i marts måned (under evt.), at en del af de studerende, der får forelæsningerne videostreamet til Emdrup ikke føler, at de får samme udbytte af kurset som studerende i Aarhus.  </w:t>
      </w:r>
    </w:p>
    <w:p w:rsidR="00801D36" w:rsidRDefault="00801D36" w:rsidP="00801D36">
      <w:pPr>
        <w:spacing w:line="276" w:lineRule="auto"/>
        <w:textAlignment w:val="center"/>
      </w:pPr>
    </w:p>
    <w:p w:rsidR="00801D36" w:rsidRDefault="00801D36" w:rsidP="00801D36">
      <w:pPr>
        <w:spacing w:line="276" w:lineRule="auto"/>
        <w:textAlignment w:val="center"/>
      </w:pPr>
      <w:r>
        <w:t>Studienævnsnæstformanden har efterfølgende været i dialog med de studerende og studentermedhjælperen i Emdrup og har samle</w:t>
      </w:r>
      <w:r>
        <w:t xml:space="preserve">t deres </w:t>
      </w:r>
      <w:r>
        <w:t>kommentarer i et dokument (bilag 4).    </w:t>
      </w:r>
    </w:p>
    <w:p w:rsidR="00801D36" w:rsidRDefault="00801D36" w:rsidP="00801D36">
      <w:pPr>
        <w:spacing w:line="276" w:lineRule="auto"/>
        <w:textAlignment w:val="center"/>
      </w:pPr>
    </w:p>
    <w:p w:rsidR="00801D36" w:rsidRDefault="00801D36" w:rsidP="00801D36">
      <w:pPr>
        <w:spacing w:line="276" w:lineRule="auto"/>
        <w:textAlignment w:val="center"/>
      </w:pPr>
      <w:r>
        <w:t>Studienævnet orienteres om de forskellige holdninger og drøfter fordele og ulemper ved den nuværende udbudsform.  </w:t>
      </w:r>
    </w:p>
    <w:p w:rsidR="007E528F" w:rsidRDefault="007E528F" w:rsidP="00157C33">
      <w:pPr>
        <w:spacing w:line="276" w:lineRule="auto"/>
      </w:pPr>
      <w:bookmarkStart w:id="3" w:name="_GoBack"/>
      <w:bookmarkEnd w:id="3"/>
    </w:p>
    <w:p w:rsidR="004050A4" w:rsidRDefault="004050A4" w:rsidP="00157C33">
      <w:pPr>
        <w:spacing w:line="276" w:lineRule="auto"/>
      </w:pPr>
      <w:r>
        <w:t xml:space="preserve">Bilag 4. </w:t>
      </w:r>
      <w:r w:rsidR="00157C33">
        <w:t xml:space="preserve">Kommentarer fra studerende i Emdrup </w:t>
      </w:r>
    </w:p>
    <w:p w:rsidR="004050A4" w:rsidRDefault="004050A4" w:rsidP="007E528F">
      <w:pPr>
        <w:spacing w:line="276" w:lineRule="auto"/>
      </w:pPr>
    </w:p>
    <w:p w:rsidR="004F162B" w:rsidRDefault="006726CC" w:rsidP="007E528F">
      <w:pPr>
        <w:spacing w:line="276" w:lineRule="auto"/>
        <w:rPr>
          <w:rFonts w:cs="Calibri"/>
          <w:b/>
        </w:rPr>
      </w:pPr>
      <w:r>
        <w:rPr>
          <w:rFonts w:cs="Calibri"/>
          <w:b/>
        </w:rPr>
        <w:t>6</w:t>
      </w:r>
      <w:r w:rsidR="00184AD8">
        <w:rPr>
          <w:rFonts w:cs="Calibri"/>
          <w:b/>
        </w:rPr>
        <w:t xml:space="preserve">. </w:t>
      </w:r>
      <w:r w:rsidR="004F162B">
        <w:rPr>
          <w:rFonts w:cs="Calibri"/>
          <w:b/>
        </w:rPr>
        <w:t xml:space="preserve">Drøftelse: </w:t>
      </w:r>
      <w:r w:rsidR="007B7068">
        <w:rPr>
          <w:rFonts w:cs="Calibri"/>
          <w:b/>
        </w:rPr>
        <w:t xml:space="preserve">Studielederberetning 2019 </w:t>
      </w:r>
      <w:r w:rsidR="00E900FB">
        <w:rPr>
          <w:rFonts w:cs="Calibri"/>
          <w:b/>
        </w:rPr>
        <w:t xml:space="preserve"> </w:t>
      </w:r>
    </w:p>
    <w:p w:rsidR="002E60E4" w:rsidRDefault="002E60E4" w:rsidP="007E528F">
      <w:pPr>
        <w:spacing w:line="276" w:lineRule="auto"/>
      </w:pPr>
      <w:r>
        <w:t xml:space="preserve">Forud for statusmødet den 17. juni 2019 skal studieleder udarbejde en skriftlig </w:t>
      </w:r>
      <w:r w:rsidRPr="00540E7D">
        <w:t>beretning, som beskriver opfølgning på seneste statusmøde, særlige aktiviteter siden sidst samt refleksion over aktuelle kvalitetsindikatorer og evt. supplerende datamateriale.</w:t>
      </w:r>
      <w:r>
        <w:t xml:space="preserve"> </w:t>
      </w:r>
      <w:r>
        <w:br/>
        <w:t>Studielederberetningen skal desuden indeholde studerendes og underviseres refleksion over beretningen.</w:t>
      </w:r>
    </w:p>
    <w:p w:rsidR="002E60E4" w:rsidRDefault="002E60E4" w:rsidP="007E528F">
      <w:pPr>
        <w:spacing w:line="276" w:lineRule="auto"/>
        <w:rPr>
          <w:b/>
        </w:rPr>
      </w:pPr>
    </w:p>
    <w:p w:rsidR="00A22F4F" w:rsidRDefault="002E60E4" w:rsidP="007E528F">
      <w:pPr>
        <w:spacing w:line="276" w:lineRule="auto"/>
      </w:pPr>
      <w:r>
        <w:t xml:space="preserve">Studienævnet præsenteres for studielederberetningen </w:t>
      </w:r>
      <w:r w:rsidR="00A22F4F">
        <w:t xml:space="preserve">og bedes på baggrund heraf komme med kommentarer til/refleksioner over beretningen. </w:t>
      </w:r>
    </w:p>
    <w:p w:rsidR="002E60E4" w:rsidRDefault="002E60E4" w:rsidP="007E528F">
      <w:pPr>
        <w:spacing w:line="276" w:lineRule="auto"/>
        <w:rPr>
          <w:rFonts w:cs="Calibri"/>
        </w:rPr>
      </w:pPr>
    </w:p>
    <w:p w:rsidR="00D9088A" w:rsidRPr="000033DC" w:rsidRDefault="000033DC" w:rsidP="007E528F">
      <w:pPr>
        <w:spacing w:line="276" w:lineRule="auto"/>
        <w:rPr>
          <w:rFonts w:cs="Calibri"/>
        </w:rPr>
      </w:pPr>
      <w:r w:rsidRPr="000033DC">
        <w:rPr>
          <w:rFonts w:cs="Calibri"/>
        </w:rPr>
        <w:t>Bilag</w:t>
      </w:r>
      <w:r w:rsidR="00157C33">
        <w:rPr>
          <w:rFonts w:cs="Calibri"/>
        </w:rPr>
        <w:t xml:space="preserve"> 5</w:t>
      </w:r>
      <w:r w:rsidRPr="000033DC">
        <w:rPr>
          <w:rFonts w:cs="Calibri"/>
        </w:rPr>
        <w:t xml:space="preserve">. Udkast til studielederberetning </w:t>
      </w:r>
      <w:r w:rsidR="002E60E4">
        <w:rPr>
          <w:rFonts w:cs="Calibri"/>
        </w:rPr>
        <w:t>2019</w:t>
      </w:r>
    </w:p>
    <w:p w:rsidR="000033DC" w:rsidRDefault="000033DC" w:rsidP="007E528F">
      <w:pPr>
        <w:spacing w:line="276" w:lineRule="auto"/>
        <w:rPr>
          <w:rFonts w:cs="Calibri"/>
          <w:b/>
        </w:rPr>
      </w:pPr>
    </w:p>
    <w:p w:rsidR="00CD5BEE" w:rsidRDefault="006726CC" w:rsidP="007E528F">
      <w:pPr>
        <w:spacing w:line="276" w:lineRule="auto"/>
        <w:rPr>
          <w:rFonts w:cs="Calibri"/>
          <w:b/>
        </w:rPr>
      </w:pPr>
      <w:r>
        <w:rPr>
          <w:rFonts w:cs="Calibri"/>
          <w:b/>
        </w:rPr>
        <w:t>7</w:t>
      </w:r>
      <w:r w:rsidR="00D9088A" w:rsidRPr="007B7068">
        <w:rPr>
          <w:rFonts w:cs="Calibri"/>
          <w:b/>
        </w:rPr>
        <w:t xml:space="preserve">. </w:t>
      </w:r>
      <w:r w:rsidR="00943E22">
        <w:rPr>
          <w:rFonts w:cs="Calibri"/>
          <w:b/>
        </w:rPr>
        <w:t xml:space="preserve">Beslutning: Master i klinisk sygepleje - </w:t>
      </w:r>
      <w:r w:rsidR="004F162B" w:rsidRPr="007B7068">
        <w:rPr>
          <w:rFonts w:cs="Calibri"/>
          <w:b/>
        </w:rPr>
        <w:t xml:space="preserve">forslag til studieordningsændringer og ændringer på studieportal </w:t>
      </w:r>
    </w:p>
    <w:p w:rsidR="0099529F" w:rsidRDefault="000A3A8C" w:rsidP="007E528F">
      <w:pPr>
        <w:spacing w:line="276" w:lineRule="auto"/>
        <w:rPr>
          <w:rFonts w:cs="Calibri"/>
        </w:rPr>
      </w:pPr>
      <w:r>
        <w:rPr>
          <w:rFonts w:cs="Calibri"/>
        </w:rPr>
        <w:t>Der har været nedsat en tværgående arbejdsgruppe på AU</w:t>
      </w:r>
      <w:r w:rsidR="0099529F">
        <w:rPr>
          <w:rFonts w:cs="Calibri"/>
        </w:rPr>
        <w:t xml:space="preserve">, der har haft til opgave at udarbejde fælles praksis og </w:t>
      </w:r>
      <w:r>
        <w:rPr>
          <w:rFonts w:cs="Calibri"/>
        </w:rPr>
        <w:t>procedure vedrørende masterprojekter. Arbejdsgruppen</w:t>
      </w:r>
      <w:r w:rsidR="00157C33">
        <w:rPr>
          <w:rFonts w:cs="Calibri"/>
        </w:rPr>
        <w:t xml:space="preserve"> har skrevet et forslag (bilag 6</w:t>
      </w:r>
      <w:r>
        <w:rPr>
          <w:rFonts w:cs="Calibri"/>
        </w:rPr>
        <w:t>) som dog ikke er blevet vedtaget, men som de enkelte studienævn kan l</w:t>
      </w:r>
      <w:r w:rsidR="007E528F">
        <w:rPr>
          <w:rFonts w:cs="Calibri"/>
        </w:rPr>
        <w:t xml:space="preserve">ade sig inspirere af (til studienævnets orientering). </w:t>
      </w:r>
    </w:p>
    <w:p w:rsidR="0099529F" w:rsidRDefault="0099529F" w:rsidP="007E528F">
      <w:pPr>
        <w:spacing w:line="276" w:lineRule="auto"/>
        <w:rPr>
          <w:rFonts w:cs="Calibri"/>
        </w:rPr>
      </w:pPr>
    </w:p>
    <w:p w:rsidR="007E528F" w:rsidRDefault="0099529F" w:rsidP="007E528F">
      <w:pPr>
        <w:spacing w:line="276" w:lineRule="auto"/>
        <w:rPr>
          <w:rFonts w:cs="Calibri"/>
        </w:rPr>
      </w:pPr>
      <w:r>
        <w:rPr>
          <w:rFonts w:cs="Calibri"/>
        </w:rPr>
        <w:t xml:space="preserve">Uddannelsesleder og HE Studier har i samarbejde udarbejdet konkrete forslag til </w:t>
      </w:r>
      <w:r w:rsidR="007E528F">
        <w:rPr>
          <w:rFonts w:cs="Calibri"/>
        </w:rPr>
        <w:t>ændringer i MKS studieordning og ændringer på MKS studieportal</w:t>
      </w:r>
      <w:r w:rsidR="00157C33">
        <w:rPr>
          <w:rFonts w:cs="Calibri"/>
        </w:rPr>
        <w:t xml:space="preserve"> (vedhæftet bilag 7</w:t>
      </w:r>
      <w:r>
        <w:rPr>
          <w:rFonts w:cs="Calibri"/>
        </w:rPr>
        <w:t>)</w:t>
      </w:r>
      <w:r w:rsidR="007E528F">
        <w:rPr>
          <w:rFonts w:cs="Calibri"/>
        </w:rPr>
        <w:t xml:space="preserve">, som studienævnet bedes forholde sig til. </w:t>
      </w:r>
    </w:p>
    <w:p w:rsidR="007E528F" w:rsidRDefault="007E528F" w:rsidP="007E528F">
      <w:pPr>
        <w:spacing w:line="276" w:lineRule="auto"/>
        <w:rPr>
          <w:rFonts w:cs="Calibri"/>
        </w:rPr>
      </w:pPr>
    </w:p>
    <w:p w:rsidR="00CD5BEE" w:rsidRDefault="007E528F" w:rsidP="007E528F">
      <w:pPr>
        <w:spacing w:line="276" w:lineRule="auto"/>
        <w:rPr>
          <w:rFonts w:cs="Calibri"/>
        </w:rPr>
      </w:pPr>
      <w:r>
        <w:rPr>
          <w:rFonts w:cs="Calibri"/>
        </w:rPr>
        <w:lastRenderedPageBreak/>
        <w:t xml:space="preserve">Det indstilles, at studienævnet imødekommer forslagene til studieordningsændringer og ændringer på studieportalen jf. bilag 5. </w:t>
      </w:r>
    </w:p>
    <w:p w:rsidR="002E60E4" w:rsidRDefault="002E60E4" w:rsidP="007E528F">
      <w:pPr>
        <w:spacing w:line="276" w:lineRule="auto"/>
        <w:rPr>
          <w:rFonts w:cs="Calibri"/>
        </w:rPr>
      </w:pPr>
    </w:p>
    <w:p w:rsidR="002E60E4" w:rsidRDefault="002E60E4" w:rsidP="007E528F">
      <w:pPr>
        <w:spacing w:line="276" w:lineRule="auto"/>
        <w:rPr>
          <w:rFonts w:cs="Calibri"/>
        </w:rPr>
      </w:pPr>
      <w:r>
        <w:rPr>
          <w:rFonts w:cs="Calibri"/>
        </w:rPr>
        <w:t>Bilag</w:t>
      </w:r>
      <w:r w:rsidR="00157C33">
        <w:rPr>
          <w:rFonts w:cs="Calibri"/>
        </w:rPr>
        <w:t xml:space="preserve"> 6</w:t>
      </w:r>
      <w:r>
        <w:rPr>
          <w:rFonts w:cs="Calibri"/>
        </w:rPr>
        <w:t>. Forslag til procedure fra EVU-arbejdsgruppe vedr. om</w:t>
      </w:r>
      <w:r w:rsidR="007E528F">
        <w:rPr>
          <w:rFonts w:cs="Calibri"/>
        </w:rPr>
        <w:t>prøve for masterprojekter på AU</w:t>
      </w:r>
    </w:p>
    <w:p w:rsidR="0099529F" w:rsidRDefault="0099529F" w:rsidP="007E528F">
      <w:pPr>
        <w:spacing w:line="276" w:lineRule="auto"/>
        <w:rPr>
          <w:rFonts w:cs="Calibri"/>
        </w:rPr>
      </w:pPr>
    </w:p>
    <w:p w:rsidR="0099529F" w:rsidRDefault="00157C33" w:rsidP="007E528F">
      <w:pPr>
        <w:spacing w:line="276" w:lineRule="auto"/>
        <w:rPr>
          <w:rFonts w:cs="Calibri"/>
        </w:rPr>
      </w:pPr>
      <w:r>
        <w:rPr>
          <w:rFonts w:cs="Calibri"/>
        </w:rPr>
        <w:t>Bilag 7</w:t>
      </w:r>
      <w:r w:rsidR="0099529F">
        <w:rPr>
          <w:rFonts w:cs="Calibri"/>
        </w:rPr>
        <w:t>. Forslag studieordningsændringer og ændringer på studieportalen for Masteruddannelsen i klinisk sygepleje</w:t>
      </w:r>
    </w:p>
    <w:p w:rsidR="001470F8" w:rsidRDefault="001470F8" w:rsidP="001470F8">
      <w:pPr>
        <w:spacing w:line="360" w:lineRule="auto"/>
        <w:rPr>
          <w:rFonts w:cs="Calibri"/>
          <w:b/>
        </w:rPr>
      </w:pPr>
    </w:p>
    <w:p w:rsidR="001470F8" w:rsidRDefault="003D5B61" w:rsidP="001470F8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8</w:t>
      </w:r>
      <w:r w:rsidR="001470F8" w:rsidRPr="00F04538">
        <w:rPr>
          <w:rFonts w:cs="Calibri"/>
          <w:b/>
        </w:rPr>
        <w:t>. Drøftelse: studerendes oplevelser af GDPR-regler og information vedr. GDPR</w:t>
      </w:r>
    </w:p>
    <w:p w:rsidR="00157C33" w:rsidRDefault="00157C33" w:rsidP="001470F8">
      <w:pPr>
        <w:spacing w:line="360" w:lineRule="auto"/>
        <w:rPr>
          <w:rFonts w:cs="Calibri"/>
        </w:rPr>
      </w:pPr>
      <w:r>
        <w:rPr>
          <w:rFonts w:cs="Calibri"/>
        </w:rPr>
        <w:t xml:space="preserve">Særligt for de studerende på den sundhedsfaglige kandidatuddannelse har der været en del forvirring omkring GDPR-regler i forhold til projektopgaven på 2. semester og specialeopgaven på 4. semester. Studienævnsnæstformanden vil uddybe på mødet. </w:t>
      </w:r>
    </w:p>
    <w:p w:rsidR="008075E5" w:rsidRDefault="008075E5" w:rsidP="001470F8">
      <w:pPr>
        <w:spacing w:line="360" w:lineRule="auto"/>
        <w:rPr>
          <w:rFonts w:cs="Calibri"/>
        </w:rPr>
      </w:pPr>
    </w:p>
    <w:p w:rsidR="002A1A4D" w:rsidRDefault="008075E5" w:rsidP="00940328">
      <w:pPr>
        <w:spacing w:line="360" w:lineRule="auto"/>
        <w:rPr>
          <w:rFonts w:cs="Calibri"/>
        </w:rPr>
      </w:pPr>
      <w:r>
        <w:rPr>
          <w:rFonts w:cs="Calibri"/>
        </w:rPr>
        <w:t xml:space="preserve">Studienævnet bedes drøfte, hvad der fremadrettet </w:t>
      </w:r>
      <w:r w:rsidR="00157C33">
        <w:rPr>
          <w:rFonts w:cs="Calibri"/>
        </w:rPr>
        <w:t xml:space="preserve">kan gøres </w:t>
      </w:r>
      <w:r>
        <w:rPr>
          <w:rFonts w:cs="Calibri"/>
        </w:rPr>
        <w:t>på uddannelserne for at skabe mere klarhed for de studerende omkring GDPR.</w:t>
      </w:r>
      <w:r w:rsidR="00157C33">
        <w:rPr>
          <w:rFonts w:cs="Calibri"/>
        </w:rPr>
        <w:t xml:space="preserve"> Eksempelvis om der skal foretages yderligere ift. vejledning og undervisning om GDPR. </w:t>
      </w:r>
    </w:p>
    <w:p w:rsidR="002C434A" w:rsidRDefault="002C434A" w:rsidP="00940328">
      <w:pPr>
        <w:spacing w:line="360" w:lineRule="auto"/>
        <w:rPr>
          <w:rFonts w:cs="Calibri"/>
        </w:rPr>
      </w:pPr>
    </w:p>
    <w:p w:rsidR="006D0A30" w:rsidRDefault="00DC0FE4" w:rsidP="00940328">
      <w:pPr>
        <w:spacing w:line="360" w:lineRule="auto"/>
        <w:rPr>
          <w:rFonts w:cs="Calibri"/>
          <w:b/>
          <w:bCs/>
        </w:rPr>
      </w:pPr>
      <w:r>
        <w:rPr>
          <w:rFonts w:cs="Calibri"/>
          <w:b/>
        </w:rPr>
        <w:t>9</w:t>
      </w:r>
      <w:r w:rsidR="00542418" w:rsidRPr="00A944F7">
        <w:rPr>
          <w:rFonts w:cs="Calibri"/>
          <w:b/>
        </w:rPr>
        <w:t xml:space="preserve">. </w:t>
      </w:r>
      <w:r w:rsidR="00542418" w:rsidRPr="00A944F7">
        <w:rPr>
          <w:rFonts w:cs="Calibri"/>
          <w:b/>
          <w:bCs/>
        </w:rPr>
        <w:t>Gensidig orientering:</w:t>
      </w:r>
    </w:p>
    <w:p w:rsidR="009A2D9C" w:rsidRDefault="009A2D9C" w:rsidP="00940328">
      <w:pPr>
        <w:spacing w:line="360" w:lineRule="auto"/>
        <w:rPr>
          <w:rFonts w:cs="Calibri"/>
          <w:b/>
          <w:bCs/>
        </w:rPr>
      </w:pPr>
    </w:p>
    <w:p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 xml:space="preserve">Studienævnsformanden </w:t>
      </w:r>
    </w:p>
    <w:p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Studienævnsnæstformand</w:t>
      </w:r>
    </w:p>
    <w:p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Uddannelsesledere</w:t>
      </w:r>
    </w:p>
    <w:p w:rsidR="00AA6159" w:rsidRPr="00DC0FE4" w:rsidRDefault="00681AD9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HE Studier og studievejledninge</w:t>
      </w:r>
      <w:r w:rsidR="00CF23C6" w:rsidRPr="00DC0FE4">
        <w:rPr>
          <w:rFonts w:cs="Calibri"/>
          <w:b/>
          <w:bCs/>
        </w:rPr>
        <w:t>n</w:t>
      </w:r>
    </w:p>
    <w:p w:rsidR="00CF23C6" w:rsidRPr="00681AD9" w:rsidRDefault="00CF23C6" w:rsidP="00CF23C6">
      <w:pPr>
        <w:pStyle w:val="Listeafsnit"/>
        <w:spacing w:line="360" w:lineRule="auto"/>
        <w:ind w:left="360"/>
        <w:rPr>
          <w:rFonts w:cs="Calibri"/>
          <w:b/>
          <w:bCs/>
        </w:rPr>
      </w:pPr>
    </w:p>
    <w:p w:rsidR="00BD50C5" w:rsidRDefault="00DC0FE4" w:rsidP="00940328">
      <w:pPr>
        <w:spacing w:line="360" w:lineRule="auto"/>
        <w:textAlignment w:val="center"/>
        <w:rPr>
          <w:rFonts w:cs="Calibri"/>
          <w:b/>
          <w:bCs/>
        </w:rPr>
      </w:pPr>
      <w:r>
        <w:rPr>
          <w:rFonts w:cs="Calibri"/>
          <w:b/>
          <w:bCs/>
        </w:rPr>
        <w:t>10</w:t>
      </w:r>
      <w:r w:rsidR="00F20323">
        <w:rPr>
          <w:rFonts w:cs="Calibri"/>
          <w:b/>
          <w:bCs/>
        </w:rPr>
        <w:t xml:space="preserve">. </w:t>
      </w:r>
      <w:r w:rsidR="00542418" w:rsidRPr="00A944F7">
        <w:rPr>
          <w:rFonts w:cs="Calibri"/>
          <w:b/>
          <w:bCs/>
        </w:rPr>
        <w:t xml:space="preserve">Eventuelt </w:t>
      </w:r>
    </w:p>
    <w:p w:rsidR="0043099E" w:rsidRDefault="0043099E" w:rsidP="00940328">
      <w:pPr>
        <w:spacing w:line="360" w:lineRule="auto"/>
        <w:textAlignment w:val="center"/>
        <w:rPr>
          <w:rFonts w:cs="Calibri"/>
          <w:b/>
          <w:bCs/>
        </w:rPr>
      </w:pPr>
    </w:p>
    <w:p w:rsidR="00614E30" w:rsidRDefault="00614E30" w:rsidP="00940328">
      <w:pPr>
        <w:spacing w:line="360" w:lineRule="auto"/>
        <w:textAlignment w:val="center"/>
        <w:rPr>
          <w:rFonts w:cs="Calibri"/>
          <w:b/>
          <w:bCs/>
        </w:rPr>
      </w:pPr>
    </w:p>
    <w:p w:rsidR="0043099E" w:rsidRPr="0043099E" w:rsidRDefault="0043099E">
      <w:pPr>
        <w:spacing w:line="360" w:lineRule="auto"/>
        <w:textAlignment w:val="center"/>
        <w:rPr>
          <w:rFonts w:cs="Calibri"/>
          <w:bCs/>
          <w:lang w:val="en-US"/>
        </w:rPr>
      </w:pPr>
    </w:p>
    <w:sectPr w:rsidR="0043099E" w:rsidRPr="0043099E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7E9" w:rsidRDefault="001037E9">
      <w:r>
        <w:separator/>
      </w:r>
    </w:p>
  </w:endnote>
  <w:endnote w:type="continuationSeparator" w:id="0">
    <w:p w:rsidR="001037E9" w:rsidRDefault="00103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A34E26E-B79B-4FD2-B144-AEA0528E58F0}"/>
    <w:embedBold r:id="rId2" w:fontKey="{E52E5ECC-5706-4214-B57F-58BAA4E6EA87}"/>
    <w:embedItalic r:id="rId3" w:fontKey="{293365AA-48C3-40D1-AB45-9AA02C0A4FD5}"/>
    <w:embedBoldItalic r:id="rId4" w:fontKey="{8FD9EA71-05D7-4087-884C-D8292131B0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55BD510-5A37-43EF-85C5-7A98D0F5B1BD}"/>
    <w:embedBold r:id="rId6" w:fontKey="{429BF182-7052-48F3-BD85-C544119858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C2718465-757F-49F9-B70E-05B14B1CC11A}"/>
    <w:embedBold r:id="rId8" w:fontKey="{5D7B1353-BDA5-4058-8056-86CB7208ED6B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C8F7DD2-F818-486B-840C-4B6E2AAE8D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0D8CB8EC-A953-48BE-AFAA-10B8097A57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8AF5B51-6B78-45C5-A22E-A5C73220F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F507A" w:rsidRPr="00C22DE2" w:rsidTr="008F47F2">
      <w:tc>
        <w:tcPr>
          <w:tcW w:w="2409" w:type="dxa"/>
        </w:tcPr>
        <w:p w:rsidR="00BF507A" w:rsidRPr="009224E3" w:rsidRDefault="00BF507A" w:rsidP="00B704CF">
          <w:bookmarkStart w:id="64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4"/>
        </w:p>
      </w:tc>
      <w:tc>
        <w:tcPr>
          <w:tcW w:w="2341" w:type="dxa"/>
          <w:vAlign w:val="bottom"/>
        </w:tcPr>
        <w:p w:rsidR="00BF507A" w:rsidRPr="009224E3" w:rsidRDefault="00BF507A" w:rsidP="008F47F2">
          <w:pPr>
            <w:pStyle w:val="Template-Companyname"/>
          </w:pPr>
          <w:bookmarkStart w:id="65" w:name="OFF_UnitName"/>
          <w:bookmarkStart w:id="66" w:name="OFF_UnitName_HIF"/>
          <w:r>
            <w:t>Uddannelsesbetjening og Vejledning (UDVEJ)</w:t>
          </w:r>
          <w:bookmarkEnd w:id="65"/>
        </w:p>
        <w:p w:rsidR="00BF507A" w:rsidRPr="009224E3" w:rsidRDefault="00BF507A" w:rsidP="008F47F2">
          <w:pPr>
            <w:pStyle w:val="Template-Address"/>
          </w:pPr>
          <w:bookmarkStart w:id="67" w:name="LAN_AU"/>
          <w:bookmarkEnd w:id="66"/>
          <w:r>
            <w:t>Aarhus Universitet</w:t>
          </w:r>
          <w:bookmarkEnd w:id="67"/>
        </w:p>
        <w:p w:rsidR="00BF507A" w:rsidRPr="009224E3" w:rsidRDefault="00BF507A" w:rsidP="008F47F2">
          <w:pPr>
            <w:pStyle w:val="Template-Address"/>
          </w:pPr>
          <w:bookmarkStart w:id="68" w:name="OFF_AddressComputed"/>
          <w:r>
            <w:t>Vennelyst Boulevard 9</w:t>
          </w:r>
          <w:r>
            <w:br/>
            <w:t>8000 Aarhus C</w:t>
          </w:r>
          <w:bookmarkEnd w:id="68"/>
        </w:p>
      </w:tc>
      <w:tc>
        <w:tcPr>
          <w:tcW w:w="2591" w:type="dxa"/>
          <w:vAlign w:val="bottom"/>
        </w:tcPr>
        <w:p w:rsidR="00BF507A" w:rsidRPr="009224E3" w:rsidRDefault="00BF507A" w:rsidP="008F47F2">
          <w:pPr>
            <w:pStyle w:val="Template-Address"/>
            <w:jc w:val="right"/>
          </w:pPr>
          <w:bookmarkStart w:id="69" w:name="LAN_Tel"/>
          <w:bookmarkStart w:id="70" w:name="OFF_Phone_HIF"/>
          <w:r>
            <w:t>Tlf.:</w:t>
          </w:r>
          <w:bookmarkEnd w:id="69"/>
          <w:r w:rsidRPr="009224E3">
            <w:t xml:space="preserve"> </w:t>
          </w:r>
          <w:bookmarkStart w:id="71" w:name="OFF_Phone"/>
          <w:r>
            <w:t>+45 8716 7414</w:t>
          </w:r>
          <w:bookmarkEnd w:id="71"/>
        </w:p>
        <w:p w:rsidR="00BF507A" w:rsidRPr="009224E3" w:rsidRDefault="00BF507A" w:rsidP="008F47F2">
          <w:pPr>
            <w:pStyle w:val="Template-Address"/>
            <w:jc w:val="right"/>
            <w:rPr>
              <w:vanish/>
            </w:rPr>
          </w:pPr>
          <w:bookmarkStart w:id="72" w:name="LAN_Fax"/>
          <w:bookmarkStart w:id="73" w:name="OFF_Fax_HIF"/>
          <w:bookmarkEnd w:id="70"/>
          <w:r>
            <w:rPr>
              <w:vanish/>
            </w:rPr>
            <w:t>Fax:</w:t>
          </w:r>
          <w:bookmarkEnd w:id="72"/>
          <w:r w:rsidRPr="009224E3">
            <w:rPr>
              <w:vanish/>
            </w:rPr>
            <w:t xml:space="preserve"> </w:t>
          </w:r>
          <w:bookmarkStart w:id="74" w:name="OFF_Fax"/>
          <w:bookmarkEnd w:id="74"/>
        </w:p>
        <w:p w:rsidR="00BF507A" w:rsidRPr="009224E3" w:rsidRDefault="00BF507A" w:rsidP="008F47F2">
          <w:pPr>
            <w:pStyle w:val="Template-Address"/>
            <w:jc w:val="right"/>
          </w:pPr>
          <w:bookmarkStart w:id="75" w:name="OFF_Email_HIF"/>
          <w:bookmarkEnd w:id="73"/>
          <w:r w:rsidRPr="009224E3">
            <w:t xml:space="preserve">E-mail: </w:t>
          </w:r>
          <w:bookmarkStart w:id="76" w:name="OFF_Email"/>
          <w:r>
            <w:t>health.medarbejdere.au.dk</w:t>
          </w:r>
          <w:bookmarkEnd w:id="76"/>
        </w:p>
        <w:p w:rsidR="00BF507A" w:rsidRPr="009224E3" w:rsidRDefault="00BF507A" w:rsidP="008F47F2">
          <w:pPr>
            <w:pStyle w:val="Template-Address"/>
            <w:jc w:val="right"/>
          </w:pPr>
          <w:bookmarkStart w:id="77" w:name="OFF_wwwComputed_HIF"/>
          <w:bookmarkEnd w:id="75"/>
          <w:r>
            <w:t xml:space="preserve">Web: </w:t>
          </w:r>
          <w:bookmarkStart w:id="78" w:name="OFF_wwwComputed"/>
          <w:r>
            <w:t>health.medarbejdere.au.dk</w:t>
          </w:r>
          <w:bookmarkEnd w:id="77"/>
          <w:bookmarkEnd w:id="78"/>
        </w:p>
      </w:tc>
    </w:tr>
  </w:tbl>
  <w:p w:rsidR="00BF507A" w:rsidRPr="006C3A1B" w:rsidRDefault="00BF507A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7E9" w:rsidRDefault="001037E9">
      <w:r>
        <w:separator/>
      </w:r>
    </w:p>
  </w:footnote>
  <w:footnote w:type="continuationSeparator" w:id="0">
    <w:p w:rsidR="001037E9" w:rsidRDefault="00103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C22DE2">
                          <w:pPr>
                            <w:pStyle w:val="Emne"/>
                          </w:pPr>
                          <w:bookmarkStart w:id="10" w:name="CUS_DocumentName_1"/>
                          <w:r>
                            <w:t>Dagsorden</w:t>
                          </w:r>
                          <w:bookmarkEnd w:id="10"/>
                        </w:p>
                        <w:p w:rsidR="00BF507A" w:rsidRDefault="00BF507A" w:rsidP="00C22DE2">
                          <w:pPr>
                            <w:pStyle w:val="Template"/>
                          </w:pPr>
                        </w:p>
                        <w:p w:rsidR="00BF507A" w:rsidRDefault="00BF507A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Julie Nøjsen Fallesen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:rsidR="00BF507A" w:rsidRDefault="00BF507A" w:rsidP="00D67AB8">
                          <w:pPr>
                            <w:pStyle w:val="Template"/>
                          </w:pPr>
                        </w:p>
                        <w:p w:rsidR="00BF507A" w:rsidRPr="00307E90" w:rsidRDefault="00BF507A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Start w:id="14" w:name="Date_DateCustomE"/>
                          <w:bookmarkEnd w:id="13"/>
                          <w:r w:rsidR="00D4192A">
                            <w:t xml:space="preserve">: 14. </w:t>
                          </w:r>
                          <w:bookmarkEnd w:id="14"/>
                          <w:r w:rsidR="00D4192A">
                            <w:t>maj</w:t>
                          </w:r>
                          <w:r w:rsidR="00852869">
                            <w:t xml:space="preserve"> 2019</w:t>
                          </w:r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:rsidR="00BF507A" w:rsidRDefault="00BF507A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01D36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01D36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BF507A" w:rsidRDefault="00BF507A" w:rsidP="00C22DE2">
                    <w:pPr>
                      <w:pStyle w:val="Emne"/>
                    </w:pPr>
                    <w:bookmarkStart w:id="22" w:name="CUS_DocumentName_1"/>
                    <w:r>
                      <w:t>Dagsorden</w:t>
                    </w:r>
                    <w:bookmarkEnd w:id="22"/>
                  </w:p>
                  <w:p w:rsidR="00BF507A" w:rsidRDefault="00BF507A" w:rsidP="00C22DE2">
                    <w:pPr>
                      <w:pStyle w:val="Template"/>
                    </w:pPr>
                  </w:p>
                  <w:p w:rsidR="00BF507A" w:rsidRDefault="00BF507A" w:rsidP="00D67AB8">
                    <w:pPr>
                      <w:pStyle w:val="Template-Afdeling"/>
                    </w:pPr>
                    <w:bookmarkStart w:id="23" w:name="USR_Name_2"/>
                    <w:r>
                      <w:t>Julie Nøjsen Fallesen</w:t>
                    </w:r>
                    <w:bookmarkStart w:id="24" w:name="USR_Name_2_HIF"/>
                    <w:bookmarkEnd w:id="23"/>
                  </w:p>
                  <w:bookmarkEnd w:id="24"/>
                  <w:p w:rsidR="00BF507A" w:rsidRDefault="00BF507A" w:rsidP="00D67AB8">
                    <w:pPr>
                      <w:pStyle w:val="Template"/>
                    </w:pPr>
                  </w:p>
                  <w:p w:rsidR="00BF507A" w:rsidRPr="00307E90" w:rsidRDefault="00BF507A" w:rsidP="00D67AB8">
                    <w:pPr>
                      <w:pStyle w:val="Template"/>
                    </w:pPr>
                    <w:bookmarkStart w:id="25" w:name="LAN_Date_1"/>
                    <w:r>
                      <w:t>Dato</w:t>
                    </w:r>
                    <w:bookmarkStart w:id="26" w:name="Date_DateCustomE"/>
                    <w:bookmarkEnd w:id="25"/>
                    <w:r w:rsidR="00D4192A">
                      <w:t xml:space="preserve">: 14. </w:t>
                    </w:r>
                    <w:bookmarkEnd w:id="26"/>
                    <w:r w:rsidR="00D4192A">
                      <w:t>maj</w:t>
                    </w:r>
                    <w:r w:rsidR="00852869">
                      <w:t xml:space="preserve"> 2019</w:t>
                    </w:r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Sagsnr_1"/>
                    <w:bookmarkStart w:id="28" w:name="FLD_Sagsnummer_1_HIF"/>
                    <w:r>
                      <w:rPr>
                        <w:vanish/>
                      </w:rPr>
                      <w:t>Sags nr</w:t>
                    </w:r>
                    <w:bookmarkEnd w:id="27"/>
                    <w:r>
                      <w:rPr>
                        <w:vanish/>
                      </w:rPr>
                      <w:t xml:space="preserve">.: </w:t>
                    </w:r>
                    <w:bookmarkStart w:id="29" w:name="FLD_Sagsnummer_1"/>
                    <w:bookmarkEnd w:id="29"/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Ref_1"/>
                    <w:bookmarkStart w:id="31" w:name="FLD_Reference_1_HIF"/>
                    <w:bookmarkEnd w:id="28"/>
                    <w:r>
                      <w:rPr>
                        <w:vanish/>
                      </w:rPr>
                      <w:t>Ref</w:t>
                    </w:r>
                    <w:bookmarkEnd w:id="30"/>
                    <w:r>
                      <w:rPr>
                        <w:vanish/>
                      </w:rPr>
                      <w:t xml:space="preserve">: </w:t>
                    </w:r>
                    <w:bookmarkStart w:id="32" w:name="FLD_Reference_1"/>
                    <w:bookmarkEnd w:id="32"/>
                  </w:p>
                  <w:bookmarkEnd w:id="31"/>
                  <w:p w:rsidR="00BF507A" w:rsidRDefault="00BF507A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_1"/>
                    <w:r>
                      <w:t>Side</w:t>
                    </w:r>
                    <w:bookmarkEnd w:id="3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01D36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01D36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4" w:name="OFF_Logo1AComputed"/>
                          <w:bookmarkStart w:id="35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4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6" w:name="OFF_Logo2AComputed"/>
                          <w:bookmarkStart w:id="37" w:name="OFF_Logo2AComputed_HIF"/>
                          <w:bookmarkEnd w:id="3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BF507A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4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r>
                      <w:rPr>
                        <w:color w:val="003D73" w:themeColor="text2"/>
                      </w:rPr>
                      <w:t>Health</w:t>
                    </w:r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8" w:name="OFF_Logo3AComputed"/>
                          <w:bookmarkStart w:id="39" w:name="OFF_Logo3AComputed_HIF"/>
                          <w:bookmarkEnd w:id="38"/>
                          <w:bookmarkEnd w:id="3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8F47F2">
                          <w:pPr>
                            <w:pStyle w:val="Emne"/>
                          </w:pPr>
                          <w:bookmarkStart w:id="40" w:name="CUS_DocumentName"/>
                          <w:r>
                            <w:t>Dagsorden</w:t>
                          </w:r>
                          <w:bookmarkEnd w:id="40"/>
                        </w:p>
                        <w:p w:rsidR="00BF507A" w:rsidRPr="008F47F2" w:rsidRDefault="00BF507A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BF507A" w:rsidRDefault="00BF507A" w:rsidP="00EE2A84">
                          <w:pPr>
                            <w:pStyle w:val="Template-Afdeling"/>
                          </w:pPr>
                          <w:bookmarkStart w:id="41" w:name="USR_Name"/>
                          <w:r>
                            <w:t>Julie Nøjsen Fallesen</w:t>
                          </w:r>
                          <w:bookmarkStart w:id="42" w:name="USR_Name_HIF"/>
                          <w:bookmarkEnd w:id="41"/>
                        </w:p>
                        <w:bookmarkEnd w:id="42"/>
                        <w:p w:rsidR="00BF507A" w:rsidRDefault="00BF507A" w:rsidP="00307E90">
                          <w:pPr>
                            <w:pStyle w:val="Template"/>
                          </w:pPr>
                        </w:p>
                        <w:p w:rsidR="00BF507A" w:rsidRPr="00307E90" w:rsidRDefault="00BF507A" w:rsidP="00307E90">
                          <w:pPr>
                            <w:pStyle w:val="Template"/>
                          </w:pPr>
                          <w:bookmarkStart w:id="43" w:name="LAN_Date"/>
                          <w:r>
                            <w:t>Dato</w:t>
                          </w:r>
                          <w:bookmarkEnd w:id="43"/>
                          <w:r>
                            <w:t xml:space="preserve">: </w:t>
                          </w:r>
                          <w:bookmarkStart w:id="44" w:name="Date_DateCustomA"/>
                          <w:r w:rsidR="005D6D2C">
                            <w:t>1</w:t>
                          </w:r>
                          <w:r w:rsidR="00D4192A">
                            <w:t>4</w:t>
                          </w:r>
                          <w:r>
                            <w:t xml:space="preserve">. </w:t>
                          </w:r>
                          <w:r w:rsidR="00D4192A">
                            <w:t>maj</w:t>
                          </w:r>
                          <w:r>
                            <w:t xml:space="preserve"> 201</w:t>
                          </w:r>
                          <w:bookmarkEnd w:id="44"/>
                          <w:r w:rsidR="00852869">
                            <w:t>9</w:t>
                          </w:r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Sagsnr"/>
                          <w:bookmarkStart w:id="4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7" w:name="FLD_Sagsnummer"/>
                          <w:bookmarkEnd w:id="47"/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8" w:name="LAN_Ref"/>
                          <w:bookmarkStart w:id="49" w:name="FLD_Reference_HIF"/>
                          <w:bookmarkEnd w:id="46"/>
                          <w:r>
                            <w:rPr>
                              <w:vanish/>
                            </w:rPr>
                            <w:t>Ref</w:t>
                          </w:r>
                          <w:bookmarkEnd w:id="4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0" w:name="FLD_Reference"/>
                          <w:bookmarkEnd w:id="50"/>
                        </w:p>
                        <w:bookmarkEnd w:id="49"/>
                        <w:p w:rsidR="00BF507A" w:rsidRDefault="00BF507A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1" w:name="LAN_Page"/>
                          <w:r>
                            <w:t>Side</w:t>
                          </w:r>
                          <w:bookmarkEnd w:id="5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01D36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01D36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BF507A" w:rsidRDefault="00BF507A" w:rsidP="008F47F2">
                    <w:pPr>
                      <w:pStyle w:val="Emne"/>
                    </w:pPr>
                    <w:bookmarkStart w:id="52" w:name="CUS_DocumentName"/>
                    <w:r>
                      <w:t>Dagsorden</w:t>
                    </w:r>
                    <w:bookmarkEnd w:id="52"/>
                  </w:p>
                  <w:p w:rsidR="00BF507A" w:rsidRPr="008F47F2" w:rsidRDefault="00BF507A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BF507A" w:rsidRDefault="00BF507A" w:rsidP="00EE2A84">
                    <w:pPr>
                      <w:pStyle w:val="Template-Afdeling"/>
                    </w:pPr>
                    <w:bookmarkStart w:id="53" w:name="USR_Name"/>
                    <w:r>
                      <w:t>Julie Nøjsen Fallesen</w:t>
                    </w:r>
                    <w:bookmarkStart w:id="54" w:name="USR_Name_HIF"/>
                    <w:bookmarkEnd w:id="53"/>
                  </w:p>
                  <w:bookmarkEnd w:id="54"/>
                  <w:p w:rsidR="00BF507A" w:rsidRDefault="00BF507A" w:rsidP="00307E90">
                    <w:pPr>
                      <w:pStyle w:val="Template"/>
                    </w:pPr>
                  </w:p>
                  <w:p w:rsidR="00BF507A" w:rsidRPr="00307E90" w:rsidRDefault="00BF507A" w:rsidP="00307E90">
                    <w:pPr>
                      <w:pStyle w:val="Template"/>
                    </w:pPr>
                    <w:bookmarkStart w:id="55" w:name="LAN_Date"/>
                    <w:r>
                      <w:t>Dato</w:t>
                    </w:r>
                    <w:bookmarkEnd w:id="55"/>
                    <w:r>
                      <w:t xml:space="preserve">: </w:t>
                    </w:r>
                    <w:bookmarkStart w:id="56" w:name="Date_DateCustomA"/>
                    <w:r w:rsidR="005D6D2C">
                      <w:t>1</w:t>
                    </w:r>
                    <w:r w:rsidR="00D4192A">
                      <w:t>4</w:t>
                    </w:r>
                    <w:r>
                      <w:t xml:space="preserve">. </w:t>
                    </w:r>
                    <w:r w:rsidR="00D4192A">
                      <w:t>maj</w:t>
                    </w:r>
                    <w:r>
                      <w:t xml:space="preserve"> 201</w:t>
                    </w:r>
                    <w:bookmarkEnd w:id="56"/>
                    <w:r w:rsidR="00852869">
                      <w:t>9</w:t>
                    </w:r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Sagsnr"/>
                    <w:bookmarkStart w:id="58" w:name="FLD_Sagsnummer_HIF"/>
                    <w:r>
                      <w:rPr>
                        <w:vanish/>
                      </w:rPr>
                      <w:t>Sags nr</w:t>
                    </w:r>
                    <w:bookmarkEnd w:id="57"/>
                    <w:r>
                      <w:rPr>
                        <w:vanish/>
                      </w:rPr>
                      <w:t xml:space="preserve">.: </w:t>
                    </w:r>
                    <w:bookmarkStart w:id="59" w:name="FLD_Sagsnummer"/>
                    <w:bookmarkEnd w:id="59"/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60" w:name="LAN_Ref"/>
                    <w:bookmarkStart w:id="61" w:name="FLD_Reference_HIF"/>
                    <w:bookmarkEnd w:id="58"/>
                    <w:r>
                      <w:rPr>
                        <w:vanish/>
                      </w:rPr>
                      <w:t>Ref</w:t>
                    </w:r>
                    <w:bookmarkEnd w:id="60"/>
                    <w:r>
                      <w:rPr>
                        <w:vanish/>
                      </w:rPr>
                      <w:t xml:space="preserve">: </w:t>
                    </w:r>
                    <w:bookmarkStart w:id="62" w:name="FLD_Reference"/>
                    <w:bookmarkEnd w:id="62"/>
                  </w:p>
                  <w:bookmarkEnd w:id="61"/>
                  <w:p w:rsidR="00BF507A" w:rsidRDefault="00BF507A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3" w:name="LAN_Page"/>
                    <w:r>
                      <w:t>Side</w:t>
                    </w:r>
                    <w:bookmarkEnd w:id="6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01D36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01D36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C7D0D96"/>
    <w:multiLevelType w:val="hybridMultilevel"/>
    <w:tmpl w:val="AEEE55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0FA2BBD"/>
    <w:multiLevelType w:val="multilevel"/>
    <w:tmpl w:val="5B6C9D6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1D1600B"/>
    <w:multiLevelType w:val="hybridMultilevel"/>
    <w:tmpl w:val="9078BD2C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49A1A04"/>
    <w:multiLevelType w:val="hybridMultilevel"/>
    <w:tmpl w:val="816EB76A"/>
    <w:lvl w:ilvl="0" w:tplc="246EE75E"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B61BA"/>
    <w:multiLevelType w:val="multilevel"/>
    <w:tmpl w:val="DC06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64E620EF"/>
    <w:multiLevelType w:val="multilevel"/>
    <w:tmpl w:val="61B4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1"/>
  </w:num>
  <w:num w:numId="2">
    <w:abstractNumId w:val="19"/>
  </w:num>
  <w:num w:numId="3">
    <w:abstractNumId w:val="9"/>
  </w:num>
  <w:num w:numId="4">
    <w:abstractNumId w:val="16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1"/>
  </w:num>
  <w:num w:numId="16">
    <w:abstractNumId w:val="22"/>
  </w:num>
  <w:num w:numId="17">
    <w:abstractNumId w:val="8"/>
  </w:num>
  <w:num w:numId="18">
    <w:abstractNumId w:val="14"/>
  </w:num>
  <w:num w:numId="19">
    <w:abstractNumId w:val="10"/>
  </w:num>
  <w:num w:numId="20">
    <w:abstractNumId w:val="13"/>
  </w:num>
  <w:num w:numId="21">
    <w:abstractNumId w:val="18"/>
  </w:num>
  <w:num w:numId="22">
    <w:abstractNumId w:val="20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14CD"/>
    <w:rsid w:val="00001D67"/>
    <w:rsid w:val="000027FE"/>
    <w:rsid w:val="0000328E"/>
    <w:rsid w:val="000033DC"/>
    <w:rsid w:val="00003B6C"/>
    <w:rsid w:val="00004AD4"/>
    <w:rsid w:val="0000503A"/>
    <w:rsid w:val="00006C14"/>
    <w:rsid w:val="00006E21"/>
    <w:rsid w:val="0003149C"/>
    <w:rsid w:val="00032E5D"/>
    <w:rsid w:val="00033441"/>
    <w:rsid w:val="00034A55"/>
    <w:rsid w:val="00036650"/>
    <w:rsid w:val="000442AD"/>
    <w:rsid w:val="0004566B"/>
    <w:rsid w:val="00046478"/>
    <w:rsid w:val="00051A09"/>
    <w:rsid w:val="00051AD8"/>
    <w:rsid w:val="00052ED2"/>
    <w:rsid w:val="000634E0"/>
    <w:rsid w:val="00065902"/>
    <w:rsid w:val="0007609B"/>
    <w:rsid w:val="000827B1"/>
    <w:rsid w:val="00083EE6"/>
    <w:rsid w:val="00087773"/>
    <w:rsid w:val="00090711"/>
    <w:rsid w:val="00090D20"/>
    <w:rsid w:val="00090F71"/>
    <w:rsid w:val="00093720"/>
    <w:rsid w:val="00094D54"/>
    <w:rsid w:val="000A362D"/>
    <w:rsid w:val="000A3A8C"/>
    <w:rsid w:val="000C40D8"/>
    <w:rsid w:val="000C67A9"/>
    <w:rsid w:val="000D1B50"/>
    <w:rsid w:val="000E5C1E"/>
    <w:rsid w:val="000E6FBE"/>
    <w:rsid w:val="000E7755"/>
    <w:rsid w:val="000F0071"/>
    <w:rsid w:val="000F244E"/>
    <w:rsid w:val="001037E9"/>
    <w:rsid w:val="0011283F"/>
    <w:rsid w:val="00113F42"/>
    <w:rsid w:val="00120C9A"/>
    <w:rsid w:val="00122C8A"/>
    <w:rsid w:val="00124FE9"/>
    <w:rsid w:val="00130763"/>
    <w:rsid w:val="001470F8"/>
    <w:rsid w:val="00153477"/>
    <w:rsid w:val="00153FD9"/>
    <w:rsid w:val="00154F00"/>
    <w:rsid w:val="0015626E"/>
    <w:rsid w:val="00157C33"/>
    <w:rsid w:val="00163EFC"/>
    <w:rsid w:val="00164463"/>
    <w:rsid w:val="00164CC1"/>
    <w:rsid w:val="001671B2"/>
    <w:rsid w:val="00174751"/>
    <w:rsid w:val="00184AD8"/>
    <w:rsid w:val="0018593B"/>
    <w:rsid w:val="00192812"/>
    <w:rsid w:val="001A15D0"/>
    <w:rsid w:val="001A7352"/>
    <w:rsid w:val="001B39F5"/>
    <w:rsid w:val="001B65CC"/>
    <w:rsid w:val="001C0008"/>
    <w:rsid w:val="001C027B"/>
    <w:rsid w:val="001C7587"/>
    <w:rsid w:val="001D1259"/>
    <w:rsid w:val="001F5141"/>
    <w:rsid w:val="001F581F"/>
    <w:rsid w:val="001F6A42"/>
    <w:rsid w:val="00202155"/>
    <w:rsid w:val="00205636"/>
    <w:rsid w:val="002120B5"/>
    <w:rsid w:val="002137FC"/>
    <w:rsid w:val="002171DE"/>
    <w:rsid w:val="00217E88"/>
    <w:rsid w:val="00225783"/>
    <w:rsid w:val="00227E7F"/>
    <w:rsid w:val="00230A33"/>
    <w:rsid w:val="002448C7"/>
    <w:rsid w:val="00244EEB"/>
    <w:rsid w:val="00245D60"/>
    <w:rsid w:val="002506DF"/>
    <w:rsid w:val="0025114F"/>
    <w:rsid w:val="00253A96"/>
    <w:rsid w:val="002560F2"/>
    <w:rsid w:val="0026120C"/>
    <w:rsid w:val="00267973"/>
    <w:rsid w:val="00270BA7"/>
    <w:rsid w:val="00277DDF"/>
    <w:rsid w:val="00280F89"/>
    <w:rsid w:val="00281AD9"/>
    <w:rsid w:val="00283F13"/>
    <w:rsid w:val="002953FF"/>
    <w:rsid w:val="002A1A4D"/>
    <w:rsid w:val="002A1C39"/>
    <w:rsid w:val="002A4418"/>
    <w:rsid w:val="002A7BA7"/>
    <w:rsid w:val="002B1765"/>
    <w:rsid w:val="002B533A"/>
    <w:rsid w:val="002B6835"/>
    <w:rsid w:val="002C434A"/>
    <w:rsid w:val="002C565F"/>
    <w:rsid w:val="002D787E"/>
    <w:rsid w:val="002E07F2"/>
    <w:rsid w:val="002E326D"/>
    <w:rsid w:val="002E60E4"/>
    <w:rsid w:val="002E649A"/>
    <w:rsid w:val="002E6EB1"/>
    <w:rsid w:val="002F51EF"/>
    <w:rsid w:val="002F6A87"/>
    <w:rsid w:val="00305381"/>
    <w:rsid w:val="00307472"/>
    <w:rsid w:val="00307E90"/>
    <w:rsid w:val="00315669"/>
    <w:rsid w:val="00316AAC"/>
    <w:rsid w:val="00317160"/>
    <w:rsid w:val="00323FBF"/>
    <w:rsid w:val="00332169"/>
    <w:rsid w:val="00333BC8"/>
    <w:rsid w:val="00335161"/>
    <w:rsid w:val="00340014"/>
    <w:rsid w:val="00341874"/>
    <w:rsid w:val="00350CCE"/>
    <w:rsid w:val="00356669"/>
    <w:rsid w:val="00364895"/>
    <w:rsid w:val="00366EDF"/>
    <w:rsid w:val="00374473"/>
    <w:rsid w:val="00383838"/>
    <w:rsid w:val="00393161"/>
    <w:rsid w:val="003936E9"/>
    <w:rsid w:val="00394ADB"/>
    <w:rsid w:val="00395BF2"/>
    <w:rsid w:val="003A022B"/>
    <w:rsid w:val="003A6324"/>
    <w:rsid w:val="003B0624"/>
    <w:rsid w:val="003B7BF5"/>
    <w:rsid w:val="003D5B61"/>
    <w:rsid w:val="003E6170"/>
    <w:rsid w:val="003F33BA"/>
    <w:rsid w:val="003F707E"/>
    <w:rsid w:val="004050A4"/>
    <w:rsid w:val="004143CC"/>
    <w:rsid w:val="00414F93"/>
    <w:rsid w:val="004277DA"/>
    <w:rsid w:val="00430307"/>
    <w:rsid w:val="0043099E"/>
    <w:rsid w:val="00436C7A"/>
    <w:rsid w:val="00441F04"/>
    <w:rsid w:val="00442BC3"/>
    <w:rsid w:val="00443D5B"/>
    <w:rsid w:val="00443F7C"/>
    <w:rsid w:val="00451786"/>
    <w:rsid w:val="00456317"/>
    <w:rsid w:val="00461F26"/>
    <w:rsid w:val="0046342D"/>
    <w:rsid w:val="00467068"/>
    <w:rsid w:val="0047316E"/>
    <w:rsid w:val="00477895"/>
    <w:rsid w:val="00483670"/>
    <w:rsid w:val="00483F86"/>
    <w:rsid w:val="00484620"/>
    <w:rsid w:val="0048777D"/>
    <w:rsid w:val="00492F9D"/>
    <w:rsid w:val="0049608B"/>
    <w:rsid w:val="004A24AE"/>
    <w:rsid w:val="004A52AD"/>
    <w:rsid w:val="004A66E6"/>
    <w:rsid w:val="004B06E9"/>
    <w:rsid w:val="004B3C39"/>
    <w:rsid w:val="004C029D"/>
    <w:rsid w:val="004C0A82"/>
    <w:rsid w:val="004C208C"/>
    <w:rsid w:val="004D6D41"/>
    <w:rsid w:val="004E03A6"/>
    <w:rsid w:val="004E1666"/>
    <w:rsid w:val="004F162B"/>
    <w:rsid w:val="004F35BF"/>
    <w:rsid w:val="004F4341"/>
    <w:rsid w:val="004F7B82"/>
    <w:rsid w:val="00500566"/>
    <w:rsid w:val="005026ED"/>
    <w:rsid w:val="00504494"/>
    <w:rsid w:val="0050605B"/>
    <w:rsid w:val="00507AF4"/>
    <w:rsid w:val="00511952"/>
    <w:rsid w:val="005162F5"/>
    <w:rsid w:val="005173EE"/>
    <w:rsid w:val="00523163"/>
    <w:rsid w:val="00524C61"/>
    <w:rsid w:val="00524DD1"/>
    <w:rsid w:val="005259D0"/>
    <w:rsid w:val="0052717A"/>
    <w:rsid w:val="00530B9C"/>
    <w:rsid w:val="00542418"/>
    <w:rsid w:val="00547ACA"/>
    <w:rsid w:val="00554EE2"/>
    <w:rsid w:val="005552EB"/>
    <w:rsid w:val="0056567D"/>
    <w:rsid w:val="00571447"/>
    <w:rsid w:val="005802EE"/>
    <w:rsid w:val="00582A6A"/>
    <w:rsid w:val="00583EAB"/>
    <w:rsid w:val="00585BE9"/>
    <w:rsid w:val="00591667"/>
    <w:rsid w:val="0059448B"/>
    <w:rsid w:val="005976D9"/>
    <w:rsid w:val="005A5218"/>
    <w:rsid w:val="005A7E02"/>
    <w:rsid w:val="005B361F"/>
    <w:rsid w:val="005B7177"/>
    <w:rsid w:val="005C2FCB"/>
    <w:rsid w:val="005D09F9"/>
    <w:rsid w:val="005D3C7F"/>
    <w:rsid w:val="005D6D2C"/>
    <w:rsid w:val="005E6CB9"/>
    <w:rsid w:val="005E6EF5"/>
    <w:rsid w:val="005F55D0"/>
    <w:rsid w:val="006007D7"/>
    <w:rsid w:val="006021AE"/>
    <w:rsid w:val="006064F0"/>
    <w:rsid w:val="00614E30"/>
    <w:rsid w:val="00631645"/>
    <w:rsid w:val="006348B8"/>
    <w:rsid w:val="00636273"/>
    <w:rsid w:val="00641B24"/>
    <w:rsid w:val="006423BB"/>
    <w:rsid w:val="006427C9"/>
    <w:rsid w:val="00644058"/>
    <w:rsid w:val="00644D35"/>
    <w:rsid w:val="00645634"/>
    <w:rsid w:val="00646D1B"/>
    <w:rsid w:val="00660193"/>
    <w:rsid w:val="006639C2"/>
    <w:rsid w:val="00665CEC"/>
    <w:rsid w:val="006726CC"/>
    <w:rsid w:val="006745E3"/>
    <w:rsid w:val="00681AD9"/>
    <w:rsid w:val="006910EE"/>
    <w:rsid w:val="00694DA3"/>
    <w:rsid w:val="006B1E84"/>
    <w:rsid w:val="006B4975"/>
    <w:rsid w:val="006B60C4"/>
    <w:rsid w:val="006C0297"/>
    <w:rsid w:val="006C3A1B"/>
    <w:rsid w:val="006C4887"/>
    <w:rsid w:val="006C725C"/>
    <w:rsid w:val="006D0553"/>
    <w:rsid w:val="006D0A30"/>
    <w:rsid w:val="006E069D"/>
    <w:rsid w:val="006E2A21"/>
    <w:rsid w:val="006E686E"/>
    <w:rsid w:val="006F3C30"/>
    <w:rsid w:val="006F6554"/>
    <w:rsid w:val="006F65E7"/>
    <w:rsid w:val="006F7105"/>
    <w:rsid w:val="0070037A"/>
    <w:rsid w:val="00702F7A"/>
    <w:rsid w:val="00710BED"/>
    <w:rsid w:val="00717773"/>
    <w:rsid w:val="00726300"/>
    <w:rsid w:val="00730647"/>
    <w:rsid w:val="00731229"/>
    <w:rsid w:val="00734477"/>
    <w:rsid w:val="00736658"/>
    <w:rsid w:val="00744F27"/>
    <w:rsid w:val="00751B75"/>
    <w:rsid w:val="00757BDC"/>
    <w:rsid w:val="00761F42"/>
    <w:rsid w:val="00766509"/>
    <w:rsid w:val="00767C85"/>
    <w:rsid w:val="00772EAE"/>
    <w:rsid w:val="0078788A"/>
    <w:rsid w:val="00795523"/>
    <w:rsid w:val="007955B4"/>
    <w:rsid w:val="007A1F21"/>
    <w:rsid w:val="007A381F"/>
    <w:rsid w:val="007B2531"/>
    <w:rsid w:val="007B2683"/>
    <w:rsid w:val="007B5B61"/>
    <w:rsid w:val="007B61B3"/>
    <w:rsid w:val="007B7068"/>
    <w:rsid w:val="007C28BC"/>
    <w:rsid w:val="007C496B"/>
    <w:rsid w:val="007E062D"/>
    <w:rsid w:val="007E2DF3"/>
    <w:rsid w:val="007E528F"/>
    <w:rsid w:val="007E7933"/>
    <w:rsid w:val="007F578B"/>
    <w:rsid w:val="00801D36"/>
    <w:rsid w:val="008068BE"/>
    <w:rsid w:val="008075E5"/>
    <w:rsid w:val="008135A4"/>
    <w:rsid w:val="00816784"/>
    <w:rsid w:val="0081725F"/>
    <w:rsid w:val="0083161F"/>
    <w:rsid w:val="0084167D"/>
    <w:rsid w:val="00850818"/>
    <w:rsid w:val="00851355"/>
    <w:rsid w:val="00852869"/>
    <w:rsid w:val="008558E5"/>
    <w:rsid w:val="00863559"/>
    <w:rsid w:val="008665A7"/>
    <w:rsid w:val="0087322B"/>
    <w:rsid w:val="00885866"/>
    <w:rsid w:val="0089355D"/>
    <w:rsid w:val="00896541"/>
    <w:rsid w:val="008A28B2"/>
    <w:rsid w:val="008B14BE"/>
    <w:rsid w:val="008C171C"/>
    <w:rsid w:val="008E5A80"/>
    <w:rsid w:val="008F0F2F"/>
    <w:rsid w:val="008F47F2"/>
    <w:rsid w:val="008F6C2C"/>
    <w:rsid w:val="00900772"/>
    <w:rsid w:val="00901304"/>
    <w:rsid w:val="009104EC"/>
    <w:rsid w:val="0091147E"/>
    <w:rsid w:val="009300C0"/>
    <w:rsid w:val="00930E78"/>
    <w:rsid w:val="00933D59"/>
    <w:rsid w:val="009352B1"/>
    <w:rsid w:val="00936BF0"/>
    <w:rsid w:val="00940328"/>
    <w:rsid w:val="00940637"/>
    <w:rsid w:val="009423C7"/>
    <w:rsid w:val="00943BEC"/>
    <w:rsid w:val="00943E22"/>
    <w:rsid w:val="009534CD"/>
    <w:rsid w:val="00961B44"/>
    <w:rsid w:val="00961BC5"/>
    <w:rsid w:val="009646F1"/>
    <w:rsid w:val="009670FB"/>
    <w:rsid w:val="009673E8"/>
    <w:rsid w:val="009723DE"/>
    <w:rsid w:val="00981FF4"/>
    <w:rsid w:val="00984F0F"/>
    <w:rsid w:val="009859DF"/>
    <w:rsid w:val="00986482"/>
    <w:rsid w:val="0099529F"/>
    <w:rsid w:val="00997CE9"/>
    <w:rsid w:val="009A0EC4"/>
    <w:rsid w:val="009A2A47"/>
    <w:rsid w:val="009A2D9C"/>
    <w:rsid w:val="009B194E"/>
    <w:rsid w:val="009B764B"/>
    <w:rsid w:val="009C107E"/>
    <w:rsid w:val="009C21B4"/>
    <w:rsid w:val="009C328D"/>
    <w:rsid w:val="009C3A4A"/>
    <w:rsid w:val="009D15A7"/>
    <w:rsid w:val="009E58A0"/>
    <w:rsid w:val="009E5DF7"/>
    <w:rsid w:val="009E7AF4"/>
    <w:rsid w:val="009F18FD"/>
    <w:rsid w:val="009F50FC"/>
    <w:rsid w:val="00A00C54"/>
    <w:rsid w:val="00A028ED"/>
    <w:rsid w:val="00A11327"/>
    <w:rsid w:val="00A11EBA"/>
    <w:rsid w:val="00A1622C"/>
    <w:rsid w:val="00A201D8"/>
    <w:rsid w:val="00A22F4F"/>
    <w:rsid w:val="00A32765"/>
    <w:rsid w:val="00A34333"/>
    <w:rsid w:val="00A40E12"/>
    <w:rsid w:val="00A4137F"/>
    <w:rsid w:val="00A429D1"/>
    <w:rsid w:val="00A62F4A"/>
    <w:rsid w:val="00A6374A"/>
    <w:rsid w:val="00A66322"/>
    <w:rsid w:val="00A66679"/>
    <w:rsid w:val="00A90125"/>
    <w:rsid w:val="00A91CB9"/>
    <w:rsid w:val="00AA0EF9"/>
    <w:rsid w:val="00AA3093"/>
    <w:rsid w:val="00AA6159"/>
    <w:rsid w:val="00AB2E5C"/>
    <w:rsid w:val="00AB4E1D"/>
    <w:rsid w:val="00AC1B88"/>
    <w:rsid w:val="00AC4183"/>
    <w:rsid w:val="00AC4CEE"/>
    <w:rsid w:val="00AC6787"/>
    <w:rsid w:val="00AD6CC4"/>
    <w:rsid w:val="00AE7D34"/>
    <w:rsid w:val="00AF104F"/>
    <w:rsid w:val="00AF2199"/>
    <w:rsid w:val="00AF3E72"/>
    <w:rsid w:val="00B03F98"/>
    <w:rsid w:val="00B12507"/>
    <w:rsid w:val="00B15221"/>
    <w:rsid w:val="00B175E9"/>
    <w:rsid w:val="00B276F7"/>
    <w:rsid w:val="00B32487"/>
    <w:rsid w:val="00B36C68"/>
    <w:rsid w:val="00B408B5"/>
    <w:rsid w:val="00B45B4F"/>
    <w:rsid w:val="00B45E46"/>
    <w:rsid w:val="00B47C60"/>
    <w:rsid w:val="00B52F16"/>
    <w:rsid w:val="00B57EEB"/>
    <w:rsid w:val="00B64A19"/>
    <w:rsid w:val="00B67E0C"/>
    <w:rsid w:val="00B704CF"/>
    <w:rsid w:val="00B705E6"/>
    <w:rsid w:val="00B91FBB"/>
    <w:rsid w:val="00B92F32"/>
    <w:rsid w:val="00B94310"/>
    <w:rsid w:val="00BA0046"/>
    <w:rsid w:val="00BA157E"/>
    <w:rsid w:val="00BA56DF"/>
    <w:rsid w:val="00BA591D"/>
    <w:rsid w:val="00BA6EC1"/>
    <w:rsid w:val="00BB2D11"/>
    <w:rsid w:val="00BB61A8"/>
    <w:rsid w:val="00BB61EB"/>
    <w:rsid w:val="00BC6E27"/>
    <w:rsid w:val="00BD2448"/>
    <w:rsid w:val="00BD50C5"/>
    <w:rsid w:val="00BE0A5F"/>
    <w:rsid w:val="00BE7F01"/>
    <w:rsid w:val="00BE7FBE"/>
    <w:rsid w:val="00BF37E1"/>
    <w:rsid w:val="00BF3805"/>
    <w:rsid w:val="00BF507A"/>
    <w:rsid w:val="00C01224"/>
    <w:rsid w:val="00C056FB"/>
    <w:rsid w:val="00C11AB3"/>
    <w:rsid w:val="00C12268"/>
    <w:rsid w:val="00C134B5"/>
    <w:rsid w:val="00C1382E"/>
    <w:rsid w:val="00C14A14"/>
    <w:rsid w:val="00C222A8"/>
    <w:rsid w:val="00C22DE2"/>
    <w:rsid w:val="00C36E9E"/>
    <w:rsid w:val="00C41078"/>
    <w:rsid w:val="00C41759"/>
    <w:rsid w:val="00C457D0"/>
    <w:rsid w:val="00C47B17"/>
    <w:rsid w:val="00C501DB"/>
    <w:rsid w:val="00C562AC"/>
    <w:rsid w:val="00C62763"/>
    <w:rsid w:val="00C63886"/>
    <w:rsid w:val="00C64F00"/>
    <w:rsid w:val="00C65915"/>
    <w:rsid w:val="00C67827"/>
    <w:rsid w:val="00C70B40"/>
    <w:rsid w:val="00C755BB"/>
    <w:rsid w:val="00C762F9"/>
    <w:rsid w:val="00C76338"/>
    <w:rsid w:val="00C77F90"/>
    <w:rsid w:val="00C821D2"/>
    <w:rsid w:val="00C96CED"/>
    <w:rsid w:val="00CB2ECE"/>
    <w:rsid w:val="00CB6EA8"/>
    <w:rsid w:val="00CC0DF6"/>
    <w:rsid w:val="00CC16EC"/>
    <w:rsid w:val="00CC3E16"/>
    <w:rsid w:val="00CD5BEE"/>
    <w:rsid w:val="00CD66FF"/>
    <w:rsid w:val="00CE106F"/>
    <w:rsid w:val="00CE4164"/>
    <w:rsid w:val="00CF23C6"/>
    <w:rsid w:val="00CF5E18"/>
    <w:rsid w:val="00D0158B"/>
    <w:rsid w:val="00D12EC4"/>
    <w:rsid w:val="00D15BDC"/>
    <w:rsid w:val="00D15E12"/>
    <w:rsid w:val="00D21C08"/>
    <w:rsid w:val="00D2389C"/>
    <w:rsid w:val="00D25789"/>
    <w:rsid w:val="00D2629B"/>
    <w:rsid w:val="00D345F5"/>
    <w:rsid w:val="00D4192A"/>
    <w:rsid w:val="00D42220"/>
    <w:rsid w:val="00D51D07"/>
    <w:rsid w:val="00D54F4D"/>
    <w:rsid w:val="00D56805"/>
    <w:rsid w:val="00D67AB8"/>
    <w:rsid w:val="00D70FDC"/>
    <w:rsid w:val="00D716F3"/>
    <w:rsid w:val="00D74D03"/>
    <w:rsid w:val="00D80B98"/>
    <w:rsid w:val="00D861F3"/>
    <w:rsid w:val="00D87C08"/>
    <w:rsid w:val="00D87E36"/>
    <w:rsid w:val="00D87FBB"/>
    <w:rsid w:val="00D9088A"/>
    <w:rsid w:val="00DA1905"/>
    <w:rsid w:val="00DA419E"/>
    <w:rsid w:val="00DA62D2"/>
    <w:rsid w:val="00DA6B72"/>
    <w:rsid w:val="00DB11F5"/>
    <w:rsid w:val="00DB44DA"/>
    <w:rsid w:val="00DC0FE4"/>
    <w:rsid w:val="00DC46F9"/>
    <w:rsid w:val="00DD17B6"/>
    <w:rsid w:val="00DE06BB"/>
    <w:rsid w:val="00DE181C"/>
    <w:rsid w:val="00DE3C16"/>
    <w:rsid w:val="00DE5DBB"/>
    <w:rsid w:val="00DF38FD"/>
    <w:rsid w:val="00DF42DB"/>
    <w:rsid w:val="00E0382F"/>
    <w:rsid w:val="00E17E38"/>
    <w:rsid w:val="00E20A3D"/>
    <w:rsid w:val="00E21394"/>
    <w:rsid w:val="00E220E5"/>
    <w:rsid w:val="00E27EB2"/>
    <w:rsid w:val="00E27F63"/>
    <w:rsid w:val="00E37157"/>
    <w:rsid w:val="00E54DB1"/>
    <w:rsid w:val="00E55608"/>
    <w:rsid w:val="00E56DE6"/>
    <w:rsid w:val="00E620D0"/>
    <w:rsid w:val="00E644B7"/>
    <w:rsid w:val="00E65CA9"/>
    <w:rsid w:val="00E714D6"/>
    <w:rsid w:val="00E755BF"/>
    <w:rsid w:val="00E826BF"/>
    <w:rsid w:val="00E900FB"/>
    <w:rsid w:val="00E9037B"/>
    <w:rsid w:val="00E90B80"/>
    <w:rsid w:val="00E960F0"/>
    <w:rsid w:val="00EA6633"/>
    <w:rsid w:val="00EA6A50"/>
    <w:rsid w:val="00EC0BB0"/>
    <w:rsid w:val="00EC2B0F"/>
    <w:rsid w:val="00EC3B4A"/>
    <w:rsid w:val="00EC3BD8"/>
    <w:rsid w:val="00ED5F9D"/>
    <w:rsid w:val="00ED6C3D"/>
    <w:rsid w:val="00ED77C8"/>
    <w:rsid w:val="00EE2A84"/>
    <w:rsid w:val="00EE2DDB"/>
    <w:rsid w:val="00EF0790"/>
    <w:rsid w:val="00EF508A"/>
    <w:rsid w:val="00EF5528"/>
    <w:rsid w:val="00EF5DB1"/>
    <w:rsid w:val="00F02B14"/>
    <w:rsid w:val="00F04538"/>
    <w:rsid w:val="00F05149"/>
    <w:rsid w:val="00F16F47"/>
    <w:rsid w:val="00F17B48"/>
    <w:rsid w:val="00F20323"/>
    <w:rsid w:val="00F31AC4"/>
    <w:rsid w:val="00F337E5"/>
    <w:rsid w:val="00F4463E"/>
    <w:rsid w:val="00F45004"/>
    <w:rsid w:val="00F46048"/>
    <w:rsid w:val="00F47AE3"/>
    <w:rsid w:val="00F51E03"/>
    <w:rsid w:val="00F52449"/>
    <w:rsid w:val="00F62E51"/>
    <w:rsid w:val="00F644EF"/>
    <w:rsid w:val="00F66E51"/>
    <w:rsid w:val="00F753A7"/>
    <w:rsid w:val="00F754F3"/>
    <w:rsid w:val="00F76D16"/>
    <w:rsid w:val="00F80EC9"/>
    <w:rsid w:val="00F82832"/>
    <w:rsid w:val="00F91A95"/>
    <w:rsid w:val="00F95DA2"/>
    <w:rsid w:val="00F97635"/>
    <w:rsid w:val="00FA086B"/>
    <w:rsid w:val="00FA31F3"/>
    <w:rsid w:val="00FA61C3"/>
    <w:rsid w:val="00FB0B2E"/>
    <w:rsid w:val="00FD4356"/>
    <w:rsid w:val="00FD78E7"/>
    <w:rsid w:val="00FE0DAB"/>
    <w:rsid w:val="00FE20B9"/>
    <w:rsid w:val="00FE33C2"/>
    <w:rsid w:val="00FE3A53"/>
    <w:rsid w:val="00FE5AFD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9861ED0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uiPriority w:val="1"/>
    <w:qFormat/>
    <w:rsid w:val="00997CE9"/>
    <w:pPr>
      <w:spacing w:line="240" w:lineRule="auto"/>
    </w:pPr>
  </w:style>
  <w:style w:type="paragraph" w:customStyle="1" w:styleId="Default">
    <w:name w:val="Default"/>
    <w:rsid w:val="00F5244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2E60E4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568</Words>
  <Characters>3836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8</cp:revision>
  <cp:lastPrinted>2008-10-22T12:54:00Z</cp:lastPrinted>
  <dcterms:created xsi:type="dcterms:W3CDTF">2019-05-14T11:26:00Z</dcterms:created>
  <dcterms:modified xsi:type="dcterms:W3CDTF">2019-05-15T12:36:00Z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