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8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BF507A" w:rsidRPr="0066623E" w:rsidTr="00F6145D">
        <w:trPr>
          <w:trHeight w:hRule="exact" w:val="6507"/>
        </w:trPr>
        <w:tc>
          <w:tcPr>
            <w:tcW w:w="8154" w:type="dxa"/>
            <w:shd w:val="clear" w:color="auto" w:fill="auto"/>
          </w:tcPr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FE0D7A">
              <w:rPr>
                <w:b w:val="0"/>
              </w:rPr>
              <w:t>24</w:t>
            </w:r>
            <w:r>
              <w:rPr>
                <w:b w:val="0"/>
              </w:rPr>
              <w:t xml:space="preserve">. </w:t>
            </w:r>
            <w:r w:rsidR="00FE0D7A">
              <w:rPr>
                <w:b w:val="0"/>
              </w:rPr>
              <w:t>juni</w:t>
            </w:r>
            <w:r w:rsidR="004F162B">
              <w:rPr>
                <w:b w:val="0"/>
              </w:rPr>
              <w:t xml:space="preserve"> kl. 08.15-10</w:t>
            </w:r>
            <w:r w:rsidR="00F66E51">
              <w:rPr>
                <w:b w:val="0"/>
              </w:rPr>
              <w:t>.00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:rsidR="009B194E" w:rsidRDefault="009B194E" w:rsidP="009B194E">
            <w:pPr>
              <w:pStyle w:val="Dokumentinfo"/>
            </w:pPr>
            <w:r>
              <w:t xml:space="preserve">Mødested Emdrup: </w:t>
            </w:r>
            <w:r w:rsidR="00FE0D7A">
              <w:rPr>
                <w:b w:val="0"/>
              </w:rPr>
              <w:t>1611-121B</w:t>
            </w:r>
          </w:p>
          <w:p w:rsidR="009B194E" w:rsidRDefault="009B194E" w:rsidP="009B194E">
            <w:pPr>
              <w:pStyle w:val="Dokumentinfo"/>
              <w:rPr>
                <w:b w:val="0"/>
              </w:rPr>
            </w:pPr>
          </w:p>
          <w:p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:rsidR="009B194E" w:rsidRDefault="009B194E" w:rsidP="009B194E">
            <w:pPr>
              <w:pStyle w:val="Dokumentinfo"/>
            </w:pPr>
          </w:p>
          <w:p w:rsidR="009B194E" w:rsidRPr="008F0F2F" w:rsidRDefault="009B194E" w:rsidP="009B194E">
            <w:pPr>
              <w:pStyle w:val="Dokumentinfo"/>
            </w:pPr>
            <w:r w:rsidRPr="008F0F2F">
              <w:t xml:space="preserve">Deltagere: </w:t>
            </w:r>
          </w:p>
          <w:p w:rsidR="009B194E" w:rsidRPr="008F0F2F" w:rsidRDefault="009B194E" w:rsidP="009B194E">
            <w:pPr>
              <w:pStyle w:val="Dokumentinfo"/>
            </w:pP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  <w:r w:rsidRPr="009646F1">
              <w:t xml:space="preserve">VIP: </w:t>
            </w:r>
            <w:r w:rsidRPr="009646F1">
              <w:rPr>
                <w:b w:val="0"/>
              </w:rPr>
              <w:t>Kirsten Beedholm, Annelise Norlyk, Christina Catherine Da</w:t>
            </w:r>
            <w:r w:rsidR="00885C32">
              <w:rPr>
                <w:b w:val="0"/>
              </w:rPr>
              <w:t>hm, Jesper Østergaard Hjortdal</w:t>
            </w: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</w:p>
          <w:p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Camilla Kjær</w:t>
            </w:r>
            <w:r w:rsidR="00DA6B72" w:rsidRPr="00DA6B72">
              <w:rPr>
                <w:b w:val="0"/>
              </w:rPr>
              <w:t xml:space="preserve"> (næstformand</w:t>
            </w:r>
            <w:r w:rsidR="00DA6B72">
              <w:rPr>
                <w:b w:val="0"/>
              </w:rPr>
              <w:t xml:space="preserve"> SFK</w:t>
            </w:r>
            <w:r w:rsidR="00DA6B72" w:rsidRPr="00DA6B72">
              <w:rPr>
                <w:b w:val="0"/>
              </w:rPr>
              <w:t>)</w:t>
            </w:r>
            <w:r w:rsidRPr="00DA6B72">
              <w:rPr>
                <w:b w:val="0"/>
              </w:rPr>
              <w:t>, Sandra Ileby Rokkedrejer</w:t>
            </w:r>
            <w:r w:rsidR="00DA6B72">
              <w:rPr>
                <w:b w:val="0"/>
              </w:rPr>
              <w:t xml:space="preserve"> (SFK)</w:t>
            </w:r>
            <w:r w:rsidR="00D87E36">
              <w:rPr>
                <w:b w:val="0"/>
              </w:rPr>
              <w:t>, Lotte Ste</w:t>
            </w:r>
            <w:r w:rsidRPr="00DA6B72">
              <w:rPr>
                <w:b w:val="0"/>
              </w:rPr>
              <w:t>ntoft Dahl</w:t>
            </w:r>
            <w:r w:rsidR="00DA6B72">
              <w:rPr>
                <w:b w:val="0"/>
              </w:rPr>
              <w:t xml:space="preserve"> (CUR</w:t>
            </w:r>
            <w:r w:rsidR="005D6D2C">
              <w:rPr>
                <w:b w:val="0"/>
              </w:rPr>
              <w:t xml:space="preserve"> Aarhus</w:t>
            </w:r>
            <w:r w:rsidR="00DA6B72">
              <w:rPr>
                <w:b w:val="0"/>
              </w:rPr>
              <w:t>)</w:t>
            </w:r>
            <w:r w:rsidR="00CF1878">
              <w:rPr>
                <w:b w:val="0"/>
              </w:rPr>
              <w:t xml:space="preserve">, </w:t>
            </w:r>
            <w:r w:rsidR="00CF1878" w:rsidRPr="00DA6B72">
              <w:rPr>
                <w:b w:val="0"/>
              </w:rPr>
              <w:t>Camilla Rahbek Lysholm Bruun</w:t>
            </w:r>
            <w:r w:rsidR="00CF1878">
              <w:rPr>
                <w:b w:val="0"/>
              </w:rPr>
              <w:t xml:space="preserve"> (CUR Emdrup)</w:t>
            </w:r>
          </w:p>
          <w:p w:rsidR="001A15D0" w:rsidRPr="00DA6B72" w:rsidRDefault="001A15D0" w:rsidP="001A15D0"/>
          <w:p w:rsidR="00DA6B72" w:rsidRPr="0066623E" w:rsidRDefault="00DA6B72" w:rsidP="001A15D0">
            <w:pPr>
              <w:rPr>
                <w:b/>
                <w:lang w:val="en-US"/>
              </w:rPr>
            </w:pPr>
            <w:r w:rsidRPr="0066623E">
              <w:rPr>
                <w:b/>
                <w:lang w:val="en-US"/>
              </w:rPr>
              <w:t>Studerende (</w:t>
            </w:r>
            <w:r w:rsidR="00FD4356" w:rsidRPr="0066623E">
              <w:rPr>
                <w:b/>
                <w:lang w:val="en-US"/>
              </w:rPr>
              <w:t>suppleanter</w:t>
            </w:r>
            <w:r w:rsidRPr="0066623E">
              <w:rPr>
                <w:b/>
                <w:lang w:val="en-US"/>
              </w:rPr>
              <w:t xml:space="preserve">):  </w:t>
            </w:r>
            <w:r w:rsidRPr="0066623E">
              <w:rPr>
                <w:lang w:val="en-US"/>
              </w:rPr>
              <w:t>Christian Haurdahl Jentz (suppleant SFK)</w:t>
            </w:r>
            <w:r w:rsidR="0065666E" w:rsidRPr="0066623E">
              <w:rPr>
                <w:lang w:val="en-US"/>
              </w:rPr>
              <w:t xml:space="preserve">, </w:t>
            </w:r>
            <w:r w:rsidRPr="0066623E">
              <w:rPr>
                <w:lang w:val="en-US"/>
              </w:rPr>
              <w:t>Kasper Linding Dyrehauge (observatør OPTO)</w:t>
            </w:r>
            <w:r w:rsidR="0066623E" w:rsidRPr="0066623E">
              <w:rPr>
                <w:lang w:val="en-US"/>
              </w:rPr>
              <w:t xml:space="preserve">, </w:t>
            </w:r>
            <w:r w:rsidR="0066623E" w:rsidRPr="00D24049">
              <w:rPr>
                <w:rFonts w:cstheme="minorHAnsi"/>
                <w:lang w:val="en-US"/>
              </w:rPr>
              <w:t>Johanne Søborg Hartman</w:t>
            </w:r>
            <w:r w:rsidR="0066623E">
              <w:rPr>
                <w:rFonts w:cstheme="minorHAnsi"/>
                <w:lang w:val="en-US"/>
              </w:rPr>
              <w:t xml:space="preserve"> (Observatør CUR Emdrup)</w:t>
            </w:r>
            <w:bookmarkStart w:id="3" w:name="_GoBack"/>
            <w:bookmarkEnd w:id="3"/>
          </w:p>
          <w:p w:rsidR="00DA6B72" w:rsidRPr="0066623E" w:rsidRDefault="00DA6B72" w:rsidP="001A15D0">
            <w:pPr>
              <w:pStyle w:val="Dokumentinfo"/>
              <w:rPr>
                <w:szCs w:val="24"/>
                <w:lang w:val="en-US" w:eastAsia="en-US"/>
              </w:rPr>
            </w:pPr>
          </w:p>
          <w:p w:rsidR="001A15D0" w:rsidRPr="00446B7B" w:rsidRDefault="001A15D0" w:rsidP="001A15D0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 w:rsidR="006F3C9F">
              <w:rPr>
                <w:b w:val="0"/>
                <w:szCs w:val="24"/>
                <w:lang w:eastAsia="en-US"/>
              </w:rPr>
              <w:t>Helle Bønsøe Nielsen,</w:t>
            </w:r>
            <w:r w:rsidRPr="00E1272D">
              <w:rPr>
                <w:b w:val="0"/>
                <w:szCs w:val="24"/>
                <w:lang w:eastAsia="en-US"/>
              </w:rPr>
              <w:t xml:space="preserve">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:rsidR="00ED77C8" w:rsidRDefault="00ED77C8" w:rsidP="00BF507A">
            <w:pPr>
              <w:pStyle w:val="Dokumentinfo"/>
            </w:pPr>
          </w:p>
          <w:p w:rsidR="00A90125" w:rsidRPr="006F3C9F" w:rsidRDefault="00A90125" w:rsidP="00BF507A">
            <w:pPr>
              <w:pStyle w:val="Dokumentinfo"/>
              <w:rPr>
                <w:lang w:val="en-US"/>
              </w:rPr>
            </w:pPr>
            <w:r w:rsidRPr="0066623E">
              <w:t xml:space="preserve">Afbud: </w:t>
            </w:r>
            <w:r w:rsidR="00FE0D7A" w:rsidRPr="0066623E">
              <w:rPr>
                <w:b w:val="0"/>
              </w:rPr>
              <w:t xml:space="preserve">Michael Væth, </w:t>
            </w:r>
            <w:r w:rsidRPr="0066623E">
              <w:rPr>
                <w:b w:val="0"/>
              </w:rPr>
              <w:t>Niels Trolle</w:t>
            </w:r>
            <w:r w:rsidR="00FE0D7A" w:rsidRPr="0066623E">
              <w:rPr>
                <w:b w:val="0"/>
              </w:rPr>
              <w:t xml:space="preserve"> (suppleant)</w:t>
            </w:r>
            <w:r w:rsidRPr="0066623E">
              <w:rPr>
                <w:b w:val="0"/>
              </w:rPr>
              <w:t xml:space="preserve">, </w:t>
            </w:r>
            <w:r w:rsidR="00FE0D7A" w:rsidRPr="0066623E">
              <w:rPr>
                <w:b w:val="0"/>
              </w:rPr>
              <w:t>Thomas Maribo (suppleant)</w:t>
            </w:r>
            <w:r w:rsidR="00C727A6" w:rsidRPr="0066623E">
              <w:rPr>
                <w:b w:val="0"/>
              </w:rPr>
              <w:t xml:space="preserve">. </w:t>
            </w:r>
            <w:r w:rsidR="00C727A6">
              <w:rPr>
                <w:b w:val="0"/>
                <w:lang w:val="en-US"/>
              </w:rPr>
              <w:t>Johanne Søborg Hartmann (observatør CUR Emdrup</w:t>
            </w:r>
            <w:r w:rsidR="00C727A6" w:rsidRPr="0065666E">
              <w:rPr>
                <w:b w:val="0"/>
                <w:lang w:val="en-US"/>
              </w:rPr>
              <w:t>)</w:t>
            </w:r>
            <w:r w:rsidR="0065666E" w:rsidRPr="0065666E">
              <w:rPr>
                <w:b w:val="0"/>
                <w:lang w:val="en-US"/>
              </w:rPr>
              <w:t>, Anne Thomasen (suppleant SFK)</w:t>
            </w:r>
            <w:r w:rsidR="006F3C9F">
              <w:rPr>
                <w:b w:val="0"/>
                <w:lang w:val="en-US"/>
              </w:rPr>
              <w:t xml:space="preserve">, </w:t>
            </w:r>
            <w:r w:rsidR="006F3C9F" w:rsidRPr="006F3C9F">
              <w:rPr>
                <w:b w:val="0"/>
                <w:szCs w:val="24"/>
                <w:lang w:val="en-US" w:eastAsia="en-US"/>
              </w:rPr>
              <w:t>Mia Schou Johansen</w:t>
            </w:r>
          </w:p>
          <w:p w:rsidR="00BF507A" w:rsidRPr="00FE0D7A" w:rsidRDefault="00BF507A" w:rsidP="00BF507A">
            <w:pPr>
              <w:pStyle w:val="Dokumentinfo"/>
              <w:rPr>
                <w:lang w:val="en-US"/>
              </w:rPr>
            </w:pPr>
          </w:p>
          <w:p w:rsidR="00ED77C8" w:rsidRPr="00FE0D7A" w:rsidRDefault="00ED77C8" w:rsidP="00BF507A">
            <w:pPr>
              <w:pStyle w:val="Dokumentinfo"/>
              <w:rPr>
                <w:lang w:val="en-US"/>
              </w:rPr>
            </w:pPr>
          </w:p>
        </w:tc>
      </w:tr>
    </w:tbl>
    <w:p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:rsidR="00245D60" w:rsidRDefault="00245D60" w:rsidP="00AC1B88">
      <w:r>
        <w:t>Godkendelse af dagsorden</w:t>
      </w:r>
    </w:p>
    <w:p w:rsidR="00245D60" w:rsidRDefault="00245D60" w:rsidP="00940328">
      <w:pPr>
        <w:spacing w:line="360" w:lineRule="auto"/>
      </w:pPr>
    </w:p>
    <w:p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:rsidR="00245D60" w:rsidRDefault="00245D60" w:rsidP="00AC1B88">
      <w:r>
        <w:t xml:space="preserve">Godkendelse af referat </w:t>
      </w:r>
    </w:p>
    <w:p w:rsidR="00245D60" w:rsidRDefault="00245D60" w:rsidP="00AC1B88"/>
    <w:p w:rsidR="00981FF4" w:rsidRDefault="007B7068" w:rsidP="00AC1B88">
      <w:r>
        <w:t>Bil</w:t>
      </w:r>
      <w:r w:rsidR="00CF1878">
        <w:t>ag 1. Referat studienævnsmøde 20</w:t>
      </w:r>
      <w:r>
        <w:t xml:space="preserve">. </w:t>
      </w:r>
      <w:r w:rsidR="00CF1878">
        <w:t>maj</w:t>
      </w:r>
      <w:r>
        <w:t xml:space="preserve"> 2019 </w:t>
      </w:r>
    </w:p>
    <w:p w:rsidR="00981FF4" w:rsidRDefault="00981FF4" w:rsidP="00940328">
      <w:pPr>
        <w:spacing w:line="360" w:lineRule="auto"/>
      </w:pPr>
    </w:p>
    <w:p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:rsidR="002120B5" w:rsidRPr="002120B5" w:rsidRDefault="002120B5" w:rsidP="002120B5"/>
    <w:p w:rsidR="00245D60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>Sager til behandling</w:t>
      </w:r>
    </w:p>
    <w:p w:rsidR="002120B5" w:rsidRDefault="00C631AE" w:rsidP="00940328">
      <w:pPr>
        <w:spacing w:line="360" w:lineRule="auto"/>
      </w:pPr>
      <w:r>
        <w:t xml:space="preserve">Bilag 2. Sag 1 </w:t>
      </w:r>
    </w:p>
    <w:p w:rsidR="00885C32" w:rsidRPr="00556D78" w:rsidRDefault="00885C32" w:rsidP="00940328">
      <w:pPr>
        <w:spacing w:line="360" w:lineRule="auto"/>
      </w:pPr>
    </w:p>
    <w:p w:rsidR="00245D60" w:rsidRPr="00EA152D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:rsidR="00245D60" w:rsidRDefault="00245D60" w:rsidP="00AC1B88">
      <w:r w:rsidRPr="00EA152D">
        <w:t xml:space="preserve">Orientering om sager afgjort administrativt eller af studieleder/studienævnsformand mellem studienævnsmøderne. </w:t>
      </w:r>
    </w:p>
    <w:p w:rsidR="002120B5" w:rsidRDefault="002120B5" w:rsidP="00AC1B88"/>
    <w:p w:rsidR="00DC0FE4" w:rsidRDefault="00C631AE" w:rsidP="00E900FB">
      <w:r>
        <w:t>Bilag 3</w:t>
      </w:r>
      <w:r w:rsidR="002120B5">
        <w:t xml:space="preserve">. Sager siden sidst </w:t>
      </w:r>
    </w:p>
    <w:p w:rsidR="007F3BB9" w:rsidRDefault="007F3BB9" w:rsidP="00E900FB"/>
    <w:p w:rsidR="00CE4185" w:rsidRPr="00F6145D" w:rsidRDefault="00CE4185" w:rsidP="00F6145D">
      <w:pPr>
        <w:rPr>
          <w:b/>
        </w:rPr>
      </w:pPr>
      <w:r w:rsidRPr="00F6145D">
        <w:rPr>
          <w:b/>
        </w:rPr>
        <w:t xml:space="preserve">4. </w:t>
      </w:r>
      <w:r w:rsidR="00C307D7" w:rsidRPr="00F6145D">
        <w:rPr>
          <w:b/>
        </w:rPr>
        <w:t xml:space="preserve">Beslutning: godkendelse af formål, kompetenceprofil, adgangskrav og kassogram for ny studieordning 2020 for den sundhedsfaglige kandidatuddannelse </w:t>
      </w:r>
    </w:p>
    <w:p w:rsidR="00CE4185" w:rsidRDefault="00CE4185" w:rsidP="00CE4185">
      <w:pPr>
        <w:spacing w:line="276" w:lineRule="auto"/>
        <w:rPr>
          <w:rFonts w:cs="Calibri"/>
        </w:rPr>
      </w:pPr>
      <w:r>
        <w:rPr>
          <w:rFonts w:cs="Calibri"/>
        </w:rPr>
        <w:t xml:space="preserve">Uddannelsesleder Christina Dahm giver en status på revisionsprocessen på den sundhedsfaglige kandidatuddannelse. </w:t>
      </w:r>
    </w:p>
    <w:p w:rsidR="00CE4185" w:rsidRDefault="00CE4185" w:rsidP="00CE4185">
      <w:pPr>
        <w:spacing w:line="276" w:lineRule="auto"/>
        <w:rPr>
          <w:rFonts w:cs="Calibri"/>
        </w:rPr>
      </w:pPr>
    </w:p>
    <w:p w:rsidR="00CE4185" w:rsidRDefault="00CE4185" w:rsidP="00CE4185">
      <w:pPr>
        <w:spacing w:line="276" w:lineRule="auto"/>
        <w:rPr>
          <w:rFonts w:cs="Calibri"/>
        </w:rPr>
      </w:pPr>
      <w:r>
        <w:rPr>
          <w:rFonts w:cs="Calibri"/>
        </w:rPr>
        <w:t xml:space="preserve">Projektgruppen indstiller til, at studienævnet godkender forslag til formål og erhvervssigte, kompetenceprofil, adgangskrav og kassogram for uddannelsen. </w:t>
      </w:r>
    </w:p>
    <w:p w:rsidR="00CE4185" w:rsidRDefault="00CE4185" w:rsidP="00CE4185">
      <w:pPr>
        <w:spacing w:line="276" w:lineRule="auto"/>
        <w:rPr>
          <w:rFonts w:cs="Calibri"/>
        </w:rPr>
      </w:pPr>
    </w:p>
    <w:p w:rsidR="00CE4185" w:rsidRDefault="00C631AE" w:rsidP="00CE4185">
      <w:pPr>
        <w:spacing w:line="360" w:lineRule="auto"/>
        <w:rPr>
          <w:rFonts w:cs="Calibri"/>
        </w:rPr>
      </w:pPr>
      <w:r>
        <w:rPr>
          <w:rFonts w:cs="Calibri"/>
        </w:rPr>
        <w:t>Bilag 4</w:t>
      </w:r>
      <w:r w:rsidR="00CE4185">
        <w:rPr>
          <w:rFonts w:cs="Calibri"/>
        </w:rPr>
        <w:t xml:space="preserve">. Forslag til formål og erhvervssigte, kompetenceprofil, adgangskrav og kassogram </w:t>
      </w:r>
    </w:p>
    <w:p w:rsidR="00CE4185" w:rsidRDefault="00CE4185" w:rsidP="00CE4185">
      <w:pPr>
        <w:spacing w:line="360" w:lineRule="auto"/>
        <w:rPr>
          <w:rFonts w:cs="Calibri"/>
        </w:rPr>
      </w:pPr>
      <w:r>
        <w:rPr>
          <w:rFonts w:cs="Calibri"/>
        </w:rPr>
        <w:t>Bil</w:t>
      </w:r>
      <w:r w:rsidR="00C631AE">
        <w:rPr>
          <w:rFonts w:cs="Calibri"/>
        </w:rPr>
        <w:t>ag 5</w:t>
      </w:r>
      <w:r>
        <w:rPr>
          <w:rFonts w:cs="Calibri"/>
        </w:rPr>
        <w:t xml:space="preserve">. Projektgruppens mødeplan (til orientering) </w:t>
      </w:r>
    </w:p>
    <w:p w:rsidR="00CE4185" w:rsidRDefault="00CE4185" w:rsidP="00E900FB">
      <w:pPr>
        <w:rPr>
          <w:rFonts w:cs="Calibri"/>
          <w:b/>
        </w:rPr>
      </w:pPr>
    </w:p>
    <w:p w:rsidR="004F162B" w:rsidRDefault="00CE4185" w:rsidP="00E900FB">
      <w:pPr>
        <w:rPr>
          <w:rFonts w:cs="Calibri"/>
          <w:b/>
        </w:rPr>
      </w:pPr>
      <w:r>
        <w:rPr>
          <w:rFonts w:cs="Calibri"/>
          <w:b/>
        </w:rPr>
        <w:t>5</w:t>
      </w:r>
      <w:r w:rsidR="00184AD8">
        <w:rPr>
          <w:rFonts w:cs="Calibri"/>
          <w:b/>
        </w:rPr>
        <w:t xml:space="preserve">. </w:t>
      </w:r>
      <w:r w:rsidR="0085630C">
        <w:rPr>
          <w:rFonts w:cs="Calibri"/>
          <w:b/>
        </w:rPr>
        <w:t>Beslutning: Studieordningsændringer på kandidatuddannelsen i sygepleje</w:t>
      </w:r>
      <w:r w:rsidR="007B7068">
        <w:rPr>
          <w:rFonts w:cs="Calibri"/>
          <w:b/>
        </w:rPr>
        <w:t xml:space="preserve"> </w:t>
      </w:r>
      <w:r w:rsidR="00E900FB">
        <w:rPr>
          <w:rFonts w:cs="Calibri"/>
          <w:b/>
        </w:rPr>
        <w:t xml:space="preserve"> </w:t>
      </w:r>
    </w:p>
    <w:p w:rsidR="0085630C" w:rsidRDefault="0085630C" w:rsidP="00693D50">
      <w:pPr>
        <w:spacing w:line="276" w:lineRule="auto"/>
      </w:pPr>
      <w:r>
        <w:t>Siden dekanen i oktober 2018 godkendte den nye studieordning for kandidatuddannelsen i sygepleje - der træder i kraft pr. september 2019 - har studieleder, uddannelsesleder og kursusansvarlige arbejdet videre med kursusudviklingen.</w:t>
      </w:r>
    </w:p>
    <w:p w:rsidR="0085630C" w:rsidRDefault="0085630C" w:rsidP="00693D50">
      <w:pPr>
        <w:spacing w:line="276" w:lineRule="auto"/>
      </w:pPr>
    </w:p>
    <w:p w:rsidR="0085630C" w:rsidRDefault="0085630C" w:rsidP="00693D50">
      <w:pPr>
        <w:spacing w:line="276" w:lineRule="auto"/>
      </w:pPr>
      <w:r>
        <w:t xml:space="preserve">Det indstilles, at studienævnet godkender de studieordningsændringer der fremgår af </w:t>
      </w:r>
      <w:r w:rsidR="004857EB">
        <w:t>kursusbeskrivelserne</w:t>
      </w:r>
    </w:p>
    <w:p w:rsidR="00AF13F4" w:rsidRDefault="00AF13F4" w:rsidP="00A06D18">
      <w:pPr>
        <w:pStyle w:val="Ingenafstand"/>
      </w:pPr>
    </w:p>
    <w:p w:rsidR="00AF13F4" w:rsidRPr="00A06D18" w:rsidRDefault="00AF13F4" w:rsidP="00A06D18">
      <w:pPr>
        <w:rPr>
          <w:u w:val="single"/>
        </w:rPr>
      </w:pPr>
      <w:r w:rsidRPr="00A06D18">
        <w:rPr>
          <w:u w:val="single"/>
        </w:rPr>
        <w:t xml:space="preserve">Kursusbeskrivelser med en del ændringer: </w:t>
      </w:r>
    </w:p>
    <w:p w:rsidR="0085630C" w:rsidRDefault="0085630C" w:rsidP="00A06D18">
      <w:r>
        <w:t>Bilag</w:t>
      </w:r>
      <w:r w:rsidR="00C631AE">
        <w:t xml:space="preserve"> 6</w:t>
      </w:r>
      <w:r>
        <w:t>. Aktuelle tendenser i sygepleje</w:t>
      </w:r>
    </w:p>
    <w:p w:rsidR="00731B85" w:rsidRDefault="00731B85" w:rsidP="00A06D18">
      <w:r>
        <w:t>Bilag</w:t>
      </w:r>
      <w:r w:rsidR="00A06D18">
        <w:t xml:space="preserve"> 7</w:t>
      </w:r>
      <w:r>
        <w:t>. Klinisk projekt</w:t>
      </w:r>
    </w:p>
    <w:p w:rsidR="00731B85" w:rsidRDefault="00731B85" w:rsidP="00A06D18">
      <w:r>
        <w:t>Bilag</w:t>
      </w:r>
      <w:r w:rsidR="00A06D18">
        <w:t xml:space="preserve"> 8</w:t>
      </w:r>
      <w:r>
        <w:t>. Organisering og koordinering i det nære sundhedsvæsen</w:t>
      </w:r>
    </w:p>
    <w:p w:rsidR="0085630C" w:rsidRDefault="0085630C" w:rsidP="00A06D18">
      <w:r>
        <w:t>Bilag</w:t>
      </w:r>
      <w:r w:rsidR="00A06D18">
        <w:t xml:space="preserve"> 9</w:t>
      </w:r>
      <w:r>
        <w:t>. Patient- og borgerrettet sygepleje</w:t>
      </w:r>
    </w:p>
    <w:p w:rsidR="0085630C" w:rsidRDefault="0085630C" w:rsidP="00A06D18">
      <w:r>
        <w:t>Bilag</w:t>
      </w:r>
      <w:r w:rsidR="00A06D18">
        <w:t xml:space="preserve"> 10</w:t>
      </w:r>
      <w:r>
        <w:t xml:space="preserve">. Sygepleje og samfund </w:t>
      </w:r>
    </w:p>
    <w:p w:rsidR="0085630C" w:rsidRDefault="0085630C" w:rsidP="00A06D18">
      <w:r>
        <w:t>Bilag</w:t>
      </w:r>
      <w:r w:rsidR="00C631AE">
        <w:t xml:space="preserve"> </w:t>
      </w:r>
      <w:r w:rsidR="00A06D18">
        <w:t>11</w:t>
      </w:r>
      <w:r>
        <w:t xml:space="preserve">. Sygeplejens teoriudvikling </w:t>
      </w:r>
    </w:p>
    <w:p w:rsidR="00436732" w:rsidRDefault="00436732" w:rsidP="00A06D18">
      <w:pPr>
        <w:rPr>
          <w:rFonts w:cs="Calibri"/>
        </w:rPr>
      </w:pPr>
    </w:p>
    <w:p w:rsidR="00A06D18" w:rsidRPr="00A06D18" w:rsidRDefault="00AF13F4" w:rsidP="00A06D18">
      <w:pPr>
        <w:rPr>
          <w:rFonts w:cs="Calibri"/>
          <w:u w:val="single"/>
        </w:rPr>
      </w:pPr>
      <w:r w:rsidRPr="00A06D18">
        <w:rPr>
          <w:rFonts w:cs="Calibri"/>
          <w:u w:val="single"/>
        </w:rPr>
        <w:t xml:space="preserve">Kursusbeskrivelser med mindre ændringer: </w:t>
      </w:r>
    </w:p>
    <w:p w:rsidR="00A06D18" w:rsidRPr="00A06D18" w:rsidRDefault="00A06D18" w:rsidP="00A06D18">
      <w:pPr>
        <w:rPr>
          <w:rFonts w:cs="Calibri"/>
        </w:rPr>
      </w:pPr>
      <w:r>
        <w:t xml:space="preserve">Bilag 12. Statistik </w:t>
      </w:r>
    </w:p>
    <w:p w:rsidR="00AF13F4" w:rsidRDefault="00AF13F4" w:rsidP="00A06D18">
      <w:r>
        <w:t xml:space="preserve">Bilag </w:t>
      </w:r>
      <w:r w:rsidR="00A06D18">
        <w:t xml:space="preserve">13. </w:t>
      </w:r>
      <w:r>
        <w:t>Helhedsvurdering af borgere med komplekse problemstillinger</w:t>
      </w:r>
    </w:p>
    <w:p w:rsidR="00AF13F4" w:rsidRDefault="00AF13F4" w:rsidP="00A06D18">
      <w:r>
        <w:t xml:space="preserve">Bilag. </w:t>
      </w:r>
      <w:r w:rsidR="00A06D18">
        <w:t xml:space="preserve">14. </w:t>
      </w:r>
      <w:r>
        <w:t xml:space="preserve">Epidemiologi og biostatistik </w:t>
      </w:r>
    </w:p>
    <w:p w:rsidR="00AF13F4" w:rsidRDefault="00AF13F4" w:rsidP="00A06D18">
      <w:r>
        <w:t xml:space="preserve">Bilag. </w:t>
      </w:r>
      <w:r w:rsidR="00A06D18">
        <w:t xml:space="preserve">15. </w:t>
      </w:r>
      <w:r>
        <w:t xml:space="preserve">Kvalitativ forskning og metode </w:t>
      </w:r>
    </w:p>
    <w:p w:rsidR="00AF13F4" w:rsidRDefault="00AF13F4" w:rsidP="00940328">
      <w:pPr>
        <w:spacing w:line="360" w:lineRule="auto"/>
      </w:pPr>
    </w:p>
    <w:p w:rsidR="00F6145D" w:rsidRDefault="00F6145D" w:rsidP="00940328">
      <w:pPr>
        <w:spacing w:line="360" w:lineRule="auto"/>
      </w:pPr>
    </w:p>
    <w:p w:rsidR="00F6145D" w:rsidRDefault="00F6145D" w:rsidP="00940328">
      <w:pPr>
        <w:spacing w:line="360" w:lineRule="auto"/>
      </w:pPr>
    </w:p>
    <w:p w:rsidR="00F6145D" w:rsidRDefault="00F6145D" w:rsidP="00940328">
      <w:pPr>
        <w:spacing w:line="360" w:lineRule="auto"/>
      </w:pPr>
    </w:p>
    <w:p w:rsidR="00F6145D" w:rsidRDefault="00F6145D" w:rsidP="00940328">
      <w:pPr>
        <w:spacing w:line="360" w:lineRule="auto"/>
      </w:pPr>
    </w:p>
    <w:p w:rsidR="00F6145D" w:rsidRDefault="00F6145D" w:rsidP="00940328">
      <w:pPr>
        <w:spacing w:line="360" w:lineRule="auto"/>
      </w:pPr>
    </w:p>
    <w:p w:rsidR="00F6145D" w:rsidRDefault="00F6145D" w:rsidP="00940328">
      <w:pPr>
        <w:spacing w:line="360" w:lineRule="auto"/>
        <w:rPr>
          <w:rFonts w:cs="Calibri"/>
        </w:rPr>
      </w:pPr>
    </w:p>
    <w:p w:rsidR="0024479D" w:rsidRPr="0024479D" w:rsidRDefault="0024479D" w:rsidP="0024479D">
      <w:pPr>
        <w:spacing w:line="360" w:lineRule="auto"/>
        <w:rPr>
          <w:rFonts w:cs="Calibri"/>
          <w:b/>
        </w:rPr>
      </w:pPr>
      <w:r w:rsidRPr="0024479D">
        <w:rPr>
          <w:rFonts w:cs="Calibri"/>
          <w:b/>
        </w:rPr>
        <w:t>6. Beslutning:</w:t>
      </w:r>
      <w:r>
        <w:rPr>
          <w:rFonts w:cs="Calibri"/>
          <w:b/>
        </w:rPr>
        <w:t xml:space="preserve"> Valg af ny næstformand </w:t>
      </w:r>
      <w:r w:rsidRPr="0024479D">
        <w:rPr>
          <w:rFonts w:cs="Calibri"/>
          <w:b/>
        </w:rPr>
        <w:t xml:space="preserve"> </w:t>
      </w:r>
    </w:p>
    <w:p w:rsidR="0024479D" w:rsidRDefault="0024479D" w:rsidP="0024479D">
      <w:pPr>
        <w:spacing w:line="276" w:lineRule="auto"/>
        <w:rPr>
          <w:rFonts w:cs="Calibri"/>
        </w:rPr>
      </w:pPr>
      <w:r>
        <w:rPr>
          <w:rFonts w:cs="Calibri"/>
        </w:rPr>
        <w:t>Den 1. juli 2019 udtræder følgende medlemmer af studienævnet:</w:t>
      </w:r>
    </w:p>
    <w:p w:rsidR="0024479D" w:rsidRDefault="0024479D" w:rsidP="0024479D">
      <w:pPr>
        <w:pStyle w:val="Listeafsnit"/>
        <w:numPr>
          <w:ilvl w:val="0"/>
          <w:numId w:val="24"/>
        </w:numPr>
        <w:spacing w:line="276" w:lineRule="auto"/>
        <w:rPr>
          <w:rFonts w:cs="Calibri"/>
        </w:rPr>
      </w:pPr>
      <w:r w:rsidRPr="00964ABD">
        <w:rPr>
          <w:rFonts w:cs="Calibri"/>
        </w:rPr>
        <w:t>Michael Væth</w:t>
      </w:r>
      <w:r>
        <w:rPr>
          <w:rFonts w:cs="Calibri"/>
        </w:rPr>
        <w:t xml:space="preserve"> (VIP)</w:t>
      </w:r>
    </w:p>
    <w:p w:rsidR="0024479D" w:rsidRDefault="0024479D" w:rsidP="0024479D">
      <w:pPr>
        <w:pStyle w:val="Listeafsnit"/>
        <w:numPr>
          <w:ilvl w:val="0"/>
          <w:numId w:val="24"/>
        </w:numPr>
        <w:spacing w:line="276" w:lineRule="auto"/>
        <w:rPr>
          <w:rFonts w:cs="Calibri"/>
        </w:rPr>
      </w:pPr>
      <w:r>
        <w:rPr>
          <w:rFonts w:cs="Calibri"/>
        </w:rPr>
        <w:t xml:space="preserve">Camilla Kjær (SFK studerende og næstformand) </w:t>
      </w:r>
    </w:p>
    <w:p w:rsidR="0024479D" w:rsidRDefault="0024479D" w:rsidP="0024479D">
      <w:pPr>
        <w:pStyle w:val="Listeafsnit"/>
        <w:numPr>
          <w:ilvl w:val="0"/>
          <w:numId w:val="24"/>
        </w:numPr>
        <w:spacing w:line="276" w:lineRule="auto"/>
        <w:rPr>
          <w:rFonts w:cs="Calibri"/>
        </w:rPr>
      </w:pPr>
      <w:r>
        <w:rPr>
          <w:rFonts w:cs="Calibri"/>
        </w:rPr>
        <w:t>Lotte Stentoft Dahl (CUR studerende)</w:t>
      </w:r>
    </w:p>
    <w:p w:rsidR="0024479D" w:rsidRDefault="0024479D" w:rsidP="0024479D">
      <w:pPr>
        <w:spacing w:line="276" w:lineRule="auto"/>
        <w:rPr>
          <w:rFonts w:cs="Calibri"/>
        </w:rPr>
      </w:pPr>
    </w:p>
    <w:p w:rsidR="0024479D" w:rsidRDefault="0024479D" w:rsidP="0024479D">
      <w:pPr>
        <w:spacing w:line="276" w:lineRule="auto"/>
        <w:rPr>
          <w:rFonts w:cs="Calibri"/>
        </w:rPr>
      </w:pPr>
      <w:r>
        <w:rPr>
          <w:rFonts w:cs="Calibri"/>
        </w:rPr>
        <w:t>Den 1. juli indtræder følgende suppleanter som medlemmer af studienævnet:</w:t>
      </w:r>
    </w:p>
    <w:p w:rsidR="0024479D" w:rsidRDefault="0024479D" w:rsidP="0024479D">
      <w:pPr>
        <w:pStyle w:val="Listeafsnit"/>
        <w:numPr>
          <w:ilvl w:val="0"/>
          <w:numId w:val="24"/>
        </w:numPr>
        <w:spacing w:line="276" w:lineRule="auto"/>
        <w:rPr>
          <w:rFonts w:cs="Calibri"/>
        </w:rPr>
      </w:pPr>
      <w:r w:rsidRPr="00964ABD">
        <w:rPr>
          <w:rFonts w:cs="Calibri"/>
        </w:rPr>
        <w:t xml:space="preserve">Niels Trolle </w:t>
      </w:r>
      <w:r>
        <w:rPr>
          <w:rFonts w:cs="Calibri"/>
        </w:rPr>
        <w:t>(VIP)</w:t>
      </w:r>
    </w:p>
    <w:p w:rsidR="0024479D" w:rsidRDefault="0024479D" w:rsidP="0024479D">
      <w:pPr>
        <w:pStyle w:val="Listeafsnit"/>
        <w:numPr>
          <w:ilvl w:val="0"/>
          <w:numId w:val="24"/>
        </w:numPr>
        <w:spacing w:line="276" w:lineRule="auto"/>
        <w:rPr>
          <w:rFonts w:cs="Calibri"/>
        </w:rPr>
      </w:pPr>
      <w:r>
        <w:rPr>
          <w:rFonts w:cs="Calibri"/>
        </w:rPr>
        <w:t>Christian Haurdahl Jentz (SFK studerende)</w:t>
      </w:r>
    </w:p>
    <w:p w:rsidR="0024479D" w:rsidRDefault="0024479D" w:rsidP="0024479D">
      <w:pPr>
        <w:spacing w:line="276" w:lineRule="auto"/>
        <w:rPr>
          <w:rFonts w:cs="Calibri"/>
        </w:rPr>
      </w:pPr>
    </w:p>
    <w:p w:rsidR="0024479D" w:rsidRDefault="0024479D" w:rsidP="00436732">
      <w:pPr>
        <w:spacing w:line="276" w:lineRule="auto"/>
        <w:rPr>
          <w:rFonts w:cs="Calibri"/>
        </w:rPr>
      </w:pPr>
      <w:r>
        <w:rPr>
          <w:rFonts w:cs="Calibri"/>
        </w:rPr>
        <w:t xml:space="preserve">Studienævnet bedes vælge en ny næstformand blandt studentermedlemmerne i studienævnet. </w:t>
      </w:r>
    </w:p>
    <w:p w:rsidR="006D59FA" w:rsidRDefault="006D59FA" w:rsidP="00940328">
      <w:pPr>
        <w:spacing w:line="360" w:lineRule="auto"/>
        <w:rPr>
          <w:rFonts w:cs="Calibri"/>
        </w:rPr>
      </w:pPr>
    </w:p>
    <w:p w:rsidR="00FE13A4" w:rsidRPr="00FE13A4" w:rsidRDefault="0024479D" w:rsidP="00940328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7</w:t>
      </w:r>
      <w:r w:rsidR="00FE13A4" w:rsidRPr="00FE13A4">
        <w:rPr>
          <w:rFonts w:cs="Calibri"/>
          <w:b/>
        </w:rPr>
        <w:t xml:space="preserve">. Beslutning: studienævnets mødeplan efteråret 2019 </w:t>
      </w:r>
    </w:p>
    <w:p w:rsidR="00FE13A4" w:rsidRDefault="00FF1D0F" w:rsidP="00693D50">
      <w:pPr>
        <w:spacing w:line="276" w:lineRule="auto"/>
        <w:rPr>
          <w:rFonts w:cs="Calibri"/>
        </w:rPr>
      </w:pPr>
      <w:r>
        <w:rPr>
          <w:rFonts w:cs="Calibri"/>
        </w:rPr>
        <w:t>Der indstilles til, at studienævnet godkender følgende mødeplan:</w:t>
      </w:r>
    </w:p>
    <w:p w:rsidR="00FF1D0F" w:rsidRDefault="00FF1D0F" w:rsidP="00693D50">
      <w:pPr>
        <w:spacing w:line="276" w:lineRule="auto"/>
        <w:rPr>
          <w:rFonts w:cs="Calibri"/>
        </w:rPr>
      </w:pPr>
    </w:p>
    <w:p w:rsidR="00EA7D44" w:rsidRDefault="00EA7D44" w:rsidP="00EA7D44">
      <w:pPr>
        <w:spacing w:line="276" w:lineRule="auto"/>
      </w:pPr>
      <w:r>
        <w:t>Tirsdag den 27. august kl. 08.15-10.00</w:t>
      </w:r>
    </w:p>
    <w:p w:rsidR="00EA7D44" w:rsidRDefault="00EA7D44" w:rsidP="00EA7D44">
      <w:pPr>
        <w:spacing w:line="276" w:lineRule="auto"/>
        <w:rPr>
          <w:rFonts w:ascii="Calibri" w:hAnsi="Calibri"/>
          <w:sz w:val="22"/>
          <w:szCs w:val="22"/>
          <w:lang w:eastAsia="en-US"/>
        </w:rPr>
      </w:pPr>
      <w:r>
        <w:t>Mandag den 23. september kl. kl. 08.15-10.00</w:t>
      </w:r>
    </w:p>
    <w:p w:rsidR="00EA7D44" w:rsidRDefault="00EA7D44" w:rsidP="00EA7D44">
      <w:pPr>
        <w:spacing w:line="276" w:lineRule="auto"/>
      </w:pPr>
      <w:r>
        <w:t>Tirsdag den 22. oktober kl. 08.15-10.00</w:t>
      </w:r>
    </w:p>
    <w:p w:rsidR="00EA7D44" w:rsidRDefault="00EA7D44" w:rsidP="00EA7D44">
      <w:pPr>
        <w:spacing w:line="276" w:lineRule="auto"/>
      </w:pPr>
      <w:r>
        <w:t>Mandag den 18. november kl. 08.15-10.00</w:t>
      </w:r>
    </w:p>
    <w:p w:rsidR="00EA7D44" w:rsidRDefault="00EA7D44" w:rsidP="00EA7D44">
      <w:pPr>
        <w:spacing w:line="276" w:lineRule="auto"/>
      </w:pPr>
      <w:r>
        <w:t>Tirsdag den 17. december kl. 08.15.-10.00</w:t>
      </w:r>
    </w:p>
    <w:p w:rsidR="00EA7D44" w:rsidRDefault="00EA7D44" w:rsidP="00EA7D44">
      <w:pPr>
        <w:spacing w:line="276" w:lineRule="auto"/>
      </w:pPr>
      <w:r>
        <w:t>Mandag den 20. januar kl. 08.15.10.00</w:t>
      </w:r>
    </w:p>
    <w:p w:rsidR="00FE0D7A" w:rsidRDefault="00FE0D7A" w:rsidP="00940328">
      <w:pPr>
        <w:spacing w:line="360" w:lineRule="auto"/>
        <w:rPr>
          <w:rFonts w:cs="Calibri"/>
        </w:rPr>
      </w:pPr>
    </w:p>
    <w:p w:rsidR="006D0A30" w:rsidRDefault="00DC0FE4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t>9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:rsidR="009A2D9C" w:rsidRDefault="009A2D9C" w:rsidP="00940328">
      <w:pPr>
        <w:spacing w:line="360" w:lineRule="auto"/>
        <w:rPr>
          <w:rFonts w:cs="Calibri"/>
          <w:b/>
          <w:bCs/>
        </w:rPr>
      </w:pP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 xml:space="preserve">Studienævnsformanden </w:t>
      </w: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Studienævnsnæstformand</w:t>
      </w: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Uddannelsesledere</w:t>
      </w:r>
    </w:p>
    <w:p w:rsidR="00AA6159" w:rsidRPr="00DC0FE4" w:rsidRDefault="00681AD9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HE Studier og studievejledninge</w:t>
      </w:r>
      <w:r w:rsidR="00CF23C6" w:rsidRPr="00DC0FE4">
        <w:rPr>
          <w:rFonts w:cs="Calibri"/>
          <w:b/>
          <w:bCs/>
        </w:rPr>
        <w:t>n</w:t>
      </w:r>
    </w:p>
    <w:p w:rsidR="00CF23C6" w:rsidRPr="00681AD9" w:rsidRDefault="00CF23C6" w:rsidP="00CF23C6">
      <w:pPr>
        <w:pStyle w:val="Listeafsnit"/>
        <w:spacing w:line="360" w:lineRule="auto"/>
        <w:ind w:left="360"/>
        <w:rPr>
          <w:rFonts w:cs="Calibri"/>
          <w:b/>
          <w:bCs/>
        </w:rPr>
      </w:pPr>
    </w:p>
    <w:p w:rsidR="00BD50C5" w:rsidRDefault="00DC0FE4" w:rsidP="00940328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10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</w:p>
    <w:p w:rsidR="0043099E" w:rsidRDefault="0043099E" w:rsidP="00940328">
      <w:pPr>
        <w:spacing w:line="360" w:lineRule="auto"/>
        <w:textAlignment w:val="center"/>
        <w:rPr>
          <w:rFonts w:cs="Calibri"/>
          <w:b/>
          <w:bCs/>
        </w:rPr>
      </w:pPr>
    </w:p>
    <w:p w:rsidR="0043099E" w:rsidRPr="0043099E" w:rsidRDefault="0043099E">
      <w:pPr>
        <w:spacing w:line="360" w:lineRule="auto"/>
        <w:textAlignment w:val="center"/>
        <w:rPr>
          <w:rFonts w:cs="Calibri"/>
          <w:bCs/>
          <w:lang w:val="en-US"/>
        </w:rPr>
      </w:pPr>
    </w:p>
    <w:sectPr w:rsidR="0043099E" w:rsidRPr="0043099E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07A" w:rsidRDefault="00BF507A">
      <w:r>
        <w:separator/>
      </w:r>
    </w:p>
  </w:endnote>
  <w:endnote w:type="continuationSeparator" w:id="0">
    <w:p w:rsidR="00BF507A" w:rsidRDefault="00BF5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3BB7850-E4DB-4E65-B979-DD1D3A5CF9E0}"/>
    <w:embedBold r:id="rId2" w:fontKey="{AD225223-5732-48DB-9A39-E9F510D133AF}"/>
    <w:embedItalic r:id="rId3" w:fontKey="{EAB4A82D-2DB1-4030-AE5D-3B38326FF7F9}"/>
    <w:embedBoldItalic r:id="rId4" w:fontKey="{661761F6-91BC-43C2-A4B7-226439D1D0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3926887-AA59-4897-B463-6FA309B7D105}"/>
    <w:embedBold r:id="rId6" w:fontKey="{83638A98-1D81-4C84-8287-F65254450B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32F5CCC9-159F-4BCB-835E-7B047816FDFB}"/>
    <w:embedBold r:id="rId8" w:fontKey="{6DB6E983-1084-49C1-849D-E1AED19B940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696AA3-3855-4615-9CF8-1386D96DFC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842F1218-9DA0-44B6-BFAD-DD4B6D011D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692765F-29C7-4001-8855-2C66D3C29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:rsidTr="008F47F2">
      <w:tc>
        <w:tcPr>
          <w:tcW w:w="2409" w:type="dxa"/>
        </w:tcPr>
        <w:p w:rsidR="00BF507A" w:rsidRPr="009224E3" w:rsidRDefault="00BF507A" w:rsidP="00B704CF">
          <w:bookmarkStart w:id="64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:rsidR="00BF507A" w:rsidRPr="009224E3" w:rsidRDefault="00BF507A" w:rsidP="008F47F2">
          <w:pPr>
            <w:pStyle w:val="Template-Companyname"/>
          </w:pPr>
          <w:bookmarkStart w:id="65" w:name="OFF_UnitName"/>
          <w:bookmarkStart w:id="66" w:name="OFF_UnitName_HIF"/>
          <w:r>
            <w:t>Uddannelsesbetjening og Vejledning (UDVEJ)</w:t>
          </w:r>
          <w:bookmarkEnd w:id="65"/>
        </w:p>
        <w:p w:rsidR="00BF507A" w:rsidRPr="009224E3" w:rsidRDefault="00BF507A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:rsidR="00BF507A" w:rsidRPr="009224E3" w:rsidRDefault="00BF507A" w:rsidP="008F47F2">
          <w:pPr>
            <w:pStyle w:val="Template-Address"/>
          </w:pPr>
          <w:bookmarkStart w:id="68" w:name="OFF_AddressComputed"/>
          <w:r>
            <w:t>Vennelyst Boulevard 9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:rsidR="00BF507A" w:rsidRPr="009224E3" w:rsidRDefault="00BF507A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+45 8716 7414</w:t>
          </w:r>
          <w:bookmarkEnd w:id="71"/>
        </w:p>
        <w:p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:rsidR="00BF507A" w:rsidRPr="009224E3" w:rsidRDefault="00BF507A" w:rsidP="008F47F2">
          <w:pPr>
            <w:pStyle w:val="Template-Address"/>
            <w:jc w:val="right"/>
          </w:pPr>
          <w:bookmarkStart w:id="75" w:name="OFF_Email_HIF"/>
          <w:bookmarkEnd w:id="73"/>
          <w:r w:rsidRPr="009224E3">
            <w:t xml:space="preserve">E-mail: </w:t>
          </w:r>
          <w:bookmarkStart w:id="76" w:name="OFF_Email"/>
          <w:r>
            <w:t>health.medarbejdere.au.dk</w:t>
          </w:r>
          <w:bookmarkEnd w:id="76"/>
        </w:p>
        <w:p w:rsidR="00BF507A" w:rsidRPr="009224E3" w:rsidRDefault="00BF507A" w:rsidP="008F47F2">
          <w:pPr>
            <w:pStyle w:val="Template-Address"/>
            <w:jc w:val="right"/>
          </w:pPr>
          <w:bookmarkStart w:id="77" w:name="OFF_wwwComputed_HIF"/>
          <w:bookmarkEnd w:id="75"/>
          <w:r>
            <w:t xml:space="preserve">Web: </w:t>
          </w:r>
          <w:bookmarkStart w:id="78" w:name="OFF_wwwComputed"/>
          <w:r>
            <w:t>health.medarbejdere.au.dk</w:t>
          </w:r>
          <w:bookmarkEnd w:id="77"/>
          <w:bookmarkEnd w:id="78"/>
        </w:p>
      </w:tc>
    </w:tr>
  </w:tbl>
  <w:p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07A" w:rsidRDefault="00BF507A">
      <w:r>
        <w:separator/>
      </w:r>
    </w:p>
  </w:footnote>
  <w:footnote w:type="continuationSeparator" w:id="0">
    <w:p w:rsidR="00BF507A" w:rsidRDefault="00BF5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8" w:name="OFF_Logo1AComputed_2"/>
                    <w:bookmarkStart w:id="1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8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0" w:name="OFF_Logo2AComputed_2"/>
                    <w:bookmarkStart w:id="21" w:name="OFF_Logo2AComputed_2_HIF"/>
                    <w:bookmarkEnd w:id="19"/>
                    <w:r>
                      <w:rPr>
                        <w:color w:val="003D73" w:themeColor="text2"/>
                      </w:rPr>
                      <w:t>Health</w:t>
                    </w:r>
                    <w:bookmarkEnd w:id="20"/>
                    <w:bookmarkEnd w:id="2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4" w:name="OFF_Logo3AComputed_2"/>
                    <w:bookmarkStart w:id="25" w:name="OFF_Logo3AComputed_2_HIF"/>
                    <w:bookmarkEnd w:id="24"/>
                    <w:bookmarkEnd w:id="2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Dagsorden</w:t>
                          </w:r>
                          <w:bookmarkEnd w:id="10"/>
                        </w:p>
                        <w:p w:rsidR="00BF507A" w:rsidRDefault="00BF507A" w:rsidP="00C22DE2">
                          <w:pPr>
                            <w:pStyle w:val="Template"/>
                          </w:pPr>
                        </w:p>
                        <w:p w:rsidR="00BF507A" w:rsidRDefault="00BF507A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Julie Nøjsen Fallesen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:rsidR="00BF507A" w:rsidRDefault="00BF507A" w:rsidP="00D67AB8">
                          <w:pPr>
                            <w:pStyle w:val="Template"/>
                          </w:pPr>
                        </w:p>
                        <w:p w:rsidR="00BF507A" w:rsidRPr="00307E90" w:rsidRDefault="00BF507A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Start w:id="14" w:name="Date_DateCustomE"/>
                          <w:bookmarkEnd w:id="13"/>
                          <w:r w:rsidR="00A4537E">
                            <w:t>: 17</w:t>
                          </w:r>
                          <w:r w:rsidR="00D4192A">
                            <w:t xml:space="preserve">. </w:t>
                          </w:r>
                          <w:bookmarkEnd w:id="14"/>
                          <w:r w:rsidR="00D4192A">
                            <w:t>j</w:t>
                          </w:r>
                          <w:r w:rsidR="00CF1878">
                            <w:t>uni</w:t>
                          </w:r>
                          <w:r w:rsidR="00852869">
                            <w:t xml:space="preserve"> 2019</w:t>
                          </w:r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6623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6623E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BF507A" w:rsidRDefault="00BF507A" w:rsidP="00C22DE2">
                    <w:pPr>
                      <w:pStyle w:val="Emne"/>
                    </w:pPr>
                    <w:bookmarkStart w:id="22" w:name="CUS_DocumentName_1"/>
                    <w:r>
                      <w:t>Dagsorden</w:t>
                    </w:r>
                    <w:bookmarkEnd w:id="22"/>
                  </w:p>
                  <w:p w:rsidR="00BF507A" w:rsidRDefault="00BF507A" w:rsidP="00C22DE2">
                    <w:pPr>
                      <w:pStyle w:val="Template"/>
                    </w:pPr>
                  </w:p>
                  <w:p w:rsidR="00BF507A" w:rsidRDefault="00BF507A" w:rsidP="00D67AB8">
                    <w:pPr>
                      <w:pStyle w:val="Template-Afdeling"/>
                    </w:pPr>
                    <w:bookmarkStart w:id="23" w:name="USR_Name_2"/>
                    <w:r>
                      <w:t>Julie Nøjsen Fallesen</w:t>
                    </w:r>
                    <w:bookmarkStart w:id="24" w:name="USR_Name_2_HIF"/>
                    <w:bookmarkEnd w:id="23"/>
                  </w:p>
                  <w:bookmarkEnd w:id="24"/>
                  <w:p w:rsidR="00BF507A" w:rsidRDefault="00BF507A" w:rsidP="00D67AB8">
                    <w:pPr>
                      <w:pStyle w:val="Template"/>
                    </w:pPr>
                  </w:p>
                  <w:p w:rsidR="00BF507A" w:rsidRPr="00307E90" w:rsidRDefault="00BF507A" w:rsidP="00D67AB8">
                    <w:pPr>
                      <w:pStyle w:val="Template"/>
                    </w:pPr>
                    <w:bookmarkStart w:id="25" w:name="LAN_Date_1"/>
                    <w:r>
                      <w:t>Dato</w:t>
                    </w:r>
                    <w:bookmarkStart w:id="26" w:name="Date_DateCustomE"/>
                    <w:bookmarkEnd w:id="25"/>
                    <w:r w:rsidR="00A4537E">
                      <w:t>: 17</w:t>
                    </w:r>
                    <w:r w:rsidR="00D4192A">
                      <w:t xml:space="preserve">. </w:t>
                    </w:r>
                    <w:bookmarkEnd w:id="26"/>
                    <w:r w:rsidR="00D4192A">
                      <w:t>j</w:t>
                    </w:r>
                    <w:r w:rsidR="00CF1878">
                      <w:t>uni</w:t>
                    </w:r>
                    <w:r w:rsidR="00852869">
                      <w:t xml:space="preserve"> 2019</w:t>
                    </w:r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Sagsnr_1"/>
                    <w:bookmarkStart w:id="28" w:name="FLD_Sagsnummer_1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_1"/>
                    <w:bookmarkEnd w:id="29"/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Ref_1"/>
                    <w:bookmarkStart w:id="31" w:name="FLD_Reference_1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>
                      <w:rPr>
                        <w:vanish/>
                      </w:rPr>
                      <w:t xml:space="preserve">: </w:t>
                    </w:r>
                    <w:bookmarkStart w:id="32" w:name="FLD_Reference_1"/>
                    <w:bookmarkEnd w:id="32"/>
                  </w:p>
                  <w:bookmarkEnd w:id="31"/>
                  <w:p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_1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6623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6623E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4" w:name="OFF_Logo1AComputed"/>
                          <w:bookmarkStart w:id="35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6" w:name="OFF_Logo2AComputed"/>
                          <w:bookmarkStart w:id="37" w:name="OFF_Logo2AComputed_HIF"/>
                          <w:bookmarkEnd w:id="3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4" w:name="OFF_Logo1AComputed"/>
                    <w:bookmarkStart w:id="5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4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56" w:name="OFF_Logo2AComputed"/>
                    <w:bookmarkStart w:id="57" w:name="OFF_Logo2AComputed_HIF"/>
                    <w:bookmarkEnd w:id="55"/>
                    <w:r>
                      <w:rPr>
                        <w:color w:val="003D73" w:themeColor="text2"/>
                      </w:rPr>
                      <w:t>Health</w:t>
                    </w:r>
                    <w:bookmarkEnd w:id="56"/>
                    <w:bookmarkEnd w:id="5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8" w:name="OFF_Logo3AComputed"/>
                          <w:bookmarkStart w:id="39" w:name="OFF_Logo3AComputed_HIF"/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0" w:name="OFF_Logo3AComputed"/>
                    <w:bookmarkStart w:id="61" w:name="OFF_Logo3AComputed_HIF"/>
                    <w:bookmarkEnd w:id="60"/>
                    <w:bookmarkEnd w:id="6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8F47F2">
                          <w:pPr>
                            <w:pStyle w:val="Emne"/>
                          </w:pPr>
                          <w:bookmarkStart w:id="40" w:name="CUS_DocumentName"/>
                          <w:r>
                            <w:t>Dagsorden</w:t>
                          </w:r>
                          <w:bookmarkEnd w:id="40"/>
                        </w:p>
                        <w:p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BF507A" w:rsidRDefault="00BF507A" w:rsidP="00EE2A84">
                          <w:pPr>
                            <w:pStyle w:val="Template-Afdeling"/>
                          </w:pPr>
                          <w:bookmarkStart w:id="41" w:name="USR_Name"/>
                          <w:r>
                            <w:t>Julie Nøjsen Fallesen</w:t>
                          </w:r>
                          <w:bookmarkStart w:id="42" w:name="USR_Name_HIF"/>
                          <w:bookmarkEnd w:id="41"/>
                        </w:p>
                        <w:bookmarkEnd w:id="42"/>
                        <w:p w:rsidR="00BF507A" w:rsidRDefault="00BF507A" w:rsidP="00307E90">
                          <w:pPr>
                            <w:pStyle w:val="Template"/>
                          </w:pPr>
                        </w:p>
                        <w:p w:rsidR="00BF507A" w:rsidRPr="00307E90" w:rsidRDefault="00BF507A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 w:rsidR="00A4537E">
                            <w:t>17</w:t>
                          </w:r>
                          <w:r>
                            <w:t xml:space="preserve">. </w:t>
                          </w:r>
                          <w:r w:rsidR="00CF1878">
                            <w:t>juni</w:t>
                          </w:r>
                          <w:r>
                            <w:t xml:space="preserve"> 201</w:t>
                          </w:r>
                          <w:bookmarkEnd w:id="44"/>
                          <w:r w:rsidR="00852869">
                            <w:t>9</w:t>
                          </w:r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</w:t>
                          </w:r>
                          <w:bookmarkEnd w:id="4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6623E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6623E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BF507A" w:rsidRDefault="00BF507A" w:rsidP="008F47F2">
                    <w:pPr>
                      <w:pStyle w:val="Emne"/>
                    </w:pPr>
                    <w:bookmarkStart w:id="52" w:name="CUS_DocumentName"/>
                    <w:r>
                      <w:t>Dagsorden</w:t>
                    </w:r>
                    <w:bookmarkEnd w:id="52"/>
                  </w:p>
                  <w:p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BF507A" w:rsidRDefault="00BF507A" w:rsidP="00EE2A84">
                    <w:pPr>
                      <w:pStyle w:val="Template-Afdeling"/>
                    </w:pPr>
                    <w:bookmarkStart w:id="53" w:name="USR_Name"/>
                    <w:r>
                      <w:t>Julie Nøjsen Fallesen</w:t>
                    </w:r>
                    <w:bookmarkStart w:id="54" w:name="USR_Name_HIF"/>
                    <w:bookmarkEnd w:id="53"/>
                  </w:p>
                  <w:bookmarkEnd w:id="54"/>
                  <w:p w:rsidR="00BF507A" w:rsidRDefault="00BF507A" w:rsidP="00307E90">
                    <w:pPr>
                      <w:pStyle w:val="Template"/>
                    </w:pPr>
                  </w:p>
                  <w:p w:rsidR="00BF507A" w:rsidRPr="00307E90" w:rsidRDefault="00BF507A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 w:rsidR="00A4537E">
                      <w:t>17</w:t>
                    </w:r>
                    <w:r>
                      <w:t xml:space="preserve">. </w:t>
                    </w:r>
                    <w:r w:rsidR="00CF1878">
                      <w:t>juni</w:t>
                    </w:r>
                    <w:r>
                      <w:t xml:space="preserve"> 201</w:t>
                    </w:r>
                    <w:bookmarkEnd w:id="56"/>
                    <w:r w:rsidR="00852869">
                      <w:t>9</w:t>
                    </w:r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Ref"/>
                    <w:bookmarkStart w:id="61" w:name="FLD_Reference_HIF"/>
                    <w:bookmarkEnd w:id="58"/>
                    <w:r>
                      <w:rPr>
                        <w:vanish/>
                      </w:rPr>
                      <w:t>Ref</w:t>
                    </w:r>
                    <w:bookmarkEnd w:id="60"/>
                    <w:r>
                      <w:rPr>
                        <w:vanish/>
                      </w:rPr>
                      <w:t xml:space="preserve">: </w:t>
                    </w:r>
                    <w:bookmarkStart w:id="62" w:name="FLD_Reference"/>
                    <w:bookmarkEnd w:id="62"/>
                  </w:p>
                  <w:bookmarkEnd w:id="61"/>
                  <w:p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6623E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6623E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6FB61BA"/>
    <w:multiLevelType w:val="multilevel"/>
    <w:tmpl w:val="DC06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4C325B73"/>
    <w:multiLevelType w:val="hybridMultilevel"/>
    <w:tmpl w:val="963AD548"/>
    <w:lvl w:ilvl="0" w:tplc="598CD2DA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620EF"/>
    <w:multiLevelType w:val="multilevel"/>
    <w:tmpl w:val="61B4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16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1"/>
  </w:num>
  <w:num w:numId="16">
    <w:abstractNumId w:val="22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 w:numId="21">
    <w:abstractNumId w:val="17"/>
  </w:num>
  <w:num w:numId="22">
    <w:abstractNumId w:val="20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4166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1D67"/>
    <w:rsid w:val="000027FE"/>
    <w:rsid w:val="0000328E"/>
    <w:rsid w:val="00003B6C"/>
    <w:rsid w:val="00004AD4"/>
    <w:rsid w:val="0000503A"/>
    <w:rsid w:val="00006C14"/>
    <w:rsid w:val="00006E21"/>
    <w:rsid w:val="0003149C"/>
    <w:rsid w:val="00032E5D"/>
    <w:rsid w:val="00033441"/>
    <w:rsid w:val="00034A55"/>
    <w:rsid w:val="00036650"/>
    <w:rsid w:val="000442AD"/>
    <w:rsid w:val="0004566B"/>
    <w:rsid w:val="00046478"/>
    <w:rsid w:val="00051A09"/>
    <w:rsid w:val="00051AD8"/>
    <w:rsid w:val="00052ED2"/>
    <w:rsid w:val="000634E0"/>
    <w:rsid w:val="00065902"/>
    <w:rsid w:val="0007609B"/>
    <w:rsid w:val="000827B1"/>
    <w:rsid w:val="00083EE6"/>
    <w:rsid w:val="00087773"/>
    <w:rsid w:val="00090711"/>
    <w:rsid w:val="00090D20"/>
    <w:rsid w:val="00090F71"/>
    <w:rsid w:val="00093720"/>
    <w:rsid w:val="00094D54"/>
    <w:rsid w:val="000A362D"/>
    <w:rsid w:val="000C40D8"/>
    <w:rsid w:val="000C67A9"/>
    <w:rsid w:val="000D1B50"/>
    <w:rsid w:val="000E5C1E"/>
    <w:rsid w:val="000E6FBE"/>
    <w:rsid w:val="000E7755"/>
    <w:rsid w:val="000F0071"/>
    <w:rsid w:val="000F244E"/>
    <w:rsid w:val="0011283F"/>
    <w:rsid w:val="00113F42"/>
    <w:rsid w:val="00122C8A"/>
    <w:rsid w:val="00124FE9"/>
    <w:rsid w:val="00130763"/>
    <w:rsid w:val="00153477"/>
    <w:rsid w:val="00153FD9"/>
    <w:rsid w:val="00154F00"/>
    <w:rsid w:val="0015626E"/>
    <w:rsid w:val="00163EFC"/>
    <w:rsid w:val="00164463"/>
    <w:rsid w:val="00164CC1"/>
    <w:rsid w:val="00170776"/>
    <w:rsid w:val="00174751"/>
    <w:rsid w:val="00184AD8"/>
    <w:rsid w:val="0018593B"/>
    <w:rsid w:val="00192812"/>
    <w:rsid w:val="001A15D0"/>
    <w:rsid w:val="001A7352"/>
    <w:rsid w:val="001B39F5"/>
    <w:rsid w:val="001B65CC"/>
    <w:rsid w:val="001C0008"/>
    <w:rsid w:val="001C027B"/>
    <w:rsid w:val="001C7587"/>
    <w:rsid w:val="001D1259"/>
    <w:rsid w:val="001F5141"/>
    <w:rsid w:val="001F6A42"/>
    <w:rsid w:val="00202155"/>
    <w:rsid w:val="00205636"/>
    <w:rsid w:val="002120B5"/>
    <w:rsid w:val="002137FC"/>
    <w:rsid w:val="002171DE"/>
    <w:rsid w:val="00217E88"/>
    <w:rsid w:val="00225783"/>
    <w:rsid w:val="00227E7F"/>
    <w:rsid w:val="00230A33"/>
    <w:rsid w:val="0024479D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0F89"/>
    <w:rsid w:val="00281AD9"/>
    <w:rsid w:val="00283F13"/>
    <w:rsid w:val="002953FF"/>
    <w:rsid w:val="002A1049"/>
    <w:rsid w:val="002A1C39"/>
    <w:rsid w:val="002A4418"/>
    <w:rsid w:val="002A7BA7"/>
    <w:rsid w:val="002B1765"/>
    <w:rsid w:val="002B533A"/>
    <w:rsid w:val="002B6835"/>
    <w:rsid w:val="002C565F"/>
    <w:rsid w:val="002D787E"/>
    <w:rsid w:val="002E07F2"/>
    <w:rsid w:val="002E326D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33BC8"/>
    <w:rsid w:val="00335161"/>
    <w:rsid w:val="00341874"/>
    <w:rsid w:val="00350CCE"/>
    <w:rsid w:val="00356669"/>
    <w:rsid w:val="00364895"/>
    <w:rsid w:val="00374473"/>
    <w:rsid w:val="00383838"/>
    <w:rsid w:val="00393161"/>
    <w:rsid w:val="00394ADB"/>
    <w:rsid w:val="00395BF2"/>
    <w:rsid w:val="003A022B"/>
    <w:rsid w:val="003A6324"/>
    <w:rsid w:val="003B0624"/>
    <w:rsid w:val="003B7BF5"/>
    <w:rsid w:val="003E6170"/>
    <w:rsid w:val="003F33BA"/>
    <w:rsid w:val="003F707E"/>
    <w:rsid w:val="004143CC"/>
    <w:rsid w:val="00414F93"/>
    <w:rsid w:val="004277DA"/>
    <w:rsid w:val="00430307"/>
    <w:rsid w:val="0043099E"/>
    <w:rsid w:val="00436732"/>
    <w:rsid w:val="00436C7A"/>
    <w:rsid w:val="00441F04"/>
    <w:rsid w:val="00442BC3"/>
    <w:rsid w:val="00443D5B"/>
    <w:rsid w:val="00443F7C"/>
    <w:rsid w:val="00451786"/>
    <w:rsid w:val="00456317"/>
    <w:rsid w:val="00461F26"/>
    <w:rsid w:val="0046342D"/>
    <w:rsid w:val="00467068"/>
    <w:rsid w:val="0047316E"/>
    <w:rsid w:val="00477895"/>
    <w:rsid w:val="00483670"/>
    <w:rsid w:val="00483F86"/>
    <w:rsid w:val="00484620"/>
    <w:rsid w:val="004857EB"/>
    <w:rsid w:val="0048777D"/>
    <w:rsid w:val="00492F9D"/>
    <w:rsid w:val="0049608B"/>
    <w:rsid w:val="004A24AE"/>
    <w:rsid w:val="004A52AD"/>
    <w:rsid w:val="004A66E6"/>
    <w:rsid w:val="004B06E9"/>
    <w:rsid w:val="004B3C39"/>
    <w:rsid w:val="004C029D"/>
    <w:rsid w:val="004C0A82"/>
    <w:rsid w:val="004C208C"/>
    <w:rsid w:val="004D693B"/>
    <w:rsid w:val="004D6D41"/>
    <w:rsid w:val="004E03A6"/>
    <w:rsid w:val="004E1666"/>
    <w:rsid w:val="004F162B"/>
    <w:rsid w:val="004F35BF"/>
    <w:rsid w:val="004F4341"/>
    <w:rsid w:val="004F7B82"/>
    <w:rsid w:val="00500566"/>
    <w:rsid w:val="005026ED"/>
    <w:rsid w:val="00504494"/>
    <w:rsid w:val="0050605B"/>
    <w:rsid w:val="00507AF4"/>
    <w:rsid w:val="00511952"/>
    <w:rsid w:val="005162F5"/>
    <w:rsid w:val="005173EE"/>
    <w:rsid w:val="00523163"/>
    <w:rsid w:val="00524C61"/>
    <w:rsid w:val="00524DD1"/>
    <w:rsid w:val="005259D0"/>
    <w:rsid w:val="0052717A"/>
    <w:rsid w:val="00530B9C"/>
    <w:rsid w:val="00542418"/>
    <w:rsid w:val="00547ACA"/>
    <w:rsid w:val="00554EE2"/>
    <w:rsid w:val="005552EB"/>
    <w:rsid w:val="0056567D"/>
    <w:rsid w:val="00571447"/>
    <w:rsid w:val="005802EE"/>
    <w:rsid w:val="00582A6A"/>
    <w:rsid w:val="00583EAB"/>
    <w:rsid w:val="00585BE9"/>
    <w:rsid w:val="00591667"/>
    <w:rsid w:val="0059448B"/>
    <w:rsid w:val="005976D9"/>
    <w:rsid w:val="005A5218"/>
    <w:rsid w:val="005A7E02"/>
    <w:rsid w:val="005B361F"/>
    <w:rsid w:val="005B7177"/>
    <w:rsid w:val="005C2FCB"/>
    <w:rsid w:val="005D09F9"/>
    <w:rsid w:val="005D3C7F"/>
    <w:rsid w:val="005D6D2C"/>
    <w:rsid w:val="005E6CB9"/>
    <w:rsid w:val="005E6EF5"/>
    <w:rsid w:val="005F55D0"/>
    <w:rsid w:val="006007D7"/>
    <w:rsid w:val="006021AE"/>
    <w:rsid w:val="006064F0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5666E"/>
    <w:rsid w:val="00660193"/>
    <w:rsid w:val="006601FE"/>
    <w:rsid w:val="00665CEC"/>
    <w:rsid w:val="0066623E"/>
    <w:rsid w:val="006745E3"/>
    <w:rsid w:val="00680FCF"/>
    <w:rsid w:val="00681AD9"/>
    <w:rsid w:val="006910EE"/>
    <w:rsid w:val="00693D50"/>
    <w:rsid w:val="00694DA3"/>
    <w:rsid w:val="006B1E84"/>
    <w:rsid w:val="006B4975"/>
    <w:rsid w:val="006B60C4"/>
    <w:rsid w:val="006C0297"/>
    <w:rsid w:val="006C3A1B"/>
    <w:rsid w:val="006C4887"/>
    <w:rsid w:val="006C725C"/>
    <w:rsid w:val="006D0553"/>
    <w:rsid w:val="006D0A30"/>
    <w:rsid w:val="006D59FA"/>
    <w:rsid w:val="006E069D"/>
    <w:rsid w:val="006E2A21"/>
    <w:rsid w:val="006E686E"/>
    <w:rsid w:val="006F3C30"/>
    <w:rsid w:val="006F3C9F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1B85"/>
    <w:rsid w:val="00734477"/>
    <w:rsid w:val="00736658"/>
    <w:rsid w:val="00744F27"/>
    <w:rsid w:val="00751B75"/>
    <w:rsid w:val="00757BDC"/>
    <w:rsid w:val="00761F42"/>
    <w:rsid w:val="00766509"/>
    <w:rsid w:val="00767C85"/>
    <w:rsid w:val="00772EAE"/>
    <w:rsid w:val="0078788A"/>
    <w:rsid w:val="00795523"/>
    <w:rsid w:val="007955B4"/>
    <w:rsid w:val="007A1F21"/>
    <w:rsid w:val="007A381F"/>
    <w:rsid w:val="007B2531"/>
    <w:rsid w:val="007B5B61"/>
    <w:rsid w:val="007B61B3"/>
    <w:rsid w:val="007B7068"/>
    <w:rsid w:val="007C28BC"/>
    <w:rsid w:val="007C496B"/>
    <w:rsid w:val="007E062D"/>
    <w:rsid w:val="007E2DF3"/>
    <w:rsid w:val="007E7933"/>
    <w:rsid w:val="007F3BB9"/>
    <w:rsid w:val="007F578B"/>
    <w:rsid w:val="008068BE"/>
    <w:rsid w:val="008135A4"/>
    <w:rsid w:val="00816784"/>
    <w:rsid w:val="0081725F"/>
    <w:rsid w:val="0083161F"/>
    <w:rsid w:val="0084167D"/>
    <w:rsid w:val="00850818"/>
    <w:rsid w:val="00851355"/>
    <w:rsid w:val="00852869"/>
    <w:rsid w:val="008558E5"/>
    <w:rsid w:val="0085630C"/>
    <w:rsid w:val="00863559"/>
    <w:rsid w:val="008665A7"/>
    <w:rsid w:val="0087322B"/>
    <w:rsid w:val="00885866"/>
    <w:rsid w:val="00885C32"/>
    <w:rsid w:val="0089355D"/>
    <w:rsid w:val="00896541"/>
    <w:rsid w:val="008A28B2"/>
    <w:rsid w:val="008B14BE"/>
    <w:rsid w:val="008B4E91"/>
    <w:rsid w:val="008C171C"/>
    <w:rsid w:val="008E5A80"/>
    <w:rsid w:val="008F0F2F"/>
    <w:rsid w:val="008F47F2"/>
    <w:rsid w:val="008F6C2C"/>
    <w:rsid w:val="00900772"/>
    <w:rsid w:val="00901304"/>
    <w:rsid w:val="009104EC"/>
    <w:rsid w:val="0091147E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43E22"/>
    <w:rsid w:val="009534CD"/>
    <w:rsid w:val="00961B44"/>
    <w:rsid w:val="00961BC5"/>
    <w:rsid w:val="009646F1"/>
    <w:rsid w:val="00964ABD"/>
    <w:rsid w:val="009670FB"/>
    <w:rsid w:val="009673E8"/>
    <w:rsid w:val="009723DE"/>
    <w:rsid w:val="00981FF4"/>
    <w:rsid w:val="00984F0F"/>
    <w:rsid w:val="009859DF"/>
    <w:rsid w:val="00986482"/>
    <w:rsid w:val="00997CE9"/>
    <w:rsid w:val="009A0EC4"/>
    <w:rsid w:val="009A2A47"/>
    <w:rsid w:val="009A2D9C"/>
    <w:rsid w:val="009B194E"/>
    <w:rsid w:val="009B764B"/>
    <w:rsid w:val="009C107E"/>
    <w:rsid w:val="009C21B4"/>
    <w:rsid w:val="009C328D"/>
    <w:rsid w:val="009C3A4A"/>
    <w:rsid w:val="009D15A7"/>
    <w:rsid w:val="009E58A0"/>
    <w:rsid w:val="009E5DF7"/>
    <w:rsid w:val="009E7AF4"/>
    <w:rsid w:val="009F18FD"/>
    <w:rsid w:val="009F50FC"/>
    <w:rsid w:val="00A00C54"/>
    <w:rsid w:val="00A028ED"/>
    <w:rsid w:val="00A06D18"/>
    <w:rsid w:val="00A11327"/>
    <w:rsid w:val="00A11EBA"/>
    <w:rsid w:val="00A1622C"/>
    <w:rsid w:val="00A201D8"/>
    <w:rsid w:val="00A32765"/>
    <w:rsid w:val="00A34333"/>
    <w:rsid w:val="00A40E12"/>
    <w:rsid w:val="00A4137F"/>
    <w:rsid w:val="00A429D1"/>
    <w:rsid w:val="00A4537E"/>
    <w:rsid w:val="00A6277B"/>
    <w:rsid w:val="00A62F4A"/>
    <w:rsid w:val="00A6374A"/>
    <w:rsid w:val="00A66322"/>
    <w:rsid w:val="00A66679"/>
    <w:rsid w:val="00A90125"/>
    <w:rsid w:val="00A91CB9"/>
    <w:rsid w:val="00AA0EF9"/>
    <w:rsid w:val="00AA3093"/>
    <w:rsid w:val="00AA6159"/>
    <w:rsid w:val="00AB2E5C"/>
    <w:rsid w:val="00AB4E1D"/>
    <w:rsid w:val="00AC1B88"/>
    <w:rsid w:val="00AC4183"/>
    <w:rsid w:val="00AC4CEE"/>
    <w:rsid w:val="00AC6787"/>
    <w:rsid w:val="00AD6CC4"/>
    <w:rsid w:val="00AE7D34"/>
    <w:rsid w:val="00AF104F"/>
    <w:rsid w:val="00AF13F4"/>
    <w:rsid w:val="00AF2199"/>
    <w:rsid w:val="00AF3E72"/>
    <w:rsid w:val="00B03F98"/>
    <w:rsid w:val="00B12507"/>
    <w:rsid w:val="00B15221"/>
    <w:rsid w:val="00B175E9"/>
    <w:rsid w:val="00B276F7"/>
    <w:rsid w:val="00B32487"/>
    <w:rsid w:val="00B36C68"/>
    <w:rsid w:val="00B408B5"/>
    <w:rsid w:val="00B45B4F"/>
    <w:rsid w:val="00B45E46"/>
    <w:rsid w:val="00B47C60"/>
    <w:rsid w:val="00B52F16"/>
    <w:rsid w:val="00B57EEB"/>
    <w:rsid w:val="00B64A19"/>
    <w:rsid w:val="00B67E0C"/>
    <w:rsid w:val="00B704CF"/>
    <w:rsid w:val="00B705E6"/>
    <w:rsid w:val="00B91FBB"/>
    <w:rsid w:val="00B92F32"/>
    <w:rsid w:val="00B94310"/>
    <w:rsid w:val="00BA0046"/>
    <w:rsid w:val="00BA157E"/>
    <w:rsid w:val="00BA56DF"/>
    <w:rsid w:val="00BA591D"/>
    <w:rsid w:val="00BA6EC1"/>
    <w:rsid w:val="00BB2D11"/>
    <w:rsid w:val="00BB61A8"/>
    <w:rsid w:val="00BB61EB"/>
    <w:rsid w:val="00BC6E27"/>
    <w:rsid w:val="00BD2448"/>
    <w:rsid w:val="00BD50C5"/>
    <w:rsid w:val="00BE0A5F"/>
    <w:rsid w:val="00BE7F01"/>
    <w:rsid w:val="00BE7FBE"/>
    <w:rsid w:val="00BF37E1"/>
    <w:rsid w:val="00BF3805"/>
    <w:rsid w:val="00BF507A"/>
    <w:rsid w:val="00C01224"/>
    <w:rsid w:val="00C056FB"/>
    <w:rsid w:val="00C11AB3"/>
    <w:rsid w:val="00C12268"/>
    <w:rsid w:val="00C134B5"/>
    <w:rsid w:val="00C1382E"/>
    <w:rsid w:val="00C14A14"/>
    <w:rsid w:val="00C222A8"/>
    <w:rsid w:val="00C22DE2"/>
    <w:rsid w:val="00C307D7"/>
    <w:rsid w:val="00C36E9E"/>
    <w:rsid w:val="00C41078"/>
    <w:rsid w:val="00C457D0"/>
    <w:rsid w:val="00C47B17"/>
    <w:rsid w:val="00C501DB"/>
    <w:rsid w:val="00C562AC"/>
    <w:rsid w:val="00C62763"/>
    <w:rsid w:val="00C631AE"/>
    <w:rsid w:val="00C63886"/>
    <w:rsid w:val="00C64F00"/>
    <w:rsid w:val="00C65915"/>
    <w:rsid w:val="00C67827"/>
    <w:rsid w:val="00C70B40"/>
    <w:rsid w:val="00C727A6"/>
    <w:rsid w:val="00C755BB"/>
    <w:rsid w:val="00C762F9"/>
    <w:rsid w:val="00C76338"/>
    <w:rsid w:val="00C77F90"/>
    <w:rsid w:val="00C821D2"/>
    <w:rsid w:val="00C96CED"/>
    <w:rsid w:val="00CB2ECE"/>
    <w:rsid w:val="00CB6EA8"/>
    <w:rsid w:val="00CC0DF6"/>
    <w:rsid w:val="00CC16EC"/>
    <w:rsid w:val="00CC3E16"/>
    <w:rsid w:val="00CD66FF"/>
    <w:rsid w:val="00CE106F"/>
    <w:rsid w:val="00CE4164"/>
    <w:rsid w:val="00CE4185"/>
    <w:rsid w:val="00CF1878"/>
    <w:rsid w:val="00CF23C6"/>
    <w:rsid w:val="00CF5E18"/>
    <w:rsid w:val="00D0158B"/>
    <w:rsid w:val="00D12EC4"/>
    <w:rsid w:val="00D15BDC"/>
    <w:rsid w:val="00D15E12"/>
    <w:rsid w:val="00D21C08"/>
    <w:rsid w:val="00D2389C"/>
    <w:rsid w:val="00D25789"/>
    <w:rsid w:val="00D2629B"/>
    <w:rsid w:val="00D345F5"/>
    <w:rsid w:val="00D4192A"/>
    <w:rsid w:val="00D42220"/>
    <w:rsid w:val="00D51D07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E36"/>
    <w:rsid w:val="00D87FBB"/>
    <w:rsid w:val="00D9088A"/>
    <w:rsid w:val="00DA1905"/>
    <w:rsid w:val="00DA419E"/>
    <w:rsid w:val="00DA62D2"/>
    <w:rsid w:val="00DA6B72"/>
    <w:rsid w:val="00DB11F5"/>
    <w:rsid w:val="00DB44DA"/>
    <w:rsid w:val="00DC0FE4"/>
    <w:rsid w:val="00DC46F9"/>
    <w:rsid w:val="00DD17B6"/>
    <w:rsid w:val="00DE06BB"/>
    <w:rsid w:val="00DE181C"/>
    <w:rsid w:val="00DE3C16"/>
    <w:rsid w:val="00DE5DBB"/>
    <w:rsid w:val="00DF38FD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5608"/>
    <w:rsid w:val="00E56DE6"/>
    <w:rsid w:val="00E620D0"/>
    <w:rsid w:val="00E644B7"/>
    <w:rsid w:val="00E65CA9"/>
    <w:rsid w:val="00E714D6"/>
    <w:rsid w:val="00E755BF"/>
    <w:rsid w:val="00E826BF"/>
    <w:rsid w:val="00E900FB"/>
    <w:rsid w:val="00E9037B"/>
    <w:rsid w:val="00E90B80"/>
    <w:rsid w:val="00E960F0"/>
    <w:rsid w:val="00EA6633"/>
    <w:rsid w:val="00EA6A50"/>
    <w:rsid w:val="00EA7D44"/>
    <w:rsid w:val="00EB5F2D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528"/>
    <w:rsid w:val="00EF5DB1"/>
    <w:rsid w:val="00F02B14"/>
    <w:rsid w:val="00F04538"/>
    <w:rsid w:val="00F05149"/>
    <w:rsid w:val="00F16F47"/>
    <w:rsid w:val="00F17B48"/>
    <w:rsid w:val="00F20323"/>
    <w:rsid w:val="00F31AC4"/>
    <w:rsid w:val="00F337E5"/>
    <w:rsid w:val="00F4463E"/>
    <w:rsid w:val="00F45004"/>
    <w:rsid w:val="00F46048"/>
    <w:rsid w:val="00F47AE3"/>
    <w:rsid w:val="00F51E03"/>
    <w:rsid w:val="00F52449"/>
    <w:rsid w:val="00F6145D"/>
    <w:rsid w:val="00F62E51"/>
    <w:rsid w:val="00F644EF"/>
    <w:rsid w:val="00F66E51"/>
    <w:rsid w:val="00F753A7"/>
    <w:rsid w:val="00F754F3"/>
    <w:rsid w:val="00F76D16"/>
    <w:rsid w:val="00F80EC9"/>
    <w:rsid w:val="00F82832"/>
    <w:rsid w:val="00F861AC"/>
    <w:rsid w:val="00F91A95"/>
    <w:rsid w:val="00F95DA2"/>
    <w:rsid w:val="00F97635"/>
    <w:rsid w:val="00FA086B"/>
    <w:rsid w:val="00FA31F3"/>
    <w:rsid w:val="00FA61C3"/>
    <w:rsid w:val="00FB0B2E"/>
    <w:rsid w:val="00FD4356"/>
    <w:rsid w:val="00FD78E7"/>
    <w:rsid w:val="00FE0D7A"/>
    <w:rsid w:val="00FE0DAB"/>
    <w:rsid w:val="00FE13A4"/>
    <w:rsid w:val="00FE20B9"/>
    <w:rsid w:val="00FE33C2"/>
    <w:rsid w:val="00FE3A53"/>
    <w:rsid w:val="00FE5AFD"/>
    <w:rsid w:val="00FF1D0F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1665"/>
    <o:shapelayout v:ext="edit">
      <o:idmap v:ext="edit" data="1"/>
    </o:shapelayout>
  </w:shapeDefaults>
  <w:decimalSymbol w:val=","/>
  <w:listSeparator w:val=";"/>
  <w14:docId w14:val="2BCF1986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515</Words>
  <Characters>3146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47</cp:revision>
  <cp:lastPrinted>2008-10-22T12:54:00Z</cp:lastPrinted>
  <dcterms:created xsi:type="dcterms:W3CDTF">2019-03-20T10:41:00Z</dcterms:created>
  <dcterms:modified xsi:type="dcterms:W3CDTF">2019-06-20T06:07:00Z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