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0B998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8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4"/>
      </w:tblGrid>
      <w:tr w:rsidR="00BF507A" w:rsidRPr="004440C2" w14:paraId="1EB9BB2F" w14:textId="77777777" w:rsidTr="00825883">
        <w:trPr>
          <w:trHeight w:hRule="exact" w:val="6221"/>
        </w:trPr>
        <w:tc>
          <w:tcPr>
            <w:tcW w:w="8244" w:type="dxa"/>
            <w:shd w:val="clear" w:color="auto" w:fill="auto"/>
          </w:tcPr>
          <w:p w14:paraId="553CFDB2" w14:textId="77777777"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4F162B">
              <w:rPr>
                <w:b w:val="0"/>
              </w:rPr>
              <w:t>30</w:t>
            </w:r>
            <w:r>
              <w:rPr>
                <w:b w:val="0"/>
              </w:rPr>
              <w:t xml:space="preserve">. </w:t>
            </w:r>
            <w:r w:rsidR="004F162B">
              <w:rPr>
                <w:b w:val="0"/>
              </w:rPr>
              <w:t>april kl. 08.15-10</w:t>
            </w:r>
            <w:r w:rsidR="00F66E51">
              <w:rPr>
                <w:b w:val="0"/>
              </w:rPr>
              <w:t>.00</w:t>
            </w:r>
          </w:p>
          <w:p w14:paraId="1FDD6AB6" w14:textId="77777777" w:rsidR="009B194E" w:rsidRDefault="009B194E" w:rsidP="009B194E">
            <w:pPr>
              <w:pStyle w:val="Dokumentinfo"/>
            </w:pPr>
          </w:p>
          <w:p w14:paraId="0C5381D1" w14:textId="77777777"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14:paraId="7AA7DD27" w14:textId="77777777"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14:paraId="14DC2425" w14:textId="77777777" w:rsidR="009B194E" w:rsidRDefault="009B194E" w:rsidP="009B194E">
            <w:pPr>
              <w:pStyle w:val="Dokumentinfo"/>
              <w:rPr>
                <w:b w:val="0"/>
              </w:rPr>
            </w:pPr>
          </w:p>
          <w:p w14:paraId="5C636666" w14:textId="77777777"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14:paraId="6C5C316A" w14:textId="77777777" w:rsidR="009B194E" w:rsidRDefault="009B194E" w:rsidP="009B194E">
            <w:pPr>
              <w:pStyle w:val="Dokumentinfo"/>
            </w:pPr>
          </w:p>
          <w:p w14:paraId="27E0B1F6" w14:textId="77777777"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14:paraId="7217E6FB" w14:textId="77777777" w:rsidR="009B194E" w:rsidRPr="008F0F2F" w:rsidRDefault="009B194E" w:rsidP="009B194E">
            <w:pPr>
              <w:pStyle w:val="Dokumentinfo"/>
            </w:pPr>
          </w:p>
          <w:p w14:paraId="1A05295E" w14:textId="77777777"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 xml:space="preserve">Kirsten Beedholm, Jesper Østergaard Hjortdal, Michael Væth, </w:t>
            </w:r>
          </w:p>
          <w:p w14:paraId="5310AA21" w14:textId="77777777"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14:paraId="415B898E" w14:textId="77777777"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>, Sandra Ileby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  <w:r w:rsidR="000C5821">
              <w:rPr>
                <w:b w:val="0"/>
              </w:rPr>
              <w:t xml:space="preserve">, </w:t>
            </w:r>
            <w:r w:rsidR="000C5821" w:rsidRPr="00DA6B72">
              <w:rPr>
                <w:b w:val="0"/>
              </w:rPr>
              <w:t>Camilla Rahbek Lysholm Bruun</w:t>
            </w:r>
            <w:r w:rsidR="000C5821">
              <w:rPr>
                <w:b w:val="0"/>
              </w:rPr>
              <w:t xml:space="preserve"> (CUR Emdrup)</w:t>
            </w:r>
          </w:p>
          <w:p w14:paraId="6FB8F70E" w14:textId="77777777" w:rsidR="00DA6B72" w:rsidRPr="0065039F" w:rsidRDefault="00DA6B72" w:rsidP="001A15D0">
            <w:pPr>
              <w:pStyle w:val="Dokumentinfo"/>
              <w:rPr>
                <w:szCs w:val="24"/>
                <w:lang w:eastAsia="en-US"/>
              </w:rPr>
            </w:pPr>
          </w:p>
          <w:p w14:paraId="25EAD890" w14:textId="77777777" w:rsidR="001A15D0" w:rsidRPr="00577286" w:rsidRDefault="001A15D0" w:rsidP="001A15D0">
            <w:pPr>
              <w:pStyle w:val="Dokumentinfo"/>
              <w:rPr>
                <w:b w:val="0"/>
                <w:lang w:val="en-US"/>
              </w:rPr>
            </w:pPr>
            <w:r w:rsidRPr="00577286">
              <w:rPr>
                <w:szCs w:val="24"/>
                <w:lang w:val="en-US" w:eastAsia="en-US"/>
              </w:rPr>
              <w:t>HE Studier</w:t>
            </w:r>
            <w:r w:rsidRPr="00577286">
              <w:rPr>
                <w:b w:val="0"/>
                <w:szCs w:val="24"/>
                <w:lang w:val="en-US" w:eastAsia="en-US"/>
              </w:rPr>
              <w:t xml:space="preserve">: Mia Schou Johansen, Julie Nøjsen Fallesen </w:t>
            </w:r>
          </w:p>
          <w:p w14:paraId="3D82C52F" w14:textId="77777777" w:rsidR="00ED77C8" w:rsidRPr="00577286" w:rsidRDefault="00ED77C8" w:rsidP="00BF507A">
            <w:pPr>
              <w:pStyle w:val="Dokumentinfo"/>
              <w:rPr>
                <w:lang w:val="en-US"/>
              </w:rPr>
            </w:pPr>
          </w:p>
          <w:p w14:paraId="5CD370BE" w14:textId="77777777" w:rsidR="00A90125" w:rsidRPr="00577286" w:rsidRDefault="00A90125" w:rsidP="00BF507A">
            <w:pPr>
              <w:pStyle w:val="Dokumentinfo"/>
              <w:rPr>
                <w:b w:val="0"/>
                <w:lang w:val="en-US"/>
              </w:rPr>
            </w:pPr>
            <w:r w:rsidRPr="00577286">
              <w:rPr>
                <w:lang w:val="en-US"/>
              </w:rPr>
              <w:t xml:space="preserve">Afbud: </w:t>
            </w:r>
            <w:r w:rsidRPr="00577286">
              <w:rPr>
                <w:b w:val="0"/>
                <w:lang w:val="en-US"/>
              </w:rPr>
              <w:t>Niels Trolle</w:t>
            </w:r>
            <w:r w:rsidR="00530A49" w:rsidRPr="00577286">
              <w:rPr>
                <w:b w:val="0"/>
                <w:lang w:val="en-US"/>
              </w:rPr>
              <w:t xml:space="preserve"> (suppleant)</w:t>
            </w:r>
            <w:r w:rsidRPr="00577286">
              <w:rPr>
                <w:b w:val="0"/>
                <w:lang w:val="en-US"/>
              </w:rPr>
              <w:t xml:space="preserve">, </w:t>
            </w:r>
            <w:r w:rsidR="00530A49" w:rsidRPr="00577286">
              <w:rPr>
                <w:b w:val="0"/>
                <w:lang w:val="en-US"/>
              </w:rPr>
              <w:t>Thomas Maribo (suppleant)</w:t>
            </w:r>
            <w:r w:rsidR="00DE30E7" w:rsidRPr="00577286">
              <w:rPr>
                <w:b w:val="0"/>
                <w:lang w:val="en-US"/>
              </w:rPr>
              <w:t xml:space="preserve">, </w:t>
            </w:r>
            <w:r w:rsidR="0065039F" w:rsidRPr="00577286">
              <w:rPr>
                <w:b w:val="0"/>
                <w:lang w:val="en-US"/>
              </w:rPr>
              <w:t>Anne Thomasen (suppleant SFK)</w:t>
            </w:r>
            <w:r w:rsidR="00530A49" w:rsidRPr="00577286">
              <w:rPr>
                <w:b w:val="0"/>
                <w:lang w:val="en-US"/>
              </w:rPr>
              <w:t>, Christian Haurdahl Jentz (suppleant SFK),</w:t>
            </w:r>
            <w:r w:rsidR="00530A49" w:rsidRPr="00577286">
              <w:rPr>
                <w:lang w:val="en-US"/>
              </w:rPr>
              <w:t xml:space="preserve"> </w:t>
            </w:r>
            <w:r w:rsidR="00B6758F" w:rsidRPr="00577286">
              <w:rPr>
                <w:b w:val="0"/>
                <w:lang w:val="en-US"/>
              </w:rPr>
              <w:t xml:space="preserve">Kasper Linding Dyrehauge (observatør OPTO), Annelise Norlyk, Christina Catherine Dahm, </w:t>
            </w:r>
            <w:r w:rsidR="00B6758F" w:rsidRPr="00577286">
              <w:rPr>
                <w:b w:val="0"/>
                <w:szCs w:val="24"/>
                <w:lang w:val="en-US" w:eastAsia="en-US"/>
              </w:rPr>
              <w:t>Helle Bønsøe Nielsen</w:t>
            </w:r>
          </w:p>
          <w:p w14:paraId="36990C9B" w14:textId="77777777" w:rsidR="00BF507A" w:rsidRPr="00577286" w:rsidRDefault="00BF507A" w:rsidP="00BF507A">
            <w:pPr>
              <w:pStyle w:val="Dokumentinfo"/>
              <w:rPr>
                <w:lang w:val="en-US"/>
              </w:rPr>
            </w:pPr>
          </w:p>
          <w:p w14:paraId="28855925" w14:textId="77777777" w:rsidR="00ED77C8" w:rsidRPr="00577286" w:rsidRDefault="00ED77C8" w:rsidP="00BF507A">
            <w:pPr>
              <w:pStyle w:val="Dokumentinfo"/>
              <w:rPr>
                <w:lang w:val="en-US"/>
              </w:rPr>
            </w:pPr>
          </w:p>
        </w:tc>
      </w:tr>
    </w:tbl>
    <w:p w14:paraId="564EAC46" w14:textId="77777777"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14:paraId="2333EE18" w14:textId="77777777" w:rsidR="00245D60" w:rsidRDefault="00FC3A6B" w:rsidP="00825883">
      <w:pPr>
        <w:spacing w:line="276" w:lineRule="auto"/>
      </w:pPr>
      <w:r>
        <w:t>Studienævnet godkendte</w:t>
      </w:r>
      <w:r w:rsidR="00245D60">
        <w:t xml:space="preserve"> dagsorden</w:t>
      </w:r>
    </w:p>
    <w:p w14:paraId="1A41E171" w14:textId="77777777" w:rsidR="00245D60" w:rsidRDefault="00245D60" w:rsidP="00940328">
      <w:pPr>
        <w:spacing w:line="360" w:lineRule="auto"/>
      </w:pPr>
    </w:p>
    <w:p w14:paraId="6C7273E8" w14:textId="77777777"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14:paraId="7DD56C89" w14:textId="77777777" w:rsidR="00245D60" w:rsidRDefault="00FC3A6B" w:rsidP="00825883">
      <w:pPr>
        <w:spacing w:line="276" w:lineRule="auto"/>
      </w:pPr>
      <w:r>
        <w:t>Studienævnet godkendte</w:t>
      </w:r>
      <w:r w:rsidR="00245D60">
        <w:t xml:space="preserve"> referat</w:t>
      </w:r>
      <w:r>
        <w:t>et</w:t>
      </w:r>
      <w:r w:rsidR="00245D60">
        <w:t xml:space="preserve"> </w:t>
      </w:r>
    </w:p>
    <w:p w14:paraId="7FB1BB47" w14:textId="77777777" w:rsidR="00B6758F" w:rsidRDefault="00B6758F" w:rsidP="00825883">
      <w:pPr>
        <w:spacing w:line="276" w:lineRule="auto"/>
      </w:pPr>
    </w:p>
    <w:p w14:paraId="606A8834" w14:textId="77777777" w:rsidR="00FC3A6B" w:rsidRDefault="00FC3A6B" w:rsidP="00825883">
      <w:pPr>
        <w:spacing w:line="276" w:lineRule="auto"/>
      </w:pPr>
      <w:r>
        <w:t>Studieleder</w:t>
      </w:r>
      <w:r w:rsidR="00B6758F">
        <w:t xml:space="preserve"> Kirsten Beedholm</w:t>
      </w:r>
      <w:r>
        <w:t xml:space="preserve"> fortalte</w:t>
      </w:r>
      <w:r w:rsidR="00B6758F">
        <w:t xml:space="preserve">, at hun siden sidste studienævnsmøde – hvor censorrapporterne jf. referatet blev drøftet – har deltaget i det årlige </w:t>
      </w:r>
      <w:r w:rsidR="000305C9">
        <w:t xml:space="preserve">møde </w:t>
      </w:r>
      <w:r w:rsidR="00B6758F">
        <w:t xml:space="preserve">med censorformandsskabet. På mødet blev der bl.a. talt om vigtigheden af at eksaminator </w:t>
      </w:r>
      <w:r>
        <w:t xml:space="preserve">og censor </w:t>
      </w:r>
      <w:r w:rsidR="00B6758F">
        <w:t>tager</w:t>
      </w:r>
      <w:r>
        <w:t xml:space="preserve"> udgangspunkt i læringsmålene i tilbag</w:t>
      </w:r>
      <w:r w:rsidR="00B6758F">
        <w:t xml:space="preserve">emeldingen til de studerende. </w:t>
      </w:r>
    </w:p>
    <w:p w14:paraId="71F82501" w14:textId="77777777" w:rsidR="00FC3A6B" w:rsidRDefault="00FC3A6B" w:rsidP="00940328">
      <w:pPr>
        <w:spacing w:line="360" w:lineRule="auto"/>
      </w:pPr>
    </w:p>
    <w:p w14:paraId="57B089B4" w14:textId="77777777"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14:paraId="2A9F9F6D" w14:textId="77777777" w:rsidR="002120B5" w:rsidRPr="002120B5" w:rsidRDefault="002120B5" w:rsidP="002120B5"/>
    <w:p w14:paraId="48B3D4B1" w14:textId="77777777"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14:paraId="35F357B4" w14:textId="77777777" w:rsidR="002120B5" w:rsidRDefault="00B6758F" w:rsidP="00825883">
      <w:pPr>
        <w:spacing w:line="276" w:lineRule="auto"/>
      </w:pPr>
      <w:r>
        <w:t xml:space="preserve">Ingen sager til behandling. </w:t>
      </w:r>
    </w:p>
    <w:p w14:paraId="53786038" w14:textId="77777777" w:rsidR="00B6758F" w:rsidRPr="00556D78" w:rsidRDefault="00B6758F" w:rsidP="00940328">
      <w:pPr>
        <w:spacing w:line="360" w:lineRule="auto"/>
      </w:pPr>
    </w:p>
    <w:p w14:paraId="4C10174A" w14:textId="77777777" w:rsidR="00245D60" w:rsidRPr="00EA152D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14:paraId="205A4EA5" w14:textId="77777777" w:rsidR="00825883" w:rsidRDefault="00B6758F" w:rsidP="00825883">
      <w:pPr>
        <w:spacing w:line="276" w:lineRule="auto"/>
      </w:pPr>
      <w:r>
        <w:t xml:space="preserve">Der var ingen kommentarer til sager </w:t>
      </w:r>
      <w:r w:rsidR="00245D60" w:rsidRPr="00EA152D">
        <w:t>afgjort administrativt eller af studieleder/studienæ</w:t>
      </w:r>
      <w:r>
        <w:t xml:space="preserve">vnsformand. </w:t>
      </w:r>
    </w:p>
    <w:p w14:paraId="4387E4D6" w14:textId="77777777" w:rsidR="00825883" w:rsidRDefault="00825883" w:rsidP="00591C33">
      <w:pPr>
        <w:pStyle w:val="Ingenafstand"/>
      </w:pPr>
    </w:p>
    <w:p w14:paraId="4F62B7DD" w14:textId="77777777" w:rsidR="009E1A93" w:rsidRDefault="009170E6" w:rsidP="009E1A93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lastRenderedPageBreak/>
        <w:t>4</w:t>
      </w:r>
      <w:r w:rsidR="009E1A93" w:rsidRPr="004F162B">
        <w:rPr>
          <w:rFonts w:cs="Calibri"/>
          <w:b/>
        </w:rPr>
        <w:t>. Drøftelse: Uddannelseszoom</w:t>
      </w:r>
    </w:p>
    <w:p w14:paraId="19347620" w14:textId="77777777" w:rsidR="00877D0C" w:rsidRDefault="00877D0C" w:rsidP="009E1A93">
      <w:r>
        <w:t xml:space="preserve">Studienævnsbetjener Julie Fallesen gennemgik resultaterne af studenterundersøgelsen og dimittendundersøgelsen. </w:t>
      </w:r>
    </w:p>
    <w:p w14:paraId="0CA45F21" w14:textId="77777777" w:rsidR="00877D0C" w:rsidRDefault="00877D0C" w:rsidP="009E1A93"/>
    <w:p w14:paraId="18E21CA1" w14:textId="77777777" w:rsidR="00877D0C" w:rsidRDefault="00FA2C93" w:rsidP="009E1A93">
      <w:r>
        <w:t>Studienævnet var generelt ti</w:t>
      </w:r>
      <w:r w:rsidR="00825883">
        <w:t>lfredse med de studerendes svar:</w:t>
      </w:r>
      <w:r w:rsidR="00877D0C">
        <w:t xml:space="preserve"> en stor andel af de studerende angiver at kvaliteten af uddannelsen samlet set er høj, der er nogle engagerede undervisere og studerende</w:t>
      </w:r>
      <w:r w:rsidR="00DE62B0">
        <w:t>,</w:t>
      </w:r>
      <w:r w:rsidR="00877D0C">
        <w:t xml:space="preserve"> og udbyttet af undervisningen er højt. </w:t>
      </w:r>
    </w:p>
    <w:p w14:paraId="35710356" w14:textId="77777777" w:rsidR="00877D0C" w:rsidRDefault="00877D0C" w:rsidP="009E1A93"/>
    <w:p w14:paraId="4B99D295" w14:textId="77777777" w:rsidR="00C475D9" w:rsidRDefault="00877D0C" w:rsidP="009E1A93">
      <w:r>
        <w:t>Studienævnet kunne nikke genkendende til de områder</w:t>
      </w:r>
      <w:r w:rsidR="00825883">
        <w:t>,</w:t>
      </w:r>
      <w:r>
        <w:t xml:space="preserve"> hvor uddanne</w:t>
      </w:r>
      <w:r w:rsidR="00825883">
        <w:t xml:space="preserve">lserne scorer lavere, </w:t>
      </w:r>
      <w:r w:rsidR="00C475D9">
        <w:t xml:space="preserve">og som der fortsat kan arbejdes videre med: </w:t>
      </w:r>
    </w:p>
    <w:p w14:paraId="67307DE3" w14:textId="77777777" w:rsidR="00C475D9" w:rsidRDefault="00877D0C" w:rsidP="009E1A93">
      <w:r>
        <w:t xml:space="preserve"> </w:t>
      </w:r>
    </w:p>
    <w:p w14:paraId="4A5A4C8C" w14:textId="0C1A2380" w:rsidR="00877D0C" w:rsidRDefault="00C475D9" w:rsidP="009E1A93">
      <w:pPr>
        <w:pStyle w:val="Listeafsnit"/>
        <w:numPr>
          <w:ilvl w:val="0"/>
          <w:numId w:val="29"/>
        </w:numPr>
      </w:pPr>
      <w:r w:rsidRPr="00C475D9">
        <w:rPr>
          <w:i/>
        </w:rPr>
        <w:t>D</w:t>
      </w:r>
      <w:r w:rsidR="00877D0C" w:rsidRPr="00C475D9">
        <w:rPr>
          <w:i/>
        </w:rPr>
        <w:t>et sociale studiemiljø</w:t>
      </w:r>
      <w:r>
        <w:t xml:space="preserve">: </w:t>
      </w:r>
      <w:r w:rsidR="00877D0C">
        <w:t>Et godt socialt studiemiljø kræver nogle engage</w:t>
      </w:r>
      <w:r>
        <w:t>rede ildsjæle på uddannelsen. Det er forskelligt på tværs af årgangene</w:t>
      </w:r>
      <w:r w:rsidR="00DE62B0">
        <w:t>,</w:t>
      </w:r>
      <w:r>
        <w:t xml:space="preserve"> hvor mange studerende der engagerer sig i det sociale fællesskab</w:t>
      </w:r>
      <w:r w:rsidR="00DE62B0">
        <w:t xml:space="preserve">. Det var et generelt indtryk i studienævnet, at studerende </w:t>
      </w:r>
      <w:r w:rsidR="006D6F0A">
        <w:t xml:space="preserve">på de sundhedsvidenskabelige kandidatuddannelser </w:t>
      </w:r>
      <w:r w:rsidR="00DE62B0">
        <w:t>har mindre behov for at skabe nye relationer</w:t>
      </w:r>
      <w:r w:rsidR="006D6F0A">
        <w:t xml:space="preserve"> end unge studerende, og at en hel del </w:t>
      </w:r>
      <w:r>
        <w:t xml:space="preserve">prioriterer familie eller arbejde frem for at engagere sig socialt på uddannelsen. </w:t>
      </w:r>
    </w:p>
    <w:p w14:paraId="053783F5" w14:textId="12762278" w:rsidR="00C475D9" w:rsidRPr="00C475D9" w:rsidRDefault="00C475D9" w:rsidP="00C475D9">
      <w:pPr>
        <w:pStyle w:val="Listeafsnit"/>
        <w:numPr>
          <w:ilvl w:val="0"/>
          <w:numId w:val="29"/>
        </w:numPr>
        <w:rPr>
          <w:i/>
        </w:rPr>
      </w:pPr>
      <w:r w:rsidRPr="00C475D9">
        <w:rPr>
          <w:i/>
        </w:rPr>
        <w:t>Feedback fra un</w:t>
      </w:r>
      <w:r>
        <w:rPr>
          <w:i/>
        </w:rPr>
        <w:t>derviserne:</w:t>
      </w:r>
      <w:r>
        <w:t xml:space="preserve"> spørgsmålet om brugbar feedback scorer ikke lige så lavt som på mange af de øvrige uddannelser på Health, men er dog det </w:t>
      </w:r>
      <w:r w:rsidR="00DE62B0">
        <w:t xml:space="preserve">lavest </w:t>
      </w:r>
      <w:r>
        <w:t>scorende spørgsmål for uddannelserne. At de studerende efterspørger mer</w:t>
      </w:r>
      <w:r w:rsidR="00825883">
        <w:t xml:space="preserve">e feedback er velkendt og det er fortsat vigtigt, at </w:t>
      </w:r>
      <w:r>
        <w:t xml:space="preserve">der sættes fokus på italesættelsen af feedback, bl.a. peer-feedback. Studienævnet reflekterede over, </w:t>
      </w:r>
      <w:r w:rsidR="00DE62B0">
        <w:t>hvorvidt</w:t>
      </w:r>
      <w:r>
        <w:t xml:space="preserve"> spørgsmålet ville score </w:t>
      </w:r>
      <w:r w:rsidR="00DE62B0">
        <w:t xml:space="preserve">højere, </w:t>
      </w:r>
      <w:r>
        <w:t>hvis man spurgte specialestuderende.</w:t>
      </w:r>
    </w:p>
    <w:p w14:paraId="3DCE1377" w14:textId="77777777" w:rsidR="00FA2C93" w:rsidRDefault="00FA2C93" w:rsidP="00591C33">
      <w:pPr>
        <w:pStyle w:val="Ingenafstand"/>
      </w:pPr>
    </w:p>
    <w:p w14:paraId="25CD7E52" w14:textId="38AD759F" w:rsidR="00877D0C" w:rsidRDefault="00877D0C" w:rsidP="00825883">
      <w:pPr>
        <w:spacing w:line="276" w:lineRule="auto"/>
      </w:pPr>
      <w:r>
        <w:t>S</w:t>
      </w:r>
      <w:r w:rsidR="00825883">
        <w:t xml:space="preserve">tudienævnet </w:t>
      </w:r>
      <w:r w:rsidR="006D6F0A">
        <w:t xml:space="preserve">drøftede vigtigheden af, </w:t>
      </w:r>
      <w:r w:rsidR="003C35CC">
        <w:t xml:space="preserve">at den gode svarprocent </w:t>
      </w:r>
      <w:r>
        <w:t xml:space="preserve">fastholdes </w:t>
      </w:r>
      <w:r w:rsidR="006D6F0A">
        <w:t xml:space="preserve">eller – endnu bedre – øges </w:t>
      </w:r>
      <w:r>
        <w:t>ved næste uddannelseszoom (2020)</w:t>
      </w:r>
      <w:r w:rsidR="006D6F0A">
        <w:t>,</w:t>
      </w:r>
      <w:r>
        <w:t xml:space="preserve"> så resultaterne giver et så retvisende billede som muligt a</w:t>
      </w:r>
      <w:r w:rsidR="006D6F0A">
        <w:t>f</w:t>
      </w:r>
      <w:r>
        <w:t xml:space="preserve"> de studerende. </w:t>
      </w:r>
    </w:p>
    <w:p w14:paraId="5773CB35" w14:textId="77777777" w:rsidR="00FA2C93" w:rsidRDefault="00FA2C93" w:rsidP="00591C33">
      <w:pPr>
        <w:pStyle w:val="Ingenafstand"/>
      </w:pPr>
    </w:p>
    <w:p w14:paraId="10478BAB" w14:textId="77777777" w:rsidR="009E1A93" w:rsidRPr="00571447" w:rsidRDefault="009170E6" w:rsidP="009E1A93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5</w:t>
      </w:r>
      <w:r w:rsidR="009E1A93" w:rsidRPr="004F162B">
        <w:rPr>
          <w:rFonts w:cs="Calibri"/>
          <w:b/>
        </w:rPr>
        <w:t xml:space="preserve">. Drøftelse: Læringsbarometer </w:t>
      </w:r>
    </w:p>
    <w:p w14:paraId="23C5E9AD" w14:textId="77777777" w:rsidR="003C35CC" w:rsidRDefault="003C35CC" w:rsidP="009E1A93">
      <w:r>
        <w:t xml:space="preserve">Studienævnet drøftede henholdsvis resultaterne af læringsbarometer og selve </w:t>
      </w:r>
      <w:r w:rsidR="00825883">
        <w:t xml:space="preserve">udformningen og </w:t>
      </w:r>
      <w:r>
        <w:t xml:space="preserve">udsendelsen af læringsbarometeret. </w:t>
      </w:r>
    </w:p>
    <w:p w14:paraId="7AA2616B" w14:textId="77777777" w:rsidR="003C35CC" w:rsidRDefault="003C35CC" w:rsidP="00591C33">
      <w:pPr>
        <w:pStyle w:val="Ingenafstand"/>
      </w:pPr>
    </w:p>
    <w:p w14:paraId="42804254" w14:textId="3DC2074E" w:rsidR="00DA2695" w:rsidRDefault="003C35CC" w:rsidP="009E1A93">
      <w:r>
        <w:t xml:space="preserve">Generelt er det nogle fine tilbagemeldinger der kommer fra de studerende. </w:t>
      </w:r>
      <w:r w:rsidR="00825883">
        <w:t xml:space="preserve">Resultaterne af læringsbarometeret bekræfter i store træk </w:t>
      </w:r>
      <w:r w:rsidR="008D04F8">
        <w:t xml:space="preserve">billedet af, </w:t>
      </w:r>
      <w:r w:rsidR="00825883">
        <w:t xml:space="preserve">at der går glade og tilfredse studerende på </w:t>
      </w:r>
      <w:r w:rsidR="008D04F8">
        <w:t>SFK-</w:t>
      </w:r>
      <w:r w:rsidR="00825883">
        <w:t xml:space="preserve">uddannelsen. </w:t>
      </w:r>
      <w:r>
        <w:t xml:space="preserve">Dog kunne </w:t>
      </w:r>
      <w:r w:rsidR="008D04F8">
        <w:t xml:space="preserve">spørgsmålene vedrørende </w:t>
      </w:r>
      <w:r>
        <w:t>feedback</w:t>
      </w:r>
      <w:r w:rsidR="008D04F8">
        <w:t xml:space="preserve"> og</w:t>
      </w:r>
      <w:r>
        <w:t xml:space="preserve"> det fysiske studiemiljø godt score højere. Læringsbarometeret supplerer uddannelseszoom fint, men umiddelbar</w:t>
      </w:r>
      <w:r w:rsidR="00825883">
        <w:t xml:space="preserve">t kommer der ikke noget væsentligt </w:t>
      </w:r>
      <w:r w:rsidR="008D04F8">
        <w:t xml:space="preserve">nyt </w:t>
      </w:r>
      <w:r w:rsidR="00825883">
        <w:t>frem</w:t>
      </w:r>
      <w:r w:rsidR="002A303B">
        <w:t xml:space="preserve"> med Læringsbarometeret</w:t>
      </w:r>
      <w:r w:rsidR="00825883">
        <w:t xml:space="preserve">. </w:t>
      </w:r>
    </w:p>
    <w:p w14:paraId="4D7D5F1D" w14:textId="77777777" w:rsidR="003C35CC" w:rsidRPr="003C35CC" w:rsidRDefault="003C35CC" w:rsidP="00591C33">
      <w:pPr>
        <w:pStyle w:val="Ingenafstand"/>
      </w:pPr>
    </w:p>
    <w:p w14:paraId="5DB6CA21" w14:textId="3E769C32" w:rsidR="00825883" w:rsidRDefault="00DA2695" w:rsidP="009E1A93">
      <w:pPr>
        <w:rPr>
          <w:rFonts w:cs="Calibri"/>
        </w:rPr>
      </w:pPr>
      <w:r>
        <w:rPr>
          <w:rFonts w:cs="Calibri"/>
        </w:rPr>
        <w:t>Studienævnet</w:t>
      </w:r>
      <w:r w:rsidR="003C35CC">
        <w:rPr>
          <w:rFonts w:cs="Calibri"/>
        </w:rPr>
        <w:t xml:space="preserve"> støtter </w:t>
      </w:r>
      <w:r w:rsidR="00591C33">
        <w:rPr>
          <w:rFonts w:cs="Calibri"/>
        </w:rPr>
        <w:t xml:space="preserve">udsendelsen af ét samlet spørgeskema </w:t>
      </w:r>
      <w:r>
        <w:rPr>
          <w:rFonts w:cs="Calibri"/>
        </w:rPr>
        <w:t>vedr. stu</w:t>
      </w:r>
      <w:r w:rsidR="00591C33">
        <w:rPr>
          <w:rFonts w:cs="Calibri"/>
        </w:rPr>
        <w:t xml:space="preserve">diemiljø og læring, dvs. hellere ét længere spørgeskema end flere korte. </w:t>
      </w:r>
      <w:r w:rsidR="006D6F0A">
        <w:rPr>
          <w:rFonts w:cs="Calibri"/>
        </w:rPr>
        <w:t xml:space="preserve">Der blev udtrykt en bekymring for, at grænsen for de studerendes </w:t>
      </w:r>
      <w:r w:rsidR="008D04F8">
        <w:rPr>
          <w:rFonts w:cs="Calibri"/>
        </w:rPr>
        <w:t xml:space="preserve">villighed til at evaluere er ved at være nået. De </w:t>
      </w:r>
      <w:r>
        <w:rPr>
          <w:rFonts w:cs="Calibri"/>
        </w:rPr>
        <w:t xml:space="preserve">studerende </w:t>
      </w:r>
      <w:r w:rsidR="008D04F8">
        <w:rPr>
          <w:rFonts w:cs="Calibri"/>
        </w:rPr>
        <w:t xml:space="preserve">gav udtryk for, at det </w:t>
      </w:r>
      <w:r>
        <w:rPr>
          <w:rFonts w:cs="Calibri"/>
        </w:rPr>
        <w:t>tog lang tid at udfylde spørgeskemaet</w:t>
      </w:r>
      <w:r w:rsidR="008D04F8">
        <w:rPr>
          <w:rFonts w:cs="Calibri"/>
        </w:rPr>
        <w:t>,</w:t>
      </w:r>
      <w:r>
        <w:rPr>
          <w:rFonts w:cs="Calibri"/>
        </w:rPr>
        <w:t xml:space="preserve"> og</w:t>
      </w:r>
      <w:r w:rsidR="008D04F8">
        <w:rPr>
          <w:rFonts w:cs="Calibri"/>
        </w:rPr>
        <w:t xml:space="preserve"> at</w:t>
      </w:r>
      <w:r>
        <w:rPr>
          <w:rFonts w:cs="Calibri"/>
        </w:rPr>
        <w:t xml:space="preserve"> man </w:t>
      </w:r>
      <w:r w:rsidR="00591C33">
        <w:rPr>
          <w:rFonts w:cs="Calibri"/>
        </w:rPr>
        <w:lastRenderedPageBreak/>
        <w:t>kunne godt få en fornemmelse af at svare på de samme spørgsmål igen og igen</w:t>
      </w:r>
      <w:r w:rsidR="008D04F8">
        <w:rPr>
          <w:rFonts w:cs="Calibri"/>
        </w:rPr>
        <w:t>, hvilket svækkede deres koncentration under processen</w:t>
      </w:r>
      <w:r w:rsidR="00591C33">
        <w:rPr>
          <w:rFonts w:cs="Calibri"/>
        </w:rPr>
        <w:t xml:space="preserve">. </w:t>
      </w:r>
      <w:r w:rsidR="008D04F8">
        <w:rPr>
          <w:rFonts w:cs="Calibri"/>
        </w:rPr>
        <w:t>Det er derfor studienævnets opfattelse, at d</w:t>
      </w:r>
      <w:r w:rsidR="002908D2">
        <w:rPr>
          <w:rFonts w:cs="Calibri"/>
        </w:rPr>
        <w:t>et bør overvejes</w:t>
      </w:r>
      <w:r w:rsidR="008D04F8">
        <w:rPr>
          <w:rFonts w:cs="Calibri"/>
        </w:rPr>
        <w:t>,</w:t>
      </w:r>
      <w:r w:rsidR="002908D2">
        <w:rPr>
          <w:rFonts w:cs="Calibri"/>
        </w:rPr>
        <w:t xml:space="preserve"> </w:t>
      </w:r>
      <w:r w:rsidR="00591C33">
        <w:rPr>
          <w:rFonts w:cs="Calibri"/>
        </w:rPr>
        <w:t>om de enkelte spørgsmål differentierer sig tilstrækkeligt fra hinanden</w:t>
      </w:r>
      <w:r w:rsidR="008D04F8">
        <w:rPr>
          <w:rFonts w:cs="Calibri"/>
        </w:rPr>
        <w:t xml:space="preserve">, og om </w:t>
      </w:r>
      <w:r w:rsidR="002908D2">
        <w:rPr>
          <w:rFonts w:cs="Calibri"/>
        </w:rPr>
        <w:t xml:space="preserve">man med fordel kan </w:t>
      </w:r>
      <w:r w:rsidR="00591C33">
        <w:rPr>
          <w:rFonts w:cs="Calibri"/>
        </w:rPr>
        <w:t xml:space="preserve">reducere </w:t>
      </w:r>
      <w:r w:rsidR="00BF3B8F">
        <w:rPr>
          <w:rFonts w:cs="Calibri"/>
        </w:rPr>
        <w:t xml:space="preserve">i antallet af spørgsmål. </w:t>
      </w:r>
    </w:p>
    <w:p w14:paraId="487531B9" w14:textId="77777777" w:rsidR="008D04F8" w:rsidRPr="00F644EF" w:rsidRDefault="008D04F8" w:rsidP="009E1A93">
      <w:pPr>
        <w:rPr>
          <w:rFonts w:cs="Calibri"/>
        </w:rPr>
      </w:pPr>
    </w:p>
    <w:p w14:paraId="530168F6" w14:textId="77777777" w:rsidR="004F162B" w:rsidRPr="00591C33" w:rsidRDefault="009170E6" w:rsidP="00591C33">
      <w:pPr>
        <w:spacing w:line="360" w:lineRule="auto"/>
        <w:rPr>
          <w:b/>
        </w:rPr>
      </w:pPr>
      <w:r w:rsidRPr="00591C33">
        <w:rPr>
          <w:b/>
        </w:rPr>
        <w:t>6</w:t>
      </w:r>
      <w:r w:rsidR="00184AD8" w:rsidRPr="00591C33">
        <w:rPr>
          <w:b/>
        </w:rPr>
        <w:t xml:space="preserve">. </w:t>
      </w:r>
      <w:r w:rsidR="004F162B" w:rsidRPr="00591C33">
        <w:rPr>
          <w:b/>
        </w:rPr>
        <w:t xml:space="preserve">Drøftelse: </w:t>
      </w:r>
      <w:r w:rsidR="00E900FB" w:rsidRPr="00591C33">
        <w:rPr>
          <w:b/>
        </w:rPr>
        <w:t xml:space="preserve">Optakt til årets statusmøde </w:t>
      </w:r>
    </w:p>
    <w:p w14:paraId="78248EA3" w14:textId="77777777" w:rsidR="00591C33" w:rsidRDefault="00591C33" w:rsidP="002908D2">
      <w:pPr>
        <w:spacing w:line="276" w:lineRule="auto"/>
      </w:pPr>
      <w:r>
        <w:t xml:space="preserve">Studienævnet blev præsenteret for Power BI og kvalitetsindikatorerne for de tre kandidatuddannelser samt masteruddannelsen. De mange grønne indikatorer viser, at det generelt går godt på uddannelserne. </w:t>
      </w:r>
    </w:p>
    <w:p w14:paraId="2D810B49" w14:textId="77777777" w:rsidR="00A069FE" w:rsidRDefault="00A069FE" w:rsidP="002908D2">
      <w:pPr>
        <w:spacing w:line="276" w:lineRule="auto"/>
      </w:pPr>
    </w:p>
    <w:p w14:paraId="4A9AC3F7" w14:textId="77777777" w:rsidR="00591C33" w:rsidRDefault="00AC0722" w:rsidP="002908D2">
      <w:pPr>
        <w:spacing w:line="276" w:lineRule="auto"/>
      </w:pPr>
      <w:r>
        <w:t xml:space="preserve">Indikator 4 Undervisningsevaluering går i gul på alle uddannelserne. Studienævnet opfordrer til at gå bag om indikatoren og undersøge hvilke kurser der ligger til grund for at udbyttet af undervisningen går i gult. </w:t>
      </w:r>
    </w:p>
    <w:p w14:paraId="2E5CA968" w14:textId="77777777" w:rsidR="00AC0722" w:rsidRDefault="00AC0722" w:rsidP="002908D2">
      <w:pPr>
        <w:spacing w:line="276" w:lineRule="auto"/>
      </w:pPr>
    </w:p>
    <w:p w14:paraId="33DBC9FB" w14:textId="7E4FC71A" w:rsidR="00AC0722" w:rsidRDefault="002A303B" w:rsidP="002908D2">
      <w:pPr>
        <w:spacing w:line="276" w:lineRule="auto"/>
      </w:pPr>
      <w:r>
        <w:t xml:space="preserve">Som tidligere </w:t>
      </w:r>
      <w:r w:rsidR="00577286">
        <w:t xml:space="preserve">har </w:t>
      </w:r>
      <w:r w:rsidR="00AC0722">
        <w:t xml:space="preserve">sygepleje </w:t>
      </w:r>
      <w:r w:rsidR="00577286">
        <w:t xml:space="preserve">mht. førsteårsfrafaldet en </w:t>
      </w:r>
      <w:r w:rsidR="00AC0722">
        <w:t>overordnet set gul</w:t>
      </w:r>
      <w:r>
        <w:t xml:space="preserve"> indikator</w:t>
      </w:r>
      <w:r w:rsidR="00AC0722">
        <w:t xml:space="preserve">, men dækker over en grøn indikator i Emdrup (5 frafaldne) og en rød indikator i Aarhus (11 frafaldne). </w:t>
      </w:r>
      <w:r w:rsidR="008A62E8">
        <w:t xml:space="preserve">Erfaringer fra studievejledningen og tidligere undersøgelser viser, at der er mange forskellige årsager </w:t>
      </w:r>
      <w:r w:rsidR="002908D2">
        <w:t>er medvirkende til fastholdelse/frafald</w:t>
      </w:r>
      <w:r w:rsidR="008A62E8">
        <w:t xml:space="preserve">, både faktorer på uddannelsen </w:t>
      </w:r>
      <w:r w:rsidR="002908D2">
        <w:t xml:space="preserve">(f.eks. studiestart og forventningsafstemning) og uden for uddannelsen (økonomi, familie, geografi). </w:t>
      </w:r>
      <w:r w:rsidR="008A62E8">
        <w:t xml:space="preserve">Umiddelbart kan studienævnet ikke komme på nogle forklaringer på, </w:t>
      </w:r>
      <w:r>
        <w:t xml:space="preserve">at </w:t>
      </w:r>
      <w:r w:rsidR="008A62E8">
        <w:t xml:space="preserve">frafaldet i Aarhus er </w:t>
      </w:r>
      <w:r w:rsidR="002908D2">
        <w:t>markant højere end i</w:t>
      </w:r>
      <w:r w:rsidR="008A62E8">
        <w:t xml:space="preserve"> Emdrup. </w:t>
      </w:r>
    </w:p>
    <w:p w14:paraId="11E07BCD" w14:textId="77777777" w:rsidR="00AC0722" w:rsidRDefault="00AC0722" w:rsidP="002908D2">
      <w:pPr>
        <w:spacing w:line="276" w:lineRule="auto"/>
      </w:pPr>
    </w:p>
    <w:p w14:paraId="6BFA243D" w14:textId="63248F09" w:rsidR="00AC0722" w:rsidRDefault="00AC0722" w:rsidP="002908D2">
      <w:pPr>
        <w:spacing w:line="276" w:lineRule="auto"/>
      </w:pPr>
      <w:r>
        <w:t>Studieleder Kirsten Beedholm præsenterer udkast til studielederberetning</w:t>
      </w:r>
      <w:r w:rsidR="002A303B">
        <w:t>,</w:t>
      </w:r>
      <w:r>
        <w:t xml:space="preserve"> </w:t>
      </w:r>
      <w:r w:rsidR="002A303B">
        <w:t xml:space="preserve">hvor ovenstående punkter indarbejdes, </w:t>
      </w:r>
      <w:r>
        <w:t>på næste studienævnsmøde den 20. maj 2019</w:t>
      </w:r>
      <w:r w:rsidR="00577286">
        <w:t xml:space="preserve">. </w:t>
      </w:r>
      <w:r>
        <w:t xml:space="preserve"> </w:t>
      </w:r>
    </w:p>
    <w:p w14:paraId="764D1DE9" w14:textId="77777777" w:rsidR="00591C33" w:rsidRDefault="00591C33" w:rsidP="00940328">
      <w:pPr>
        <w:spacing w:line="360" w:lineRule="auto"/>
        <w:rPr>
          <w:rFonts w:cs="Calibri"/>
        </w:rPr>
      </w:pPr>
    </w:p>
    <w:p w14:paraId="07816743" w14:textId="77777777" w:rsidR="00D9088A" w:rsidRDefault="004F162B" w:rsidP="00940328">
      <w:pPr>
        <w:spacing w:line="360" w:lineRule="auto"/>
        <w:rPr>
          <w:rFonts w:cs="Calibri"/>
          <w:b/>
        </w:rPr>
      </w:pPr>
      <w:r w:rsidRPr="004F162B">
        <w:rPr>
          <w:rFonts w:cs="Calibri"/>
          <w:b/>
        </w:rPr>
        <w:t xml:space="preserve">7. </w:t>
      </w:r>
      <w:r w:rsidR="00D9088A">
        <w:rPr>
          <w:rFonts w:cs="Calibri"/>
          <w:b/>
        </w:rPr>
        <w:t>Drøftelse: Kursusevaluering</w:t>
      </w:r>
    </w:p>
    <w:p w14:paraId="4F24A537" w14:textId="77777777" w:rsidR="004440C2" w:rsidRDefault="008A62E8" w:rsidP="002908D2">
      <w:pPr>
        <w:spacing w:line="276" w:lineRule="auto"/>
        <w:rPr>
          <w:rFonts w:cs="Calibri"/>
        </w:rPr>
      </w:pPr>
      <w:r>
        <w:t xml:space="preserve">Uddannelsesleder Jesper Hjortdal gennemgik overordnet evalueringerne af kurserne </w:t>
      </w:r>
      <w:r w:rsidR="00B73612">
        <w:t xml:space="preserve">E18 </w:t>
      </w:r>
      <w:r>
        <w:t>på kandidatuddannelse</w:t>
      </w:r>
      <w:r w:rsidR="004440C2">
        <w:t>n i optometri og synsvidenskab.</w:t>
      </w:r>
      <w:r w:rsidR="00F4154C">
        <w:t xml:space="preserve"> </w:t>
      </w:r>
      <w:r w:rsidR="004440C2">
        <w:rPr>
          <w:rFonts w:cs="Calibri"/>
        </w:rPr>
        <w:t xml:space="preserve">Det er indtrykket at de </w:t>
      </w:r>
      <w:r w:rsidR="00670A74">
        <w:rPr>
          <w:rFonts w:cs="Calibri"/>
        </w:rPr>
        <w:t>studer</w:t>
      </w:r>
      <w:r w:rsidR="002908D2">
        <w:rPr>
          <w:rFonts w:cs="Calibri"/>
        </w:rPr>
        <w:t xml:space="preserve">ende har været gode til at </w:t>
      </w:r>
      <w:r w:rsidR="004440C2">
        <w:rPr>
          <w:rFonts w:cs="Calibri"/>
        </w:rPr>
        <w:t xml:space="preserve">give konstruktive tilbagemeldinger i evalueringerne. </w:t>
      </w:r>
    </w:p>
    <w:p w14:paraId="1AB4197F" w14:textId="69BA656C" w:rsidR="00366C95" w:rsidRDefault="000778B5" w:rsidP="002908D2">
      <w:pPr>
        <w:spacing w:line="276" w:lineRule="auto"/>
        <w:rPr>
          <w:rFonts w:cs="Calibri"/>
        </w:rPr>
      </w:pPr>
      <w:r>
        <w:t xml:space="preserve">På baggrund af </w:t>
      </w:r>
      <w:r w:rsidR="002908D2">
        <w:t>evalueringerne</w:t>
      </w:r>
      <w:r>
        <w:t xml:space="preserve"> besluttede studienævnet at udarbejde en skriftlig henvendelse til de kursusansvarlige, der skal komme med en skriftlig tilbag</w:t>
      </w:r>
      <w:r w:rsidR="002908D2">
        <w:t xml:space="preserve">emelding til studienævnet. </w:t>
      </w:r>
      <w:r w:rsidR="004440C2" w:rsidRPr="004440C2">
        <w:rPr>
          <w:rFonts w:cs="Calibri"/>
        </w:rPr>
        <w:t>Særligt skal der gøres en indsats på kurset</w:t>
      </w:r>
      <w:r w:rsidR="004440C2" w:rsidRPr="004440C2">
        <w:rPr>
          <w:rFonts w:cs="Calibri"/>
          <w:i/>
        </w:rPr>
        <w:t xml:space="preserve"> Anvendelse af diagnostika</w:t>
      </w:r>
      <w:bookmarkStart w:id="3" w:name="_GoBack"/>
      <w:bookmarkEnd w:id="3"/>
      <w:r w:rsidR="004440C2">
        <w:rPr>
          <w:rFonts w:cs="Calibri"/>
          <w:i/>
        </w:rPr>
        <w:t xml:space="preserve"> </w:t>
      </w:r>
      <w:r w:rsidR="004440C2" w:rsidRPr="004440C2">
        <w:rPr>
          <w:rFonts w:cs="Calibri"/>
        </w:rPr>
        <w:t>for at få omfanget tilpasset kursets ECTS.</w:t>
      </w:r>
    </w:p>
    <w:p w14:paraId="2ED1C264" w14:textId="77777777" w:rsidR="004440C2" w:rsidRPr="004440C2" w:rsidRDefault="004440C2" w:rsidP="002908D2">
      <w:pPr>
        <w:spacing w:line="276" w:lineRule="auto"/>
      </w:pPr>
    </w:p>
    <w:p w14:paraId="0A42CEAB" w14:textId="77777777" w:rsidR="00B73612" w:rsidRDefault="00366C95" w:rsidP="002908D2">
      <w:pPr>
        <w:spacing w:line="276" w:lineRule="auto"/>
        <w:rPr>
          <w:rFonts w:cs="Calibri"/>
        </w:rPr>
      </w:pPr>
      <w:r>
        <w:rPr>
          <w:rFonts w:cs="Calibri"/>
        </w:rPr>
        <w:t>Studieleder Kirst</w:t>
      </w:r>
      <w:r w:rsidR="001D1BF1">
        <w:rPr>
          <w:rFonts w:cs="Calibri"/>
        </w:rPr>
        <w:t xml:space="preserve">en Beedholm gennemgik overordnet evalueringerne af valgkurserne E18. </w:t>
      </w:r>
      <w:r w:rsidR="00B73612">
        <w:rPr>
          <w:rFonts w:cs="Calibri"/>
        </w:rPr>
        <w:t xml:space="preserve">Følgende tre kurser scorer lavt med hensyn til udbytte af undervisningen: </w:t>
      </w:r>
      <w:r w:rsidR="007745FB">
        <w:rPr>
          <w:rFonts w:cs="Calibri"/>
          <w:i/>
        </w:rPr>
        <w:t>Borger- og patientinvolvering, spørgeskema som redskab og metode (Aarhus) og Fænomenologi og hermeneutik (Aarhus)</w:t>
      </w:r>
      <w:r w:rsidR="00B73612">
        <w:rPr>
          <w:rFonts w:cs="Calibri"/>
          <w:i/>
        </w:rPr>
        <w:t xml:space="preserve">. </w:t>
      </w:r>
      <w:r w:rsidR="00B73612">
        <w:rPr>
          <w:rFonts w:cs="Calibri"/>
        </w:rPr>
        <w:t xml:space="preserve">Studieleder vil tage en snak med de respektive kursusansvarlige om hvad der til næste gang kan gøres for at øge de studerendes udbytte. </w:t>
      </w:r>
    </w:p>
    <w:p w14:paraId="3FFF2C12" w14:textId="77777777" w:rsidR="00B73612" w:rsidRDefault="00B73612" w:rsidP="002908D2">
      <w:pPr>
        <w:spacing w:line="276" w:lineRule="auto"/>
        <w:rPr>
          <w:rFonts w:cs="Calibri"/>
        </w:rPr>
      </w:pPr>
    </w:p>
    <w:p w14:paraId="3B4A7FFD" w14:textId="7038512F" w:rsidR="00F318B8" w:rsidRDefault="00B73612" w:rsidP="002908D2">
      <w:pPr>
        <w:spacing w:line="276" w:lineRule="auto"/>
        <w:rPr>
          <w:rFonts w:cs="Calibri"/>
          <w:i/>
        </w:rPr>
      </w:pPr>
      <w:r>
        <w:rPr>
          <w:rFonts w:cs="Calibri"/>
        </w:rPr>
        <w:t xml:space="preserve">Studieleder </w:t>
      </w:r>
      <w:r w:rsidR="00BB1FAC">
        <w:rPr>
          <w:rFonts w:cs="Calibri"/>
        </w:rPr>
        <w:t xml:space="preserve">retter endvidere henvendelse til </w:t>
      </w:r>
      <w:r>
        <w:rPr>
          <w:rFonts w:cs="Calibri"/>
        </w:rPr>
        <w:t>de kursusansvarlige</w:t>
      </w:r>
      <w:r w:rsidR="00BB1FAC">
        <w:rPr>
          <w:rFonts w:cs="Calibri"/>
        </w:rPr>
        <w:t>,</w:t>
      </w:r>
      <w:r>
        <w:rPr>
          <w:rFonts w:cs="Calibri"/>
        </w:rPr>
        <w:t xml:space="preserve"> </w:t>
      </w:r>
      <w:r w:rsidR="00BB1FAC">
        <w:rPr>
          <w:rFonts w:cs="Calibri"/>
        </w:rPr>
        <w:t xml:space="preserve">hvor svarprocenten ligger lavt med henblik på </w:t>
      </w:r>
      <w:r>
        <w:rPr>
          <w:rFonts w:cs="Calibri"/>
        </w:rPr>
        <w:t>fremadrettet</w:t>
      </w:r>
      <w:r w:rsidR="00BB1FAC">
        <w:rPr>
          <w:rFonts w:cs="Calibri"/>
        </w:rPr>
        <w:t xml:space="preserve"> at få den øget</w:t>
      </w:r>
      <w:r>
        <w:rPr>
          <w:rFonts w:cs="Calibri"/>
        </w:rPr>
        <w:t xml:space="preserve">: </w:t>
      </w:r>
      <w:r>
        <w:rPr>
          <w:rFonts w:cs="Calibri"/>
          <w:i/>
        </w:rPr>
        <w:t xml:space="preserve">aktuelle tendenser i sygepleje (Aarhus), Sygeplejefaglig ledelse (Aarhus og Emdrup) og Spørgeskema som redskab og metode (Emdrup). </w:t>
      </w:r>
    </w:p>
    <w:p w14:paraId="341CD165" w14:textId="77777777" w:rsidR="002908D2" w:rsidRDefault="002908D2" w:rsidP="002908D2">
      <w:pPr>
        <w:spacing w:line="276" w:lineRule="auto"/>
        <w:rPr>
          <w:rFonts w:cs="Calibri"/>
          <w:i/>
        </w:rPr>
      </w:pPr>
    </w:p>
    <w:p w14:paraId="5099EA47" w14:textId="762C6CA9" w:rsidR="00B73612" w:rsidRPr="00CA3823" w:rsidRDefault="00CA3823" w:rsidP="002908D2">
      <w:pPr>
        <w:spacing w:line="276" w:lineRule="auto"/>
        <w:rPr>
          <w:rFonts w:cs="Calibri"/>
        </w:rPr>
      </w:pPr>
      <w:r>
        <w:rPr>
          <w:rFonts w:cs="Calibri"/>
        </w:rPr>
        <w:t>Stud</w:t>
      </w:r>
      <w:r w:rsidR="00CF211A">
        <w:rPr>
          <w:rFonts w:cs="Calibri"/>
        </w:rPr>
        <w:t xml:space="preserve">ienævnet har siden sidste møde - </w:t>
      </w:r>
      <w:r>
        <w:rPr>
          <w:rFonts w:cs="Calibri"/>
        </w:rPr>
        <w:t>hvor kursusevalueringer for bl.a. sundh</w:t>
      </w:r>
      <w:r w:rsidR="00CF211A">
        <w:rPr>
          <w:rFonts w:cs="Calibri"/>
        </w:rPr>
        <w:t>edsfaglig kandidat blev drøftet -</w:t>
      </w:r>
      <w:r>
        <w:rPr>
          <w:rFonts w:cs="Calibri"/>
        </w:rPr>
        <w:t xml:space="preserve"> modtaget en kommentar fra kursusansvarlig på kurset </w:t>
      </w:r>
      <w:r>
        <w:rPr>
          <w:rFonts w:cs="Calibri"/>
          <w:i/>
        </w:rPr>
        <w:t>MTV.</w:t>
      </w:r>
      <w:r>
        <w:rPr>
          <w:rFonts w:cs="Calibri"/>
        </w:rPr>
        <w:t xml:space="preserve"> Studerende fra SFK </w:t>
      </w:r>
      <w:r w:rsidR="0028268B">
        <w:rPr>
          <w:rFonts w:cs="Calibri"/>
        </w:rPr>
        <w:t>Sandra Rokkedrejer spurgte</w:t>
      </w:r>
      <w:r>
        <w:rPr>
          <w:rFonts w:cs="Calibri"/>
        </w:rPr>
        <w:t xml:space="preserve"> ind til, om det er nødvendigt at der skal være 5-6 studerende pr. gruppe</w:t>
      </w:r>
      <w:r w:rsidR="0028268B">
        <w:rPr>
          <w:rFonts w:cs="Calibri"/>
        </w:rPr>
        <w:t xml:space="preserve"> på kurset</w:t>
      </w:r>
      <w:r>
        <w:rPr>
          <w:rFonts w:cs="Calibri"/>
        </w:rPr>
        <w:t xml:space="preserve">, da det er mange i et samarbejde og særligt svært da de studerende potentielt kan være tilmeldt 6 forskellige valgfag, hvilket besværliggør </w:t>
      </w:r>
      <w:r w:rsidR="00CC55FC">
        <w:rPr>
          <w:rFonts w:cs="Calibri"/>
        </w:rPr>
        <w:t xml:space="preserve">at finde tid til at samarbejde. Studieleder </w:t>
      </w:r>
      <w:r w:rsidR="00F777D3">
        <w:rPr>
          <w:rFonts w:cs="Calibri"/>
        </w:rPr>
        <w:t xml:space="preserve">bringer det videre til uddannelsesleder. </w:t>
      </w:r>
      <w:r w:rsidR="00CC55FC">
        <w:rPr>
          <w:rFonts w:cs="Calibri"/>
        </w:rPr>
        <w:t xml:space="preserve">  </w:t>
      </w:r>
    </w:p>
    <w:p w14:paraId="3BBD96C9" w14:textId="77777777" w:rsidR="000070DE" w:rsidRPr="00366C95" w:rsidRDefault="000070DE" w:rsidP="00366C95">
      <w:pPr>
        <w:pStyle w:val="Listeafsnit"/>
        <w:spacing w:line="360" w:lineRule="auto"/>
        <w:rPr>
          <w:rFonts w:cs="Calibri"/>
        </w:rPr>
      </w:pPr>
    </w:p>
    <w:p w14:paraId="734E738F" w14:textId="77777777" w:rsidR="006D0A30" w:rsidRDefault="009170E6" w:rsidP="002908D2">
      <w:pPr>
        <w:spacing w:line="276" w:lineRule="auto"/>
        <w:rPr>
          <w:rFonts w:cs="Calibri"/>
          <w:b/>
          <w:bCs/>
        </w:rPr>
      </w:pPr>
      <w:r>
        <w:rPr>
          <w:rFonts w:cs="Calibri"/>
          <w:b/>
        </w:rPr>
        <w:t>8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14:paraId="23B42D49" w14:textId="77777777" w:rsidR="000305C9" w:rsidRDefault="000305C9" w:rsidP="002908D2">
      <w:pPr>
        <w:spacing w:line="276" w:lineRule="auto"/>
        <w:rPr>
          <w:rFonts w:cs="Calibri"/>
          <w:b/>
          <w:bCs/>
        </w:rPr>
      </w:pPr>
    </w:p>
    <w:p w14:paraId="523A1891" w14:textId="77777777" w:rsidR="009A2D9C" w:rsidRPr="00692481" w:rsidRDefault="009A2D9C" w:rsidP="002908D2">
      <w:pPr>
        <w:spacing w:line="276" w:lineRule="auto"/>
        <w:rPr>
          <w:rFonts w:cs="Calibri"/>
          <w:b/>
          <w:bCs/>
          <w:sz w:val="10"/>
        </w:rPr>
      </w:pPr>
    </w:p>
    <w:p w14:paraId="19CD64B8" w14:textId="77777777" w:rsidR="003B67D6" w:rsidRDefault="0028268B" w:rsidP="002908D2">
      <w:pPr>
        <w:pStyle w:val="Listeafsnit"/>
        <w:numPr>
          <w:ilvl w:val="1"/>
          <w:numId w:val="24"/>
        </w:numPr>
        <w:spacing w:line="276" w:lineRule="auto"/>
        <w:rPr>
          <w:rFonts w:cs="Calibri"/>
          <w:b/>
          <w:bCs/>
        </w:rPr>
      </w:pPr>
      <w:r>
        <w:rPr>
          <w:rFonts w:cs="Calibri"/>
          <w:b/>
          <w:bCs/>
        </w:rPr>
        <w:t>Studienævnsformanden</w:t>
      </w:r>
    </w:p>
    <w:p w14:paraId="779DABDA" w14:textId="77777777" w:rsidR="0028268B" w:rsidRPr="0028268B" w:rsidRDefault="0028268B" w:rsidP="002908D2">
      <w:pPr>
        <w:pStyle w:val="Listeafsnit"/>
        <w:spacing w:line="276" w:lineRule="auto"/>
        <w:ind w:left="360"/>
        <w:rPr>
          <w:rFonts w:cs="Calibri"/>
          <w:b/>
          <w:bCs/>
        </w:rPr>
      </w:pPr>
    </w:p>
    <w:p w14:paraId="76D6AF32" w14:textId="77777777" w:rsidR="009170E6" w:rsidRDefault="00542418" w:rsidP="002908D2">
      <w:pPr>
        <w:pStyle w:val="Listeafsnit"/>
        <w:numPr>
          <w:ilvl w:val="1"/>
          <w:numId w:val="24"/>
        </w:numPr>
        <w:spacing w:line="276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Studienævnsnæstformand</w:t>
      </w:r>
    </w:p>
    <w:p w14:paraId="250C0BAC" w14:textId="77777777" w:rsidR="003B67D6" w:rsidRDefault="003B67D6" w:rsidP="002908D2">
      <w:pPr>
        <w:spacing w:line="276" w:lineRule="auto"/>
        <w:rPr>
          <w:rFonts w:cs="Calibri"/>
          <w:bCs/>
        </w:rPr>
      </w:pPr>
      <w:r>
        <w:rPr>
          <w:rFonts w:cs="Calibri"/>
          <w:bCs/>
        </w:rPr>
        <w:t xml:space="preserve">Studienævnsnæstformand Camilla Kjær har deltaget i studienævnsseminar under temaet ”Anerkendelse af engagerede studerende”. På seminaret var der besøg fra </w:t>
      </w:r>
      <w:r w:rsidR="0028268B">
        <w:rPr>
          <w:rFonts w:cs="Calibri"/>
          <w:bCs/>
        </w:rPr>
        <w:t>Edinburgh</w:t>
      </w:r>
      <w:r>
        <w:rPr>
          <w:rFonts w:cs="Calibri"/>
          <w:bCs/>
        </w:rPr>
        <w:t xml:space="preserve">, hvor man har arbejdet med en model for anerkendelse. De havde bl.a. nogle gode erfaringer med peer-feedback, som AU vil arbejde videre med. </w:t>
      </w:r>
    </w:p>
    <w:p w14:paraId="5A289EB9" w14:textId="77777777" w:rsidR="003B67D6" w:rsidRPr="003B67D6" w:rsidRDefault="003B67D6" w:rsidP="002908D2">
      <w:pPr>
        <w:spacing w:line="276" w:lineRule="auto"/>
        <w:rPr>
          <w:rFonts w:cs="Calibri"/>
          <w:bCs/>
        </w:rPr>
      </w:pPr>
    </w:p>
    <w:p w14:paraId="635E05DB" w14:textId="77777777" w:rsidR="009170E6" w:rsidRDefault="00542418" w:rsidP="002908D2">
      <w:pPr>
        <w:pStyle w:val="Listeafsnit"/>
        <w:numPr>
          <w:ilvl w:val="1"/>
          <w:numId w:val="24"/>
        </w:numPr>
        <w:spacing w:line="276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Uddannelsesledere</w:t>
      </w:r>
    </w:p>
    <w:p w14:paraId="29139CEB" w14:textId="77777777" w:rsidR="003B67D6" w:rsidRPr="00CA3823" w:rsidRDefault="003B67D6" w:rsidP="002908D2">
      <w:pPr>
        <w:spacing w:line="276" w:lineRule="auto"/>
        <w:rPr>
          <w:rFonts w:cs="Calibri"/>
          <w:bCs/>
        </w:rPr>
      </w:pPr>
      <w:r w:rsidRPr="003B67D6">
        <w:rPr>
          <w:rFonts w:cs="Calibri"/>
          <w:bCs/>
        </w:rPr>
        <w:t>Uddannelsesleder Jesper Hjortdal</w:t>
      </w:r>
      <w:r>
        <w:rPr>
          <w:rFonts w:cs="Calibri"/>
          <w:bCs/>
        </w:rPr>
        <w:t xml:space="preserve"> forta</w:t>
      </w:r>
      <w:r w:rsidR="00CA3823">
        <w:rPr>
          <w:rFonts w:cs="Calibri"/>
          <w:bCs/>
        </w:rPr>
        <w:t xml:space="preserve">lte, </w:t>
      </w:r>
      <w:r>
        <w:rPr>
          <w:rFonts w:cs="Calibri"/>
          <w:bCs/>
        </w:rPr>
        <w:t xml:space="preserve">at ingen studerende fra kandidatuddannelsen </w:t>
      </w:r>
      <w:r w:rsidR="00CA3823">
        <w:rPr>
          <w:rFonts w:cs="Calibri"/>
          <w:bCs/>
        </w:rPr>
        <w:t xml:space="preserve">desværre </w:t>
      </w:r>
      <w:r>
        <w:rPr>
          <w:rFonts w:cs="Calibri"/>
          <w:bCs/>
        </w:rPr>
        <w:t>har søgt de midle</w:t>
      </w:r>
      <w:r w:rsidR="00CA3823">
        <w:rPr>
          <w:rFonts w:cs="Calibri"/>
          <w:bCs/>
        </w:rPr>
        <w:t xml:space="preserve">r som Synoptikfonden uddeler. Der var mulighed for at søge 30.000 kr. til </w:t>
      </w:r>
      <w:r>
        <w:rPr>
          <w:rFonts w:cs="Calibri"/>
          <w:bCs/>
        </w:rPr>
        <w:t xml:space="preserve">et ophold på Ashton University. </w:t>
      </w:r>
      <w:r w:rsidR="00CA3823">
        <w:rPr>
          <w:rFonts w:cs="Calibri"/>
          <w:bCs/>
        </w:rPr>
        <w:t xml:space="preserve">Jesper kunne desuden fortælle, at der arbejdes på at finde en ny kursusansvarlig på kurset </w:t>
      </w:r>
      <w:r w:rsidR="00CA3823">
        <w:rPr>
          <w:rFonts w:cs="Calibri"/>
          <w:bCs/>
          <w:i/>
        </w:rPr>
        <w:t>Specialoptik og trafik</w:t>
      </w:r>
      <w:r w:rsidR="00CA3823">
        <w:rPr>
          <w:rFonts w:cs="Calibri"/>
          <w:bCs/>
        </w:rPr>
        <w:t xml:space="preserve"> fra næste forår. </w:t>
      </w:r>
    </w:p>
    <w:p w14:paraId="7077AE99" w14:textId="77777777" w:rsidR="003B67D6" w:rsidRPr="003B67D6" w:rsidRDefault="003B67D6" w:rsidP="002908D2">
      <w:pPr>
        <w:pStyle w:val="Ingenafstand"/>
        <w:spacing w:line="276" w:lineRule="auto"/>
      </w:pPr>
    </w:p>
    <w:p w14:paraId="3A720B82" w14:textId="77777777" w:rsidR="00AA6159" w:rsidRPr="009170E6" w:rsidRDefault="00681AD9" w:rsidP="002908D2">
      <w:pPr>
        <w:pStyle w:val="Listeafsnit"/>
        <w:numPr>
          <w:ilvl w:val="1"/>
          <w:numId w:val="24"/>
        </w:numPr>
        <w:spacing w:line="276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HE Studier og studievejledninge</w:t>
      </w:r>
      <w:r w:rsidR="00CF23C6" w:rsidRPr="009170E6">
        <w:rPr>
          <w:rFonts w:cs="Calibri"/>
          <w:b/>
          <w:bCs/>
        </w:rPr>
        <w:t>n</w:t>
      </w:r>
    </w:p>
    <w:p w14:paraId="443051AB" w14:textId="77777777" w:rsidR="00CF23C6" w:rsidRDefault="00CA3823" w:rsidP="002908D2">
      <w:pPr>
        <w:spacing w:line="276" w:lineRule="auto"/>
        <w:rPr>
          <w:rFonts w:cs="Calibri"/>
          <w:bCs/>
        </w:rPr>
      </w:pPr>
      <w:r w:rsidRPr="00CA3823">
        <w:rPr>
          <w:rFonts w:cs="Calibri"/>
          <w:bCs/>
        </w:rPr>
        <w:t>Studievejleder Mia Schou Johansen</w:t>
      </w:r>
      <w:r>
        <w:rPr>
          <w:rFonts w:cs="Calibri"/>
          <w:bCs/>
        </w:rPr>
        <w:t xml:space="preserve"> fortalte</w:t>
      </w:r>
      <w:r w:rsidR="00A85F15">
        <w:rPr>
          <w:rFonts w:cs="Calibri"/>
          <w:bCs/>
        </w:rPr>
        <w:t>,</w:t>
      </w:r>
      <w:r>
        <w:rPr>
          <w:rFonts w:cs="Calibri"/>
          <w:bCs/>
        </w:rPr>
        <w:t xml:space="preserve"> at planlægningen af studiestarten er i gang. Der er fundet tutorer til sygepleje campus Aarhus og sundhedsfaglig kandidat, men der mangler fortsat til sygepleje campus Emdrup og optometri og synsvidenskab. </w:t>
      </w:r>
    </w:p>
    <w:p w14:paraId="0CB9E5FD" w14:textId="77777777" w:rsidR="0028268B" w:rsidRDefault="0028268B" w:rsidP="002908D2">
      <w:pPr>
        <w:spacing w:line="276" w:lineRule="auto"/>
        <w:rPr>
          <w:rFonts w:cs="Calibri"/>
          <w:bCs/>
        </w:rPr>
      </w:pPr>
    </w:p>
    <w:p w14:paraId="52B8DEB8" w14:textId="77777777" w:rsidR="0028268B" w:rsidRPr="00CA3823" w:rsidRDefault="0028268B" w:rsidP="002908D2">
      <w:pPr>
        <w:spacing w:line="276" w:lineRule="auto"/>
        <w:rPr>
          <w:rFonts w:cs="Calibri"/>
          <w:bCs/>
        </w:rPr>
      </w:pPr>
      <w:r>
        <w:rPr>
          <w:rFonts w:cs="Calibri"/>
          <w:bCs/>
        </w:rPr>
        <w:t xml:space="preserve">Studienævnsbetjener Julie Fallesen fortalte, at Årets underviser i år kåres på kandidatuddannelsen i optometri og at et afstemningsskema sendes ud til de studerende på uddannelsen snarrest. </w:t>
      </w:r>
    </w:p>
    <w:p w14:paraId="19452172" w14:textId="77777777" w:rsidR="00CA3823" w:rsidRPr="00CA3823" w:rsidRDefault="00CA3823" w:rsidP="00CA3823">
      <w:pPr>
        <w:spacing w:line="360" w:lineRule="auto"/>
        <w:rPr>
          <w:rFonts w:cs="Calibri"/>
          <w:b/>
          <w:bCs/>
        </w:rPr>
      </w:pPr>
    </w:p>
    <w:p w14:paraId="0C20DBC6" w14:textId="77777777" w:rsidR="001217DD" w:rsidRPr="00C273C2" w:rsidRDefault="009170E6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9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>Eventuelt</w:t>
      </w:r>
    </w:p>
    <w:sectPr w:rsidR="001217DD" w:rsidRPr="00C273C2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AD9F1" w14:textId="77777777" w:rsidR="00F318B8" w:rsidRDefault="00F318B8">
      <w:r>
        <w:separator/>
      </w:r>
    </w:p>
  </w:endnote>
  <w:endnote w:type="continuationSeparator" w:id="0">
    <w:p w14:paraId="470A9960" w14:textId="77777777" w:rsidR="00F318B8" w:rsidRDefault="00F31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446FC4-A4AF-467D-AE3C-1E6D4252A305}"/>
    <w:embedBold r:id="rId2" w:fontKey="{E41E0652-8C25-4E0D-94DD-B760F03E5C84}"/>
    <w:embedItalic r:id="rId3" w:fontKey="{E4D1A87D-8777-4892-BCFB-C225503A8382}"/>
    <w:embedBoldItalic r:id="rId4" w:fontKey="{13D72A5E-92FE-4E58-BB4D-69B0BC3FB7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6279AF3-D220-45D8-AB06-54D66DE20CD1}"/>
    <w:embedBold r:id="rId6" w:fontKey="{C3816873-47D0-4F4E-B094-5CC7ECE49B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2A791743-12BF-431A-AB0F-FC703D288A51}"/>
    <w:embedBold r:id="rId8" w:fontKey="{3575731F-684C-4FA4-8168-E47DC69D217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C64BAEC-46C7-431B-984E-B059FB0275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1940A5F-81A4-4087-95EF-8DB38FAB7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6BEB13D-544C-4CF7-9D0E-9E5188E6C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A12DE" w14:textId="77777777" w:rsidR="00F318B8" w:rsidRDefault="00F318B8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F318B8" w:rsidRPr="00C22DE2" w14:paraId="6CC3C621" w14:textId="77777777" w:rsidTr="008F47F2">
      <w:tc>
        <w:tcPr>
          <w:tcW w:w="2409" w:type="dxa"/>
        </w:tcPr>
        <w:p w14:paraId="44E28C50" w14:textId="77777777" w:rsidR="00F318B8" w:rsidRPr="009224E3" w:rsidRDefault="00F318B8" w:rsidP="00B704CF">
          <w:bookmarkStart w:id="60" w:name="IMG_Secondary"/>
          <w:r>
            <w:rPr>
              <w:noProof/>
            </w:rPr>
            <w:drawing>
              <wp:inline distT="0" distB="0" distL="0" distR="0" wp14:anchorId="7ED9B56D" wp14:editId="011210BC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0"/>
        </w:p>
      </w:tc>
      <w:tc>
        <w:tcPr>
          <w:tcW w:w="2341" w:type="dxa"/>
          <w:vAlign w:val="bottom"/>
        </w:tcPr>
        <w:p w14:paraId="422DC5B5" w14:textId="77777777" w:rsidR="00F318B8" w:rsidRPr="009224E3" w:rsidRDefault="00F318B8" w:rsidP="008F47F2">
          <w:pPr>
            <w:pStyle w:val="Template-Companyname"/>
          </w:pPr>
          <w:bookmarkStart w:id="61" w:name="OFF_UnitName"/>
          <w:bookmarkStart w:id="62" w:name="OFF_UnitName_HIF"/>
          <w:r>
            <w:t>Uddannelsesbetjening og Vejledning (UDVEJ)</w:t>
          </w:r>
          <w:bookmarkEnd w:id="61"/>
        </w:p>
        <w:p w14:paraId="71069920" w14:textId="77777777" w:rsidR="00F318B8" w:rsidRPr="009224E3" w:rsidRDefault="00F318B8" w:rsidP="008F47F2">
          <w:pPr>
            <w:pStyle w:val="Template-Address"/>
          </w:pPr>
          <w:bookmarkStart w:id="63" w:name="LAN_AU"/>
          <w:bookmarkEnd w:id="62"/>
          <w:r>
            <w:t>Aarhus Universitet</w:t>
          </w:r>
          <w:bookmarkEnd w:id="63"/>
        </w:p>
        <w:p w14:paraId="252D61CE" w14:textId="77777777" w:rsidR="00F318B8" w:rsidRPr="009224E3" w:rsidRDefault="00F318B8" w:rsidP="008F47F2">
          <w:pPr>
            <w:pStyle w:val="Template-Address"/>
          </w:pPr>
          <w:bookmarkStart w:id="64" w:name="OFF_AddressComputed"/>
          <w:r>
            <w:t>Vennelyst Boulevard 9</w:t>
          </w:r>
          <w:r>
            <w:br/>
            <w:t>8000 Aarhus C</w:t>
          </w:r>
          <w:bookmarkEnd w:id="64"/>
        </w:p>
      </w:tc>
      <w:tc>
        <w:tcPr>
          <w:tcW w:w="2591" w:type="dxa"/>
          <w:vAlign w:val="bottom"/>
        </w:tcPr>
        <w:p w14:paraId="590DD501" w14:textId="77777777" w:rsidR="00F318B8" w:rsidRPr="009224E3" w:rsidRDefault="00F318B8" w:rsidP="008F47F2">
          <w:pPr>
            <w:pStyle w:val="Template-Address"/>
            <w:jc w:val="right"/>
          </w:pPr>
          <w:bookmarkStart w:id="65" w:name="LAN_Tel"/>
          <w:bookmarkStart w:id="66" w:name="OFF_Phone_HIF"/>
          <w:r>
            <w:t>Tlf.:</w:t>
          </w:r>
          <w:bookmarkEnd w:id="65"/>
          <w:r w:rsidRPr="009224E3">
            <w:t xml:space="preserve"> </w:t>
          </w:r>
          <w:bookmarkStart w:id="67" w:name="OFF_Phone"/>
          <w:r>
            <w:t>+45 8716 7414</w:t>
          </w:r>
          <w:bookmarkEnd w:id="67"/>
        </w:p>
        <w:p w14:paraId="02B177E9" w14:textId="77777777" w:rsidR="00F318B8" w:rsidRPr="009224E3" w:rsidRDefault="00F318B8" w:rsidP="008F47F2">
          <w:pPr>
            <w:pStyle w:val="Template-Address"/>
            <w:jc w:val="right"/>
            <w:rPr>
              <w:vanish/>
            </w:rPr>
          </w:pPr>
          <w:bookmarkStart w:id="68" w:name="LAN_Fax"/>
          <w:bookmarkStart w:id="69" w:name="OFF_Fax_HIF"/>
          <w:bookmarkEnd w:id="66"/>
          <w:r>
            <w:rPr>
              <w:vanish/>
            </w:rPr>
            <w:t>Fax:</w:t>
          </w:r>
          <w:bookmarkEnd w:id="68"/>
          <w:r w:rsidRPr="009224E3">
            <w:rPr>
              <w:vanish/>
            </w:rPr>
            <w:t xml:space="preserve"> </w:t>
          </w:r>
          <w:bookmarkStart w:id="70" w:name="OFF_Fax"/>
          <w:bookmarkEnd w:id="70"/>
        </w:p>
        <w:p w14:paraId="6D51D260" w14:textId="77777777" w:rsidR="00F318B8" w:rsidRPr="009224E3" w:rsidRDefault="00F318B8" w:rsidP="008F47F2">
          <w:pPr>
            <w:pStyle w:val="Template-Address"/>
            <w:jc w:val="right"/>
          </w:pPr>
          <w:bookmarkStart w:id="71" w:name="OFF_Email_HIF"/>
          <w:bookmarkEnd w:id="69"/>
          <w:r w:rsidRPr="009224E3">
            <w:t xml:space="preserve">E-mail: </w:t>
          </w:r>
          <w:bookmarkStart w:id="72" w:name="OFF_Email"/>
          <w:r>
            <w:t>health.medarbejdere.au.dk</w:t>
          </w:r>
          <w:bookmarkEnd w:id="72"/>
        </w:p>
        <w:p w14:paraId="77009792" w14:textId="77777777" w:rsidR="00F318B8" w:rsidRPr="009224E3" w:rsidRDefault="00F318B8" w:rsidP="008F47F2">
          <w:pPr>
            <w:pStyle w:val="Template-Address"/>
            <w:jc w:val="right"/>
          </w:pPr>
          <w:bookmarkStart w:id="73" w:name="OFF_wwwComputed_HIF"/>
          <w:bookmarkEnd w:id="71"/>
          <w:r>
            <w:t xml:space="preserve">Web: </w:t>
          </w:r>
          <w:bookmarkStart w:id="74" w:name="OFF_wwwComputed"/>
          <w:r>
            <w:t>health.medarbejdere.au.dk</w:t>
          </w:r>
          <w:bookmarkEnd w:id="73"/>
          <w:bookmarkEnd w:id="74"/>
        </w:p>
      </w:tc>
    </w:tr>
  </w:tbl>
  <w:p w14:paraId="2D94D733" w14:textId="77777777" w:rsidR="00F318B8" w:rsidRPr="006C3A1B" w:rsidRDefault="00F318B8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302A9" w14:textId="77777777" w:rsidR="00F318B8" w:rsidRDefault="00F318B8">
      <w:r>
        <w:separator/>
      </w:r>
    </w:p>
  </w:footnote>
  <w:footnote w:type="continuationSeparator" w:id="0">
    <w:p w14:paraId="261F8FD3" w14:textId="77777777" w:rsidR="00F318B8" w:rsidRDefault="00F31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841F8" w14:textId="77777777" w:rsidR="00F318B8" w:rsidRDefault="00F318B8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1FB61F" wp14:editId="5B9A69A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8B2C5" w14:textId="77777777" w:rsidR="00F318B8" w:rsidRPr="006803D7" w:rsidRDefault="00F318B8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14:paraId="278F0B6E" w14:textId="77777777" w:rsidR="00F318B8" w:rsidRPr="006803D7" w:rsidRDefault="00F318B8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F318B8" w:rsidRPr="006803D7" w:rsidRDefault="00F318B8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F318B8" w:rsidRPr="006803D7" w:rsidRDefault="00F318B8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DD2F8F7" wp14:editId="31A5FBC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4D7AEDE" w14:textId="77777777" w:rsidR="00F318B8" w:rsidRDefault="00F318B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B948FA" wp14:editId="2A317B6F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31EBA" w14:textId="77777777" w:rsidR="00F318B8" w:rsidRPr="006803D7" w:rsidRDefault="00F318B8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F318B8" w:rsidRPr="006803D7" w:rsidRDefault="00F318B8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47591848" wp14:editId="40055C8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8BB3668" wp14:editId="3122F05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B32C3" w14:textId="77777777" w:rsidR="00F318B8" w:rsidRDefault="00B6758F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39770708" w14:textId="77777777" w:rsidR="00F318B8" w:rsidRDefault="00F318B8" w:rsidP="00C22DE2">
                          <w:pPr>
                            <w:pStyle w:val="Template"/>
                          </w:pPr>
                        </w:p>
                        <w:p w14:paraId="26558D7B" w14:textId="77777777" w:rsidR="00F318B8" w:rsidRDefault="00F318B8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Julie Nøjsen Fallesen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14:paraId="3B217DC7" w14:textId="77777777" w:rsidR="00F318B8" w:rsidRDefault="00F318B8" w:rsidP="00D67AB8">
                          <w:pPr>
                            <w:pStyle w:val="Template"/>
                          </w:pPr>
                        </w:p>
                        <w:p w14:paraId="0EE309D2" w14:textId="77777777" w:rsidR="00F318B8" w:rsidRPr="00307E90" w:rsidRDefault="00F318B8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Start w:id="13" w:name="Date_DateCustomE"/>
                          <w:bookmarkEnd w:id="12"/>
                          <w:r>
                            <w:t xml:space="preserve">: </w:t>
                          </w:r>
                          <w:r w:rsidR="00B6758F">
                            <w:t>30</w:t>
                          </w:r>
                          <w:r>
                            <w:t xml:space="preserve">. </w:t>
                          </w:r>
                          <w:bookmarkEnd w:id="13"/>
                          <w:r>
                            <w:t>april 2019</w:t>
                          </w:r>
                        </w:p>
                        <w:p w14:paraId="36FC7E8D" w14:textId="77777777" w:rsidR="00F318B8" w:rsidRDefault="00F318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14:paraId="0F8FC915" w14:textId="77777777" w:rsidR="00F318B8" w:rsidRDefault="00F318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14:paraId="1A21E6A6" w14:textId="77777777" w:rsidR="00F318B8" w:rsidRDefault="00F318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67359B" wp14:editId="5580306F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19A34BD" w14:textId="4B8E2DC4" w:rsidR="00F318B8" w:rsidRPr="00641B24" w:rsidRDefault="00F318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40C2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40C2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B3668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071B32C3" w14:textId="77777777" w:rsidR="00F318B8" w:rsidRDefault="00B6758F" w:rsidP="00C22DE2">
                    <w:pPr>
                      <w:pStyle w:val="Emne"/>
                    </w:pPr>
                    <w:r>
                      <w:t>Referat</w:t>
                    </w:r>
                  </w:p>
                  <w:p w14:paraId="39770708" w14:textId="77777777" w:rsidR="00F318B8" w:rsidRDefault="00F318B8" w:rsidP="00C22DE2">
                    <w:pPr>
                      <w:pStyle w:val="Template"/>
                    </w:pPr>
                  </w:p>
                  <w:p w14:paraId="26558D7B" w14:textId="77777777" w:rsidR="00F318B8" w:rsidRDefault="00F318B8" w:rsidP="00D67AB8">
                    <w:pPr>
                      <w:pStyle w:val="Template-Afdeling"/>
                    </w:pPr>
                    <w:bookmarkStart w:id="21" w:name="USR_Name_2"/>
                    <w:r>
                      <w:t>Julie Nøjsen Fallesen</w:t>
                    </w:r>
                    <w:bookmarkStart w:id="22" w:name="USR_Name_2_HIF"/>
                    <w:bookmarkEnd w:id="21"/>
                  </w:p>
                  <w:bookmarkEnd w:id="22"/>
                  <w:p w14:paraId="3B217DC7" w14:textId="77777777" w:rsidR="00F318B8" w:rsidRDefault="00F318B8" w:rsidP="00D67AB8">
                    <w:pPr>
                      <w:pStyle w:val="Template"/>
                    </w:pPr>
                  </w:p>
                  <w:p w14:paraId="0EE309D2" w14:textId="77777777" w:rsidR="00F318B8" w:rsidRPr="00307E90" w:rsidRDefault="00F318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Start w:id="24" w:name="Date_DateCustomE"/>
                    <w:bookmarkEnd w:id="23"/>
                    <w:r>
                      <w:t xml:space="preserve">: </w:t>
                    </w:r>
                    <w:r w:rsidR="00B6758F">
                      <w:t>30</w:t>
                    </w:r>
                    <w:r>
                      <w:t xml:space="preserve">. </w:t>
                    </w:r>
                    <w:bookmarkEnd w:id="24"/>
                    <w:r>
                      <w:t>april 2019</w:t>
                    </w:r>
                  </w:p>
                  <w:p w14:paraId="36FC7E8D" w14:textId="77777777" w:rsidR="00F318B8" w:rsidRDefault="00F318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14:paraId="0F8FC915" w14:textId="77777777" w:rsidR="00F318B8" w:rsidRDefault="00F318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14:paraId="1A21E6A6" w14:textId="77777777" w:rsidR="00F318B8" w:rsidRDefault="00F318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67359B" wp14:editId="5580306F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19A34BD" w14:textId="4B8E2DC4" w:rsidR="00F318B8" w:rsidRPr="00641B24" w:rsidRDefault="00F318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40C2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40C2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C4B31" w14:textId="77777777" w:rsidR="00F318B8" w:rsidRDefault="00F318B8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46A7101" wp14:editId="227DE67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8613F" w14:textId="77777777" w:rsidR="00F318B8" w:rsidRDefault="00F318B8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14:paraId="62D767CE" w14:textId="77777777" w:rsidR="00F318B8" w:rsidRPr="006803D7" w:rsidRDefault="00F318B8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F318B8" w:rsidRDefault="00F318B8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2"/>
                  </w:p>
                  <w:p w:rsidR="00F318B8" w:rsidRPr="006803D7" w:rsidRDefault="00F318B8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t>Health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2FF386C" wp14:editId="2424753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28D5DFB" w14:textId="77777777" w:rsidR="00F318B8" w:rsidRDefault="00F318B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B224CA" wp14:editId="3E3A106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C3A7D" w14:textId="77777777" w:rsidR="00F318B8" w:rsidRPr="006803D7" w:rsidRDefault="00F318B8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F318B8" w:rsidRPr="006803D7" w:rsidRDefault="00F318B8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54933F84" wp14:editId="2FF8827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BB2156D" wp14:editId="29ECDCA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2704E" w14:textId="77777777" w:rsidR="00F318B8" w:rsidRDefault="00B6758F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151B27D2" w14:textId="77777777" w:rsidR="00F318B8" w:rsidRPr="008F47F2" w:rsidRDefault="00F318B8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4DD361B4" w14:textId="77777777" w:rsidR="00F318B8" w:rsidRDefault="00F318B8" w:rsidP="00EE2A84">
                          <w:pPr>
                            <w:pStyle w:val="Template-Afdeling"/>
                          </w:pPr>
                          <w:bookmarkStart w:id="38" w:name="USR_Name"/>
                          <w:r>
                            <w:t>Julie Nøjsen Fallesen</w:t>
                          </w:r>
                          <w:bookmarkStart w:id="39" w:name="USR_Name_HIF"/>
                          <w:bookmarkEnd w:id="38"/>
                        </w:p>
                        <w:bookmarkEnd w:id="39"/>
                        <w:p w14:paraId="41581BFE" w14:textId="77777777" w:rsidR="00F318B8" w:rsidRDefault="00F318B8" w:rsidP="00307E90">
                          <w:pPr>
                            <w:pStyle w:val="Template"/>
                          </w:pPr>
                        </w:p>
                        <w:p w14:paraId="6C36C4CD" w14:textId="77777777" w:rsidR="00F318B8" w:rsidRPr="00307E90" w:rsidRDefault="00F318B8" w:rsidP="00307E90">
                          <w:pPr>
                            <w:pStyle w:val="Template"/>
                          </w:pPr>
                          <w:bookmarkStart w:id="40" w:name="LAN_Date"/>
                          <w:r>
                            <w:t>Dato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 w:rsidR="00B6758F">
                            <w:t>30</w:t>
                          </w:r>
                          <w:r>
                            <w:t>. april 201</w:t>
                          </w:r>
                          <w:bookmarkEnd w:id="41"/>
                          <w:r>
                            <w:t>9</w:t>
                          </w:r>
                        </w:p>
                        <w:p w14:paraId="0C28CB09" w14:textId="77777777" w:rsidR="00F318B8" w:rsidRDefault="00F318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Sagsnr"/>
                          <w:bookmarkStart w:id="4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4" w:name="FLD_Sagsnummer"/>
                          <w:bookmarkEnd w:id="44"/>
                        </w:p>
                        <w:p w14:paraId="1401D4BD" w14:textId="77777777" w:rsidR="00F318B8" w:rsidRDefault="00F318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Ref"/>
                          <w:bookmarkStart w:id="46" w:name="FLD_Reference_HIF"/>
                          <w:bookmarkEnd w:id="43"/>
                          <w:r>
                            <w:rPr>
                              <w:vanish/>
                            </w:rPr>
                            <w:t>Ref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7" w:name="FLD_Reference"/>
                          <w:bookmarkEnd w:id="47"/>
                        </w:p>
                        <w:bookmarkEnd w:id="46"/>
                        <w:p w14:paraId="254B208B" w14:textId="77777777" w:rsidR="00F318B8" w:rsidRDefault="00F318B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CEE3D9" wp14:editId="6907C748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E2C2BB8" w14:textId="346406ED" w:rsidR="00F318B8" w:rsidRPr="00641B24" w:rsidRDefault="00F318B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8" w:name="LAN_Page"/>
                          <w:r>
                            <w:t>Side</w:t>
                          </w:r>
                          <w:bookmarkEnd w:id="4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40C2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440C2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2156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4682704E" w14:textId="77777777" w:rsidR="00F318B8" w:rsidRDefault="00B6758F" w:rsidP="008F47F2">
                    <w:pPr>
                      <w:pStyle w:val="Emne"/>
                    </w:pPr>
                    <w:r>
                      <w:t>Referat</w:t>
                    </w:r>
                  </w:p>
                  <w:p w14:paraId="151B27D2" w14:textId="77777777" w:rsidR="00F318B8" w:rsidRPr="008F47F2" w:rsidRDefault="00F318B8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4DD361B4" w14:textId="77777777" w:rsidR="00F318B8" w:rsidRDefault="00F318B8" w:rsidP="00EE2A84">
                    <w:pPr>
                      <w:pStyle w:val="Template-Afdeling"/>
                    </w:pPr>
                    <w:bookmarkStart w:id="49" w:name="USR_Name"/>
                    <w:r>
                      <w:t>Julie Nøjsen Fallesen</w:t>
                    </w:r>
                    <w:bookmarkStart w:id="50" w:name="USR_Name_HIF"/>
                    <w:bookmarkEnd w:id="49"/>
                  </w:p>
                  <w:bookmarkEnd w:id="50"/>
                  <w:p w14:paraId="41581BFE" w14:textId="77777777" w:rsidR="00F318B8" w:rsidRDefault="00F318B8" w:rsidP="00307E90">
                    <w:pPr>
                      <w:pStyle w:val="Template"/>
                    </w:pPr>
                  </w:p>
                  <w:p w14:paraId="6C36C4CD" w14:textId="77777777" w:rsidR="00F318B8" w:rsidRPr="00307E90" w:rsidRDefault="00F318B8" w:rsidP="00307E90">
                    <w:pPr>
                      <w:pStyle w:val="Template"/>
                    </w:pPr>
                    <w:bookmarkStart w:id="51" w:name="LAN_Date"/>
                    <w:r>
                      <w:t>Dato</w:t>
                    </w:r>
                    <w:bookmarkEnd w:id="51"/>
                    <w:r>
                      <w:t xml:space="preserve">: </w:t>
                    </w:r>
                    <w:bookmarkStart w:id="52" w:name="Date_DateCustomA"/>
                    <w:r w:rsidR="00B6758F">
                      <w:t>30</w:t>
                    </w:r>
                    <w:r>
                      <w:t>. april 201</w:t>
                    </w:r>
                    <w:bookmarkEnd w:id="52"/>
                    <w:r>
                      <w:t>9</w:t>
                    </w:r>
                  </w:p>
                  <w:p w14:paraId="0C28CB09" w14:textId="77777777" w:rsidR="00F318B8" w:rsidRDefault="00F318B8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Sagsnr"/>
                    <w:bookmarkStart w:id="54" w:name="FLD_Sagsnummer_HIF"/>
                    <w:r>
                      <w:rPr>
                        <w:vanish/>
                      </w:rPr>
                      <w:t>Sags nr</w:t>
                    </w:r>
                    <w:bookmarkEnd w:id="53"/>
                    <w:r>
                      <w:rPr>
                        <w:vanish/>
                      </w:rPr>
                      <w:t xml:space="preserve">.: </w:t>
                    </w:r>
                    <w:bookmarkStart w:id="55" w:name="FLD_Sagsnummer"/>
                    <w:bookmarkEnd w:id="55"/>
                  </w:p>
                  <w:p w14:paraId="1401D4BD" w14:textId="77777777" w:rsidR="00F318B8" w:rsidRDefault="00F318B8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Ref"/>
                    <w:bookmarkStart w:id="57" w:name="FLD_Reference_HIF"/>
                    <w:bookmarkEnd w:id="54"/>
                    <w:r>
                      <w:rPr>
                        <w:vanish/>
                      </w:rPr>
                      <w:t>Ref</w:t>
                    </w:r>
                    <w:bookmarkEnd w:id="56"/>
                    <w:r>
                      <w:rPr>
                        <w:vanish/>
                      </w:rPr>
                      <w:t xml:space="preserve">: </w:t>
                    </w:r>
                    <w:bookmarkStart w:id="58" w:name="FLD_Reference"/>
                    <w:bookmarkEnd w:id="58"/>
                  </w:p>
                  <w:bookmarkEnd w:id="57"/>
                  <w:p w14:paraId="254B208B" w14:textId="77777777" w:rsidR="00F318B8" w:rsidRDefault="00F318B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CEE3D9" wp14:editId="6907C748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E2C2BB8" w14:textId="346406ED" w:rsidR="00F318B8" w:rsidRPr="00641B24" w:rsidRDefault="00F318B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9" w:name="LAN_Page"/>
                    <w:r>
                      <w:t>Side</w:t>
                    </w:r>
                    <w:bookmarkEnd w:id="5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40C2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440C2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3921C34"/>
    <w:multiLevelType w:val="hybridMultilevel"/>
    <w:tmpl w:val="F6CCA6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3BE0909"/>
    <w:multiLevelType w:val="hybridMultilevel"/>
    <w:tmpl w:val="9BD817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3C1807"/>
    <w:multiLevelType w:val="hybridMultilevel"/>
    <w:tmpl w:val="F9BE96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76D5F"/>
    <w:multiLevelType w:val="hybridMultilevel"/>
    <w:tmpl w:val="2D1E63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6" w15:restartNumberingAfterBreak="0">
    <w:nsid w:val="774F5ECA"/>
    <w:multiLevelType w:val="multilevel"/>
    <w:tmpl w:val="658C2E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8215E06"/>
    <w:multiLevelType w:val="hybridMultilevel"/>
    <w:tmpl w:val="9E269A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6C53"/>
    <w:multiLevelType w:val="hybridMultilevel"/>
    <w:tmpl w:val="7BD66178"/>
    <w:lvl w:ilvl="0" w:tplc="210401C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9"/>
  </w:num>
  <w:num w:numId="4">
    <w:abstractNumId w:val="17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25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19"/>
  </w:num>
  <w:num w:numId="22">
    <w:abstractNumId w:val="23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5"/>
  </w:num>
  <w:num w:numId="26">
    <w:abstractNumId w:val="18"/>
  </w:num>
  <w:num w:numId="27">
    <w:abstractNumId w:val="21"/>
  </w:num>
  <w:num w:numId="28">
    <w:abstractNumId w:val="28"/>
  </w:num>
  <w:num w:numId="29">
    <w:abstractNumId w:val="20"/>
  </w:num>
  <w:num w:numId="30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2937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B6C"/>
    <w:rsid w:val="00004AD4"/>
    <w:rsid w:val="0000503A"/>
    <w:rsid w:val="00006C14"/>
    <w:rsid w:val="00006E21"/>
    <w:rsid w:val="000070DE"/>
    <w:rsid w:val="000305C9"/>
    <w:rsid w:val="0003149C"/>
    <w:rsid w:val="00032E5D"/>
    <w:rsid w:val="00033441"/>
    <w:rsid w:val="00034A55"/>
    <w:rsid w:val="00036650"/>
    <w:rsid w:val="000442AD"/>
    <w:rsid w:val="0004566B"/>
    <w:rsid w:val="00046478"/>
    <w:rsid w:val="00050200"/>
    <w:rsid w:val="00051A09"/>
    <w:rsid w:val="00051AD8"/>
    <w:rsid w:val="00052ED2"/>
    <w:rsid w:val="00063315"/>
    <w:rsid w:val="000634E0"/>
    <w:rsid w:val="00065902"/>
    <w:rsid w:val="0007609B"/>
    <w:rsid w:val="000778B5"/>
    <w:rsid w:val="000827B1"/>
    <w:rsid w:val="00083EE6"/>
    <w:rsid w:val="00087773"/>
    <w:rsid w:val="00090711"/>
    <w:rsid w:val="00090D20"/>
    <w:rsid w:val="00090F71"/>
    <w:rsid w:val="00093720"/>
    <w:rsid w:val="00094D54"/>
    <w:rsid w:val="000A0C94"/>
    <w:rsid w:val="000A362D"/>
    <w:rsid w:val="000B4494"/>
    <w:rsid w:val="000C40D8"/>
    <w:rsid w:val="000C5821"/>
    <w:rsid w:val="000C67A9"/>
    <w:rsid w:val="000D1B50"/>
    <w:rsid w:val="000E5C1E"/>
    <w:rsid w:val="000E6FBE"/>
    <w:rsid w:val="000E7755"/>
    <w:rsid w:val="000F0071"/>
    <w:rsid w:val="000F244E"/>
    <w:rsid w:val="0011283F"/>
    <w:rsid w:val="00113F42"/>
    <w:rsid w:val="001217DD"/>
    <w:rsid w:val="00122C8A"/>
    <w:rsid w:val="00124FE9"/>
    <w:rsid w:val="00130763"/>
    <w:rsid w:val="00153477"/>
    <w:rsid w:val="00153FD9"/>
    <w:rsid w:val="00154F00"/>
    <w:rsid w:val="0015626E"/>
    <w:rsid w:val="00163EFC"/>
    <w:rsid w:val="00164463"/>
    <w:rsid w:val="00164CC1"/>
    <w:rsid w:val="00174751"/>
    <w:rsid w:val="00184AD8"/>
    <w:rsid w:val="0018593B"/>
    <w:rsid w:val="00192812"/>
    <w:rsid w:val="001A15D0"/>
    <w:rsid w:val="001A7352"/>
    <w:rsid w:val="001B39F5"/>
    <w:rsid w:val="001B65CC"/>
    <w:rsid w:val="001C0008"/>
    <w:rsid w:val="001C027B"/>
    <w:rsid w:val="001C7587"/>
    <w:rsid w:val="001D1259"/>
    <w:rsid w:val="001D1BF1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A83"/>
    <w:rsid w:val="00227E7F"/>
    <w:rsid w:val="00230A33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1AD9"/>
    <w:rsid w:val="0028268B"/>
    <w:rsid w:val="00283F13"/>
    <w:rsid w:val="002908D2"/>
    <w:rsid w:val="002953FF"/>
    <w:rsid w:val="002A1C39"/>
    <w:rsid w:val="002A303B"/>
    <w:rsid w:val="002A3ACC"/>
    <w:rsid w:val="002A4418"/>
    <w:rsid w:val="002A7BA7"/>
    <w:rsid w:val="002B1765"/>
    <w:rsid w:val="002B533A"/>
    <w:rsid w:val="002B6835"/>
    <w:rsid w:val="002C565F"/>
    <w:rsid w:val="002D787E"/>
    <w:rsid w:val="002E07F2"/>
    <w:rsid w:val="002E326D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3BC8"/>
    <w:rsid w:val="00335161"/>
    <w:rsid w:val="00341874"/>
    <w:rsid w:val="00350CCE"/>
    <w:rsid w:val="00356669"/>
    <w:rsid w:val="00364895"/>
    <w:rsid w:val="00366C95"/>
    <w:rsid w:val="00374473"/>
    <w:rsid w:val="00383838"/>
    <w:rsid w:val="00393161"/>
    <w:rsid w:val="00394ADB"/>
    <w:rsid w:val="00395BF2"/>
    <w:rsid w:val="003A0221"/>
    <w:rsid w:val="003A022B"/>
    <w:rsid w:val="003A5958"/>
    <w:rsid w:val="003A6324"/>
    <w:rsid w:val="003B0624"/>
    <w:rsid w:val="003B67D6"/>
    <w:rsid w:val="003B7BF5"/>
    <w:rsid w:val="003C35CC"/>
    <w:rsid w:val="003E6170"/>
    <w:rsid w:val="003F20D7"/>
    <w:rsid w:val="003F33BA"/>
    <w:rsid w:val="003F707E"/>
    <w:rsid w:val="004143CC"/>
    <w:rsid w:val="00414F93"/>
    <w:rsid w:val="00415A00"/>
    <w:rsid w:val="004277DA"/>
    <w:rsid w:val="00430307"/>
    <w:rsid w:val="0043099E"/>
    <w:rsid w:val="00436C7A"/>
    <w:rsid w:val="00441F04"/>
    <w:rsid w:val="00442BC3"/>
    <w:rsid w:val="00443D5B"/>
    <w:rsid w:val="00443F7C"/>
    <w:rsid w:val="004440C2"/>
    <w:rsid w:val="00451786"/>
    <w:rsid w:val="00456317"/>
    <w:rsid w:val="00461F26"/>
    <w:rsid w:val="0046342D"/>
    <w:rsid w:val="00467068"/>
    <w:rsid w:val="0047316E"/>
    <w:rsid w:val="00477895"/>
    <w:rsid w:val="00483670"/>
    <w:rsid w:val="00483F86"/>
    <w:rsid w:val="00484620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D6D41"/>
    <w:rsid w:val="004E03A6"/>
    <w:rsid w:val="004E1666"/>
    <w:rsid w:val="004F162B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A49"/>
    <w:rsid w:val="00530B9C"/>
    <w:rsid w:val="00542418"/>
    <w:rsid w:val="00547ACA"/>
    <w:rsid w:val="00554EE2"/>
    <w:rsid w:val="005552EB"/>
    <w:rsid w:val="0056567D"/>
    <w:rsid w:val="00571447"/>
    <w:rsid w:val="00577286"/>
    <w:rsid w:val="005802EE"/>
    <w:rsid w:val="00582A6A"/>
    <w:rsid w:val="00583EAB"/>
    <w:rsid w:val="00585BE9"/>
    <w:rsid w:val="00591667"/>
    <w:rsid w:val="00591C33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5039F"/>
    <w:rsid w:val="00660193"/>
    <w:rsid w:val="00665CEC"/>
    <w:rsid w:val="00670A74"/>
    <w:rsid w:val="00674174"/>
    <w:rsid w:val="006745E3"/>
    <w:rsid w:val="00681AD9"/>
    <w:rsid w:val="006910EE"/>
    <w:rsid w:val="00692481"/>
    <w:rsid w:val="00694DA3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D6F0A"/>
    <w:rsid w:val="006E069D"/>
    <w:rsid w:val="006E2A21"/>
    <w:rsid w:val="006E686E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2DFB"/>
    <w:rsid w:val="00744F27"/>
    <w:rsid w:val="00751B75"/>
    <w:rsid w:val="00757BDC"/>
    <w:rsid w:val="00761F42"/>
    <w:rsid w:val="00766509"/>
    <w:rsid w:val="00767C85"/>
    <w:rsid w:val="00772EAE"/>
    <w:rsid w:val="007745FB"/>
    <w:rsid w:val="0078788A"/>
    <w:rsid w:val="00795523"/>
    <w:rsid w:val="007955B4"/>
    <w:rsid w:val="007A1F21"/>
    <w:rsid w:val="007A381F"/>
    <w:rsid w:val="007B2531"/>
    <w:rsid w:val="007B5B61"/>
    <w:rsid w:val="007B61B3"/>
    <w:rsid w:val="007C28BC"/>
    <w:rsid w:val="007C496B"/>
    <w:rsid w:val="007E062D"/>
    <w:rsid w:val="007E2DF3"/>
    <w:rsid w:val="007E7933"/>
    <w:rsid w:val="007F578B"/>
    <w:rsid w:val="008068BE"/>
    <w:rsid w:val="008135A4"/>
    <w:rsid w:val="00816784"/>
    <w:rsid w:val="0081725F"/>
    <w:rsid w:val="00825883"/>
    <w:rsid w:val="0083161F"/>
    <w:rsid w:val="0084167D"/>
    <w:rsid w:val="00850818"/>
    <w:rsid w:val="00851355"/>
    <w:rsid w:val="00852869"/>
    <w:rsid w:val="008558E5"/>
    <w:rsid w:val="00863559"/>
    <w:rsid w:val="008665A7"/>
    <w:rsid w:val="0087322B"/>
    <w:rsid w:val="00877D0C"/>
    <w:rsid w:val="00885866"/>
    <w:rsid w:val="0089355D"/>
    <w:rsid w:val="00896541"/>
    <w:rsid w:val="008A28B2"/>
    <w:rsid w:val="008A62E8"/>
    <w:rsid w:val="008B14BE"/>
    <w:rsid w:val="008C171C"/>
    <w:rsid w:val="008D04F8"/>
    <w:rsid w:val="008E5A80"/>
    <w:rsid w:val="008F0F2F"/>
    <w:rsid w:val="008F47F2"/>
    <w:rsid w:val="008F6C2C"/>
    <w:rsid w:val="00900772"/>
    <w:rsid w:val="00901304"/>
    <w:rsid w:val="009104EC"/>
    <w:rsid w:val="0091147E"/>
    <w:rsid w:val="009170E6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534CD"/>
    <w:rsid w:val="00961B44"/>
    <w:rsid w:val="00961BC5"/>
    <w:rsid w:val="009646F1"/>
    <w:rsid w:val="009670FB"/>
    <w:rsid w:val="009673E8"/>
    <w:rsid w:val="009723DE"/>
    <w:rsid w:val="00981FF4"/>
    <w:rsid w:val="00984F0F"/>
    <w:rsid w:val="009859DF"/>
    <w:rsid w:val="00986482"/>
    <w:rsid w:val="00997CE9"/>
    <w:rsid w:val="009A0EC4"/>
    <w:rsid w:val="009A2A47"/>
    <w:rsid w:val="009A2D9C"/>
    <w:rsid w:val="009A72D2"/>
    <w:rsid w:val="009B194E"/>
    <w:rsid w:val="009B764B"/>
    <w:rsid w:val="009C107E"/>
    <w:rsid w:val="009C1961"/>
    <w:rsid w:val="009C21B4"/>
    <w:rsid w:val="009C328D"/>
    <w:rsid w:val="009C3A4A"/>
    <w:rsid w:val="009D15A7"/>
    <w:rsid w:val="009E1A93"/>
    <w:rsid w:val="009E58A0"/>
    <w:rsid w:val="009E5DF7"/>
    <w:rsid w:val="009E7AF4"/>
    <w:rsid w:val="009F18FD"/>
    <w:rsid w:val="009F50FC"/>
    <w:rsid w:val="00A00C54"/>
    <w:rsid w:val="00A028ED"/>
    <w:rsid w:val="00A069FE"/>
    <w:rsid w:val="00A11327"/>
    <w:rsid w:val="00A11EBA"/>
    <w:rsid w:val="00A1622C"/>
    <w:rsid w:val="00A201D8"/>
    <w:rsid w:val="00A32765"/>
    <w:rsid w:val="00A34333"/>
    <w:rsid w:val="00A40E12"/>
    <w:rsid w:val="00A4137F"/>
    <w:rsid w:val="00A429D1"/>
    <w:rsid w:val="00A62F4A"/>
    <w:rsid w:val="00A6374A"/>
    <w:rsid w:val="00A66322"/>
    <w:rsid w:val="00A66679"/>
    <w:rsid w:val="00A67857"/>
    <w:rsid w:val="00A85F15"/>
    <w:rsid w:val="00A90125"/>
    <w:rsid w:val="00A91CB9"/>
    <w:rsid w:val="00AA0EF9"/>
    <w:rsid w:val="00AA3093"/>
    <w:rsid w:val="00AA6159"/>
    <w:rsid w:val="00AB1111"/>
    <w:rsid w:val="00AB1E8F"/>
    <w:rsid w:val="00AB2E5C"/>
    <w:rsid w:val="00AB4E1D"/>
    <w:rsid w:val="00AC0722"/>
    <w:rsid w:val="00AC1B88"/>
    <w:rsid w:val="00AC4183"/>
    <w:rsid w:val="00AC4CEE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5B4F"/>
    <w:rsid w:val="00B45E46"/>
    <w:rsid w:val="00B47C60"/>
    <w:rsid w:val="00B52F16"/>
    <w:rsid w:val="00B57EEB"/>
    <w:rsid w:val="00B64A19"/>
    <w:rsid w:val="00B6758F"/>
    <w:rsid w:val="00B67E0C"/>
    <w:rsid w:val="00B704CF"/>
    <w:rsid w:val="00B705E6"/>
    <w:rsid w:val="00B73612"/>
    <w:rsid w:val="00B91FBB"/>
    <w:rsid w:val="00B92F32"/>
    <w:rsid w:val="00B94310"/>
    <w:rsid w:val="00BA0046"/>
    <w:rsid w:val="00BA157E"/>
    <w:rsid w:val="00BA2B6B"/>
    <w:rsid w:val="00BA56DF"/>
    <w:rsid w:val="00BA591D"/>
    <w:rsid w:val="00BA6EC1"/>
    <w:rsid w:val="00BB1FAC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3B8F"/>
    <w:rsid w:val="00BF507A"/>
    <w:rsid w:val="00C01224"/>
    <w:rsid w:val="00C056FB"/>
    <w:rsid w:val="00C0750E"/>
    <w:rsid w:val="00C11AB3"/>
    <w:rsid w:val="00C12268"/>
    <w:rsid w:val="00C134B5"/>
    <w:rsid w:val="00C1382E"/>
    <w:rsid w:val="00C14A14"/>
    <w:rsid w:val="00C222A8"/>
    <w:rsid w:val="00C22DE2"/>
    <w:rsid w:val="00C273C2"/>
    <w:rsid w:val="00C36E9E"/>
    <w:rsid w:val="00C41078"/>
    <w:rsid w:val="00C457D0"/>
    <w:rsid w:val="00C475D9"/>
    <w:rsid w:val="00C47B17"/>
    <w:rsid w:val="00C501DB"/>
    <w:rsid w:val="00C562AC"/>
    <w:rsid w:val="00C62763"/>
    <w:rsid w:val="00C63886"/>
    <w:rsid w:val="00C64F00"/>
    <w:rsid w:val="00C65915"/>
    <w:rsid w:val="00C67827"/>
    <w:rsid w:val="00C70B40"/>
    <w:rsid w:val="00C755BB"/>
    <w:rsid w:val="00C762F9"/>
    <w:rsid w:val="00C76338"/>
    <w:rsid w:val="00C77F90"/>
    <w:rsid w:val="00C821D2"/>
    <w:rsid w:val="00C96CED"/>
    <w:rsid w:val="00CA3823"/>
    <w:rsid w:val="00CA7F6D"/>
    <w:rsid w:val="00CB2ECE"/>
    <w:rsid w:val="00CB6EA8"/>
    <w:rsid w:val="00CC0DF6"/>
    <w:rsid w:val="00CC16EC"/>
    <w:rsid w:val="00CC3E16"/>
    <w:rsid w:val="00CC55FC"/>
    <w:rsid w:val="00CC5FCA"/>
    <w:rsid w:val="00CD66FF"/>
    <w:rsid w:val="00CE106F"/>
    <w:rsid w:val="00CE4164"/>
    <w:rsid w:val="00CF211A"/>
    <w:rsid w:val="00CF23C6"/>
    <w:rsid w:val="00CF5E18"/>
    <w:rsid w:val="00D0158B"/>
    <w:rsid w:val="00D0448E"/>
    <w:rsid w:val="00D12EC4"/>
    <w:rsid w:val="00D15705"/>
    <w:rsid w:val="00D15BDC"/>
    <w:rsid w:val="00D15E12"/>
    <w:rsid w:val="00D21C08"/>
    <w:rsid w:val="00D2389C"/>
    <w:rsid w:val="00D25789"/>
    <w:rsid w:val="00D2629B"/>
    <w:rsid w:val="00D345F5"/>
    <w:rsid w:val="00D34E55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9088A"/>
    <w:rsid w:val="00D927EE"/>
    <w:rsid w:val="00DA1905"/>
    <w:rsid w:val="00DA2695"/>
    <w:rsid w:val="00DA419E"/>
    <w:rsid w:val="00DA62D2"/>
    <w:rsid w:val="00DA6B72"/>
    <w:rsid w:val="00DB11F5"/>
    <w:rsid w:val="00DB44DA"/>
    <w:rsid w:val="00DC0FE4"/>
    <w:rsid w:val="00DC46F9"/>
    <w:rsid w:val="00DD17B6"/>
    <w:rsid w:val="00DE06BB"/>
    <w:rsid w:val="00DE181C"/>
    <w:rsid w:val="00DE30E7"/>
    <w:rsid w:val="00DE3C16"/>
    <w:rsid w:val="00DE5DBB"/>
    <w:rsid w:val="00DE62B0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714D6"/>
    <w:rsid w:val="00E755BF"/>
    <w:rsid w:val="00E826BF"/>
    <w:rsid w:val="00E900FB"/>
    <w:rsid w:val="00E9037B"/>
    <w:rsid w:val="00E90B80"/>
    <w:rsid w:val="00E960F0"/>
    <w:rsid w:val="00EA6633"/>
    <w:rsid w:val="00EA6A50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5149"/>
    <w:rsid w:val="00F16F47"/>
    <w:rsid w:val="00F17B48"/>
    <w:rsid w:val="00F20323"/>
    <w:rsid w:val="00F318B8"/>
    <w:rsid w:val="00F31AC4"/>
    <w:rsid w:val="00F31D1D"/>
    <w:rsid w:val="00F337E5"/>
    <w:rsid w:val="00F4154C"/>
    <w:rsid w:val="00F4463E"/>
    <w:rsid w:val="00F45004"/>
    <w:rsid w:val="00F46048"/>
    <w:rsid w:val="00F47AE3"/>
    <w:rsid w:val="00F51E03"/>
    <w:rsid w:val="00F52449"/>
    <w:rsid w:val="00F62E51"/>
    <w:rsid w:val="00F644EF"/>
    <w:rsid w:val="00F66E51"/>
    <w:rsid w:val="00F753A7"/>
    <w:rsid w:val="00F754F3"/>
    <w:rsid w:val="00F76D16"/>
    <w:rsid w:val="00F777D3"/>
    <w:rsid w:val="00F80EC9"/>
    <w:rsid w:val="00F82832"/>
    <w:rsid w:val="00F91A95"/>
    <w:rsid w:val="00F95DA2"/>
    <w:rsid w:val="00F97635"/>
    <w:rsid w:val="00FA086B"/>
    <w:rsid w:val="00FA2C93"/>
    <w:rsid w:val="00FA31F3"/>
    <w:rsid w:val="00FA61C3"/>
    <w:rsid w:val="00FB0B2E"/>
    <w:rsid w:val="00FC3A6B"/>
    <w:rsid w:val="00FD4356"/>
    <w:rsid w:val="00FD78E7"/>
    <w:rsid w:val="00FE0DAB"/>
    <w:rsid w:val="00FE20B9"/>
    <w:rsid w:val="00FE33C2"/>
    <w:rsid w:val="00FE3A53"/>
    <w:rsid w:val="00FE5AFD"/>
    <w:rsid w:val="00FF1D3B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377"/>
    <o:shapelayout v:ext="edit">
      <o:idmap v:ext="edit" data="1"/>
    </o:shapelayout>
  </w:shapeDefaults>
  <w:decimalSymbol w:val=","/>
  <w:listSeparator w:val=";"/>
  <w14:docId w14:val="283FE1E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1164</Words>
  <Characters>7395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6</cp:revision>
  <cp:lastPrinted>2008-10-22T12:54:00Z</cp:lastPrinted>
  <dcterms:created xsi:type="dcterms:W3CDTF">2019-05-13T07:09:00Z</dcterms:created>
  <dcterms:modified xsi:type="dcterms:W3CDTF">2019-05-14T12:26:00Z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