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  <w:gridCol w:w="1984"/>
      </w:tblGrid>
      <w:tr w:rsidR="00AB2E5C" w:rsidRPr="00E94817" w:rsidTr="0068128D">
        <w:trPr>
          <w:trHeight w:val="2837"/>
        </w:trPr>
        <w:tc>
          <w:tcPr>
            <w:tcW w:w="8220" w:type="dxa"/>
          </w:tcPr>
          <w:p w:rsidR="00AB2E5C" w:rsidRDefault="00E94817" w:rsidP="00E94817">
            <w:pPr>
              <w:pStyle w:val="Dokumentinfo"/>
              <w:rPr>
                <w:b w:val="0"/>
              </w:rPr>
            </w:pPr>
            <w:r>
              <w:t>Deltagere</w:t>
            </w:r>
            <w:r w:rsidR="005E70F5" w:rsidRPr="00E94817">
              <w:t xml:space="preserve">: </w:t>
            </w:r>
            <w:r>
              <w:rPr>
                <w:b w:val="0"/>
              </w:rPr>
              <w:t>UU, Arts</w:t>
            </w:r>
          </w:p>
          <w:p w:rsidR="00E94817" w:rsidRPr="00E94817" w:rsidRDefault="00E94817" w:rsidP="00E94817">
            <w:pPr>
              <w:pStyle w:val="Dokumentinfo"/>
            </w:pPr>
          </w:p>
          <w:p w:rsidR="00E94817" w:rsidRPr="00E94817" w:rsidRDefault="00E94817" w:rsidP="00E94817">
            <w:pPr>
              <w:pStyle w:val="Dokumentinfo"/>
              <w:rPr>
                <w:b w:val="0"/>
              </w:rPr>
            </w:pPr>
            <w:r w:rsidRPr="00E94817">
              <w:t xml:space="preserve">Temamøde </w:t>
            </w:r>
            <w:r>
              <w:t xml:space="preserve">om Uddannelseseftersyn </w:t>
            </w:r>
            <w:r w:rsidRPr="00E94817">
              <w:t>i Uddannelsesudvalget Arts 24. marts 2015</w:t>
            </w:r>
          </w:p>
        </w:tc>
        <w:tc>
          <w:tcPr>
            <w:tcW w:w="1984" w:type="dxa"/>
          </w:tcPr>
          <w:p w:rsidR="00AB2E5C" w:rsidRPr="00E94817" w:rsidRDefault="00E94817" w:rsidP="00456317">
            <w:pPr>
              <w:pStyle w:val="DokumentNavn"/>
            </w:pPr>
            <w:r>
              <w:rPr>
                <w:caps w:val="0"/>
              </w:rPr>
              <w:t>Referat</w:t>
            </w:r>
          </w:p>
        </w:tc>
      </w:tr>
    </w:tbl>
    <w:p w:rsidR="00E94817" w:rsidRPr="00E94817" w:rsidRDefault="00E94817" w:rsidP="00E94817">
      <w:pPr>
        <w:rPr>
          <w:b/>
        </w:rPr>
      </w:pPr>
      <w:r w:rsidRPr="00E94817">
        <w:rPr>
          <w:b/>
        </w:rPr>
        <w:t xml:space="preserve">Uddannelseseftersynet </w:t>
      </w:r>
    </w:p>
    <w:p w:rsidR="00E94817" w:rsidRPr="00E94817" w:rsidRDefault="00E94817" w:rsidP="00E94817">
      <w:r w:rsidRPr="00E94817">
        <w:t xml:space="preserve">MPH </w:t>
      </w:r>
      <w:r>
        <w:t>bød</w:t>
      </w:r>
      <w:r w:rsidRPr="00E94817">
        <w:t xml:space="preserve"> velkommen og </w:t>
      </w:r>
      <w:r>
        <w:t>introducerede</w:t>
      </w:r>
      <w:r w:rsidRPr="00E94817">
        <w:t xml:space="preserve"> til </w:t>
      </w:r>
      <w:proofErr w:type="spellStart"/>
      <w:r w:rsidRPr="00E94817">
        <w:t>UUA’s</w:t>
      </w:r>
      <w:proofErr w:type="spellEnd"/>
      <w:r w:rsidRPr="00E94817">
        <w:t xml:space="preserve"> opgaver i </w:t>
      </w:r>
      <w:proofErr w:type="spellStart"/>
      <w:r w:rsidRPr="00E94817">
        <w:t>fbm</w:t>
      </w:r>
      <w:proofErr w:type="spellEnd"/>
      <w:r w:rsidRPr="00E94817">
        <w:t>. uddannelsesefters</w:t>
      </w:r>
      <w:r w:rsidRPr="00E94817">
        <w:t>y</w:t>
      </w:r>
      <w:r w:rsidRPr="00E94817">
        <w:t>net i kølvandet på fakultetsseminaret 3.-4. marts på Sandbjerg og frem mod faku</w:t>
      </w:r>
      <w:r w:rsidRPr="00E94817">
        <w:t>l</w:t>
      </w:r>
      <w:r w:rsidRPr="00E94817">
        <w:t>tetsse</w:t>
      </w:r>
      <w:r>
        <w:t>minaret 18.-19.</w:t>
      </w:r>
      <w:r w:rsidRPr="00E94817">
        <w:t xml:space="preserve"> maj. </w:t>
      </w:r>
    </w:p>
    <w:p w:rsidR="00E94817" w:rsidRPr="00E94817" w:rsidRDefault="00E94817" w:rsidP="00E94817"/>
    <w:p w:rsidR="00E94817" w:rsidRPr="00E94817" w:rsidRDefault="00E94817" w:rsidP="00E94817">
      <w:r>
        <w:t>Som besluttet på seminaret 3.-4. marts,</w:t>
      </w:r>
      <w:r w:rsidRPr="00E94817">
        <w:t xml:space="preserve"> nedsættes </w:t>
      </w:r>
      <w:r>
        <w:t>der 6</w:t>
      </w:r>
      <w:r w:rsidRPr="00E94817">
        <w:t xml:space="preserve"> </w:t>
      </w:r>
      <w:r>
        <w:t>arbejds</w:t>
      </w:r>
      <w:r w:rsidRPr="00E94817">
        <w:t>grupper</w:t>
      </w:r>
      <w:r>
        <w:t xml:space="preserve"> i regi af UUA</w:t>
      </w:r>
      <w:r w:rsidRPr="00E94817">
        <w:t xml:space="preserve">: </w:t>
      </w:r>
    </w:p>
    <w:p w:rsidR="00E94817" w:rsidRPr="00E94817" w:rsidRDefault="00691058" w:rsidP="00E94817">
      <w:pPr>
        <w:numPr>
          <w:ilvl w:val="0"/>
          <w:numId w:val="13"/>
        </w:numPr>
      </w:pPr>
      <w:r>
        <w:t>Speciale</w:t>
      </w:r>
    </w:p>
    <w:p w:rsidR="00E94817" w:rsidRPr="00E94817" w:rsidRDefault="00E94817" w:rsidP="00E94817">
      <w:pPr>
        <w:numPr>
          <w:ilvl w:val="0"/>
          <w:numId w:val="13"/>
        </w:numPr>
      </w:pPr>
      <w:r w:rsidRPr="00E94817">
        <w:t>Prøveformer – gennemskuelige, overskuelige og gennemførebare prøveformer</w:t>
      </w:r>
    </w:p>
    <w:p w:rsidR="00E94817" w:rsidRPr="00E94817" w:rsidRDefault="00E94817" w:rsidP="00E94817">
      <w:pPr>
        <w:numPr>
          <w:ilvl w:val="0"/>
          <w:numId w:val="13"/>
        </w:numPr>
      </w:pPr>
      <w:r w:rsidRPr="00E94817">
        <w:t>Studieordninger – hvordan kan der arbejdes mere med rammestudieordninger?</w:t>
      </w:r>
    </w:p>
    <w:p w:rsidR="00E94817" w:rsidRDefault="00E94817" w:rsidP="00E94817">
      <w:pPr>
        <w:numPr>
          <w:ilvl w:val="0"/>
          <w:numId w:val="13"/>
        </w:numPr>
      </w:pPr>
      <w:r w:rsidRPr="00E94817">
        <w:t>Lokaler og studiemiljø – bedre lokaleudnyttelse med blik for studiemiljøet</w:t>
      </w:r>
    </w:p>
    <w:p w:rsidR="00E94817" w:rsidRDefault="00E94817" w:rsidP="00E94817">
      <w:pPr>
        <w:numPr>
          <w:ilvl w:val="0"/>
          <w:numId w:val="13"/>
        </w:numPr>
      </w:pPr>
      <w:r>
        <w:t>Tilvalg (udkast til kommissorium foreligger)</w:t>
      </w:r>
    </w:p>
    <w:p w:rsidR="00E94817" w:rsidRPr="00E94817" w:rsidRDefault="00E94817" w:rsidP="00E94817">
      <w:pPr>
        <w:numPr>
          <w:ilvl w:val="0"/>
          <w:numId w:val="13"/>
        </w:numPr>
      </w:pPr>
      <w:r>
        <w:t>Sidefag (udkast til kommissorium foreligger)</w:t>
      </w:r>
    </w:p>
    <w:p w:rsidR="00E94817" w:rsidRPr="00E94817" w:rsidRDefault="00E94817" w:rsidP="00E94817"/>
    <w:p w:rsidR="00E94817" w:rsidRPr="00E94817" w:rsidRDefault="00E94817" w:rsidP="00E94817">
      <w:r w:rsidRPr="00E94817">
        <w:t xml:space="preserve">Deadline for </w:t>
      </w:r>
      <w:r>
        <w:t>gruppernes arbejde er 11. maj 2015, en uge før det kommende fakultet</w:t>
      </w:r>
      <w:r>
        <w:t>s</w:t>
      </w:r>
      <w:r w:rsidRPr="00E94817">
        <w:t>seminar</w:t>
      </w:r>
      <w:r>
        <w:t>.</w:t>
      </w:r>
    </w:p>
    <w:p w:rsidR="00E94817" w:rsidRPr="00E94817" w:rsidRDefault="00E94817" w:rsidP="00E94817"/>
    <w:p w:rsidR="00E94817" w:rsidRPr="00E94817" w:rsidRDefault="00E94817" w:rsidP="00E94817">
      <w:pPr>
        <w:rPr>
          <w:b/>
        </w:rPr>
      </w:pPr>
      <w:r w:rsidRPr="00E94817">
        <w:rPr>
          <w:b/>
        </w:rPr>
        <w:t>DEL 1: UDDANNELSESSTRATEGI</w:t>
      </w:r>
    </w:p>
    <w:p w:rsidR="00E94817" w:rsidRDefault="00E94817" w:rsidP="00E94817">
      <w:pPr>
        <w:rPr>
          <w:b/>
        </w:rPr>
      </w:pPr>
    </w:p>
    <w:p w:rsidR="00E94817" w:rsidRPr="00E94817" w:rsidRDefault="00E94817" w:rsidP="00E94817">
      <w:pPr>
        <w:rPr>
          <w:b/>
        </w:rPr>
      </w:pPr>
      <w:r w:rsidRPr="00E94817">
        <w:rPr>
          <w:b/>
        </w:rPr>
        <w:t>Institutionsakkreditering</w:t>
      </w:r>
    </w:p>
    <w:p w:rsidR="00E94817" w:rsidRDefault="00E94817" w:rsidP="00E94817"/>
    <w:p w:rsidR="00CF3A82" w:rsidRDefault="00CF3A82" w:rsidP="00E94817">
      <w:r>
        <w:t>A)</w:t>
      </w:r>
    </w:p>
    <w:p w:rsidR="00691058" w:rsidRDefault="00691058" w:rsidP="00CF3A82">
      <w:r>
        <w:t>Det blev drøftet, hvorvidt Arts er klar til institutionsakkreditering på følgende pun</w:t>
      </w:r>
      <w:r>
        <w:t>k</w:t>
      </w:r>
      <w:r>
        <w:t>ter:</w:t>
      </w:r>
    </w:p>
    <w:p w:rsidR="00E94817" w:rsidRPr="00691058" w:rsidRDefault="00E94817" w:rsidP="00E94817">
      <w:pPr>
        <w:numPr>
          <w:ilvl w:val="0"/>
          <w:numId w:val="17"/>
        </w:numPr>
      </w:pPr>
      <w:r w:rsidRPr="00691058">
        <w:t>Undervisningsevaluering</w:t>
      </w:r>
    </w:p>
    <w:p w:rsidR="00E94817" w:rsidRPr="00691058" w:rsidRDefault="00E94817" w:rsidP="00E94817">
      <w:pPr>
        <w:numPr>
          <w:ilvl w:val="0"/>
          <w:numId w:val="17"/>
        </w:numPr>
      </w:pPr>
      <w:r w:rsidRPr="00691058">
        <w:t>EVU</w:t>
      </w:r>
    </w:p>
    <w:p w:rsidR="00E94817" w:rsidRPr="00691058" w:rsidRDefault="00E94817" w:rsidP="00E94817">
      <w:pPr>
        <w:numPr>
          <w:ilvl w:val="0"/>
          <w:numId w:val="17"/>
        </w:numPr>
      </w:pPr>
      <w:r w:rsidRPr="00691058">
        <w:t>Kompetenceudvikling af D-VIP</w:t>
      </w:r>
    </w:p>
    <w:p w:rsidR="00E94817" w:rsidRPr="00691058" w:rsidRDefault="00E94817" w:rsidP="00E94817">
      <w:pPr>
        <w:numPr>
          <w:ilvl w:val="0"/>
          <w:numId w:val="17"/>
        </w:numPr>
      </w:pPr>
      <w:r w:rsidRPr="00691058">
        <w:t>Den todelte campus</w:t>
      </w:r>
    </w:p>
    <w:p w:rsidR="00E94817" w:rsidRDefault="00E94817" w:rsidP="00E94817">
      <w:pPr>
        <w:numPr>
          <w:ilvl w:val="0"/>
          <w:numId w:val="17"/>
        </w:numPr>
      </w:pPr>
      <w:r w:rsidRPr="00691058">
        <w:t xml:space="preserve">Aftagerrelationer/-paneler </w:t>
      </w:r>
      <w:r w:rsidRPr="00691058">
        <w:sym w:font="Wingdings" w:char="F0E0"/>
      </w:r>
      <w:r w:rsidRPr="00691058">
        <w:t xml:space="preserve"> fokus på dialogen med aftagere </w:t>
      </w:r>
    </w:p>
    <w:p w:rsidR="00691058" w:rsidRDefault="00691058" w:rsidP="00691058"/>
    <w:p w:rsidR="00691058" w:rsidRDefault="00691058" w:rsidP="00691058">
      <w:r>
        <w:t>Der var enighed om, at der bør være skærpet fokus på de fem nævnte punkter. Samt</w:t>
      </w:r>
      <w:r>
        <w:t>i</w:t>
      </w:r>
      <w:r>
        <w:t>dig blev det påpeget, at også andre emner kan være vigtige at have fokus på:</w:t>
      </w:r>
    </w:p>
    <w:p w:rsidR="00691058" w:rsidRDefault="00691058" w:rsidP="00691058">
      <w:pPr>
        <w:pStyle w:val="Listeafsnit"/>
        <w:numPr>
          <w:ilvl w:val="0"/>
          <w:numId w:val="17"/>
        </w:numPr>
      </w:pPr>
      <w:r>
        <w:t>Censorkorps</w:t>
      </w:r>
    </w:p>
    <w:p w:rsidR="00691058" w:rsidRDefault="00691058" w:rsidP="00691058">
      <w:pPr>
        <w:pStyle w:val="Listeafsnit"/>
        <w:numPr>
          <w:ilvl w:val="0"/>
          <w:numId w:val="17"/>
        </w:numPr>
      </w:pPr>
      <w:r>
        <w:t xml:space="preserve"> </w:t>
      </w:r>
      <w:r w:rsidR="008928EF">
        <w:t>Studieaktivitet</w:t>
      </w:r>
    </w:p>
    <w:p w:rsidR="008928EF" w:rsidRDefault="008928EF" w:rsidP="008928EF">
      <w:pPr>
        <w:pStyle w:val="Listeafsnit"/>
        <w:numPr>
          <w:ilvl w:val="0"/>
          <w:numId w:val="17"/>
        </w:numPr>
      </w:pPr>
      <w:r>
        <w:lastRenderedPageBreak/>
        <w:t>4+4 ph.d.-studerende</w:t>
      </w:r>
    </w:p>
    <w:p w:rsidR="00CF3A82" w:rsidRPr="00691058" w:rsidRDefault="00CF3A82" w:rsidP="00CF3A82">
      <w:pPr>
        <w:pStyle w:val="Listeafsnit"/>
      </w:pPr>
    </w:p>
    <w:p w:rsidR="00E94817" w:rsidRPr="00CF3A82" w:rsidRDefault="00CF3A82" w:rsidP="00E94817">
      <w:r w:rsidRPr="00CF3A82">
        <w:t>B)</w:t>
      </w:r>
    </w:p>
    <w:p w:rsidR="008928EF" w:rsidRDefault="008928EF" w:rsidP="00E94817">
      <w:r>
        <w:t xml:space="preserve">Det blev drøftet, hvilke temaer </w:t>
      </w:r>
      <w:proofErr w:type="spellStart"/>
      <w:r>
        <w:t>UFU’erne</w:t>
      </w:r>
      <w:proofErr w:type="spellEnd"/>
      <w:r>
        <w:t xml:space="preserve"> skal behandle særligt på baggrund af de 1-årige statusser. Der var enighed om, at </w:t>
      </w:r>
      <w:proofErr w:type="spellStart"/>
      <w:r>
        <w:t>UFU’erne</w:t>
      </w:r>
      <w:proofErr w:type="spellEnd"/>
      <w:r>
        <w:t xml:space="preserve"> skal drøfte:</w:t>
      </w:r>
    </w:p>
    <w:p w:rsidR="008928EF" w:rsidRDefault="008928EF" w:rsidP="008928EF">
      <w:pPr>
        <w:pStyle w:val="Listeafsnit"/>
        <w:numPr>
          <w:ilvl w:val="0"/>
          <w:numId w:val="17"/>
        </w:numPr>
      </w:pPr>
      <w:r>
        <w:t>Frafald</w:t>
      </w:r>
    </w:p>
    <w:p w:rsidR="008928EF" w:rsidRDefault="008928EF" w:rsidP="008928EF">
      <w:pPr>
        <w:pStyle w:val="Listeafsnit"/>
        <w:numPr>
          <w:ilvl w:val="0"/>
          <w:numId w:val="17"/>
        </w:numPr>
      </w:pPr>
      <w:r>
        <w:t>Gennemførsel</w:t>
      </w:r>
    </w:p>
    <w:p w:rsidR="00E94817" w:rsidRPr="00B37A92" w:rsidRDefault="008928EF" w:rsidP="00E94817">
      <w:pPr>
        <w:pStyle w:val="Listeafsnit"/>
        <w:numPr>
          <w:ilvl w:val="0"/>
          <w:numId w:val="17"/>
        </w:numPr>
      </w:pPr>
      <w:r>
        <w:t xml:space="preserve">Beskæftigelse </w:t>
      </w:r>
    </w:p>
    <w:p w:rsidR="00E94817" w:rsidRPr="00F47677" w:rsidRDefault="00E94817" w:rsidP="00E94817">
      <w:pPr>
        <w:rPr>
          <w:color w:val="FF0000"/>
        </w:rPr>
      </w:pPr>
    </w:p>
    <w:p w:rsidR="00E94817" w:rsidRPr="00B37A92" w:rsidRDefault="00E94817" w:rsidP="00E94817">
      <w:pPr>
        <w:rPr>
          <w:b/>
        </w:rPr>
      </w:pPr>
      <w:r w:rsidRPr="00B37A92">
        <w:rPr>
          <w:b/>
        </w:rPr>
        <w:t>Fremdrift og frafald</w:t>
      </w:r>
    </w:p>
    <w:p w:rsidR="00E94817" w:rsidRPr="00B37A92" w:rsidRDefault="00E94817" w:rsidP="00E94817">
      <w:r w:rsidRPr="00B37A92">
        <w:t xml:space="preserve">Det </w:t>
      </w:r>
      <w:r w:rsidR="008928EF" w:rsidRPr="00B37A92">
        <w:t>blev drøftet, hvilke tiltag der skal til for at</w:t>
      </w:r>
      <w:r w:rsidRPr="00B37A92">
        <w:t xml:space="preserve"> sikre en skarp </w:t>
      </w:r>
      <w:r w:rsidR="008928EF" w:rsidRPr="00B37A92">
        <w:t xml:space="preserve">og ensartet </w:t>
      </w:r>
      <w:r w:rsidRPr="00B37A92">
        <w:t>dispensat</w:t>
      </w:r>
      <w:r w:rsidRPr="00B37A92">
        <w:t>i</w:t>
      </w:r>
      <w:r w:rsidRPr="00B37A92">
        <w:t>onspraksis, og</w:t>
      </w:r>
      <w:r w:rsidR="008928EF" w:rsidRPr="00B37A92">
        <w:t xml:space="preserve">så ift. </w:t>
      </w:r>
      <w:r w:rsidRPr="00B37A92">
        <w:t xml:space="preserve">genindskrivninger. </w:t>
      </w:r>
    </w:p>
    <w:p w:rsidR="00E94817" w:rsidRPr="00B37A92" w:rsidRDefault="008928EF" w:rsidP="00E94817">
      <w:r w:rsidRPr="00B37A92">
        <w:t>Det blev fremhævet, at der er et stigende problem med studerende</w:t>
      </w:r>
      <w:r w:rsidR="00B37A92">
        <w:t>,</w:t>
      </w:r>
      <w:r w:rsidRPr="00B37A92">
        <w:t xml:space="preserve"> der har lægee</w:t>
      </w:r>
      <w:r w:rsidRPr="00B37A92">
        <w:t>r</w:t>
      </w:r>
      <w:r w:rsidRPr="00B37A92">
        <w:t xml:space="preserve">klæringer med stresssygemeldinger. Der er enighed om, at det </w:t>
      </w:r>
      <w:r w:rsidR="00B37A92" w:rsidRPr="00B37A92">
        <w:t xml:space="preserve">er </w:t>
      </w:r>
      <w:r w:rsidRPr="00B37A92">
        <w:t>vigtigt at have f</w:t>
      </w:r>
      <w:r w:rsidRPr="00B37A92">
        <w:t>o</w:t>
      </w:r>
      <w:r w:rsidRPr="00B37A92">
        <w:t>kus på, hvordan problemet med stress blandt studerende kan løses</w:t>
      </w:r>
      <w:r w:rsidR="00B37A92" w:rsidRPr="00B37A92">
        <w:t xml:space="preserve">, men også at have opmærksomhed på, om den øgede brug af lægeerklæringer hænger sammen med nye studiekrav og skærpet dispensationspraksis.  </w:t>
      </w:r>
    </w:p>
    <w:p w:rsidR="00E94817" w:rsidRPr="00B37A92" w:rsidRDefault="00B37A92" w:rsidP="00E94817">
      <w:r w:rsidRPr="00B37A92">
        <w:t xml:space="preserve">Det blev foreslået </w:t>
      </w:r>
      <w:r w:rsidR="00E94817" w:rsidRPr="00B37A92">
        <w:t>at nedsætte en arbejdsgruppe, der sammen med en jurist unders</w:t>
      </w:r>
      <w:r w:rsidR="00E94817" w:rsidRPr="00B37A92">
        <w:t>ø</w:t>
      </w:r>
      <w:r w:rsidR="00E94817" w:rsidRPr="00B37A92">
        <w:t xml:space="preserve">ger </w:t>
      </w:r>
      <w:r w:rsidRPr="00B37A92">
        <w:t xml:space="preserve">dette </w:t>
      </w:r>
      <w:r w:rsidR="00E94817" w:rsidRPr="00B37A92">
        <w:t>nærmere (</w:t>
      </w:r>
      <w:r w:rsidR="00BA1A6A">
        <w:t xml:space="preserve">Evt. med </w:t>
      </w:r>
      <w:r w:rsidR="00E94817" w:rsidRPr="00B37A92">
        <w:t>J</w:t>
      </w:r>
      <w:r w:rsidR="00BA1A6A">
        <w:t>P, EVS, LN</w:t>
      </w:r>
      <w:r w:rsidR="00E94817" w:rsidRPr="00B37A92">
        <w:t xml:space="preserve"> m.fl.) </w:t>
      </w:r>
    </w:p>
    <w:p w:rsidR="00E94817" w:rsidRPr="00F47677" w:rsidRDefault="00E94817" w:rsidP="00E94817">
      <w:pPr>
        <w:rPr>
          <w:color w:val="FF0000"/>
        </w:rPr>
      </w:pPr>
    </w:p>
    <w:p w:rsidR="00E94817" w:rsidRPr="00B37A92" w:rsidRDefault="00E94817" w:rsidP="00E94817">
      <w:pPr>
        <w:rPr>
          <w:b/>
        </w:rPr>
      </w:pPr>
      <w:bookmarkStart w:id="0" w:name="_GoBack"/>
      <w:bookmarkEnd w:id="0"/>
      <w:r w:rsidRPr="00B37A92">
        <w:rPr>
          <w:b/>
        </w:rPr>
        <w:t>Tilvalg / sidefag</w:t>
      </w:r>
    </w:p>
    <w:p w:rsidR="00E94817" w:rsidRPr="00B37A92" w:rsidRDefault="00B37A92" w:rsidP="00E94817">
      <w:r w:rsidRPr="00B37A92">
        <w:t xml:space="preserve">Der er enighed om at tilstræbe at udarbejde en indstilling til fakultetsledelsen vedr. tilvalg og sidefag. Det blev besluttet, at UUA skal indstille </w:t>
      </w:r>
      <w:r w:rsidRPr="00B37A92">
        <w:rPr>
          <w:i/>
        </w:rPr>
        <w:t>principper</w:t>
      </w:r>
      <w:r w:rsidRPr="00B37A92">
        <w:t xml:space="preserve"> for ti</w:t>
      </w:r>
      <w:r w:rsidRPr="00B37A92">
        <w:t>l</w:t>
      </w:r>
      <w:r w:rsidRPr="00B37A92">
        <w:t>valg/sidefag og ikke konkrete forslag på fagniveau.</w:t>
      </w:r>
      <w:r>
        <w:t xml:space="preserve"> Ændringer skrives ind i kommi</w:t>
      </w:r>
      <w:r>
        <w:t>s</w:t>
      </w:r>
      <w:r>
        <w:t xml:space="preserve">sorierne for de to arbejdsgrupper. </w:t>
      </w:r>
    </w:p>
    <w:p w:rsidR="00E94817" w:rsidRPr="00F47677" w:rsidRDefault="00E94817" w:rsidP="00E94817">
      <w:pPr>
        <w:rPr>
          <w:color w:val="FF0000"/>
        </w:rPr>
      </w:pPr>
    </w:p>
    <w:p w:rsidR="00E94817" w:rsidRPr="00DC6A39" w:rsidRDefault="00E94817" w:rsidP="00E94817">
      <w:pPr>
        <w:rPr>
          <w:b/>
        </w:rPr>
      </w:pPr>
      <w:r w:rsidRPr="00DC6A39">
        <w:rPr>
          <w:b/>
        </w:rPr>
        <w:t>DEL 2: KOMMISSORIER OG PROJEKTPLANER FOR ARBEJDSGRUPPER</w:t>
      </w:r>
    </w:p>
    <w:p w:rsidR="00E94817" w:rsidRPr="00F47677" w:rsidRDefault="00E94817" w:rsidP="00E94817">
      <w:pPr>
        <w:rPr>
          <w:b/>
          <w:color w:val="FF0000"/>
        </w:rPr>
      </w:pPr>
    </w:p>
    <w:p w:rsidR="00E94817" w:rsidRPr="00DC6A39" w:rsidRDefault="00DC6A39" w:rsidP="00E94817">
      <w:r>
        <w:t xml:space="preserve">Der blev i grupper udformet </w:t>
      </w:r>
      <w:r w:rsidR="00E94817" w:rsidRPr="00DC6A39">
        <w:t>udkast til kommissorier og pr</w:t>
      </w:r>
      <w:r w:rsidR="00E94817" w:rsidRPr="00DC6A39">
        <w:t>o</w:t>
      </w:r>
      <w:r w:rsidR="00E94817" w:rsidRPr="00DC6A39">
        <w:t>jektplaner</w:t>
      </w:r>
    </w:p>
    <w:p w:rsidR="00AF69C9" w:rsidRPr="00DC6A39" w:rsidRDefault="00E94817" w:rsidP="007964FD">
      <w:pPr>
        <w:numPr>
          <w:ilvl w:val="0"/>
          <w:numId w:val="16"/>
        </w:numPr>
      </w:pPr>
      <w:r w:rsidRPr="00DC6A39">
        <w:t>Speciale</w:t>
      </w:r>
      <w:r w:rsidR="00B33D0D">
        <w:t xml:space="preserve"> (Tovholdere: Jody Pennington og Lars Kiel B.)</w:t>
      </w:r>
    </w:p>
    <w:p w:rsidR="00E94817" w:rsidRPr="00DC6A39" w:rsidRDefault="00E94817" w:rsidP="00E94817">
      <w:pPr>
        <w:numPr>
          <w:ilvl w:val="0"/>
          <w:numId w:val="16"/>
        </w:numPr>
      </w:pPr>
      <w:r w:rsidRPr="00DC6A39">
        <w:t xml:space="preserve">Prøveformer </w:t>
      </w:r>
      <w:r w:rsidR="007964FD">
        <w:t>(Tovholder: Tina Keiding)</w:t>
      </w:r>
    </w:p>
    <w:p w:rsidR="00E94817" w:rsidRPr="00DC6A39" w:rsidRDefault="00E94817" w:rsidP="00E94817">
      <w:pPr>
        <w:numPr>
          <w:ilvl w:val="0"/>
          <w:numId w:val="16"/>
        </w:numPr>
      </w:pPr>
      <w:r w:rsidRPr="00DC6A39">
        <w:t>Studieordninger</w:t>
      </w:r>
      <w:r w:rsidR="007964FD">
        <w:t xml:space="preserve"> (Tovholder: Ken Henriksen)</w:t>
      </w:r>
    </w:p>
    <w:p w:rsidR="00E94817" w:rsidRPr="00DC6A39" w:rsidRDefault="00E94817" w:rsidP="00E94817">
      <w:pPr>
        <w:numPr>
          <w:ilvl w:val="0"/>
          <w:numId w:val="16"/>
        </w:numPr>
      </w:pPr>
      <w:r w:rsidRPr="00DC6A39">
        <w:t>Lokaler og studiemiljø</w:t>
      </w:r>
      <w:r w:rsidR="007964FD">
        <w:t xml:space="preserve"> (Tovholdere: Hanne Johansen og Lene Kühle)</w:t>
      </w:r>
    </w:p>
    <w:p w:rsidR="00E94817" w:rsidRPr="00F47677" w:rsidRDefault="00E94817" w:rsidP="00E94817">
      <w:pPr>
        <w:rPr>
          <w:color w:val="FF0000"/>
        </w:rPr>
      </w:pPr>
    </w:p>
    <w:p w:rsidR="00DB4ED9" w:rsidRPr="007964FD" w:rsidRDefault="007964FD" w:rsidP="002171DE">
      <w:r>
        <w:t>De færdige kommissorier sendes til ADS og DSBH senest den 27. marts.</w:t>
      </w:r>
    </w:p>
    <w:sectPr w:rsidR="00DB4ED9" w:rsidRPr="007964FD" w:rsidSect="0068128D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817" w:rsidRDefault="00E94817">
      <w:r>
        <w:separator/>
      </w:r>
    </w:p>
  </w:endnote>
  <w:endnote w:type="continuationSeparator" w:id="0">
    <w:p w:rsidR="00E94817" w:rsidRDefault="00E94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46A5320-CC5D-47BD-A60B-CCA57C33CF1A}"/>
    <w:embedBold r:id="rId2" w:fontKey="{F1B49977-E860-4E81-8961-989A8C230896}"/>
    <w:embedItalic r:id="rId3" w:fontKey="{24441F63-86E0-4E08-88F5-01E02667E5B8}"/>
    <w:embedBoldItalic r:id="rId4" w:fontKey="{79895E22-349D-4977-B056-57D9ED1118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A2A59C9A-6690-44EC-9FB2-26F0917B06F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6" w:fontKey="{BDCDED1C-1A6C-41CA-839E-E522111A8FEE}"/>
    <w:embedBold r:id="rId7" w:fontKey="{967BFE49-2171-42AF-87EC-A2EE23961477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1950FC5-CEA4-43CD-8506-E20211DF486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E528B91A-1DD8-47F5-BA6A-9FAE51716F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7B76A7B7-0858-42AD-9261-8205708634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5EC" w:rsidRDefault="004255EC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BF28D2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BF28D2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BF28D2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09C" w:rsidRDefault="00C4409C" w:rsidP="00C4409C"/>
  <w:p w:rsidR="00C4409C" w:rsidRDefault="00C4409C" w:rsidP="00C4409C"/>
  <w:tbl>
    <w:tblPr>
      <w:tblW w:w="484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0"/>
      <w:gridCol w:w="2405"/>
      <w:gridCol w:w="2405"/>
    </w:tblGrid>
    <w:tr w:rsidR="002C6B7D" w:rsidRPr="00615E0B" w:rsidTr="00E94817">
      <w:tc>
        <w:tcPr>
          <w:tcW w:w="20" w:type="dxa"/>
        </w:tcPr>
        <w:p w:rsidR="002C6B7D" w:rsidRPr="00615E0B" w:rsidRDefault="002C6B7D" w:rsidP="00524347">
          <w:pPr>
            <w:pStyle w:val="Template-Companyname"/>
            <w:rPr>
              <w:lang w:val="en-GB"/>
            </w:rPr>
          </w:pPr>
          <w:bookmarkStart w:id="41" w:name="bmkSecundaryLogo"/>
          <w:bookmarkEnd w:id="41"/>
        </w:p>
      </w:tc>
      <w:tc>
        <w:tcPr>
          <w:tcW w:w="2410" w:type="dxa"/>
        </w:tcPr>
        <w:p w:rsidR="002C6B7D" w:rsidRPr="00E94817" w:rsidRDefault="00E94817" w:rsidP="009328D2">
          <w:pPr>
            <w:pStyle w:val="Template-Companyname"/>
          </w:pPr>
          <w:bookmarkStart w:id="42" w:name="SD_OFF_Name"/>
          <w:bookmarkStart w:id="43" w:name="HIF_SD_OFF_Name"/>
          <w:r w:rsidRPr="00E94817">
            <w:t>Dekansekretariatet</w:t>
          </w:r>
          <w:bookmarkEnd w:id="42"/>
        </w:p>
        <w:p w:rsidR="002C6B7D" w:rsidRPr="00E94817" w:rsidRDefault="00E94817" w:rsidP="007F0C24">
          <w:pPr>
            <w:pStyle w:val="Template-Address"/>
          </w:pPr>
          <w:bookmarkStart w:id="44" w:name="SD_LAN_AU"/>
          <w:bookmarkEnd w:id="43"/>
          <w:r w:rsidRPr="00E94817">
            <w:t>Aarhus Universitet</w:t>
          </w:r>
          <w:bookmarkEnd w:id="44"/>
        </w:p>
        <w:p w:rsidR="00E94817" w:rsidRPr="00E94817" w:rsidRDefault="00E94817" w:rsidP="00524347">
          <w:pPr>
            <w:pStyle w:val="Template-Address"/>
          </w:pPr>
          <w:bookmarkStart w:id="45" w:name="SD_OFF_OfficeID"/>
          <w:r w:rsidRPr="00E94817">
            <w:t>Nordre Ringgade 1</w:t>
          </w:r>
        </w:p>
        <w:p w:rsidR="002C6B7D" w:rsidRPr="00615E0B" w:rsidRDefault="00E94817" w:rsidP="00524347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8000 Aarhus C</w:t>
          </w:r>
          <w:bookmarkEnd w:id="45"/>
        </w:p>
      </w:tc>
      <w:tc>
        <w:tcPr>
          <w:tcW w:w="2410" w:type="dxa"/>
        </w:tcPr>
        <w:p w:rsidR="002C6B7D" w:rsidRPr="00E94817" w:rsidRDefault="00E94817" w:rsidP="009328D2">
          <w:pPr>
            <w:pStyle w:val="Template-Address"/>
            <w:rPr>
              <w:lang w:val="en-GB"/>
            </w:rPr>
          </w:pPr>
          <w:bookmarkStart w:id="46" w:name="SD_LAN_Tel"/>
          <w:bookmarkStart w:id="47" w:name="HIF_SD_OFF_Phone"/>
          <w:r w:rsidRPr="00E94817">
            <w:rPr>
              <w:lang w:val="en-GB"/>
            </w:rPr>
            <w:t>Tlf.:</w:t>
          </w:r>
          <w:bookmarkEnd w:id="46"/>
          <w:r w:rsidR="002C6B7D" w:rsidRPr="00E94817">
            <w:rPr>
              <w:lang w:val="en-GB"/>
            </w:rPr>
            <w:t xml:space="preserve"> </w:t>
          </w:r>
          <w:bookmarkStart w:id="48" w:name="SD_OFF_Phone"/>
          <w:r w:rsidRPr="00E94817">
            <w:rPr>
              <w:lang w:val="en-GB"/>
            </w:rPr>
            <w:t>87161908</w:t>
          </w:r>
          <w:bookmarkEnd w:id="48"/>
        </w:p>
        <w:p w:rsidR="002C6B7D" w:rsidRPr="00E94817" w:rsidRDefault="00E94817" w:rsidP="009328D2">
          <w:pPr>
            <w:pStyle w:val="Template-Address"/>
            <w:rPr>
              <w:lang w:val="en-GB"/>
            </w:rPr>
          </w:pPr>
          <w:bookmarkStart w:id="49" w:name="SD_LAN_Fax"/>
          <w:bookmarkStart w:id="50" w:name="HIF_SD_OFF_Fax"/>
          <w:bookmarkEnd w:id="47"/>
          <w:r w:rsidRPr="00E94817">
            <w:rPr>
              <w:lang w:val="en-GB"/>
            </w:rPr>
            <w:t>Fax:</w:t>
          </w:r>
          <w:bookmarkEnd w:id="49"/>
          <w:r w:rsidR="002C6B7D" w:rsidRPr="00E94817">
            <w:rPr>
              <w:lang w:val="en-GB"/>
            </w:rPr>
            <w:t xml:space="preserve"> </w:t>
          </w:r>
          <w:bookmarkStart w:id="51" w:name="SD_OFF_Fax"/>
          <w:r w:rsidRPr="00E94817">
            <w:rPr>
              <w:lang w:val="en-GB"/>
            </w:rPr>
            <w:t>87150201</w:t>
          </w:r>
          <w:bookmarkEnd w:id="51"/>
        </w:p>
        <w:p w:rsidR="002C6B7D" w:rsidRPr="00E94817" w:rsidRDefault="002C6B7D" w:rsidP="00AF5AAD">
          <w:pPr>
            <w:pStyle w:val="Template-Address"/>
            <w:rPr>
              <w:lang w:val="en-GB"/>
            </w:rPr>
          </w:pPr>
          <w:bookmarkStart w:id="52" w:name="HIF_SD_OFF_Email"/>
          <w:bookmarkEnd w:id="50"/>
          <w:r w:rsidRPr="00E94817">
            <w:rPr>
              <w:lang w:val="en-GB"/>
            </w:rPr>
            <w:t xml:space="preserve">E-mail: </w:t>
          </w:r>
          <w:bookmarkStart w:id="53" w:name="SD_OFF_Email"/>
          <w:r w:rsidR="00E94817" w:rsidRPr="00E94817">
            <w:rPr>
              <w:lang w:val="en-GB"/>
            </w:rPr>
            <w:t>arts@au.dk</w:t>
          </w:r>
          <w:bookmarkEnd w:id="53"/>
        </w:p>
        <w:p w:rsidR="002C6B7D" w:rsidRPr="00E94817" w:rsidRDefault="00E94817" w:rsidP="00AF5AAD">
          <w:pPr>
            <w:pStyle w:val="Template-Address"/>
          </w:pPr>
          <w:bookmarkStart w:id="54" w:name="SD_OFF_OfficeWww"/>
          <w:bookmarkEnd w:id="52"/>
          <w:r w:rsidRPr="00E94817">
            <w:t>arts.au.dk/om-arts/dekansekretariat/</w:t>
          </w:r>
          <w:bookmarkEnd w:id="54"/>
        </w:p>
      </w:tc>
    </w:tr>
  </w:tbl>
  <w:p w:rsidR="00C4409C" w:rsidRPr="00E94817" w:rsidRDefault="00C4409C" w:rsidP="00C4409C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817" w:rsidRDefault="00E94817">
      <w:r>
        <w:separator/>
      </w:r>
    </w:p>
  </w:footnote>
  <w:footnote w:type="continuationSeparator" w:id="0">
    <w:p w:rsidR="00E94817" w:rsidRDefault="00E948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347" w:rsidRDefault="00433886" w:rsidP="00524347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159FB48D" wp14:editId="2ADE49EF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C71EF5" wp14:editId="6DFB5B44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E94817" w:rsidP="00524347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524347" w:rsidRDefault="00E94817" w:rsidP="00524347">
                          <w:pPr>
                            <w:pStyle w:val="Template-Unitnamelogoname"/>
                          </w:pPr>
                          <w:bookmarkStart w:id="2" w:name="SD_OFF_Unitname_N2"/>
                          <w:r>
                            <w:t>Arts</w:t>
                          </w:r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524347" w:rsidRDefault="00E94817" w:rsidP="00524347">
                    <w:pPr>
                      <w:pStyle w:val="Template-Parentlogoname"/>
                    </w:pPr>
                    <w:bookmarkStart w:id="3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3"/>
                  </w:p>
                  <w:p w:rsidR="00524347" w:rsidRDefault="00E94817" w:rsidP="00524347">
                    <w:pPr>
                      <w:pStyle w:val="Template-Unitnamelogoname"/>
                    </w:pPr>
                    <w:bookmarkStart w:id="4" w:name="SD_OFF_Unitname_N2"/>
                    <w:r>
                      <w:t>Arts</w:t>
                    </w:r>
                    <w:bookmarkEnd w:id="4"/>
                  </w:p>
                </w:txbxContent>
              </v:textbox>
              <w10:wrap anchorx="page" anchory="page"/>
            </v:shape>
          </w:pict>
        </mc:Fallback>
      </mc:AlternateContent>
    </w:r>
  </w:p>
  <w:p w:rsidR="00524347" w:rsidRDefault="00524347">
    <w:pPr>
      <w:pStyle w:val="Sidehoved"/>
    </w:pPr>
  </w:p>
  <w:p w:rsidR="002312BD" w:rsidRDefault="00433886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EE93DBB" wp14:editId="34F21CD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749C2F1" wp14:editId="73C87908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12BD" w:rsidRDefault="00E94817" w:rsidP="00B65055">
                          <w:pPr>
                            <w:rPr>
                              <w:rStyle w:val="Sidetal"/>
                            </w:rPr>
                          </w:pPr>
                          <w:bookmarkStart w:id="3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3"/>
                          <w:r w:rsidR="002312BD">
                            <w:rPr>
                              <w:rStyle w:val="Sidetal"/>
                            </w:rPr>
                            <w:t xml:space="preserve"> </w:t>
                          </w:r>
                          <w:r w:rsidR="002312BD">
                            <w:rPr>
                              <w:rStyle w:val="Sidetal"/>
                            </w:rPr>
                            <w:fldChar w:fldCharType="begin"/>
                          </w:r>
                          <w:r w:rsidR="002312BD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2312BD">
                            <w:rPr>
                              <w:rStyle w:val="Sidetal"/>
                            </w:rPr>
                            <w:fldChar w:fldCharType="separate"/>
                          </w:r>
                          <w:r w:rsidR="00BF28D2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2312BD">
                            <w:rPr>
                              <w:rStyle w:val="Sidetal"/>
                            </w:rPr>
                            <w:fldChar w:fldCharType="end"/>
                          </w:r>
                          <w:r w:rsidR="00835697">
                            <w:rPr>
                              <w:rStyle w:val="Sidetal"/>
                            </w:rPr>
                            <w:t>/</w:t>
                          </w:r>
                          <w:r w:rsidR="002312BD">
                            <w:rPr>
                              <w:rStyle w:val="Sidetal"/>
                            </w:rPr>
                            <w:fldChar w:fldCharType="begin"/>
                          </w:r>
                          <w:r w:rsidR="002312BD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2312BD">
                            <w:rPr>
                              <w:rStyle w:val="Sidetal"/>
                            </w:rPr>
                            <w:fldChar w:fldCharType="separate"/>
                          </w:r>
                          <w:r w:rsidR="00BF28D2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2312BD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2312BD" w:rsidRPr="00192812" w:rsidRDefault="00433886" w:rsidP="00B65055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675ED8EB" wp14:editId="3CB4A875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DKsgIAALE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DoHWDK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2312BD" w:rsidRDefault="00E94817" w:rsidP="00B65055">
                    <w:pPr>
                      <w:rPr>
                        <w:rStyle w:val="Sidetal"/>
                      </w:rPr>
                    </w:pPr>
                    <w:bookmarkStart w:id="4" w:name="SD_LAN_Page_N2"/>
                    <w:r>
                      <w:rPr>
                        <w:rStyle w:val="Sidetal"/>
                      </w:rPr>
                      <w:t>Side</w:t>
                    </w:r>
                    <w:bookmarkEnd w:id="4"/>
                    <w:r w:rsidR="002312BD">
                      <w:rPr>
                        <w:rStyle w:val="Sidetal"/>
                      </w:rPr>
                      <w:t xml:space="preserve"> </w:t>
                    </w:r>
                    <w:r w:rsidR="002312BD">
                      <w:rPr>
                        <w:rStyle w:val="Sidetal"/>
                      </w:rPr>
                      <w:fldChar w:fldCharType="begin"/>
                    </w:r>
                    <w:r w:rsidR="002312BD">
                      <w:rPr>
                        <w:rStyle w:val="Sidetal"/>
                      </w:rPr>
                      <w:instrText xml:space="preserve"> PAGE </w:instrText>
                    </w:r>
                    <w:r w:rsidR="002312BD">
                      <w:rPr>
                        <w:rStyle w:val="Sidetal"/>
                      </w:rPr>
                      <w:fldChar w:fldCharType="separate"/>
                    </w:r>
                    <w:r w:rsidR="00BF28D2">
                      <w:rPr>
                        <w:rStyle w:val="Sidetal"/>
                        <w:noProof/>
                      </w:rPr>
                      <w:t>2</w:t>
                    </w:r>
                    <w:r w:rsidR="002312BD">
                      <w:rPr>
                        <w:rStyle w:val="Sidetal"/>
                      </w:rPr>
                      <w:fldChar w:fldCharType="end"/>
                    </w:r>
                    <w:r w:rsidR="00835697">
                      <w:rPr>
                        <w:rStyle w:val="Sidetal"/>
                      </w:rPr>
                      <w:t>/</w:t>
                    </w:r>
                    <w:r w:rsidR="002312BD">
                      <w:rPr>
                        <w:rStyle w:val="Sidetal"/>
                      </w:rPr>
                      <w:fldChar w:fldCharType="begin"/>
                    </w:r>
                    <w:r w:rsidR="002312BD">
                      <w:rPr>
                        <w:rStyle w:val="Sidetal"/>
                      </w:rPr>
                      <w:instrText xml:space="preserve"> NUMPAGES </w:instrText>
                    </w:r>
                    <w:r w:rsidR="002312BD">
                      <w:rPr>
                        <w:rStyle w:val="Sidetal"/>
                      </w:rPr>
                      <w:fldChar w:fldCharType="separate"/>
                    </w:r>
                    <w:r w:rsidR="00BF28D2">
                      <w:rPr>
                        <w:rStyle w:val="Sidetal"/>
                        <w:noProof/>
                      </w:rPr>
                      <w:t>2</w:t>
                    </w:r>
                    <w:r w:rsidR="002312BD">
                      <w:rPr>
                        <w:rStyle w:val="Sidetal"/>
                      </w:rPr>
                      <w:fldChar w:fldCharType="end"/>
                    </w:r>
                  </w:p>
                  <w:p w:rsidR="002312BD" w:rsidRPr="00192812" w:rsidRDefault="00433886" w:rsidP="00B65055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675ED8EB" wp14:editId="3CB4A875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347" w:rsidRDefault="00433886" w:rsidP="00524347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4B2561D6" wp14:editId="74273817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9FB308" wp14:editId="4CA40A4E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E94817" w:rsidP="00524347">
                          <w:pPr>
                            <w:pStyle w:val="Template-Parentlogoname"/>
                          </w:pPr>
                          <w:bookmarkStart w:id="5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5"/>
                        </w:p>
                        <w:p w:rsidR="00524347" w:rsidRDefault="00E94817" w:rsidP="00524347">
                          <w:pPr>
                            <w:pStyle w:val="Template-Unitnamelogoname"/>
                          </w:pPr>
                          <w:bookmarkStart w:id="6" w:name="SD_OFF_UnitName"/>
                          <w:r>
                            <w:t>Arts</w:t>
                          </w:r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524347" w:rsidRDefault="00E94817" w:rsidP="00524347">
                    <w:pPr>
                      <w:pStyle w:val="Template-Parentlogoname"/>
                    </w:pPr>
                    <w:bookmarkStart w:id="9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9"/>
                  </w:p>
                  <w:p w:rsidR="00524347" w:rsidRDefault="00E94817" w:rsidP="00524347">
                    <w:pPr>
                      <w:pStyle w:val="Template-Unitnamelogoname"/>
                    </w:pPr>
                    <w:bookmarkStart w:id="10" w:name="SD_OFF_UnitName"/>
                    <w:r>
                      <w:t>Arts</w:t>
                    </w:r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</w:p>
  <w:p w:rsidR="002312BD" w:rsidRDefault="00433886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C2C285A" wp14:editId="5514F29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FAC5CC9" wp14:editId="32704624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4FA5" w:rsidRDefault="00CB4FA5" w:rsidP="00CB4FA5">
                          <w:pPr>
                            <w:pStyle w:val="Template-Afdeling"/>
                          </w:pPr>
                          <w:bookmarkStart w:id="7" w:name="SD_USR_Afdeling"/>
                          <w:bookmarkStart w:id="8" w:name="SD_OFF_Afdeling"/>
                          <w:bookmarkStart w:id="9" w:name="SD_FLD_Oplysningsfelt"/>
                          <w:bookmarkStart w:id="10" w:name="HIF_SD_FLD_Oplysningsfelt"/>
                          <w:bookmarkEnd w:id="7"/>
                          <w:bookmarkEnd w:id="8"/>
                          <w:bookmarkEnd w:id="9"/>
                        </w:p>
                        <w:p w:rsidR="00CB4FA5" w:rsidRDefault="00CB4FA5" w:rsidP="00CB4FA5">
                          <w:pPr>
                            <w:pStyle w:val="Template"/>
                          </w:pPr>
                        </w:p>
                        <w:p w:rsidR="003563A2" w:rsidRPr="00E94817" w:rsidRDefault="00E94817" w:rsidP="003563A2">
                          <w:pPr>
                            <w:pStyle w:val="Template-NavnMellemnavn"/>
                          </w:pPr>
                          <w:bookmarkStart w:id="11" w:name="SD_USR_Name"/>
                          <w:bookmarkStart w:id="12" w:name="HIF_SD_USR_Name"/>
                          <w:bookmarkEnd w:id="10"/>
                          <w:r w:rsidRPr="00E94817">
                            <w:t>Dinna Sigaard Bruun Hansen</w:t>
                          </w:r>
                          <w:bookmarkEnd w:id="11"/>
                        </w:p>
                        <w:bookmarkEnd w:id="12"/>
                        <w:p w:rsidR="00CB4FA5" w:rsidRDefault="00CB4FA5" w:rsidP="00CB4FA5">
                          <w:pPr>
                            <w:pStyle w:val="Template-Brugerinfo"/>
                          </w:pPr>
                        </w:p>
                        <w:p w:rsidR="00CB4FA5" w:rsidRPr="00E94817" w:rsidRDefault="00E94817" w:rsidP="00CB4FA5">
                          <w:pPr>
                            <w:pStyle w:val="Template-Brugerinfo"/>
                          </w:pPr>
                          <w:bookmarkStart w:id="13" w:name="SD_USR_Title"/>
                          <w:bookmarkStart w:id="14" w:name="HIF_SD_USR_Title"/>
                          <w:r w:rsidRPr="00E94817">
                            <w:t>Rådgiver</w:t>
                          </w:r>
                          <w:bookmarkEnd w:id="13"/>
                        </w:p>
                        <w:p w:rsidR="00CB4FA5" w:rsidRPr="00E94817" w:rsidRDefault="00CB4FA5" w:rsidP="00CB4FA5">
                          <w:pPr>
                            <w:pStyle w:val="Template"/>
                          </w:pPr>
                        </w:p>
                        <w:p w:rsidR="005E70F5" w:rsidRPr="00307E90" w:rsidRDefault="00E94817" w:rsidP="005E70F5">
                          <w:pPr>
                            <w:pStyle w:val="Template"/>
                          </w:pPr>
                          <w:bookmarkStart w:id="15" w:name="SD_LAN_Date"/>
                          <w:bookmarkEnd w:id="14"/>
                          <w:r>
                            <w:t>Dato</w:t>
                          </w:r>
                          <w:bookmarkEnd w:id="15"/>
                          <w:r w:rsidR="005E70F5">
                            <w:t xml:space="preserve">: </w:t>
                          </w:r>
                          <w:bookmarkStart w:id="16" w:name="SD_FLD_DocumentDate"/>
                          <w:r>
                            <w:t>24. marts 2015</w:t>
                          </w:r>
                          <w:bookmarkEnd w:id="16"/>
                        </w:p>
                        <w:p w:rsidR="005E70F5" w:rsidRPr="00E94817" w:rsidRDefault="00E94817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7" w:name="SD_LAN_Sagsnr"/>
                          <w:bookmarkStart w:id="18" w:name="HIF_SD_FLD_Sagsnummer"/>
                          <w:r w:rsidRPr="00E94817">
                            <w:rPr>
                              <w:vanish/>
                            </w:rPr>
                            <w:t>Sags nr</w:t>
                          </w:r>
                          <w:bookmarkEnd w:id="17"/>
                          <w:r w:rsidR="005E70F5" w:rsidRPr="00E94817">
                            <w:rPr>
                              <w:vanish/>
                            </w:rPr>
                            <w:t xml:space="preserve">.: </w:t>
                          </w:r>
                          <w:bookmarkStart w:id="19" w:name="SD_FLD_Sagsnummer"/>
                          <w:bookmarkEnd w:id="19"/>
                        </w:p>
                        <w:p w:rsidR="005E70F5" w:rsidRPr="00E94817" w:rsidRDefault="00E94817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0" w:name="SD_LAN_Ref"/>
                          <w:bookmarkStart w:id="21" w:name="HIF_SD_FLD_Reference"/>
                          <w:bookmarkEnd w:id="18"/>
                          <w:r w:rsidRPr="00E94817">
                            <w:rPr>
                              <w:vanish/>
                            </w:rPr>
                            <w:t>Ref</w:t>
                          </w:r>
                          <w:bookmarkEnd w:id="20"/>
                          <w:r w:rsidR="005E70F5" w:rsidRPr="00E94817">
                            <w:rPr>
                              <w:vanish/>
                            </w:rPr>
                            <w:t xml:space="preserve">: </w:t>
                          </w:r>
                          <w:bookmarkStart w:id="22" w:name="SD_FLD_Reference"/>
                          <w:bookmarkEnd w:id="22"/>
                        </w:p>
                        <w:bookmarkEnd w:id="21"/>
                        <w:p w:rsidR="005E70F5" w:rsidRPr="00C96CED" w:rsidRDefault="00433886" w:rsidP="005E70F5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6D801C05" wp14:editId="66BFD6F6">
                                <wp:extent cx="352425" cy="152400"/>
                                <wp:effectExtent l="0" t="0" r="0" b="0"/>
                                <wp:docPr id="9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E70F5" w:rsidRDefault="005E70F5" w:rsidP="005E70F5">
                          <w:pPr>
                            <w:pStyle w:val="Template-Date"/>
                            <w:spacing w:line="120" w:lineRule="exact"/>
                          </w:pPr>
                        </w:p>
                        <w:p w:rsidR="002312BD" w:rsidRPr="005E70F5" w:rsidRDefault="00E94817" w:rsidP="005E70F5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3" w:name="SD_LAN_Page"/>
                          <w:r>
                            <w:t>Side</w:t>
                          </w:r>
                          <w:bookmarkEnd w:id="23"/>
                          <w:r w:rsidR="005E70F5">
                            <w:t xml:space="preserve"> 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F3A82">
                            <w:rPr>
                              <w:rStyle w:val="Sidetal"/>
                            </w:rPr>
                            <w:t>1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F3A82">
                            <w:rPr>
                              <w:rStyle w:val="Sidetal"/>
                            </w:rPr>
                            <w:t>2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CB4FA5" w:rsidRDefault="00CB4FA5" w:rsidP="00CB4FA5">
                    <w:pPr>
                      <w:pStyle w:val="Template-Afdeling"/>
                    </w:pPr>
                    <w:bookmarkStart w:id="24" w:name="SD_USR_Afdeling"/>
                    <w:bookmarkStart w:id="25" w:name="SD_OFF_Afdeling"/>
                    <w:bookmarkStart w:id="26" w:name="SD_FLD_Oplysningsfelt"/>
                    <w:bookmarkStart w:id="27" w:name="HIF_SD_FLD_Oplysningsfelt"/>
                    <w:bookmarkEnd w:id="24"/>
                    <w:bookmarkEnd w:id="25"/>
                    <w:bookmarkEnd w:id="26"/>
                  </w:p>
                  <w:p w:rsidR="00CB4FA5" w:rsidRDefault="00CB4FA5" w:rsidP="00CB4FA5">
                    <w:pPr>
                      <w:pStyle w:val="Template"/>
                    </w:pPr>
                  </w:p>
                  <w:p w:rsidR="003563A2" w:rsidRPr="00E94817" w:rsidRDefault="00E94817" w:rsidP="003563A2">
                    <w:pPr>
                      <w:pStyle w:val="Template-NavnMellemnavn"/>
                    </w:pPr>
                    <w:bookmarkStart w:id="28" w:name="SD_USR_Name"/>
                    <w:bookmarkStart w:id="29" w:name="HIF_SD_USR_Name"/>
                    <w:bookmarkEnd w:id="27"/>
                    <w:r w:rsidRPr="00E94817">
                      <w:t>Dinna Sigaard Bruun Hansen</w:t>
                    </w:r>
                    <w:bookmarkEnd w:id="28"/>
                  </w:p>
                  <w:bookmarkEnd w:id="29"/>
                  <w:p w:rsidR="00CB4FA5" w:rsidRDefault="00CB4FA5" w:rsidP="00CB4FA5">
                    <w:pPr>
                      <w:pStyle w:val="Template-Brugerinfo"/>
                    </w:pPr>
                  </w:p>
                  <w:p w:rsidR="00CB4FA5" w:rsidRPr="00E94817" w:rsidRDefault="00E94817" w:rsidP="00CB4FA5">
                    <w:pPr>
                      <w:pStyle w:val="Template-Brugerinfo"/>
                    </w:pPr>
                    <w:bookmarkStart w:id="30" w:name="SD_USR_Title"/>
                    <w:bookmarkStart w:id="31" w:name="HIF_SD_USR_Title"/>
                    <w:r w:rsidRPr="00E94817">
                      <w:t>Rådgiver</w:t>
                    </w:r>
                    <w:bookmarkEnd w:id="30"/>
                  </w:p>
                  <w:p w:rsidR="00CB4FA5" w:rsidRPr="00E94817" w:rsidRDefault="00CB4FA5" w:rsidP="00CB4FA5">
                    <w:pPr>
                      <w:pStyle w:val="Template"/>
                    </w:pPr>
                  </w:p>
                  <w:p w:rsidR="005E70F5" w:rsidRPr="00307E90" w:rsidRDefault="00E94817" w:rsidP="005E70F5">
                    <w:pPr>
                      <w:pStyle w:val="Template"/>
                    </w:pPr>
                    <w:bookmarkStart w:id="32" w:name="SD_LAN_Date"/>
                    <w:bookmarkEnd w:id="31"/>
                    <w:r>
                      <w:t>Dato</w:t>
                    </w:r>
                    <w:bookmarkEnd w:id="32"/>
                    <w:r w:rsidR="005E70F5">
                      <w:t xml:space="preserve">: </w:t>
                    </w:r>
                    <w:bookmarkStart w:id="33" w:name="SD_FLD_DocumentDate"/>
                    <w:r>
                      <w:t>24. marts 2015</w:t>
                    </w:r>
                    <w:bookmarkEnd w:id="33"/>
                  </w:p>
                  <w:p w:rsidR="005E70F5" w:rsidRPr="00E94817" w:rsidRDefault="00E94817" w:rsidP="005E70F5">
                    <w:pPr>
                      <w:pStyle w:val="Template"/>
                      <w:rPr>
                        <w:vanish/>
                      </w:rPr>
                    </w:pPr>
                    <w:bookmarkStart w:id="34" w:name="SD_LAN_Sagsnr"/>
                    <w:bookmarkStart w:id="35" w:name="HIF_SD_FLD_Sagsnummer"/>
                    <w:r w:rsidRPr="00E94817">
                      <w:rPr>
                        <w:vanish/>
                      </w:rPr>
                      <w:t>Sags nr</w:t>
                    </w:r>
                    <w:bookmarkEnd w:id="34"/>
                    <w:r w:rsidR="005E70F5" w:rsidRPr="00E94817">
                      <w:rPr>
                        <w:vanish/>
                      </w:rPr>
                      <w:t xml:space="preserve">.: </w:t>
                    </w:r>
                    <w:bookmarkStart w:id="36" w:name="SD_FLD_Sagsnummer"/>
                    <w:bookmarkEnd w:id="36"/>
                  </w:p>
                  <w:p w:rsidR="005E70F5" w:rsidRPr="00E94817" w:rsidRDefault="00E94817" w:rsidP="005E70F5">
                    <w:pPr>
                      <w:pStyle w:val="Template"/>
                      <w:rPr>
                        <w:vanish/>
                      </w:rPr>
                    </w:pPr>
                    <w:bookmarkStart w:id="37" w:name="SD_LAN_Ref"/>
                    <w:bookmarkStart w:id="38" w:name="HIF_SD_FLD_Reference"/>
                    <w:bookmarkEnd w:id="35"/>
                    <w:r w:rsidRPr="00E94817">
                      <w:rPr>
                        <w:vanish/>
                      </w:rPr>
                      <w:t>Ref</w:t>
                    </w:r>
                    <w:bookmarkEnd w:id="37"/>
                    <w:r w:rsidR="005E70F5" w:rsidRPr="00E94817">
                      <w:rPr>
                        <w:vanish/>
                      </w:rPr>
                      <w:t xml:space="preserve">: </w:t>
                    </w:r>
                    <w:bookmarkStart w:id="39" w:name="SD_FLD_Reference"/>
                    <w:bookmarkEnd w:id="39"/>
                  </w:p>
                  <w:bookmarkEnd w:id="38"/>
                  <w:p w:rsidR="005E70F5" w:rsidRPr="00C96CED" w:rsidRDefault="00433886" w:rsidP="005E70F5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6D801C05" wp14:editId="66BFD6F6">
                          <wp:extent cx="352425" cy="152400"/>
                          <wp:effectExtent l="0" t="0" r="0" b="0"/>
                          <wp:docPr id="9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E70F5" w:rsidRDefault="005E70F5" w:rsidP="005E70F5">
                    <w:pPr>
                      <w:pStyle w:val="Template-Date"/>
                      <w:spacing w:line="120" w:lineRule="exact"/>
                    </w:pPr>
                  </w:p>
                  <w:p w:rsidR="002312BD" w:rsidRPr="005E70F5" w:rsidRDefault="00E94817" w:rsidP="005E70F5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0" w:name="SD_LAN_Page"/>
                    <w:r>
                      <w:t>Side</w:t>
                    </w:r>
                    <w:bookmarkEnd w:id="40"/>
                    <w:r w:rsidR="005E70F5">
                      <w:t xml:space="preserve"> 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F3A82">
                      <w:rPr>
                        <w:rStyle w:val="Sidetal"/>
                      </w:rPr>
                      <w:t>1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5E70F5">
                      <w:rPr>
                        <w:rStyle w:val="Sidetal"/>
                        <w:noProof w:val="0"/>
                      </w:rPr>
                      <w:t>/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F3A82">
                      <w:rPr>
                        <w:rStyle w:val="Sidetal"/>
                      </w:rPr>
                      <w:t>2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02DB3755"/>
    <w:multiLevelType w:val="hybridMultilevel"/>
    <w:tmpl w:val="6E727C68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FBE19DA"/>
    <w:multiLevelType w:val="hybridMultilevel"/>
    <w:tmpl w:val="DF62404E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49341147"/>
    <w:multiLevelType w:val="hybridMultilevel"/>
    <w:tmpl w:val="91E69A32"/>
    <w:lvl w:ilvl="0" w:tplc="55FC3D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>
    <w:nsid w:val="621C276F"/>
    <w:multiLevelType w:val="hybridMultilevel"/>
    <w:tmpl w:val="66624EA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8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19">
    <w:nsid w:val="78D12F61"/>
    <w:multiLevelType w:val="hybridMultilevel"/>
    <w:tmpl w:val="204AF84E"/>
    <w:lvl w:ilvl="0" w:tplc="28BAC4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8"/>
  </w:num>
  <w:num w:numId="13">
    <w:abstractNumId w:val="15"/>
  </w:num>
  <w:num w:numId="14">
    <w:abstractNumId w:val="11"/>
  </w:num>
  <w:num w:numId="15">
    <w:abstractNumId w:val="12"/>
  </w:num>
  <w:num w:numId="16">
    <w:abstractNumId w:val="16"/>
  </w:num>
  <w:num w:numId="17">
    <w:abstractNumId w:val="19"/>
  </w:num>
  <w:num w:numId="18">
    <w:abstractNumId w:val="8"/>
  </w:num>
  <w:num w:numId="19">
    <w:abstractNumId w:val="14"/>
  </w:num>
  <w:num w:numId="20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817"/>
    <w:rsid w:val="00001C5B"/>
    <w:rsid w:val="00003B6C"/>
    <w:rsid w:val="00007510"/>
    <w:rsid w:val="00020295"/>
    <w:rsid w:val="00026EA7"/>
    <w:rsid w:val="00051A09"/>
    <w:rsid w:val="00071E36"/>
    <w:rsid w:val="000824DA"/>
    <w:rsid w:val="00087773"/>
    <w:rsid w:val="00094D54"/>
    <w:rsid w:val="000A1051"/>
    <w:rsid w:val="000A50C4"/>
    <w:rsid w:val="000A762F"/>
    <w:rsid w:val="000B45C3"/>
    <w:rsid w:val="000D2892"/>
    <w:rsid w:val="0010077A"/>
    <w:rsid w:val="001043F7"/>
    <w:rsid w:val="00130EC0"/>
    <w:rsid w:val="0013303E"/>
    <w:rsid w:val="001366F0"/>
    <w:rsid w:val="001373A9"/>
    <w:rsid w:val="0014660D"/>
    <w:rsid w:val="00153477"/>
    <w:rsid w:val="0017345F"/>
    <w:rsid w:val="00185F45"/>
    <w:rsid w:val="00192812"/>
    <w:rsid w:val="001B5836"/>
    <w:rsid w:val="001D44BE"/>
    <w:rsid w:val="001F2EA7"/>
    <w:rsid w:val="00212D3F"/>
    <w:rsid w:val="002171DE"/>
    <w:rsid w:val="002278B7"/>
    <w:rsid w:val="00227E7F"/>
    <w:rsid w:val="002312BD"/>
    <w:rsid w:val="00241DFE"/>
    <w:rsid w:val="002573D0"/>
    <w:rsid w:val="0026721B"/>
    <w:rsid w:val="00287815"/>
    <w:rsid w:val="002C6B7D"/>
    <w:rsid w:val="002D26AE"/>
    <w:rsid w:val="002E326D"/>
    <w:rsid w:val="00301369"/>
    <w:rsid w:val="003064B1"/>
    <w:rsid w:val="003536C8"/>
    <w:rsid w:val="003563A2"/>
    <w:rsid w:val="00361F20"/>
    <w:rsid w:val="00364F55"/>
    <w:rsid w:val="003A5E3F"/>
    <w:rsid w:val="003B1B48"/>
    <w:rsid w:val="003C5575"/>
    <w:rsid w:val="003D5C25"/>
    <w:rsid w:val="003E6170"/>
    <w:rsid w:val="003F15E1"/>
    <w:rsid w:val="003F24CF"/>
    <w:rsid w:val="003F33BA"/>
    <w:rsid w:val="003F7193"/>
    <w:rsid w:val="00425019"/>
    <w:rsid w:val="004255EC"/>
    <w:rsid w:val="00433886"/>
    <w:rsid w:val="00443D5B"/>
    <w:rsid w:val="00450E2A"/>
    <w:rsid w:val="00456317"/>
    <w:rsid w:val="00465565"/>
    <w:rsid w:val="0047684D"/>
    <w:rsid w:val="0048777D"/>
    <w:rsid w:val="004A66E6"/>
    <w:rsid w:val="004B4076"/>
    <w:rsid w:val="004C208C"/>
    <w:rsid w:val="00504494"/>
    <w:rsid w:val="00522D69"/>
    <w:rsid w:val="00524347"/>
    <w:rsid w:val="00524DD1"/>
    <w:rsid w:val="005274FB"/>
    <w:rsid w:val="00547ACA"/>
    <w:rsid w:val="005549B1"/>
    <w:rsid w:val="00562043"/>
    <w:rsid w:val="005802EE"/>
    <w:rsid w:val="0058520A"/>
    <w:rsid w:val="00590D08"/>
    <w:rsid w:val="005D01E3"/>
    <w:rsid w:val="005D2E7C"/>
    <w:rsid w:val="005E6CB9"/>
    <w:rsid w:val="005E70F5"/>
    <w:rsid w:val="00615E0B"/>
    <w:rsid w:val="00641B24"/>
    <w:rsid w:val="00666E10"/>
    <w:rsid w:val="0068128D"/>
    <w:rsid w:val="00691058"/>
    <w:rsid w:val="006B2F25"/>
    <w:rsid w:val="006C3A1B"/>
    <w:rsid w:val="006C40FD"/>
    <w:rsid w:val="006D363C"/>
    <w:rsid w:val="006D4688"/>
    <w:rsid w:val="006D49BB"/>
    <w:rsid w:val="006D615D"/>
    <w:rsid w:val="007131E6"/>
    <w:rsid w:val="00731229"/>
    <w:rsid w:val="00736658"/>
    <w:rsid w:val="00757BDC"/>
    <w:rsid w:val="007676E3"/>
    <w:rsid w:val="007744E7"/>
    <w:rsid w:val="00775CC8"/>
    <w:rsid w:val="007871B3"/>
    <w:rsid w:val="00795523"/>
    <w:rsid w:val="007955B4"/>
    <w:rsid w:val="007964FD"/>
    <w:rsid w:val="007A2F49"/>
    <w:rsid w:val="007A557C"/>
    <w:rsid w:val="007F0C24"/>
    <w:rsid w:val="00802343"/>
    <w:rsid w:val="00803E04"/>
    <w:rsid w:val="00835697"/>
    <w:rsid w:val="008411A6"/>
    <w:rsid w:val="00863559"/>
    <w:rsid w:val="00885361"/>
    <w:rsid w:val="008928EF"/>
    <w:rsid w:val="008C546C"/>
    <w:rsid w:val="00922D48"/>
    <w:rsid w:val="00925D50"/>
    <w:rsid w:val="00930E78"/>
    <w:rsid w:val="009328D2"/>
    <w:rsid w:val="00933E8B"/>
    <w:rsid w:val="0095045C"/>
    <w:rsid w:val="00961B44"/>
    <w:rsid w:val="009942B0"/>
    <w:rsid w:val="009A316E"/>
    <w:rsid w:val="009B0298"/>
    <w:rsid w:val="009C3A4A"/>
    <w:rsid w:val="009C542D"/>
    <w:rsid w:val="009D0762"/>
    <w:rsid w:val="009E4ABE"/>
    <w:rsid w:val="00A11327"/>
    <w:rsid w:val="00A22ABB"/>
    <w:rsid w:val="00A278F8"/>
    <w:rsid w:val="00A27E88"/>
    <w:rsid w:val="00A54864"/>
    <w:rsid w:val="00A66FAB"/>
    <w:rsid w:val="00A91CB9"/>
    <w:rsid w:val="00AA0EF9"/>
    <w:rsid w:val="00AB2E5C"/>
    <w:rsid w:val="00AB4E1D"/>
    <w:rsid w:val="00AC6B30"/>
    <w:rsid w:val="00AD02B4"/>
    <w:rsid w:val="00AF5AAD"/>
    <w:rsid w:val="00AF662D"/>
    <w:rsid w:val="00AF69C9"/>
    <w:rsid w:val="00B15221"/>
    <w:rsid w:val="00B33D0D"/>
    <w:rsid w:val="00B33FA5"/>
    <w:rsid w:val="00B37A92"/>
    <w:rsid w:val="00B5598E"/>
    <w:rsid w:val="00B65055"/>
    <w:rsid w:val="00B7258F"/>
    <w:rsid w:val="00BA1A6A"/>
    <w:rsid w:val="00BA56DF"/>
    <w:rsid w:val="00BB53DC"/>
    <w:rsid w:val="00BE56BC"/>
    <w:rsid w:val="00BE7FBE"/>
    <w:rsid w:val="00BF28D2"/>
    <w:rsid w:val="00BF3805"/>
    <w:rsid w:val="00C0187F"/>
    <w:rsid w:val="00C329C8"/>
    <w:rsid w:val="00C407F0"/>
    <w:rsid w:val="00C4409C"/>
    <w:rsid w:val="00C45E73"/>
    <w:rsid w:val="00C62763"/>
    <w:rsid w:val="00C67689"/>
    <w:rsid w:val="00C800B1"/>
    <w:rsid w:val="00C96CED"/>
    <w:rsid w:val="00CA1CCC"/>
    <w:rsid w:val="00CB2ECE"/>
    <w:rsid w:val="00CB4FA5"/>
    <w:rsid w:val="00CD12AC"/>
    <w:rsid w:val="00CD6422"/>
    <w:rsid w:val="00CF3A82"/>
    <w:rsid w:val="00D37E23"/>
    <w:rsid w:val="00D546CE"/>
    <w:rsid w:val="00D739D1"/>
    <w:rsid w:val="00D85610"/>
    <w:rsid w:val="00DB21A7"/>
    <w:rsid w:val="00DB4ED9"/>
    <w:rsid w:val="00DC6A39"/>
    <w:rsid w:val="00DE3C16"/>
    <w:rsid w:val="00DE42FB"/>
    <w:rsid w:val="00DF3443"/>
    <w:rsid w:val="00E026C1"/>
    <w:rsid w:val="00E32A2A"/>
    <w:rsid w:val="00E44979"/>
    <w:rsid w:val="00E65482"/>
    <w:rsid w:val="00E70052"/>
    <w:rsid w:val="00E751CC"/>
    <w:rsid w:val="00E814F9"/>
    <w:rsid w:val="00E94817"/>
    <w:rsid w:val="00EA31FA"/>
    <w:rsid w:val="00EA5199"/>
    <w:rsid w:val="00EA6633"/>
    <w:rsid w:val="00ED0D75"/>
    <w:rsid w:val="00ED60D8"/>
    <w:rsid w:val="00F05149"/>
    <w:rsid w:val="00F06991"/>
    <w:rsid w:val="00F0727F"/>
    <w:rsid w:val="00F354CF"/>
    <w:rsid w:val="00F4463E"/>
    <w:rsid w:val="00F45004"/>
    <w:rsid w:val="00F47677"/>
    <w:rsid w:val="00F625EE"/>
    <w:rsid w:val="00F66241"/>
    <w:rsid w:val="00F76D16"/>
    <w:rsid w:val="00F81B7C"/>
    <w:rsid w:val="00FA0D28"/>
    <w:rsid w:val="00FA31F3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99" w:unhideWhenUsed="0" w:qFormat="1"/>
    <w:lsdException w:name="Emphasis" w:semiHidden="0" w:uiPriority="3" w:unhideWhenUsed="0"/>
    <w:lsdException w:name="Balloon Text" w:uiPriority="99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99" w:unhideWhenUsed="0" w:qFormat="1"/>
    <w:lsdException w:name="Quote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99" w:unhideWhenUsed="0" w:qFormat="1"/>
    <w:lsdException w:name="Subtle Reference" w:semiHidden="0" w:uiPriority="99" w:unhideWhenUsed="0" w:qFormat="1"/>
    <w:lsdException w:name="Intense Reference" w:semiHidden="0" w:uiPriority="99" w:unhideWhenUsed="0" w:qFormat="1"/>
    <w:lsdException w:name="Book Title" w:uiPriority="99" w:unhideWhenUsed="0" w:qFormat="1"/>
    <w:lsdException w:name="Bibliography" w:uiPriority="99"/>
    <w:lsdException w:name="TOC Heading" w:uiPriority="99" w:qFormat="1"/>
  </w:latentStyles>
  <w:style w:type="paragraph" w:default="1" w:styleId="Normal">
    <w:name w:val="Normal"/>
    <w:qFormat/>
    <w:rsid w:val="0014660D"/>
  </w:style>
  <w:style w:type="paragraph" w:styleId="Overskrift1">
    <w:name w:val="heading 1"/>
    <w:basedOn w:val="Normal"/>
    <w:next w:val="Normal"/>
    <w:uiPriority w:val="1"/>
    <w:qFormat/>
    <w:rsid w:val="00E32A2A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E32A2A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E32A2A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522D69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22D69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22D69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22D69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22D69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22D69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1D44BE"/>
    <w:pPr>
      <w:numPr>
        <w:numId w:val="13"/>
      </w:numPr>
    </w:pPr>
  </w:style>
  <w:style w:type="numbering" w:styleId="1ai">
    <w:name w:val="Outline List 1"/>
    <w:basedOn w:val="Ingenoversigt"/>
    <w:semiHidden/>
    <w:rsid w:val="00522D69"/>
    <w:pPr>
      <w:numPr>
        <w:numId w:val="1"/>
      </w:numPr>
    </w:pPr>
  </w:style>
  <w:style w:type="numbering" w:styleId="ArtikelSektion">
    <w:name w:val="Outline List 3"/>
    <w:basedOn w:val="Ingenoversigt"/>
    <w:semiHidden/>
    <w:rsid w:val="00522D69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522D69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22D69"/>
    <w:pPr>
      <w:spacing w:after="120"/>
    </w:pPr>
  </w:style>
  <w:style w:type="paragraph" w:styleId="Brdtekst2">
    <w:name w:val="Body Text 2"/>
    <w:basedOn w:val="Normal"/>
    <w:uiPriority w:val="99"/>
    <w:semiHidden/>
    <w:rsid w:val="00522D69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22D69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22D69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22D69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22D69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22D69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22D69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522D69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522D69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22D69"/>
  </w:style>
  <w:style w:type="paragraph" w:styleId="E-mail-signatur">
    <w:name w:val="E-mail Signature"/>
    <w:basedOn w:val="Normal"/>
    <w:uiPriority w:val="99"/>
    <w:semiHidden/>
    <w:rsid w:val="00522D69"/>
  </w:style>
  <w:style w:type="character" w:styleId="Fremhv">
    <w:name w:val="Emphasis"/>
    <w:uiPriority w:val="3"/>
    <w:rsid w:val="00AF662D"/>
    <w:rPr>
      <w:i/>
      <w:iCs/>
    </w:rPr>
  </w:style>
  <w:style w:type="character" w:styleId="Slutnotehenvisning">
    <w:name w:val="endnote reference"/>
    <w:uiPriority w:val="7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522D6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22D69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22D69"/>
  </w:style>
  <w:style w:type="paragraph" w:styleId="HTML-adresse">
    <w:name w:val="HTML Address"/>
    <w:basedOn w:val="Normal"/>
    <w:uiPriority w:val="99"/>
    <w:semiHidden/>
    <w:rsid w:val="00522D69"/>
    <w:rPr>
      <w:i/>
      <w:iCs/>
    </w:rPr>
  </w:style>
  <w:style w:type="character" w:styleId="HTML-citat">
    <w:name w:val="HTML Cite"/>
    <w:uiPriority w:val="99"/>
    <w:semiHidden/>
    <w:rsid w:val="00522D69"/>
    <w:rPr>
      <w:i/>
      <w:iCs/>
    </w:rPr>
  </w:style>
  <w:style w:type="character" w:styleId="HTML-kode">
    <w:name w:val="HTML Code"/>
    <w:uiPriority w:val="99"/>
    <w:semiHidden/>
    <w:rsid w:val="00522D69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522D69"/>
    <w:rPr>
      <w:i/>
      <w:iCs/>
    </w:rPr>
  </w:style>
  <w:style w:type="character" w:styleId="HTML-tastatur">
    <w:name w:val="HTML Keyboard"/>
    <w:uiPriority w:val="99"/>
    <w:semiHidden/>
    <w:rsid w:val="00522D69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522D69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522D69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522D69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522D69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522D69"/>
  </w:style>
  <w:style w:type="paragraph" w:styleId="Opstilling">
    <w:name w:val="List"/>
    <w:basedOn w:val="Normal"/>
    <w:uiPriority w:val="99"/>
    <w:semiHidden/>
    <w:rsid w:val="00522D69"/>
    <w:pPr>
      <w:ind w:left="283" w:hanging="283"/>
    </w:pPr>
  </w:style>
  <w:style w:type="paragraph" w:styleId="Opstilling2">
    <w:name w:val="List 2"/>
    <w:basedOn w:val="Normal"/>
    <w:uiPriority w:val="99"/>
    <w:semiHidden/>
    <w:rsid w:val="00522D69"/>
    <w:pPr>
      <w:ind w:left="566" w:hanging="283"/>
    </w:pPr>
  </w:style>
  <w:style w:type="paragraph" w:styleId="Opstilling3">
    <w:name w:val="List 3"/>
    <w:basedOn w:val="Normal"/>
    <w:uiPriority w:val="99"/>
    <w:semiHidden/>
    <w:rsid w:val="00522D69"/>
    <w:pPr>
      <w:ind w:left="849" w:hanging="283"/>
    </w:pPr>
  </w:style>
  <w:style w:type="paragraph" w:styleId="Opstilling4">
    <w:name w:val="List 4"/>
    <w:basedOn w:val="Normal"/>
    <w:uiPriority w:val="99"/>
    <w:semiHidden/>
    <w:rsid w:val="00522D69"/>
    <w:pPr>
      <w:ind w:left="1132" w:hanging="283"/>
    </w:pPr>
  </w:style>
  <w:style w:type="paragraph" w:styleId="Opstilling5">
    <w:name w:val="List 5"/>
    <w:basedOn w:val="Normal"/>
    <w:uiPriority w:val="99"/>
    <w:semiHidden/>
    <w:rsid w:val="00522D69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AF662D"/>
    <w:pPr>
      <w:numPr>
        <w:numId w:val="14"/>
      </w:numPr>
    </w:pPr>
  </w:style>
  <w:style w:type="paragraph" w:styleId="Opstilling-punkttegn2">
    <w:name w:val="List Bullet 2"/>
    <w:basedOn w:val="Normal"/>
    <w:uiPriority w:val="99"/>
    <w:semiHidden/>
    <w:rsid w:val="00522D69"/>
    <w:pPr>
      <w:numPr>
        <w:numId w:val="3"/>
      </w:numPr>
    </w:pPr>
  </w:style>
  <w:style w:type="paragraph" w:styleId="Opstilling-punkttegn3">
    <w:name w:val="List Bullet 3"/>
    <w:basedOn w:val="Normal"/>
    <w:uiPriority w:val="99"/>
    <w:semiHidden/>
    <w:rsid w:val="00522D69"/>
    <w:pPr>
      <w:numPr>
        <w:numId w:val="4"/>
      </w:numPr>
    </w:pPr>
  </w:style>
  <w:style w:type="paragraph" w:styleId="Opstilling-punkttegn4">
    <w:name w:val="List Bullet 4"/>
    <w:basedOn w:val="Normal"/>
    <w:uiPriority w:val="99"/>
    <w:semiHidden/>
    <w:rsid w:val="00522D69"/>
    <w:pPr>
      <w:numPr>
        <w:numId w:val="5"/>
      </w:numPr>
    </w:pPr>
  </w:style>
  <w:style w:type="paragraph" w:styleId="Opstilling-punkttegn5">
    <w:name w:val="List Bullet 5"/>
    <w:basedOn w:val="Normal"/>
    <w:uiPriority w:val="99"/>
    <w:semiHidden/>
    <w:rsid w:val="00522D69"/>
    <w:pPr>
      <w:numPr>
        <w:numId w:val="6"/>
      </w:numPr>
    </w:pPr>
  </w:style>
  <w:style w:type="paragraph" w:styleId="Opstilling-forts">
    <w:name w:val="List Continue"/>
    <w:basedOn w:val="Normal"/>
    <w:uiPriority w:val="99"/>
    <w:semiHidden/>
    <w:rsid w:val="00522D69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22D69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22D69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22D69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22D69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AF662D"/>
    <w:pPr>
      <w:numPr>
        <w:numId w:val="15"/>
      </w:numPr>
    </w:pPr>
  </w:style>
  <w:style w:type="paragraph" w:styleId="Opstilling-talellerbogst2">
    <w:name w:val="List Number 2"/>
    <w:basedOn w:val="Normal"/>
    <w:uiPriority w:val="99"/>
    <w:semiHidden/>
    <w:rsid w:val="00522D69"/>
    <w:pPr>
      <w:numPr>
        <w:numId w:val="7"/>
      </w:numPr>
    </w:pPr>
  </w:style>
  <w:style w:type="paragraph" w:styleId="Opstilling-talellerbogst3">
    <w:name w:val="List Number 3"/>
    <w:basedOn w:val="Normal"/>
    <w:uiPriority w:val="99"/>
    <w:semiHidden/>
    <w:rsid w:val="00522D69"/>
    <w:pPr>
      <w:numPr>
        <w:numId w:val="8"/>
      </w:numPr>
    </w:pPr>
  </w:style>
  <w:style w:type="paragraph" w:styleId="Opstilling-talellerbogst4">
    <w:name w:val="List Number 4"/>
    <w:basedOn w:val="Normal"/>
    <w:uiPriority w:val="99"/>
    <w:semiHidden/>
    <w:rsid w:val="00522D69"/>
    <w:pPr>
      <w:numPr>
        <w:numId w:val="9"/>
      </w:numPr>
    </w:pPr>
  </w:style>
  <w:style w:type="paragraph" w:styleId="Opstilling-talellerbogst5">
    <w:name w:val="List Number 5"/>
    <w:basedOn w:val="Normal"/>
    <w:uiPriority w:val="99"/>
    <w:semiHidden/>
    <w:rsid w:val="00522D69"/>
    <w:pPr>
      <w:numPr>
        <w:numId w:val="10"/>
      </w:numPr>
    </w:pPr>
  </w:style>
  <w:style w:type="paragraph" w:styleId="Brevhoved">
    <w:name w:val="Message Header"/>
    <w:basedOn w:val="Normal"/>
    <w:uiPriority w:val="99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22D69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22D69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22D69"/>
  </w:style>
  <w:style w:type="paragraph" w:styleId="Almindeligtekst">
    <w:name w:val="Plain Text"/>
    <w:basedOn w:val="Normal"/>
    <w:uiPriority w:val="99"/>
    <w:semiHidden/>
    <w:rsid w:val="00522D69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522D69"/>
  </w:style>
  <w:style w:type="paragraph" w:styleId="Underskrift">
    <w:name w:val="Signature"/>
    <w:basedOn w:val="Normal"/>
    <w:uiPriority w:val="99"/>
    <w:semiHidden/>
    <w:rsid w:val="00522D69"/>
    <w:pPr>
      <w:ind w:left="4252"/>
    </w:pPr>
  </w:style>
  <w:style w:type="character" w:styleId="Strk">
    <w:name w:val="Strong"/>
    <w:uiPriority w:val="99"/>
    <w:semiHidden/>
    <w:qFormat/>
    <w:rsid w:val="00AF662D"/>
    <w:rPr>
      <w:b/>
      <w:bCs/>
    </w:rPr>
  </w:style>
  <w:style w:type="paragraph" w:styleId="Undertitel">
    <w:name w:val="Subtitle"/>
    <w:basedOn w:val="Normal"/>
    <w:uiPriority w:val="99"/>
    <w:semiHidden/>
    <w:qFormat/>
    <w:rsid w:val="00AF662D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22D6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22D6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22D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22D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22D6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22D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22D6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22D6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22D6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22D6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22D6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22D6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22D6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22D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22D6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22D6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22D6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22D6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22D6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22D6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22D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22D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22D6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22D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22D6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22D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22D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22D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22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22D6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22D6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22D6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22D6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522D6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522D6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522D6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522D6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522D69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7"/>
    <w:semiHidden/>
    <w:rsid w:val="00522D69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522D69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522D69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522D69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212D3F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522D69"/>
    <w:pPr>
      <w:numPr>
        <w:numId w:val="11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522D69"/>
    <w:pPr>
      <w:numPr>
        <w:numId w:val="12"/>
      </w:numPr>
    </w:pPr>
  </w:style>
  <w:style w:type="paragraph" w:customStyle="1" w:styleId="TableColomnHeading">
    <w:name w:val="Table Colomn Heading"/>
    <w:basedOn w:val="Normal"/>
    <w:uiPriority w:val="4"/>
    <w:rsid w:val="00AF662D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522D6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522D6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522D69"/>
  </w:style>
  <w:style w:type="paragraph" w:customStyle="1" w:styleId="Template-Date">
    <w:name w:val="Template - Date"/>
    <w:basedOn w:val="Template-Address"/>
    <w:uiPriority w:val="8"/>
    <w:semiHidden/>
    <w:rsid w:val="00522D69"/>
  </w:style>
  <w:style w:type="table" w:styleId="Tabel-Gitter">
    <w:name w:val="Table Grid"/>
    <w:basedOn w:val="Tabel-Normal"/>
    <w:semiHidden/>
    <w:rsid w:val="00522D69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522D69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522D69"/>
  </w:style>
  <w:style w:type="paragraph" w:customStyle="1" w:styleId="Template-NavnMellemnavn">
    <w:name w:val="Template - Navn/Mellemnavn"/>
    <w:basedOn w:val="Template"/>
    <w:uiPriority w:val="8"/>
    <w:semiHidden/>
    <w:rsid w:val="00522D69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522D69"/>
  </w:style>
  <w:style w:type="paragraph" w:customStyle="1" w:styleId="DokumentNavn">
    <w:name w:val="Dokument Navn"/>
    <w:basedOn w:val="Normal"/>
    <w:uiPriority w:val="5"/>
    <w:semiHidden/>
    <w:rsid w:val="00456317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522D69"/>
  </w:style>
  <w:style w:type="paragraph" w:customStyle="1" w:styleId="Template-Parentlogoname">
    <w:name w:val="Template - Parent logoname"/>
    <w:basedOn w:val="Template"/>
    <w:uiPriority w:val="8"/>
    <w:semiHidden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0824DA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AF662D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B7258F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B7258F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B7258F"/>
    <w:rPr>
      <w:b/>
      <w:bCs/>
    </w:rPr>
  </w:style>
  <w:style w:type="paragraph" w:styleId="Dokumentoversigt">
    <w:name w:val="Document Map"/>
    <w:basedOn w:val="Normal"/>
    <w:uiPriority w:val="99"/>
    <w:semiHidden/>
    <w:rsid w:val="00B7258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B7258F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B7258F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B7258F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B7258F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B7258F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B7258F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B7258F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B7258F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B7258F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B7258F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B7258F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B7258F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AF662D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AF662D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4660D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AF662D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AF662D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AF662D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AF662D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AF662D"/>
    <w:rPr>
      <w:b/>
    </w:rPr>
  </w:style>
  <w:style w:type="paragraph" w:customStyle="1" w:styleId="Dokumentheading">
    <w:name w:val="Dokument heading"/>
    <w:basedOn w:val="Normal"/>
    <w:uiPriority w:val="5"/>
    <w:semiHidden/>
    <w:rsid w:val="00AF662D"/>
    <w:rPr>
      <w:b/>
    </w:rPr>
  </w:style>
  <w:style w:type="paragraph" w:styleId="Listeafsnit">
    <w:name w:val="List Paragraph"/>
    <w:basedOn w:val="Normal"/>
    <w:uiPriority w:val="99"/>
    <w:semiHidden/>
    <w:qFormat/>
    <w:rsid w:val="00E948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99" w:unhideWhenUsed="0" w:qFormat="1"/>
    <w:lsdException w:name="Emphasis" w:semiHidden="0" w:uiPriority="3" w:unhideWhenUsed="0"/>
    <w:lsdException w:name="Balloon Text" w:uiPriority="99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99" w:unhideWhenUsed="0" w:qFormat="1"/>
    <w:lsdException w:name="Quote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99" w:unhideWhenUsed="0" w:qFormat="1"/>
    <w:lsdException w:name="Subtle Reference" w:semiHidden="0" w:uiPriority="99" w:unhideWhenUsed="0" w:qFormat="1"/>
    <w:lsdException w:name="Intense Reference" w:semiHidden="0" w:uiPriority="99" w:unhideWhenUsed="0" w:qFormat="1"/>
    <w:lsdException w:name="Book Title" w:uiPriority="99" w:unhideWhenUsed="0" w:qFormat="1"/>
    <w:lsdException w:name="Bibliography" w:uiPriority="99"/>
    <w:lsdException w:name="TOC Heading" w:uiPriority="99" w:qFormat="1"/>
  </w:latentStyles>
  <w:style w:type="paragraph" w:default="1" w:styleId="Normal">
    <w:name w:val="Normal"/>
    <w:qFormat/>
    <w:rsid w:val="0014660D"/>
  </w:style>
  <w:style w:type="paragraph" w:styleId="Overskrift1">
    <w:name w:val="heading 1"/>
    <w:basedOn w:val="Normal"/>
    <w:next w:val="Normal"/>
    <w:uiPriority w:val="1"/>
    <w:qFormat/>
    <w:rsid w:val="00E32A2A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E32A2A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E32A2A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522D69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22D69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22D69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22D69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22D69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22D69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1D44BE"/>
    <w:pPr>
      <w:numPr>
        <w:numId w:val="13"/>
      </w:numPr>
    </w:pPr>
  </w:style>
  <w:style w:type="numbering" w:styleId="1ai">
    <w:name w:val="Outline List 1"/>
    <w:basedOn w:val="Ingenoversigt"/>
    <w:semiHidden/>
    <w:rsid w:val="00522D69"/>
    <w:pPr>
      <w:numPr>
        <w:numId w:val="1"/>
      </w:numPr>
    </w:pPr>
  </w:style>
  <w:style w:type="numbering" w:styleId="ArtikelSektion">
    <w:name w:val="Outline List 3"/>
    <w:basedOn w:val="Ingenoversigt"/>
    <w:semiHidden/>
    <w:rsid w:val="00522D69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522D69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22D69"/>
    <w:pPr>
      <w:spacing w:after="120"/>
    </w:pPr>
  </w:style>
  <w:style w:type="paragraph" w:styleId="Brdtekst2">
    <w:name w:val="Body Text 2"/>
    <w:basedOn w:val="Normal"/>
    <w:uiPriority w:val="99"/>
    <w:semiHidden/>
    <w:rsid w:val="00522D69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22D69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22D69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22D69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22D69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22D69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22D69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522D69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522D69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22D69"/>
  </w:style>
  <w:style w:type="paragraph" w:styleId="E-mail-signatur">
    <w:name w:val="E-mail Signature"/>
    <w:basedOn w:val="Normal"/>
    <w:uiPriority w:val="99"/>
    <w:semiHidden/>
    <w:rsid w:val="00522D69"/>
  </w:style>
  <w:style w:type="character" w:styleId="Fremhv">
    <w:name w:val="Emphasis"/>
    <w:uiPriority w:val="3"/>
    <w:rsid w:val="00AF662D"/>
    <w:rPr>
      <w:i/>
      <w:iCs/>
    </w:rPr>
  </w:style>
  <w:style w:type="character" w:styleId="Slutnotehenvisning">
    <w:name w:val="endnote reference"/>
    <w:uiPriority w:val="7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522D6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22D69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22D69"/>
  </w:style>
  <w:style w:type="paragraph" w:styleId="HTML-adresse">
    <w:name w:val="HTML Address"/>
    <w:basedOn w:val="Normal"/>
    <w:uiPriority w:val="99"/>
    <w:semiHidden/>
    <w:rsid w:val="00522D69"/>
    <w:rPr>
      <w:i/>
      <w:iCs/>
    </w:rPr>
  </w:style>
  <w:style w:type="character" w:styleId="HTML-citat">
    <w:name w:val="HTML Cite"/>
    <w:uiPriority w:val="99"/>
    <w:semiHidden/>
    <w:rsid w:val="00522D69"/>
    <w:rPr>
      <w:i/>
      <w:iCs/>
    </w:rPr>
  </w:style>
  <w:style w:type="character" w:styleId="HTML-kode">
    <w:name w:val="HTML Code"/>
    <w:uiPriority w:val="99"/>
    <w:semiHidden/>
    <w:rsid w:val="00522D69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522D69"/>
    <w:rPr>
      <w:i/>
      <w:iCs/>
    </w:rPr>
  </w:style>
  <w:style w:type="character" w:styleId="HTML-tastatur">
    <w:name w:val="HTML Keyboard"/>
    <w:uiPriority w:val="99"/>
    <w:semiHidden/>
    <w:rsid w:val="00522D69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522D69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522D69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522D69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522D69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522D69"/>
  </w:style>
  <w:style w:type="paragraph" w:styleId="Opstilling">
    <w:name w:val="List"/>
    <w:basedOn w:val="Normal"/>
    <w:uiPriority w:val="99"/>
    <w:semiHidden/>
    <w:rsid w:val="00522D69"/>
    <w:pPr>
      <w:ind w:left="283" w:hanging="283"/>
    </w:pPr>
  </w:style>
  <w:style w:type="paragraph" w:styleId="Opstilling2">
    <w:name w:val="List 2"/>
    <w:basedOn w:val="Normal"/>
    <w:uiPriority w:val="99"/>
    <w:semiHidden/>
    <w:rsid w:val="00522D69"/>
    <w:pPr>
      <w:ind w:left="566" w:hanging="283"/>
    </w:pPr>
  </w:style>
  <w:style w:type="paragraph" w:styleId="Opstilling3">
    <w:name w:val="List 3"/>
    <w:basedOn w:val="Normal"/>
    <w:uiPriority w:val="99"/>
    <w:semiHidden/>
    <w:rsid w:val="00522D69"/>
    <w:pPr>
      <w:ind w:left="849" w:hanging="283"/>
    </w:pPr>
  </w:style>
  <w:style w:type="paragraph" w:styleId="Opstilling4">
    <w:name w:val="List 4"/>
    <w:basedOn w:val="Normal"/>
    <w:uiPriority w:val="99"/>
    <w:semiHidden/>
    <w:rsid w:val="00522D69"/>
    <w:pPr>
      <w:ind w:left="1132" w:hanging="283"/>
    </w:pPr>
  </w:style>
  <w:style w:type="paragraph" w:styleId="Opstilling5">
    <w:name w:val="List 5"/>
    <w:basedOn w:val="Normal"/>
    <w:uiPriority w:val="99"/>
    <w:semiHidden/>
    <w:rsid w:val="00522D69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AF662D"/>
    <w:pPr>
      <w:numPr>
        <w:numId w:val="14"/>
      </w:numPr>
    </w:pPr>
  </w:style>
  <w:style w:type="paragraph" w:styleId="Opstilling-punkttegn2">
    <w:name w:val="List Bullet 2"/>
    <w:basedOn w:val="Normal"/>
    <w:uiPriority w:val="99"/>
    <w:semiHidden/>
    <w:rsid w:val="00522D69"/>
    <w:pPr>
      <w:numPr>
        <w:numId w:val="3"/>
      </w:numPr>
    </w:pPr>
  </w:style>
  <w:style w:type="paragraph" w:styleId="Opstilling-punkttegn3">
    <w:name w:val="List Bullet 3"/>
    <w:basedOn w:val="Normal"/>
    <w:uiPriority w:val="99"/>
    <w:semiHidden/>
    <w:rsid w:val="00522D69"/>
    <w:pPr>
      <w:numPr>
        <w:numId w:val="4"/>
      </w:numPr>
    </w:pPr>
  </w:style>
  <w:style w:type="paragraph" w:styleId="Opstilling-punkttegn4">
    <w:name w:val="List Bullet 4"/>
    <w:basedOn w:val="Normal"/>
    <w:uiPriority w:val="99"/>
    <w:semiHidden/>
    <w:rsid w:val="00522D69"/>
    <w:pPr>
      <w:numPr>
        <w:numId w:val="5"/>
      </w:numPr>
    </w:pPr>
  </w:style>
  <w:style w:type="paragraph" w:styleId="Opstilling-punkttegn5">
    <w:name w:val="List Bullet 5"/>
    <w:basedOn w:val="Normal"/>
    <w:uiPriority w:val="99"/>
    <w:semiHidden/>
    <w:rsid w:val="00522D69"/>
    <w:pPr>
      <w:numPr>
        <w:numId w:val="6"/>
      </w:numPr>
    </w:pPr>
  </w:style>
  <w:style w:type="paragraph" w:styleId="Opstilling-forts">
    <w:name w:val="List Continue"/>
    <w:basedOn w:val="Normal"/>
    <w:uiPriority w:val="99"/>
    <w:semiHidden/>
    <w:rsid w:val="00522D69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22D69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22D69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22D69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22D69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AF662D"/>
    <w:pPr>
      <w:numPr>
        <w:numId w:val="15"/>
      </w:numPr>
    </w:pPr>
  </w:style>
  <w:style w:type="paragraph" w:styleId="Opstilling-talellerbogst2">
    <w:name w:val="List Number 2"/>
    <w:basedOn w:val="Normal"/>
    <w:uiPriority w:val="99"/>
    <w:semiHidden/>
    <w:rsid w:val="00522D69"/>
    <w:pPr>
      <w:numPr>
        <w:numId w:val="7"/>
      </w:numPr>
    </w:pPr>
  </w:style>
  <w:style w:type="paragraph" w:styleId="Opstilling-talellerbogst3">
    <w:name w:val="List Number 3"/>
    <w:basedOn w:val="Normal"/>
    <w:uiPriority w:val="99"/>
    <w:semiHidden/>
    <w:rsid w:val="00522D69"/>
    <w:pPr>
      <w:numPr>
        <w:numId w:val="8"/>
      </w:numPr>
    </w:pPr>
  </w:style>
  <w:style w:type="paragraph" w:styleId="Opstilling-talellerbogst4">
    <w:name w:val="List Number 4"/>
    <w:basedOn w:val="Normal"/>
    <w:uiPriority w:val="99"/>
    <w:semiHidden/>
    <w:rsid w:val="00522D69"/>
    <w:pPr>
      <w:numPr>
        <w:numId w:val="9"/>
      </w:numPr>
    </w:pPr>
  </w:style>
  <w:style w:type="paragraph" w:styleId="Opstilling-talellerbogst5">
    <w:name w:val="List Number 5"/>
    <w:basedOn w:val="Normal"/>
    <w:uiPriority w:val="99"/>
    <w:semiHidden/>
    <w:rsid w:val="00522D69"/>
    <w:pPr>
      <w:numPr>
        <w:numId w:val="10"/>
      </w:numPr>
    </w:pPr>
  </w:style>
  <w:style w:type="paragraph" w:styleId="Brevhoved">
    <w:name w:val="Message Header"/>
    <w:basedOn w:val="Normal"/>
    <w:uiPriority w:val="99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22D69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22D69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22D69"/>
  </w:style>
  <w:style w:type="paragraph" w:styleId="Almindeligtekst">
    <w:name w:val="Plain Text"/>
    <w:basedOn w:val="Normal"/>
    <w:uiPriority w:val="99"/>
    <w:semiHidden/>
    <w:rsid w:val="00522D69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522D69"/>
  </w:style>
  <w:style w:type="paragraph" w:styleId="Underskrift">
    <w:name w:val="Signature"/>
    <w:basedOn w:val="Normal"/>
    <w:uiPriority w:val="99"/>
    <w:semiHidden/>
    <w:rsid w:val="00522D69"/>
    <w:pPr>
      <w:ind w:left="4252"/>
    </w:pPr>
  </w:style>
  <w:style w:type="character" w:styleId="Strk">
    <w:name w:val="Strong"/>
    <w:uiPriority w:val="99"/>
    <w:semiHidden/>
    <w:qFormat/>
    <w:rsid w:val="00AF662D"/>
    <w:rPr>
      <w:b/>
      <w:bCs/>
    </w:rPr>
  </w:style>
  <w:style w:type="paragraph" w:styleId="Undertitel">
    <w:name w:val="Subtitle"/>
    <w:basedOn w:val="Normal"/>
    <w:uiPriority w:val="99"/>
    <w:semiHidden/>
    <w:qFormat/>
    <w:rsid w:val="00AF662D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22D6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22D6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22D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22D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22D6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22D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22D6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22D6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22D6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22D6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22D6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22D6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22D6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22D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22D6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22D6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22D6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22D6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22D6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22D6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22D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22D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22D6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22D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22D6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22D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22D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22D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22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22D6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22D6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22D6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22D6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522D6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522D6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522D6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522D6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522D69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7"/>
    <w:semiHidden/>
    <w:rsid w:val="00522D69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522D69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522D69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522D69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212D3F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522D69"/>
    <w:pPr>
      <w:numPr>
        <w:numId w:val="11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522D69"/>
    <w:pPr>
      <w:numPr>
        <w:numId w:val="12"/>
      </w:numPr>
    </w:pPr>
  </w:style>
  <w:style w:type="paragraph" w:customStyle="1" w:styleId="TableColomnHeading">
    <w:name w:val="Table Colomn Heading"/>
    <w:basedOn w:val="Normal"/>
    <w:uiPriority w:val="4"/>
    <w:rsid w:val="00AF662D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522D6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522D6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522D69"/>
  </w:style>
  <w:style w:type="paragraph" w:customStyle="1" w:styleId="Template-Date">
    <w:name w:val="Template - Date"/>
    <w:basedOn w:val="Template-Address"/>
    <w:uiPriority w:val="8"/>
    <w:semiHidden/>
    <w:rsid w:val="00522D69"/>
  </w:style>
  <w:style w:type="table" w:styleId="Tabel-Gitter">
    <w:name w:val="Table Grid"/>
    <w:basedOn w:val="Tabel-Normal"/>
    <w:semiHidden/>
    <w:rsid w:val="00522D69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522D69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522D69"/>
  </w:style>
  <w:style w:type="paragraph" w:customStyle="1" w:styleId="Template-NavnMellemnavn">
    <w:name w:val="Template - Navn/Mellemnavn"/>
    <w:basedOn w:val="Template"/>
    <w:uiPriority w:val="8"/>
    <w:semiHidden/>
    <w:rsid w:val="00522D69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522D69"/>
  </w:style>
  <w:style w:type="paragraph" w:customStyle="1" w:styleId="DokumentNavn">
    <w:name w:val="Dokument Navn"/>
    <w:basedOn w:val="Normal"/>
    <w:uiPriority w:val="5"/>
    <w:semiHidden/>
    <w:rsid w:val="00456317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522D69"/>
  </w:style>
  <w:style w:type="paragraph" w:customStyle="1" w:styleId="Template-Parentlogoname">
    <w:name w:val="Template - Parent logoname"/>
    <w:basedOn w:val="Template"/>
    <w:uiPriority w:val="8"/>
    <w:semiHidden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0824DA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AF662D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B7258F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B7258F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B7258F"/>
    <w:rPr>
      <w:b/>
      <w:bCs/>
    </w:rPr>
  </w:style>
  <w:style w:type="paragraph" w:styleId="Dokumentoversigt">
    <w:name w:val="Document Map"/>
    <w:basedOn w:val="Normal"/>
    <w:uiPriority w:val="99"/>
    <w:semiHidden/>
    <w:rsid w:val="00B7258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B7258F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B7258F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B7258F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B7258F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B7258F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B7258F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B7258F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B7258F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B7258F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B7258F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B7258F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B7258F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AF662D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AF662D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4660D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AF662D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AF662D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AF662D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AF662D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AF662D"/>
    <w:rPr>
      <w:b/>
    </w:rPr>
  </w:style>
  <w:style w:type="paragraph" w:customStyle="1" w:styleId="Dokumentheading">
    <w:name w:val="Dokument heading"/>
    <w:basedOn w:val="Normal"/>
    <w:uiPriority w:val="5"/>
    <w:semiHidden/>
    <w:rsid w:val="00AF662D"/>
    <w:rPr>
      <w:b/>
    </w:rPr>
  </w:style>
  <w:style w:type="paragraph" w:styleId="Listeafsnit">
    <w:name w:val="List Paragraph"/>
    <w:basedOn w:val="Normal"/>
    <w:uiPriority w:val="99"/>
    <w:semiHidden/>
    <w:qFormat/>
    <w:rsid w:val="00E948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Notat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306</TotalTime>
  <Pages>2</Pages>
  <Words>412</Words>
  <Characters>2435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/>
    </vt:vector>
  </TitlesOfParts>
  <Company>Århus Universitet</Company>
  <LinksUpToDate>false</LinksUpToDate>
  <CharactersWithSpaces>2842</CharactersWithSpaces>
  <SharedDoc>false</SharedDoc>
  <HLinks>
    <vt:vector size="24" baseType="variant">
      <vt:variant>
        <vt:i4>1245201</vt:i4>
      </vt:variant>
      <vt:variant>
        <vt:i4>2362</vt:i4>
      </vt:variant>
      <vt:variant>
        <vt:i4>1026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2464</vt:i4>
      </vt:variant>
      <vt:variant>
        <vt:i4>1025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2061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2063</vt:i4>
      </vt:variant>
      <vt:variant>
        <vt:i4>1</vt:i4>
      </vt:variant>
      <vt:variant>
        <vt:lpwstr>Skillelinjer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Dinna Sigaard Bruun Hansen</dc:creator>
  <cp:lastModifiedBy>Dinna Sigaard Bruun Hansen</cp:lastModifiedBy>
  <cp:revision>9</cp:revision>
  <dcterms:created xsi:type="dcterms:W3CDTF">2015-03-30T09:03:00Z</dcterms:created>
  <dcterms:modified xsi:type="dcterms:W3CDTF">2015-04-08T11:32:00Z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Dansk</vt:lpwstr>
  </property>
  <property fmtid="{D5CDD505-2E9C-101B-9397-08002B2CF9AE}" pid="5" name="SD_CtlText_Usersettings_Userprofile">
    <vt:lpwstr>Dinna_notat</vt:lpwstr>
  </property>
  <property fmtid="{D5CDD505-2E9C-101B-9397-08002B2CF9AE}" pid="6" name="SD_DocumentLanguage">
    <vt:lpwstr>da-DK</vt:lpwstr>
  </property>
  <property fmtid="{D5CDD505-2E9C-101B-9397-08002B2CF9AE}" pid="7" name="sdDocumentDate">
    <vt:lpwstr>42093</vt:lpwstr>
  </property>
  <property fmtid="{D5CDD505-2E9C-101B-9397-08002B2CF9AE}" pid="8" name="sdDocumentDateFormat">
    <vt:lpwstr>da-DK:d. MMMM yyyy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/>
  </property>
  <property fmtid="{D5CDD505-2E9C-101B-9397-08002B2CF9AE}" pid="11" name="SD_UserprofileName">
    <vt:lpwstr>Dinna_notat</vt:lpwstr>
  </property>
  <property fmtid="{D5CDD505-2E9C-101B-9397-08002B2CF9AE}" pid="12" name="SD_RedigerEnhedsinfo">
    <vt:lpwstr>Nej</vt:lpwstr>
  </property>
  <property fmtid="{D5CDD505-2E9C-101B-9397-08002B2CF9AE}" pid="13" name="SD_USR_Name">
    <vt:lpwstr>Dinna Sigaard Bruun Hansen</vt:lpwstr>
  </property>
  <property fmtid="{D5CDD505-2E9C-101B-9397-08002B2CF9AE}" pid="14" name="SD_USR_Title">
    <vt:lpwstr>Rådgiver</vt:lpwstr>
  </property>
  <property fmtid="{D5CDD505-2E9C-101B-9397-08002B2CF9AE}" pid="15" name="SD_USR_DirectPhone">
    <vt:lpwstr>21829821</vt:lpwstr>
  </property>
  <property fmtid="{D5CDD505-2E9C-101B-9397-08002B2CF9AE}" pid="16" name="SD_USR_Personsøger">
    <vt:lpwstr/>
  </property>
  <property fmtid="{D5CDD505-2E9C-101B-9397-08002B2CF9AE}" pid="17" name="SD_USR_PrivatePhone">
    <vt:lpwstr/>
  </property>
  <property fmtid="{D5CDD505-2E9C-101B-9397-08002B2CF9AE}" pid="18" name="SD_USR_Mobile">
    <vt:lpwstr>21829821</vt:lpwstr>
  </property>
  <property fmtid="{D5CDD505-2E9C-101B-9397-08002B2CF9AE}" pid="19" name="SD_USR_DirectFax">
    <vt:lpwstr/>
  </property>
  <property fmtid="{D5CDD505-2E9C-101B-9397-08002B2CF9AE}" pid="20" name="SD_USR_Email">
    <vt:lpwstr>dsbh@au.dk</vt:lpwstr>
  </property>
  <property fmtid="{D5CDD505-2E9C-101B-9397-08002B2CF9AE}" pid="21" name="SD_USR_www">
    <vt:lpwstr/>
  </property>
  <property fmtid="{D5CDD505-2E9C-101B-9397-08002B2CF9AE}" pid="22" name="SD_USR_Department">
    <vt:lpwstr>Dekansekretariatet</vt:lpwstr>
  </property>
  <property fmtid="{D5CDD505-2E9C-101B-9397-08002B2CF9AE}" pid="23" name="SD_Logofarve">
    <vt:lpwstr>Blåt</vt:lpwstr>
  </property>
  <property fmtid="{D5CDD505-2E9C-101B-9397-08002B2CF9AE}" pid="24" name="SD_OFF_Name">
    <vt:lpwstr>Dekansekretariatet</vt:lpwstr>
  </property>
  <property fmtid="{D5CDD505-2E9C-101B-9397-08002B2CF9AE}" pid="25" name="SD_OFF_OfficeID">
    <vt:lpwstr>Nordre Ringgade 1_x000d_
8000 Aarhus C</vt:lpwstr>
  </property>
  <property fmtid="{D5CDD505-2E9C-101B-9397-08002B2CF9AE}" pid="26" name="SD_OFF_Phone">
    <vt:lpwstr>87161908</vt:lpwstr>
  </property>
  <property fmtid="{D5CDD505-2E9C-101B-9397-08002B2CF9AE}" pid="27" name="SD_OFF_Fax">
    <vt:lpwstr>87150201</vt:lpwstr>
  </property>
  <property fmtid="{D5CDD505-2E9C-101B-9397-08002B2CF9AE}" pid="28" name="SD_OFF_Email">
    <vt:lpwstr>arts@au.dk</vt:lpwstr>
  </property>
  <property fmtid="{D5CDD505-2E9C-101B-9397-08002B2CF9AE}" pid="29" name="SD_OFF_OfficeWww">
    <vt:lpwstr>arts.au.dk</vt:lpwstr>
  </property>
  <property fmtid="{D5CDD505-2E9C-101B-9397-08002B2CF9AE}" pid="30" name="SD_USR_EAN">
    <vt:lpwstr>1694</vt:lpwstr>
  </property>
  <property fmtid="{D5CDD505-2E9C-101B-9397-08002B2CF9AE}" pid="31" name="SD_OFF_Sted">
    <vt:lpwstr/>
  </property>
  <property fmtid="{D5CDD505-2E9C-101B-9397-08002B2CF9AE}" pid="32" name="SD_OFF_CvrNr">
    <vt:lpwstr>31119103</vt:lpwstr>
  </property>
  <property fmtid="{D5CDD505-2E9C-101B-9397-08002B2CF9AE}" pid="33" name="SD_USR_Pnr">
    <vt:lpwstr>1014119171</vt:lpwstr>
  </property>
  <property fmtid="{D5CDD505-2E9C-101B-9397-08002B2CF9AE}" pid="34" name="DocumentInfoFinished">
    <vt:lpwstr>True</vt:lpwstr>
  </property>
</Properties>
</file>