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9B0DF6" w:rsidRPr="00AA373B" w:rsidTr="00612979">
        <w:trPr>
          <w:trHeight w:val="2837"/>
        </w:trPr>
        <w:tc>
          <w:tcPr>
            <w:tcW w:w="7937" w:type="dxa"/>
          </w:tcPr>
          <w:p w:rsidR="00AA373B" w:rsidRPr="005D544B" w:rsidRDefault="00AA373B" w:rsidP="00AA373B">
            <w:pPr>
              <w:autoSpaceDE w:val="0"/>
              <w:autoSpaceDN w:val="0"/>
              <w:adjustRightInd w:val="0"/>
              <w:spacing w:line="240" w:lineRule="auto"/>
              <w:rPr>
                <w:rFonts w:cs="Georgia"/>
                <w:b/>
                <w:color w:val="000000"/>
                <w:sz w:val="28"/>
                <w:szCs w:val="28"/>
              </w:rPr>
            </w:pPr>
            <w:r w:rsidRPr="005D544B">
              <w:rPr>
                <w:rFonts w:cs="Georgia"/>
                <w:b/>
                <w:color w:val="000000"/>
                <w:sz w:val="28"/>
                <w:szCs w:val="28"/>
              </w:rPr>
              <w:t xml:space="preserve">Vejledning for skriftlige </w:t>
            </w:r>
            <w:r w:rsidR="00062795">
              <w:rPr>
                <w:rFonts w:cs="Georgia"/>
                <w:b/>
                <w:color w:val="000000"/>
                <w:sz w:val="28"/>
                <w:szCs w:val="28"/>
              </w:rPr>
              <w:t>opgave</w:t>
            </w:r>
            <w:r w:rsidRPr="005D544B">
              <w:rPr>
                <w:rFonts w:cs="Georgia"/>
                <w:b/>
                <w:color w:val="000000"/>
                <w:sz w:val="28"/>
                <w:szCs w:val="28"/>
              </w:rPr>
              <w:t xml:space="preserve">besvarelser </w:t>
            </w:r>
          </w:p>
          <w:p w:rsidR="00AA373B" w:rsidRDefault="00AA373B" w:rsidP="00AA373B">
            <w:pPr>
              <w:pStyle w:val="Dokumentinfo"/>
              <w:rPr>
                <w:b w:val="0"/>
              </w:rPr>
            </w:pPr>
          </w:p>
          <w:p w:rsidR="00AA373B" w:rsidRDefault="00AA373B" w:rsidP="00AA373B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Georgia"/>
                <w:color w:val="000000"/>
                <w:sz w:val="23"/>
                <w:szCs w:val="23"/>
              </w:rPr>
            </w:pPr>
          </w:p>
          <w:p w:rsidR="00AA373B" w:rsidRDefault="00AA373B" w:rsidP="00AA373B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Georgia"/>
                <w:color w:val="000000"/>
                <w:sz w:val="23"/>
                <w:szCs w:val="23"/>
              </w:rPr>
            </w:pPr>
            <w:r w:rsidRPr="00342C73">
              <w:rPr>
                <w:rFonts w:eastAsia="Calibri" w:cs="Georgia"/>
                <w:color w:val="000000"/>
                <w:sz w:val="23"/>
                <w:szCs w:val="23"/>
              </w:rPr>
              <w:t xml:space="preserve">Gældende for </w:t>
            </w:r>
          </w:p>
          <w:p w:rsidR="00AA373B" w:rsidRPr="00342C73" w:rsidRDefault="00AA373B" w:rsidP="00AA373B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Georgia"/>
                <w:color w:val="000000"/>
                <w:sz w:val="23"/>
                <w:szCs w:val="23"/>
              </w:rPr>
            </w:pPr>
          </w:p>
          <w:p w:rsidR="00AA373B" w:rsidRPr="00342C73" w:rsidRDefault="00AA373B" w:rsidP="00AA373B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Georgia"/>
                <w:color w:val="000000"/>
                <w:sz w:val="23"/>
                <w:szCs w:val="23"/>
              </w:rPr>
            </w:pPr>
            <w:r w:rsidRPr="00342C73">
              <w:rPr>
                <w:rFonts w:eastAsia="Calibri" w:cs="Georgia"/>
                <w:color w:val="000000"/>
                <w:sz w:val="23"/>
                <w:szCs w:val="23"/>
              </w:rPr>
              <w:t>Bachelor- og Kandidatuddannelsen i Folkesundhed</w:t>
            </w:r>
            <w:r w:rsidR="008C6D0A">
              <w:rPr>
                <w:rFonts w:eastAsia="Calibri" w:cs="Georgia"/>
                <w:color w:val="000000"/>
                <w:sz w:val="23"/>
                <w:szCs w:val="23"/>
              </w:rPr>
              <w:t>svidenskab</w:t>
            </w:r>
          </w:p>
          <w:p w:rsidR="009B0DF6" w:rsidRPr="00AA373B" w:rsidRDefault="009B0DF6" w:rsidP="002572B5"/>
        </w:tc>
      </w:tr>
      <w:tr w:rsidR="009B0DF6" w:rsidRPr="00AA373B" w:rsidTr="00612979">
        <w:trPr>
          <w:trHeight w:hRule="exact" w:val="737"/>
        </w:trPr>
        <w:tc>
          <w:tcPr>
            <w:tcW w:w="7937" w:type="dxa"/>
          </w:tcPr>
          <w:p w:rsidR="009B0DF6" w:rsidRPr="00AA373B" w:rsidRDefault="009B0DF6" w:rsidP="00612979">
            <w:pPr>
              <w:pStyle w:val="Dokumentheading"/>
            </w:pPr>
          </w:p>
        </w:tc>
      </w:tr>
    </w:tbl>
    <w:p w:rsidR="00AA373B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b/>
          <w:color w:val="000000"/>
          <w:sz w:val="23"/>
          <w:szCs w:val="23"/>
        </w:rPr>
      </w:pPr>
    </w:p>
    <w:p w:rsidR="003B79C5" w:rsidRDefault="003B79C5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b/>
          <w:color w:val="000000"/>
          <w:sz w:val="23"/>
          <w:szCs w:val="23"/>
        </w:rPr>
      </w:pPr>
    </w:p>
    <w:p w:rsidR="003B79C5" w:rsidRDefault="003B79C5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b/>
          <w:color w:val="000000"/>
          <w:sz w:val="23"/>
          <w:szCs w:val="23"/>
        </w:rPr>
      </w:pPr>
    </w:p>
    <w:p w:rsidR="00AA373B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b/>
          <w:color w:val="000000"/>
          <w:sz w:val="23"/>
          <w:szCs w:val="23"/>
        </w:rPr>
      </w:pPr>
    </w:p>
    <w:p w:rsidR="00AA373B" w:rsidRPr="000D4E15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 w:rsidRPr="000B6F77">
        <w:rPr>
          <w:rFonts w:eastAsia="Calibri" w:cs="Georgia"/>
          <w:b/>
          <w:color w:val="000000"/>
          <w:sz w:val="23"/>
          <w:szCs w:val="23"/>
        </w:rPr>
        <w:t xml:space="preserve">Krav til oplysninger på </w:t>
      </w:r>
      <w:r w:rsidR="00062795">
        <w:rPr>
          <w:rFonts w:eastAsia="Calibri" w:cs="Georgia"/>
          <w:b/>
          <w:color w:val="000000"/>
          <w:sz w:val="23"/>
          <w:szCs w:val="23"/>
        </w:rPr>
        <w:t>opgave</w:t>
      </w:r>
      <w:r>
        <w:rPr>
          <w:rFonts w:eastAsia="Calibri" w:cs="Georgia"/>
          <w:b/>
          <w:color w:val="000000"/>
          <w:sz w:val="23"/>
          <w:szCs w:val="23"/>
        </w:rPr>
        <w:t>besvarelsens</w:t>
      </w:r>
      <w:r w:rsidRPr="000B6F77">
        <w:rPr>
          <w:rFonts w:eastAsia="Calibri" w:cs="Georgia"/>
          <w:b/>
          <w:color w:val="000000"/>
          <w:sz w:val="23"/>
          <w:szCs w:val="23"/>
        </w:rPr>
        <w:t xml:space="preserve"> forside</w:t>
      </w:r>
    </w:p>
    <w:p w:rsidR="00AA373B" w:rsidRPr="00342C73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>
        <w:rPr>
          <w:rFonts w:eastAsia="Calibri" w:cs="Georgia"/>
          <w:color w:val="000000"/>
          <w:sz w:val="23"/>
          <w:szCs w:val="23"/>
        </w:rPr>
        <w:t xml:space="preserve">Vær venligst opmærksom på at </w:t>
      </w:r>
      <w:hyperlink r:id="rId7" w:history="1">
        <w:r w:rsidRPr="00953DED">
          <w:rPr>
            <w:rStyle w:val="Hyperlink"/>
            <w:rFonts w:eastAsia="Calibri" w:cs="Georgia"/>
            <w:sz w:val="23"/>
            <w:szCs w:val="23"/>
          </w:rPr>
          <w:t>Digital Eksamen</w:t>
        </w:r>
      </w:hyperlink>
      <w:r>
        <w:rPr>
          <w:rFonts w:eastAsia="Calibri" w:cs="Georgia"/>
          <w:color w:val="000000"/>
          <w:sz w:val="23"/>
          <w:szCs w:val="23"/>
        </w:rPr>
        <w:t xml:space="preserve"> automatisk danner en forside, men derudover er det et krav fra din uddannelse</w:t>
      </w:r>
      <w:r w:rsidR="002572B5">
        <w:rPr>
          <w:rFonts w:eastAsia="Calibri" w:cs="Georgia"/>
          <w:color w:val="000000"/>
          <w:sz w:val="23"/>
          <w:szCs w:val="23"/>
        </w:rPr>
        <w:t>,</w:t>
      </w:r>
      <w:r>
        <w:rPr>
          <w:rFonts w:eastAsia="Calibri" w:cs="Georgia"/>
          <w:color w:val="000000"/>
          <w:sz w:val="23"/>
          <w:szCs w:val="23"/>
        </w:rPr>
        <w:t xml:space="preserve"> at du selv udarbejder en forside til din </w:t>
      </w:r>
      <w:r w:rsidR="0015508A">
        <w:rPr>
          <w:rFonts w:eastAsia="Calibri" w:cs="Georgia"/>
          <w:color w:val="000000"/>
          <w:sz w:val="23"/>
          <w:szCs w:val="23"/>
        </w:rPr>
        <w:t>opgave</w:t>
      </w:r>
      <w:r>
        <w:rPr>
          <w:rFonts w:eastAsia="Calibri" w:cs="Georgia"/>
          <w:color w:val="000000"/>
          <w:sz w:val="23"/>
          <w:szCs w:val="23"/>
        </w:rPr>
        <w:t>besvarelse.</w:t>
      </w:r>
    </w:p>
    <w:p w:rsidR="00AA373B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</w:p>
    <w:p w:rsidR="00AA373B" w:rsidRPr="0015508A" w:rsidRDefault="0015508A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i/>
          <w:color w:val="000000"/>
          <w:sz w:val="23"/>
          <w:szCs w:val="23"/>
        </w:rPr>
      </w:pPr>
      <w:r w:rsidRPr="0015508A">
        <w:rPr>
          <w:rFonts w:eastAsia="Calibri" w:cs="Georgia"/>
          <w:i/>
          <w:color w:val="000000"/>
          <w:sz w:val="23"/>
          <w:szCs w:val="23"/>
        </w:rPr>
        <w:t xml:space="preserve">Den </w:t>
      </w:r>
      <w:r w:rsidR="00AA373B" w:rsidRPr="0015508A">
        <w:rPr>
          <w:rFonts w:eastAsia="Calibri" w:cs="Georgia"/>
          <w:i/>
          <w:color w:val="000000"/>
          <w:sz w:val="23"/>
          <w:szCs w:val="23"/>
        </w:rPr>
        <w:t xml:space="preserve">forside </w:t>
      </w:r>
      <w:r w:rsidRPr="0015508A">
        <w:rPr>
          <w:rFonts w:eastAsia="Calibri" w:cs="Georgia"/>
          <w:i/>
          <w:color w:val="000000"/>
          <w:sz w:val="23"/>
          <w:szCs w:val="23"/>
        </w:rPr>
        <w:t>som du selv skal udarbejde</w:t>
      </w:r>
      <w:r>
        <w:rPr>
          <w:rFonts w:eastAsia="Calibri" w:cs="Georgia"/>
          <w:i/>
          <w:color w:val="000000"/>
          <w:sz w:val="23"/>
          <w:szCs w:val="23"/>
        </w:rPr>
        <w:t>,</w:t>
      </w:r>
      <w:r w:rsidRPr="0015508A">
        <w:rPr>
          <w:rFonts w:eastAsia="Calibri" w:cs="Georgia"/>
          <w:i/>
          <w:color w:val="000000"/>
          <w:sz w:val="23"/>
          <w:szCs w:val="23"/>
        </w:rPr>
        <w:t xml:space="preserve"> </w:t>
      </w:r>
      <w:r w:rsidR="00AA373B" w:rsidRPr="0015508A">
        <w:rPr>
          <w:rFonts w:eastAsia="Calibri" w:cs="Georgia"/>
          <w:i/>
          <w:color w:val="000000"/>
          <w:sz w:val="23"/>
          <w:szCs w:val="23"/>
        </w:rPr>
        <w:t>skal indeholde:</w:t>
      </w:r>
      <w:r>
        <w:rPr>
          <w:rFonts w:eastAsia="Calibri" w:cs="Georgia"/>
          <w:i/>
          <w:color w:val="000000"/>
          <w:sz w:val="23"/>
          <w:szCs w:val="23"/>
        </w:rPr>
        <w:br/>
      </w:r>
    </w:p>
    <w:p w:rsidR="00AA373B" w:rsidRPr="000D4E15" w:rsidRDefault="00B77045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>
        <w:rPr>
          <w:rFonts w:eastAsia="Calibri" w:cs="Georgia"/>
          <w:color w:val="000000"/>
          <w:sz w:val="23"/>
          <w:szCs w:val="23"/>
        </w:rPr>
        <w:t xml:space="preserve">1) </w:t>
      </w:r>
      <w:r w:rsidR="00AA373B" w:rsidRPr="000D4E15">
        <w:rPr>
          <w:rFonts w:eastAsia="Calibri" w:cs="Georgia"/>
          <w:color w:val="000000"/>
          <w:sz w:val="23"/>
          <w:szCs w:val="23"/>
        </w:rPr>
        <w:t>kursus</w:t>
      </w:r>
      <w:r w:rsidR="00AA373B">
        <w:rPr>
          <w:rFonts w:eastAsia="Calibri" w:cs="Georgia"/>
          <w:color w:val="000000"/>
          <w:sz w:val="23"/>
          <w:szCs w:val="23"/>
        </w:rPr>
        <w:t>/modul</w:t>
      </w:r>
      <w:r w:rsidR="00AA373B" w:rsidRPr="000D4E15">
        <w:rPr>
          <w:rFonts w:eastAsia="Calibri" w:cs="Georgia"/>
          <w:color w:val="000000"/>
          <w:sz w:val="23"/>
          <w:szCs w:val="23"/>
        </w:rPr>
        <w:t>betegnelse</w:t>
      </w:r>
    </w:p>
    <w:p w:rsidR="00AA373B" w:rsidRPr="000D4E15" w:rsidRDefault="008C73B7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>
        <w:rPr>
          <w:rFonts w:eastAsia="Calibri" w:cs="Georgia"/>
          <w:color w:val="000000"/>
          <w:sz w:val="23"/>
          <w:szCs w:val="23"/>
        </w:rPr>
        <w:t>2</w:t>
      </w:r>
      <w:r w:rsidR="00F71982">
        <w:rPr>
          <w:rFonts w:eastAsia="Calibri" w:cs="Georgia"/>
          <w:color w:val="000000"/>
          <w:sz w:val="23"/>
          <w:szCs w:val="23"/>
        </w:rPr>
        <w:t>) studienummer</w:t>
      </w:r>
      <w:r w:rsidR="00A614F5">
        <w:rPr>
          <w:rFonts w:eastAsia="Calibri" w:cs="Georgia"/>
          <w:color w:val="000000"/>
          <w:sz w:val="23"/>
          <w:szCs w:val="23"/>
        </w:rPr>
        <w:t xml:space="preserve"> </w:t>
      </w:r>
      <w:r w:rsidR="00AE69BA">
        <w:rPr>
          <w:rFonts w:eastAsia="Calibri" w:cs="Georgia"/>
          <w:color w:val="000000"/>
          <w:sz w:val="23"/>
          <w:szCs w:val="23"/>
        </w:rPr>
        <w:t xml:space="preserve">(eller </w:t>
      </w:r>
      <w:hyperlink r:id="rId8" w:history="1">
        <w:r w:rsidR="00AE69BA" w:rsidRPr="00DE1B10">
          <w:rPr>
            <w:rStyle w:val="Hyperlink"/>
            <w:rFonts w:eastAsia="Calibri" w:cs="Georgia"/>
            <w:sz w:val="23"/>
            <w:szCs w:val="23"/>
          </w:rPr>
          <w:t>eksamensnummer</w:t>
        </w:r>
      </w:hyperlink>
      <w:r w:rsidR="00AE69BA" w:rsidRPr="00DE1B10">
        <w:rPr>
          <w:rFonts w:eastAsia="Calibri" w:cs="Georgia"/>
          <w:color w:val="000000"/>
          <w:sz w:val="23"/>
          <w:szCs w:val="23"/>
        </w:rPr>
        <w:t>, hvis eksamen er med eksamensnummer)</w:t>
      </w:r>
    </w:p>
    <w:p w:rsidR="00AA373B" w:rsidRDefault="008C73B7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 w:rsidRPr="008C73B7">
        <w:rPr>
          <w:rFonts w:eastAsia="Calibri" w:cs="Georgia"/>
          <w:color w:val="000000"/>
          <w:sz w:val="23"/>
          <w:szCs w:val="23"/>
        </w:rPr>
        <w:t>3</w:t>
      </w:r>
      <w:r w:rsidR="00AA373B" w:rsidRPr="008C73B7">
        <w:rPr>
          <w:rFonts w:eastAsia="Calibri" w:cs="Georgia"/>
          <w:color w:val="000000"/>
          <w:sz w:val="23"/>
          <w:szCs w:val="23"/>
        </w:rPr>
        <w:t>) opgavens omfang angivet i antal anslag</w:t>
      </w:r>
      <w:r>
        <w:rPr>
          <w:rFonts w:eastAsia="Calibri" w:cs="Georgia"/>
          <w:color w:val="000000"/>
          <w:sz w:val="23"/>
          <w:szCs w:val="23"/>
        </w:rPr>
        <w:t xml:space="preserve"> (</w:t>
      </w:r>
      <w:r w:rsidR="0061732E">
        <w:rPr>
          <w:rFonts w:eastAsia="Calibri" w:cs="Georgia"/>
          <w:color w:val="000000"/>
          <w:sz w:val="23"/>
          <w:szCs w:val="23"/>
        </w:rPr>
        <w:t xml:space="preserve">gælder dog ikke </w:t>
      </w:r>
      <w:r>
        <w:rPr>
          <w:rFonts w:eastAsia="Calibri" w:cs="Georgia"/>
          <w:color w:val="000000"/>
          <w:sz w:val="23"/>
          <w:szCs w:val="23"/>
        </w:rPr>
        <w:t>stedprøver)</w:t>
      </w:r>
    </w:p>
    <w:p w:rsidR="00B72752" w:rsidRPr="000D4E15" w:rsidRDefault="008C73B7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>
        <w:rPr>
          <w:rFonts w:eastAsia="Calibri" w:cs="Georgia"/>
          <w:color w:val="000000"/>
          <w:sz w:val="23"/>
          <w:szCs w:val="23"/>
        </w:rPr>
        <w:t>4</w:t>
      </w:r>
      <w:r w:rsidR="00B72752">
        <w:rPr>
          <w:rFonts w:eastAsia="Calibri" w:cs="Georgia"/>
          <w:color w:val="000000"/>
          <w:sz w:val="23"/>
          <w:szCs w:val="23"/>
        </w:rPr>
        <w:t xml:space="preserve">) </w:t>
      </w:r>
      <w:r w:rsidR="0061732E">
        <w:rPr>
          <w:rFonts w:eastAsia="Calibri" w:cs="Georgia"/>
          <w:color w:val="000000"/>
          <w:sz w:val="23"/>
          <w:szCs w:val="23"/>
        </w:rPr>
        <w:t xml:space="preserve">for specialer: </w:t>
      </w:r>
      <w:r w:rsidR="00B72752">
        <w:rPr>
          <w:rFonts w:eastAsia="Calibri" w:cs="Georgia"/>
          <w:color w:val="000000"/>
          <w:sz w:val="23"/>
          <w:szCs w:val="23"/>
        </w:rPr>
        <w:t>oplysning om opgaven</w:t>
      </w:r>
      <w:r w:rsidR="005F08E4">
        <w:rPr>
          <w:rFonts w:eastAsia="Calibri" w:cs="Georgia"/>
          <w:color w:val="000000"/>
          <w:sz w:val="23"/>
          <w:szCs w:val="23"/>
        </w:rPr>
        <w:t xml:space="preserve"> må udlånes via</w:t>
      </w:r>
      <w:hyperlink r:id="rId9" w:history="1">
        <w:r w:rsidR="00131804">
          <w:rPr>
            <w:rStyle w:val="Hyperlink"/>
            <w:rFonts w:eastAsia="Calibri" w:cs="Georgia"/>
            <w:sz w:val="23"/>
            <w:szCs w:val="23"/>
          </w:rPr>
          <w:t xml:space="preserve"> </w:t>
        </w:r>
        <w:r w:rsidR="00886153">
          <w:rPr>
            <w:rStyle w:val="Hyperlink"/>
            <w:rFonts w:eastAsia="Calibri" w:cs="Georgia"/>
            <w:sz w:val="23"/>
            <w:szCs w:val="23"/>
          </w:rPr>
          <w:t xml:space="preserve">opgavebank </w:t>
        </w:r>
      </w:hyperlink>
      <w:r w:rsidR="00B72752">
        <w:rPr>
          <w:rFonts w:eastAsia="Calibri" w:cs="Georgia"/>
          <w:color w:val="000000"/>
          <w:sz w:val="23"/>
          <w:szCs w:val="23"/>
        </w:rPr>
        <w:t>eller ej</w:t>
      </w:r>
    </w:p>
    <w:p w:rsidR="00AE69BA" w:rsidRDefault="00AE69BA" w:rsidP="00AE69BA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</w:p>
    <w:p w:rsidR="00AE69BA" w:rsidRDefault="00AE69BA" w:rsidP="00AE69BA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 w:rsidRPr="00DE1B10">
        <w:rPr>
          <w:rFonts w:eastAsia="Calibri" w:cs="Georgia"/>
          <w:color w:val="000000"/>
          <w:sz w:val="23"/>
          <w:szCs w:val="23"/>
        </w:rPr>
        <w:t xml:space="preserve">På studieportalen finder du information om hvilke eksamenstyper, der afleveres med </w:t>
      </w:r>
      <w:hyperlink r:id="rId10" w:history="1">
        <w:r w:rsidRPr="00DE1B10">
          <w:rPr>
            <w:rStyle w:val="Hyperlink"/>
            <w:rFonts w:eastAsia="Calibri" w:cs="Georgia"/>
            <w:sz w:val="23"/>
            <w:szCs w:val="23"/>
          </w:rPr>
          <w:t>eksamensnummer</w:t>
        </w:r>
      </w:hyperlink>
      <w:r w:rsidRPr="00DE1B10">
        <w:rPr>
          <w:rFonts w:eastAsia="Calibri" w:cs="Georgia"/>
          <w:color w:val="000000"/>
          <w:sz w:val="23"/>
          <w:szCs w:val="23"/>
        </w:rPr>
        <w:t>.</w:t>
      </w:r>
      <w:r>
        <w:rPr>
          <w:rFonts w:eastAsia="Calibri" w:cs="Georgia"/>
          <w:color w:val="000000"/>
          <w:sz w:val="23"/>
          <w:szCs w:val="23"/>
        </w:rPr>
        <w:t xml:space="preserve"> </w:t>
      </w:r>
    </w:p>
    <w:p w:rsidR="00AE69BA" w:rsidRDefault="00AE69BA" w:rsidP="00AE69BA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>
        <w:rPr>
          <w:rFonts w:eastAsia="Calibri" w:cs="Georgia"/>
          <w:color w:val="000000"/>
          <w:sz w:val="23"/>
          <w:szCs w:val="23"/>
        </w:rPr>
        <w:t xml:space="preserve">Hvis besvarelsen afleveres i </w:t>
      </w:r>
      <w:r w:rsidRPr="000D4E15">
        <w:rPr>
          <w:rFonts w:eastAsia="Calibri" w:cs="Georgia"/>
          <w:color w:val="000000"/>
          <w:sz w:val="23"/>
          <w:szCs w:val="23"/>
        </w:rPr>
        <w:t xml:space="preserve">grupper skal </w:t>
      </w:r>
      <w:r>
        <w:rPr>
          <w:rFonts w:eastAsia="Calibri" w:cs="Georgia"/>
          <w:color w:val="000000"/>
          <w:sz w:val="23"/>
          <w:szCs w:val="23"/>
        </w:rPr>
        <w:t>gruppens medlemmer</w:t>
      </w:r>
      <w:r w:rsidRPr="000D4E15">
        <w:rPr>
          <w:rFonts w:eastAsia="Calibri" w:cs="Georgia"/>
          <w:color w:val="000000"/>
          <w:sz w:val="23"/>
          <w:szCs w:val="23"/>
        </w:rPr>
        <w:t xml:space="preserve"> </w:t>
      </w:r>
      <w:r>
        <w:rPr>
          <w:rFonts w:eastAsia="Calibri" w:cs="Georgia"/>
          <w:color w:val="000000"/>
          <w:sz w:val="23"/>
          <w:szCs w:val="23"/>
        </w:rPr>
        <w:t xml:space="preserve">fremgå </w:t>
      </w:r>
      <w:r w:rsidRPr="000D4E15">
        <w:rPr>
          <w:rFonts w:eastAsia="Calibri" w:cs="Georgia"/>
          <w:color w:val="000000"/>
          <w:sz w:val="23"/>
          <w:szCs w:val="23"/>
        </w:rPr>
        <w:t xml:space="preserve">af </w:t>
      </w:r>
      <w:r>
        <w:rPr>
          <w:rFonts w:eastAsia="Calibri" w:cs="Georgia"/>
          <w:color w:val="000000"/>
          <w:sz w:val="23"/>
          <w:szCs w:val="23"/>
        </w:rPr>
        <w:t>for</w:t>
      </w:r>
      <w:r w:rsidRPr="000D4E15">
        <w:rPr>
          <w:rFonts w:eastAsia="Calibri" w:cs="Georgia"/>
          <w:color w:val="000000"/>
          <w:sz w:val="23"/>
          <w:szCs w:val="23"/>
        </w:rPr>
        <w:t>siden</w:t>
      </w:r>
      <w:r>
        <w:rPr>
          <w:rFonts w:eastAsia="Calibri" w:cs="Georgia"/>
          <w:color w:val="000000"/>
          <w:sz w:val="23"/>
          <w:szCs w:val="23"/>
        </w:rPr>
        <w:t>.</w:t>
      </w:r>
    </w:p>
    <w:p w:rsidR="00AA373B" w:rsidRPr="000D4E15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</w:p>
    <w:p w:rsidR="00AA373B" w:rsidRPr="000D4E15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b/>
          <w:color w:val="000000"/>
          <w:sz w:val="23"/>
          <w:szCs w:val="23"/>
        </w:rPr>
      </w:pPr>
      <w:r w:rsidRPr="000D4E15">
        <w:rPr>
          <w:rFonts w:eastAsia="Calibri" w:cs="Georgia"/>
          <w:b/>
          <w:color w:val="000000"/>
          <w:sz w:val="23"/>
          <w:szCs w:val="23"/>
        </w:rPr>
        <w:t>Formatering</w:t>
      </w:r>
    </w:p>
    <w:p w:rsidR="00AA373B" w:rsidRPr="000D4E15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>
        <w:rPr>
          <w:rFonts w:eastAsia="Calibri" w:cs="Georgia"/>
          <w:color w:val="000000"/>
          <w:sz w:val="23"/>
          <w:szCs w:val="23"/>
        </w:rPr>
        <w:t>Besvarelsen</w:t>
      </w:r>
      <w:r w:rsidRPr="000D4E15">
        <w:rPr>
          <w:rFonts w:eastAsia="Calibri" w:cs="Georgia"/>
          <w:color w:val="000000"/>
          <w:sz w:val="23"/>
          <w:szCs w:val="23"/>
        </w:rPr>
        <w:t xml:space="preserve"> skal skrives med Times New Roman 12 pkt. og linjeafstand 1½. </w:t>
      </w:r>
      <w:r>
        <w:rPr>
          <w:rFonts w:eastAsia="Calibri" w:cs="Georgia"/>
          <w:color w:val="000000"/>
          <w:sz w:val="23"/>
          <w:szCs w:val="23"/>
        </w:rPr>
        <w:t>S</w:t>
      </w:r>
      <w:r w:rsidRPr="000D4E15">
        <w:rPr>
          <w:rFonts w:eastAsia="Calibri" w:cs="Georgia"/>
          <w:color w:val="000000"/>
          <w:sz w:val="23"/>
          <w:szCs w:val="23"/>
        </w:rPr>
        <w:t>tudienummer</w:t>
      </w:r>
      <w:r>
        <w:rPr>
          <w:rFonts w:eastAsia="Calibri" w:cs="Georgia"/>
          <w:color w:val="000000"/>
          <w:sz w:val="23"/>
          <w:szCs w:val="23"/>
        </w:rPr>
        <w:t xml:space="preserve"> </w:t>
      </w:r>
      <w:r w:rsidRPr="00DE1B10">
        <w:rPr>
          <w:rFonts w:eastAsia="Calibri" w:cs="Georgia"/>
          <w:color w:val="000000"/>
          <w:sz w:val="23"/>
          <w:szCs w:val="23"/>
        </w:rPr>
        <w:t xml:space="preserve">(eller </w:t>
      </w:r>
      <w:hyperlink r:id="rId11" w:history="1">
        <w:r w:rsidR="00AE69BA" w:rsidRPr="00DE1B10">
          <w:rPr>
            <w:rStyle w:val="Hyperlink"/>
          </w:rPr>
          <w:t>eksamensnummer</w:t>
        </w:r>
      </w:hyperlink>
      <w:r w:rsidR="00AE69BA" w:rsidRPr="00DE1B10">
        <w:t xml:space="preserve">, </w:t>
      </w:r>
      <w:r w:rsidR="00AE69BA" w:rsidRPr="00DE1B10">
        <w:rPr>
          <w:rFonts w:eastAsia="Calibri" w:cs="Georgia"/>
          <w:color w:val="000000"/>
          <w:sz w:val="23"/>
          <w:szCs w:val="23"/>
        </w:rPr>
        <w:t>hvis eksamen er med eksamensnummer</w:t>
      </w:r>
      <w:r w:rsidRPr="00DE1B10">
        <w:rPr>
          <w:rFonts w:eastAsia="Calibri" w:cs="Georgia"/>
          <w:color w:val="000000"/>
          <w:sz w:val="23"/>
          <w:szCs w:val="23"/>
        </w:rPr>
        <w:t>)</w:t>
      </w:r>
      <w:r>
        <w:rPr>
          <w:rFonts w:eastAsia="Calibri" w:cs="Georgia"/>
          <w:color w:val="000000"/>
          <w:sz w:val="23"/>
          <w:szCs w:val="23"/>
        </w:rPr>
        <w:t xml:space="preserve"> </w:t>
      </w:r>
      <w:r w:rsidRPr="000D4E15">
        <w:rPr>
          <w:rFonts w:eastAsia="Calibri" w:cs="Georgia"/>
          <w:color w:val="000000"/>
          <w:sz w:val="23"/>
          <w:szCs w:val="23"/>
        </w:rPr>
        <w:t xml:space="preserve">skal stå </w:t>
      </w:r>
      <w:r>
        <w:rPr>
          <w:rFonts w:eastAsia="Calibri" w:cs="Georgia"/>
          <w:color w:val="000000"/>
          <w:sz w:val="23"/>
          <w:szCs w:val="23"/>
        </w:rPr>
        <w:t xml:space="preserve">som sidehoved </w:t>
      </w:r>
      <w:r w:rsidRPr="000D4E15">
        <w:rPr>
          <w:rFonts w:eastAsia="Calibri" w:cs="Georgia"/>
          <w:color w:val="000000"/>
          <w:sz w:val="23"/>
          <w:szCs w:val="23"/>
        </w:rPr>
        <w:t>på alle sider</w:t>
      </w:r>
      <w:r>
        <w:rPr>
          <w:rFonts w:eastAsia="Calibri" w:cs="Georgia"/>
          <w:color w:val="000000"/>
          <w:sz w:val="23"/>
          <w:szCs w:val="23"/>
        </w:rPr>
        <w:t>. S</w:t>
      </w:r>
      <w:r w:rsidRPr="000D4E15">
        <w:rPr>
          <w:rFonts w:eastAsia="Calibri" w:cs="Georgia"/>
          <w:color w:val="000000"/>
          <w:sz w:val="23"/>
          <w:szCs w:val="23"/>
        </w:rPr>
        <w:t xml:space="preserve">kriv sidetal og samlet antal sider </w:t>
      </w:r>
      <w:r>
        <w:rPr>
          <w:rFonts w:eastAsia="Calibri" w:cs="Georgia"/>
          <w:color w:val="000000"/>
          <w:sz w:val="23"/>
          <w:szCs w:val="23"/>
        </w:rPr>
        <w:t xml:space="preserve">som sidefod </w:t>
      </w:r>
      <w:r w:rsidRPr="000D4E15">
        <w:rPr>
          <w:rFonts w:eastAsia="Calibri" w:cs="Georgia"/>
          <w:color w:val="000000"/>
          <w:sz w:val="23"/>
          <w:szCs w:val="23"/>
        </w:rPr>
        <w:t>på alle sider (eks.: 1 af 15, 2 af 15 etc.)</w:t>
      </w:r>
    </w:p>
    <w:p w:rsidR="00AA373B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</w:p>
    <w:p w:rsidR="003B79C5" w:rsidRDefault="003B79C5">
      <w:pPr>
        <w:rPr>
          <w:rFonts w:eastAsia="Calibri" w:cs="Georgia"/>
          <w:b/>
          <w:color w:val="000000"/>
          <w:sz w:val="23"/>
          <w:szCs w:val="23"/>
        </w:rPr>
      </w:pPr>
      <w:r>
        <w:rPr>
          <w:rFonts w:eastAsia="Calibri" w:cs="Georgia"/>
          <w:b/>
          <w:color w:val="000000"/>
          <w:sz w:val="23"/>
          <w:szCs w:val="23"/>
        </w:rPr>
        <w:br w:type="page"/>
      </w:r>
    </w:p>
    <w:p w:rsidR="003B79C5" w:rsidRDefault="003B79C5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b/>
          <w:color w:val="000000"/>
          <w:sz w:val="23"/>
          <w:szCs w:val="23"/>
        </w:rPr>
      </w:pPr>
    </w:p>
    <w:p w:rsidR="003B79C5" w:rsidRDefault="003B79C5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b/>
          <w:color w:val="000000"/>
          <w:sz w:val="23"/>
          <w:szCs w:val="23"/>
        </w:rPr>
      </w:pPr>
    </w:p>
    <w:p w:rsidR="00AA373B" w:rsidRPr="00062795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b/>
          <w:color w:val="000000"/>
          <w:sz w:val="23"/>
          <w:szCs w:val="23"/>
        </w:rPr>
      </w:pPr>
      <w:r w:rsidRPr="00062795">
        <w:rPr>
          <w:rFonts w:eastAsia="Calibri" w:cs="Georgia"/>
          <w:b/>
          <w:color w:val="000000"/>
          <w:sz w:val="23"/>
          <w:szCs w:val="23"/>
        </w:rPr>
        <w:t>Omfang</w:t>
      </w:r>
      <w:r w:rsidR="00E735CE">
        <w:rPr>
          <w:rFonts w:eastAsia="Calibri" w:cs="Georgia"/>
          <w:b/>
          <w:color w:val="000000"/>
          <w:sz w:val="23"/>
          <w:szCs w:val="23"/>
        </w:rPr>
        <w:t xml:space="preserve"> og anslag</w:t>
      </w:r>
    </w:p>
    <w:p w:rsidR="00921AFB" w:rsidRDefault="000173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>
        <w:rPr>
          <w:rFonts w:eastAsia="Calibri" w:cs="Georgia"/>
          <w:color w:val="000000"/>
          <w:sz w:val="23"/>
          <w:szCs w:val="23"/>
        </w:rPr>
        <w:t xml:space="preserve">Omfangsbestemmelserne fremgår af beskrivelsen af det enkelte kursus i studieordningen. </w:t>
      </w:r>
    </w:p>
    <w:p w:rsidR="00921AFB" w:rsidRDefault="00921AF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>
        <w:rPr>
          <w:rFonts w:eastAsia="Calibri" w:cs="Georgia"/>
          <w:color w:val="000000"/>
          <w:sz w:val="23"/>
          <w:szCs w:val="23"/>
        </w:rPr>
        <w:t xml:space="preserve">I din studieordning finder du oplysninger om beregningen af en normalside. </w:t>
      </w:r>
    </w:p>
    <w:p w:rsidR="003B79C5" w:rsidRDefault="003B79C5">
      <w:pPr>
        <w:rPr>
          <w:rFonts w:eastAsia="Calibri" w:cs="Georgia"/>
          <w:b/>
          <w:color w:val="000000"/>
          <w:sz w:val="23"/>
          <w:szCs w:val="23"/>
        </w:rPr>
      </w:pPr>
    </w:p>
    <w:p w:rsidR="0015508A" w:rsidRPr="00DE1B10" w:rsidRDefault="0015508A" w:rsidP="0015508A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 w:rsidRPr="00DE1B10">
        <w:rPr>
          <w:rFonts w:eastAsia="Calibri" w:cs="Georgia"/>
          <w:color w:val="000000"/>
          <w:sz w:val="23"/>
          <w:szCs w:val="23"/>
        </w:rPr>
        <w:t xml:space="preserve">Med mindre der står andet i din studieordning, skal </w:t>
      </w:r>
      <w:r w:rsidR="00055BFA">
        <w:rPr>
          <w:rFonts w:eastAsia="Calibri" w:cs="Georgia"/>
          <w:color w:val="000000"/>
          <w:sz w:val="23"/>
          <w:szCs w:val="23"/>
        </w:rPr>
        <w:t xml:space="preserve">forside og </w:t>
      </w:r>
      <w:r w:rsidR="005A1127" w:rsidRPr="00DE1B10">
        <w:rPr>
          <w:rFonts w:eastAsia="Calibri" w:cs="Georgia"/>
          <w:color w:val="000000"/>
          <w:sz w:val="23"/>
          <w:szCs w:val="23"/>
        </w:rPr>
        <w:t>resumé</w:t>
      </w:r>
      <w:r w:rsidR="00963C8E" w:rsidRPr="00DE1B10">
        <w:rPr>
          <w:rFonts w:eastAsia="Calibri" w:cs="Georgia"/>
          <w:color w:val="000000"/>
          <w:sz w:val="23"/>
          <w:szCs w:val="23"/>
        </w:rPr>
        <w:t xml:space="preserve"> </w:t>
      </w:r>
      <w:r w:rsidRPr="00DE1B10">
        <w:rPr>
          <w:rFonts w:eastAsia="Calibri" w:cs="Georgia"/>
          <w:color w:val="000000"/>
          <w:sz w:val="23"/>
          <w:szCs w:val="23"/>
        </w:rPr>
        <w:t>ikke tælles med, når du tæller anslag (</w:t>
      </w:r>
      <w:r w:rsidR="00B77045" w:rsidRPr="00DE1B10">
        <w:rPr>
          <w:rFonts w:eastAsia="Calibri" w:cs="Georgia"/>
          <w:color w:val="000000"/>
          <w:sz w:val="23"/>
          <w:szCs w:val="23"/>
        </w:rPr>
        <w:t xml:space="preserve">dvs. </w:t>
      </w:r>
      <w:r w:rsidR="005A1127" w:rsidRPr="00DE1B10">
        <w:rPr>
          <w:rFonts w:eastAsia="Calibri" w:cs="Georgia"/>
          <w:color w:val="000000"/>
          <w:sz w:val="23"/>
          <w:szCs w:val="23"/>
        </w:rPr>
        <w:t>tegn inkl. mellemrum).</w:t>
      </w:r>
    </w:p>
    <w:p w:rsidR="0032762F" w:rsidRPr="00DE1B10" w:rsidRDefault="00246FE8" w:rsidP="0032762F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 w:rsidRPr="00DE1B10">
        <w:rPr>
          <w:rFonts w:eastAsia="Calibri" w:cs="Georgia"/>
          <w:color w:val="000000"/>
          <w:sz w:val="23"/>
          <w:szCs w:val="23"/>
        </w:rPr>
        <w:t xml:space="preserve">På </w:t>
      </w:r>
      <w:r w:rsidR="0032762F" w:rsidRPr="00DE1B10">
        <w:rPr>
          <w:rFonts w:eastAsia="Calibri" w:cs="Georgia"/>
          <w:color w:val="000000"/>
          <w:sz w:val="23"/>
          <w:szCs w:val="23"/>
        </w:rPr>
        <w:t>Bachelor- og Kandidatuddannelsen i Folkesundhedsvidenskab</w:t>
      </w:r>
    </w:p>
    <w:p w:rsidR="00AA373B" w:rsidRDefault="005A1127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 w:rsidRPr="00DE1B10">
        <w:rPr>
          <w:rFonts w:eastAsia="Calibri" w:cs="Georgia"/>
          <w:color w:val="000000"/>
          <w:sz w:val="23"/>
          <w:szCs w:val="23"/>
        </w:rPr>
        <w:t>tæller bilag</w:t>
      </w:r>
      <w:r w:rsidR="00246FE8" w:rsidRPr="00DE1B10">
        <w:rPr>
          <w:rFonts w:eastAsia="Calibri" w:cs="Georgia"/>
          <w:color w:val="000000"/>
          <w:sz w:val="23"/>
          <w:szCs w:val="23"/>
        </w:rPr>
        <w:t xml:space="preserve"> som hovedregel med. </w:t>
      </w:r>
      <w:r w:rsidR="00AA373B" w:rsidRPr="00DE1B10">
        <w:rPr>
          <w:rFonts w:eastAsia="Calibri" w:cs="Georgia"/>
          <w:color w:val="000000"/>
          <w:sz w:val="23"/>
          <w:szCs w:val="23"/>
        </w:rPr>
        <w:t>Det vil fremgå af studieordningen</w:t>
      </w:r>
      <w:r w:rsidR="002572B5" w:rsidRPr="00DE1B10">
        <w:rPr>
          <w:rFonts w:eastAsia="Calibri" w:cs="Georgia"/>
          <w:color w:val="000000"/>
          <w:sz w:val="23"/>
          <w:szCs w:val="23"/>
        </w:rPr>
        <w:t>,</w:t>
      </w:r>
      <w:r w:rsidR="00AA373B" w:rsidRPr="00DE1B10">
        <w:rPr>
          <w:rFonts w:eastAsia="Calibri" w:cs="Georgia"/>
          <w:color w:val="000000"/>
          <w:sz w:val="23"/>
          <w:szCs w:val="23"/>
        </w:rPr>
        <w:t xml:space="preserve"> om besvarelsen skal omfatte resumé og litteraturliste.</w:t>
      </w:r>
      <w:r w:rsidR="00AA373B">
        <w:rPr>
          <w:rFonts w:eastAsia="Calibri" w:cs="Georgia"/>
          <w:color w:val="000000"/>
          <w:sz w:val="23"/>
          <w:szCs w:val="23"/>
        </w:rPr>
        <w:t xml:space="preserve"> </w:t>
      </w:r>
    </w:p>
    <w:p w:rsidR="00AA373B" w:rsidRDefault="00AA373B" w:rsidP="00AA373B">
      <w:pPr>
        <w:autoSpaceDE w:val="0"/>
        <w:autoSpaceDN w:val="0"/>
        <w:adjustRightInd w:val="0"/>
        <w:spacing w:line="240" w:lineRule="auto"/>
        <w:ind w:left="360"/>
        <w:rPr>
          <w:rFonts w:eastAsia="Calibri" w:cs="Georgia"/>
          <w:color w:val="000000"/>
          <w:sz w:val="23"/>
          <w:szCs w:val="23"/>
        </w:rPr>
      </w:pPr>
    </w:p>
    <w:p w:rsidR="00AA373B" w:rsidRPr="008E56D8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 w:rsidRPr="008E56D8">
        <w:rPr>
          <w:rFonts w:eastAsia="Calibri" w:cs="Georgia"/>
          <w:color w:val="000000"/>
          <w:sz w:val="23"/>
          <w:szCs w:val="23"/>
        </w:rPr>
        <w:t>Som udgangspunkt indgår samtlige tegn</w:t>
      </w:r>
      <w:r>
        <w:rPr>
          <w:rFonts w:eastAsia="Calibri" w:cs="Georgia"/>
          <w:color w:val="000000"/>
          <w:sz w:val="23"/>
          <w:szCs w:val="23"/>
        </w:rPr>
        <w:t>,</w:t>
      </w:r>
      <w:r w:rsidRPr="008E56D8">
        <w:rPr>
          <w:rFonts w:eastAsia="Calibri" w:cs="Georgia"/>
          <w:color w:val="000000"/>
          <w:sz w:val="23"/>
          <w:szCs w:val="23"/>
        </w:rPr>
        <w:t xml:space="preserve"> også i figurer, grafer og tabeller. Hvis der er afvigelser herfra, vil dette fremgå i</w:t>
      </w:r>
      <w:r>
        <w:rPr>
          <w:rFonts w:eastAsia="Calibri" w:cs="Georgia"/>
          <w:color w:val="000000"/>
          <w:sz w:val="23"/>
          <w:szCs w:val="23"/>
        </w:rPr>
        <w:t xml:space="preserve"> studieordningen til hver enkel</w:t>
      </w:r>
      <w:r w:rsidRPr="008E56D8">
        <w:rPr>
          <w:rFonts w:eastAsia="Calibri" w:cs="Georgia"/>
          <w:color w:val="000000"/>
          <w:sz w:val="23"/>
          <w:szCs w:val="23"/>
        </w:rPr>
        <w:t xml:space="preserve"> prøveform.  </w:t>
      </w:r>
    </w:p>
    <w:p w:rsidR="00AA373B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</w:p>
    <w:p w:rsidR="00256160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b/>
          <w:i/>
          <w:color w:val="000000"/>
          <w:sz w:val="23"/>
          <w:szCs w:val="23"/>
        </w:rPr>
      </w:pPr>
      <w:r w:rsidRPr="008E56D8">
        <w:rPr>
          <w:rFonts w:eastAsia="Calibri" w:cs="Georgia"/>
          <w:i/>
          <w:color w:val="000000"/>
          <w:sz w:val="23"/>
          <w:szCs w:val="23"/>
        </w:rPr>
        <w:t xml:space="preserve">Vær opmærksom på at anslagene i fx tabeller, der indsættes i dokumentet som et billede, </w:t>
      </w:r>
      <w:r>
        <w:rPr>
          <w:rFonts w:eastAsia="Calibri" w:cs="Georgia"/>
          <w:i/>
          <w:color w:val="000000"/>
          <w:sz w:val="23"/>
          <w:szCs w:val="23"/>
        </w:rPr>
        <w:t>tæller med</w:t>
      </w:r>
      <w:r w:rsidRPr="008E56D8">
        <w:rPr>
          <w:rFonts w:eastAsia="Calibri" w:cs="Georgia"/>
          <w:i/>
          <w:color w:val="000000"/>
          <w:sz w:val="23"/>
          <w:szCs w:val="23"/>
        </w:rPr>
        <w:t xml:space="preserve"> i </w:t>
      </w:r>
      <w:r>
        <w:rPr>
          <w:rFonts w:eastAsia="Calibri" w:cs="Georgia"/>
          <w:i/>
          <w:color w:val="000000"/>
          <w:sz w:val="23"/>
          <w:szCs w:val="23"/>
        </w:rPr>
        <w:t>besvarelse</w:t>
      </w:r>
      <w:r w:rsidRPr="008E56D8">
        <w:rPr>
          <w:rFonts w:eastAsia="Calibri" w:cs="Georgia"/>
          <w:i/>
          <w:color w:val="000000"/>
          <w:sz w:val="23"/>
          <w:szCs w:val="23"/>
        </w:rPr>
        <w:t>ns samlede antal anslag</w:t>
      </w:r>
      <w:r w:rsidRPr="008E56D8">
        <w:rPr>
          <w:rFonts w:eastAsia="Calibri" w:cs="Georgia"/>
          <w:b/>
          <w:i/>
          <w:color w:val="000000"/>
          <w:sz w:val="23"/>
          <w:szCs w:val="23"/>
        </w:rPr>
        <w:t>.</w:t>
      </w:r>
    </w:p>
    <w:p w:rsidR="00256160" w:rsidRDefault="00256160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b/>
          <w:i/>
          <w:color w:val="000000"/>
          <w:sz w:val="23"/>
          <w:szCs w:val="23"/>
        </w:rPr>
      </w:pPr>
    </w:p>
    <w:p w:rsidR="00256160" w:rsidRPr="00256160" w:rsidRDefault="00256160" w:rsidP="00256160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 w:rsidRPr="00256160">
        <w:rPr>
          <w:rFonts w:eastAsia="Calibri" w:cs="Georgia"/>
          <w:color w:val="000000"/>
          <w:sz w:val="23"/>
          <w:szCs w:val="23"/>
        </w:rPr>
        <w:t xml:space="preserve">Følges et kursus (valgfag eller seminar) udbudt af statskundskab eller sundhedsfaglig kandidat følges deres retningslinjer vedr. prøven. Det gælder også mht. definitionen af en normalside. Er kurset et FSV-kursus, hvor undervisningen blot varetages af statskundskab, følges </w:t>
      </w:r>
      <w:proofErr w:type="spellStart"/>
      <w:r w:rsidRPr="00256160">
        <w:rPr>
          <w:rFonts w:eastAsia="Calibri" w:cs="Georgia"/>
          <w:color w:val="000000"/>
          <w:sz w:val="23"/>
          <w:szCs w:val="23"/>
        </w:rPr>
        <w:t>FSV´s</w:t>
      </w:r>
      <w:proofErr w:type="spellEnd"/>
      <w:r w:rsidRPr="00256160">
        <w:rPr>
          <w:rFonts w:eastAsia="Calibri" w:cs="Georgia"/>
          <w:color w:val="000000"/>
          <w:sz w:val="23"/>
          <w:szCs w:val="23"/>
        </w:rPr>
        <w:t xml:space="preserve"> retningslinjer (Politologisk introduktionskursus + Offentlig forvaltning)</w:t>
      </w:r>
      <w:r>
        <w:rPr>
          <w:rFonts w:eastAsia="Calibri" w:cs="Georgia"/>
          <w:color w:val="000000"/>
          <w:sz w:val="23"/>
          <w:szCs w:val="23"/>
        </w:rPr>
        <w:t>.</w:t>
      </w:r>
    </w:p>
    <w:p w:rsidR="00AA373B" w:rsidRPr="000D4E15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b/>
          <w:color w:val="000000"/>
          <w:sz w:val="23"/>
          <w:szCs w:val="23"/>
        </w:rPr>
      </w:pPr>
    </w:p>
    <w:p w:rsidR="00AA373B" w:rsidRPr="000D4E15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b/>
          <w:color w:val="000000"/>
          <w:sz w:val="23"/>
          <w:szCs w:val="23"/>
        </w:rPr>
      </w:pPr>
      <w:r w:rsidRPr="000D4E15">
        <w:rPr>
          <w:rFonts w:eastAsia="Calibri" w:cs="Georgia"/>
          <w:b/>
          <w:color w:val="000000"/>
          <w:sz w:val="23"/>
          <w:szCs w:val="23"/>
        </w:rPr>
        <w:t>Citater</w:t>
      </w:r>
    </w:p>
    <w:p w:rsidR="00AA373B" w:rsidRPr="000D4E15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 w:rsidRPr="000D4E15">
        <w:rPr>
          <w:rFonts w:eastAsia="Calibri" w:cs="Georgia"/>
          <w:color w:val="000000"/>
          <w:sz w:val="23"/>
          <w:szCs w:val="23"/>
        </w:rPr>
        <w:t xml:space="preserve">Såfremt et citat er på mere end 3-4 linjer, </w:t>
      </w:r>
      <w:r w:rsidR="0015508A">
        <w:rPr>
          <w:rFonts w:eastAsia="Calibri" w:cs="Georgia"/>
          <w:color w:val="000000"/>
          <w:sz w:val="23"/>
          <w:szCs w:val="23"/>
        </w:rPr>
        <w:t>skal du skrive</w:t>
      </w:r>
      <w:r w:rsidRPr="000D4E15">
        <w:rPr>
          <w:rFonts w:eastAsia="Calibri" w:cs="Georgia"/>
          <w:color w:val="000000"/>
          <w:sz w:val="23"/>
          <w:szCs w:val="23"/>
        </w:rPr>
        <w:t xml:space="preserve"> det med enkelt linjeafstand og </w:t>
      </w:r>
      <w:r w:rsidR="0015508A">
        <w:rPr>
          <w:rFonts w:eastAsia="Calibri" w:cs="Georgia"/>
          <w:color w:val="000000"/>
          <w:sz w:val="23"/>
          <w:szCs w:val="23"/>
        </w:rPr>
        <w:t xml:space="preserve">rykke det ind </w:t>
      </w:r>
      <w:r w:rsidRPr="000D4E15">
        <w:rPr>
          <w:rFonts w:eastAsia="Calibri" w:cs="Georgia"/>
          <w:color w:val="000000"/>
          <w:sz w:val="23"/>
          <w:szCs w:val="23"/>
        </w:rPr>
        <w:t xml:space="preserve">på siden. </w:t>
      </w:r>
    </w:p>
    <w:p w:rsidR="00AA373B" w:rsidRPr="000D4E15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</w:p>
    <w:p w:rsidR="00AA373B" w:rsidRPr="000D4E15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b/>
          <w:color w:val="000000"/>
          <w:sz w:val="23"/>
          <w:szCs w:val="23"/>
        </w:rPr>
      </w:pPr>
      <w:r w:rsidRPr="000D4E15">
        <w:rPr>
          <w:rFonts w:eastAsia="Calibri" w:cs="Georgia"/>
          <w:b/>
          <w:color w:val="000000"/>
          <w:sz w:val="23"/>
          <w:szCs w:val="23"/>
        </w:rPr>
        <w:t>Litteraturliste</w:t>
      </w:r>
    </w:p>
    <w:p w:rsidR="00AA373B" w:rsidRPr="000D4E15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 w:rsidRPr="000D4E15">
        <w:rPr>
          <w:rFonts w:eastAsia="Calibri" w:cs="Georgia"/>
          <w:color w:val="000000"/>
          <w:sz w:val="23"/>
          <w:szCs w:val="23"/>
        </w:rPr>
        <w:t>Henvisning til litteratur i teksten udarbejdes efter et anerkendt referencesystem</w:t>
      </w:r>
      <w:r>
        <w:rPr>
          <w:rFonts w:eastAsia="Calibri" w:cs="Georgia"/>
          <w:color w:val="000000"/>
          <w:sz w:val="23"/>
          <w:szCs w:val="23"/>
        </w:rPr>
        <w:t>,</w:t>
      </w:r>
      <w:r w:rsidRPr="000D4E15">
        <w:rPr>
          <w:rFonts w:eastAsia="Calibri" w:cs="Georgia"/>
          <w:color w:val="000000"/>
          <w:sz w:val="23"/>
          <w:szCs w:val="23"/>
        </w:rPr>
        <w:t xml:space="preserve"> enten </w:t>
      </w:r>
      <w:hyperlink r:id="rId12" w:history="1">
        <w:r>
          <w:rPr>
            <w:rStyle w:val="Hyperlink"/>
            <w:rFonts w:eastAsia="Calibri" w:cs="Georgia"/>
            <w:sz w:val="23"/>
            <w:szCs w:val="23"/>
          </w:rPr>
          <w:t>Vancouver</w:t>
        </w:r>
      </w:hyperlink>
      <w:r>
        <w:rPr>
          <w:rFonts w:eastAsia="Calibri" w:cs="Georgia"/>
          <w:color w:val="000000"/>
          <w:sz w:val="23"/>
          <w:szCs w:val="23"/>
        </w:rPr>
        <w:t xml:space="preserve"> </w:t>
      </w:r>
      <w:r w:rsidRPr="000D4E15">
        <w:rPr>
          <w:rFonts w:eastAsia="Calibri" w:cs="Georgia"/>
          <w:color w:val="000000"/>
          <w:sz w:val="23"/>
          <w:szCs w:val="23"/>
        </w:rPr>
        <w:t xml:space="preserve">eller </w:t>
      </w:r>
      <w:hyperlink r:id="rId13" w:history="1">
        <w:r>
          <w:rPr>
            <w:rStyle w:val="Hyperlink"/>
            <w:rFonts w:eastAsia="Calibri" w:cs="Georgia"/>
            <w:sz w:val="23"/>
            <w:szCs w:val="23"/>
          </w:rPr>
          <w:t>Harvard</w:t>
        </w:r>
      </w:hyperlink>
      <w:r w:rsidRPr="000D4E15">
        <w:rPr>
          <w:rFonts w:eastAsia="Calibri" w:cs="Georgia"/>
          <w:color w:val="000000"/>
          <w:sz w:val="23"/>
          <w:szCs w:val="23"/>
        </w:rPr>
        <w:t>.</w:t>
      </w:r>
      <w:r>
        <w:rPr>
          <w:rFonts w:eastAsia="Calibri" w:cs="Georgia"/>
          <w:color w:val="000000"/>
          <w:sz w:val="23"/>
          <w:szCs w:val="23"/>
        </w:rPr>
        <w:t xml:space="preserve"> </w:t>
      </w:r>
      <w:r w:rsidR="0015508A">
        <w:rPr>
          <w:rFonts w:eastAsia="Calibri" w:cs="Georgia"/>
          <w:color w:val="000000"/>
          <w:sz w:val="23"/>
          <w:szCs w:val="23"/>
        </w:rPr>
        <w:t xml:space="preserve">Du kan se det i </w:t>
      </w:r>
      <w:r>
        <w:rPr>
          <w:rFonts w:eastAsia="Calibri" w:cs="Georgia"/>
          <w:color w:val="000000"/>
          <w:sz w:val="23"/>
          <w:szCs w:val="23"/>
        </w:rPr>
        <w:t>studieordningen hvis du ikke må vælge frit imellem de to systemer.</w:t>
      </w:r>
    </w:p>
    <w:p w:rsidR="00AA373B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</w:p>
    <w:p w:rsidR="00AA373B" w:rsidRDefault="00062795" w:rsidP="00AA373B">
      <w:pPr>
        <w:autoSpaceDE w:val="0"/>
        <w:autoSpaceDN w:val="0"/>
        <w:adjustRightInd w:val="0"/>
        <w:spacing w:line="240" w:lineRule="auto"/>
        <w:rPr>
          <w:rFonts w:eastAsia="Calibri" w:cs="Tahoma"/>
          <w:color w:val="000000"/>
          <w:sz w:val="23"/>
          <w:szCs w:val="23"/>
        </w:rPr>
      </w:pPr>
      <w:r>
        <w:rPr>
          <w:rFonts w:eastAsia="Calibri" w:cs="Georgia"/>
          <w:b/>
          <w:color w:val="000000"/>
          <w:sz w:val="23"/>
          <w:szCs w:val="23"/>
        </w:rPr>
        <w:t>Opgaveb</w:t>
      </w:r>
      <w:r w:rsidR="005A1127">
        <w:rPr>
          <w:rFonts w:eastAsia="Calibri" w:cs="Georgia"/>
          <w:b/>
          <w:color w:val="000000"/>
          <w:sz w:val="23"/>
          <w:szCs w:val="23"/>
        </w:rPr>
        <w:t>esvarelsen ink</w:t>
      </w:r>
      <w:r w:rsidR="00AA373B" w:rsidRPr="003C6683">
        <w:rPr>
          <w:rFonts w:eastAsia="Calibri" w:cs="Georgia"/>
          <w:b/>
          <w:color w:val="000000"/>
          <w:sz w:val="23"/>
          <w:szCs w:val="23"/>
        </w:rPr>
        <w:t>l. eventuelle bilag afleveres som én samlet pdf-fil.</w:t>
      </w:r>
      <w:r w:rsidR="00AA373B" w:rsidRPr="00CE6A6E">
        <w:rPr>
          <w:rFonts w:eastAsia="Calibri" w:cs="Georgia"/>
          <w:color w:val="000000"/>
          <w:sz w:val="23"/>
          <w:szCs w:val="23"/>
        </w:rPr>
        <w:t xml:space="preserve"> </w:t>
      </w:r>
      <w:r w:rsidR="00AA373B">
        <w:rPr>
          <w:rFonts w:eastAsia="Calibri" w:cs="Georgia"/>
          <w:color w:val="000000"/>
          <w:sz w:val="23"/>
          <w:szCs w:val="23"/>
        </w:rPr>
        <w:t>Det vil sige</w:t>
      </w:r>
      <w:r w:rsidR="002572B5">
        <w:rPr>
          <w:rFonts w:eastAsia="Calibri" w:cs="Georgia"/>
          <w:color w:val="000000"/>
          <w:sz w:val="23"/>
          <w:szCs w:val="23"/>
        </w:rPr>
        <w:t>,</w:t>
      </w:r>
      <w:r w:rsidR="00AA373B">
        <w:rPr>
          <w:rFonts w:eastAsia="Calibri" w:cs="Georgia"/>
          <w:color w:val="000000"/>
          <w:sz w:val="23"/>
          <w:szCs w:val="23"/>
        </w:rPr>
        <w:t xml:space="preserve"> at </w:t>
      </w:r>
      <w:r w:rsidR="005A1127">
        <w:rPr>
          <w:rFonts w:eastAsia="Calibri" w:cs="Georgia"/>
          <w:color w:val="000000"/>
          <w:sz w:val="23"/>
          <w:szCs w:val="23"/>
        </w:rPr>
        <w:t>du skal samle din besvarelse ink</w:t>
      </w:r>
      <w:r w:rsidR="00AA373B">
        <w:rPr>
          <w:rFonts w:eastAsia="Calibri" w:cs="Georgia"/>
          <w:color w:val="000000"/>
          <w:sz w:val="23"/>
          <w:szCs w:val="23"/>
        </w:rPr>
        <w:t>l. bilag i ét dokument selvom Digital Eksamen giver dig mulighed for at uploade bilag.</w:t>
      </w:r>
      <w:r w:rsidR="00AA373B" w:rsidRPr="00CE6A6E">
        <w:rPr>
          <w:rFonts w:eastAsia="Calibri" w:cs="Tahoma"/>
          <w:color w:val="000000"/>
          <w:sz w:val="23"/>
          <w:szCs w:val="23"/>
        </w:rPr>
        <w:br/>
      </w:r>
    </w:p>
    <w:p w:rsidR="00AA373B" w:rsidRDefault="00AA373B" w:rsidP="00AA373B">
      <w:pPr>
        <w:autoSpaceDE w:val="0"/>
        <w:autoSpaceDN w:val="0"/>
        <w:adjustRightInd w:val="0"/>
        <w:spacing w:line="240" w:lineRule="auto"/>
        <w:rPr>
          <w:rFonts w:eastAsia="Calibri" w:cs="Georgia"/>
          <w:color w:val="000000"/>
          <w:sz w:val="23"/>
          <w:szCs w:val="23"/>
        </w:rPr>
      </w:pPr>
      <w:r>
        <w:rPr>
          <w:rFonts w:eastAsia="Calibri" w:cs="Georgia"/>
          <w:color w:val="000000"/>
          <w:sz w:val="23"/>
          <w:szCs w:val="23"/>
        </w:rPr>
        <w:t>Filen</w:t>
      </w:r>
      <w:r w:rsidRPr="00CE6A6E">
        <w:rPr>
          <w:rFonts w:eastAsia="Calibri" w:cs="Georgia"/>
          <w:color w:val="000000"/>
          <w:sz w:val="23"/>
          <w:szCs w:val="23"/>
        </w:rPr>
        <w:t xml:space="preserve"> skal navngives</w:t>
      </w:r>
      <w:r w:rsidR="00F71982">
        <w:rPr>
          <w:rFonts w:eastAsia="Calibri" w:cs="Georgia"/>
          <w:color w:val="000000"/>
          <w:sz w:val="23"/>
          <w:szCs w:val="23"/>
        </w:rPr>
        <w:t xml:space="preserve"> med studienummer</w:t>
      </w:r>
      <w:r w:rsidR="00921AFB">
        <w:rPr>
          <w:rFonts w:eastAsia="Calibri" w:cs="Georgia"/>
          <w:color w:val="000000"/>
          <w:sz w:val="23"/>
          <w:szCs w:val="23"/>
        </w:rPr>
        <w:t xml:space="preserve"> </w:t>
      </w:r>
      <w:r w:rsidR="00921AFB" w:rsidRPr="00DE1B10">
        <w:rPr>
          <w:rFonts w:eastAsia="Calibri" w:cs="Georgia"/>
          <w:color w:val="000000"/>
          <w:sz w:val="23"/>
          <w:szCs w:val="23"/>
        </w:rPr>
        <w:t xml:space="preserve">(eller </w:t>
      </w:r>
      <w:hyperlink r:id="rId14" w:history="1">
        <w:r w:rsidR="00921AFB" w:rsidRPr="00DE1B10">
          <w:rPr>
            <w:rStyle w:val="Hyperlink"/>
            <w:rFonts w:eastAsia="Calibri" w:cs="Georgia"/>
            <w:sz w:val="23"/>
            <w:szCs w:val="23"/>
          </w:rPr>
          <w:t>eksamensnummer</w:t>
        </w:r>
      </w:hyperlink>
      <w:r w:rsidR="00921AFB" w:rsidRPr="00DE1B10">
        <w:rPr>
          <w:rFonts w:eastAsia="Calibri" w:cs="Georgia"/>
          <w:color w:val="000000"/>
          <w:sz w:val="23"/>
          <w:szCs w:val="23"/>
        </w:rPr>
        <w:t>, hvis eksamen er med eksamensnummer)</w:t>
      </w:r>
      <w:r w:rsidRPr="00DE1B10">
        <w:rPr>
          <w:rFonts w:eastAsia="Calibri" w:cs="Georgia"/>
          <w:color w:val="000000"/>
          <w:sz w:val="23"/>
          <w:szCs w:val="23"/>
        </w:rPr>
        <w:t>.</w:t>
      </w:r>
      <w:r>
        <w:rPr>
          <w:rFonts w:eastAsia="Calibri" w:cs="Georgia"/>
          <w:color w:val="000000"/>
          <w:sz w:val="23"/>
          <w:szCs w:val="23"/>
        </w:rPr>
        <w:t xml:space="preserve"> </w:t>
      </w:r>
    </w:p>
    <w:p w:rsidR="00C723B1" w:rsidRDefault="00C723B1" w:rsidP="00AA373B"/>
    <w:p w:rsidR="002A2175" w:rsidRPr="00AA373B" w:rsidRDefault="002A2175" w:rsidP="00AA373B"/>
    <w:sectPr w:rsidR="002A2175" w:rsidRPr="00AA373B" w:rsidSect="007C5681">
      <w:headerReference w:type="default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80C3B" w:rsidRDefault="00980C3B">
      <w:r>
        <w:separator/>
      </w:r>
    </w:p>
  </w:endnote>
  <w:endnote w:type="continuationSeparator" w:id="0">
    <w:p w:rsidR="00980C3B" w:rsidRDefault="00980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B487D86-C558-4B7E-80E3-979611D27F83}"/>
    <w:embedBold r:id="rId2" w:fontKey="{3480DCF8-8D40-4C8B-9422-801CBE8B9700}"/>
    <w:embedItalic r:id="rId3" w:fontKey="{619B6400-DB9B-4C9D-AEFD-CF86486672F4}"/>
    <w:embedBoldItalic r:id="rId4" w:fontKey="{56D81105-294E-4CB7-A1D1-F9CEE57295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19C41D3-3771-4EFC-B47D-6559FE5F67D6}"/>
    <w:embedBold r:id="rId6" w:fontKey="{71D81BB5-47C1-4CBC-B0CB-567ABAB6E03A}"/>
    <w:embedItalic r:id="rId7" w:fontKey="{F0D0EC24-CE89-47CB-9DC0-122A429BCBFD}"/>
    <w:embedBoldItalic r:id="rId8" w:fontKey="{1122D349-EA35-40DD-9AB4-1C0F022D47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9" w:fontKey="{6E9EB562-E67D-4EB1-A22A-C5161CB4B5D2}"/>
    <w:embedBold r:id="rId10" w:fontKey="{8004305C-2567-4AA0-B35C-73F052D65C8E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43240CC-D68D-4C3B-B0FD-E4A8EB491FD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A2BC0A3A-60B3-442B-88A9-697EF12641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22AD77B-F673-42AA-BF54-5D213FE59A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B061EF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B061EF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055BFA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60373" w:rsidRDefault="00160373" w:rsidP="00467364">
    <w:pPr>
      <w:ind w:right="360"/>
    </w:pPr>
  </w:p>
  <w:p w:rsidR="00E44247" w:rsidRDefault="00E44247"/>
  <w:tbl>
    <w:tblPr>
      <w:tblW w:w="48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5"/>
      <w:gridCol w:w="2405"/>
    </w:tblGrid>
    <w:tr w:rsidR="00D90E6B" w:rsidRPr="00385E94" w:rsidTr="00AA373B">
      <w:tc>
        <w:tcPr>
          <w:tcW w:w="20" w:type="dxa"/>
        </w:tcPr>
        <w:p w:rsidR="00D90E6B" w:rsidRPr="009224E3" w:rsidRDefault="00D90E6B" w:rsidP="00AA0EF9">
          <w:pPr>
            <w:pStyle w:val="Template-Companyname"/>
            <w:rPr>
              <w:lang w:val="en-GB"/>
            </w:rPr>
          </w:pPr>
          <w:bookmarkStart w:id="58" w:name="bmkSecundaryLogo"/>
          <w:bookmarkEnd w:id="58"/>
        </w:p>
      </w:tc>
      <w:tc>
        <w:tcPr>
          <w:tcW w:w="2410" w:type="dxa"/>
        </w:tcPr>
        <w:p w:rsidR="00D90E6B" w:rsidRPr="00AA373B" w:rsidRDefault="00AA373B" w:rsidP="008C1273">
          <w:pPr>
            <w:pStyle w:val="Template-Companyname"/>
          </w:pPr>
          <w:bookmarkStart w:id="59" w:name="SD_OFF_Name"/>
          <w:bookmarkStart w:id="60" w:name="HIF_SD_OFF_Name"/>
          <w:r w:rsidRPr="00AA373B">
            <w:t>Undervisning og eksamen (UVAEKA), HE</w:t>
          </w:r>
          <w:bookmarkEnd w:id="59"/>
        </w:p>
        <w:p w:rsidR="00D90E6B" w:rsidRPr="00AA373B" w:rsidRDefault="00AA373B" w:rsidP="00213BCF">
          <w:pPr>
            <w:pStyle w:val="Template-Address"/>
          </w:pPr>
          <w:bookmarkStart w:id="61" w:name="SD_LAN_AU"/>
          <w:bookmarkEnd w:id="60"/>
          <w:r w:rsidRPr="00AA373B">
            <w:t>Aarhus Universitet</w:t>
          </w:r>
          <w:bookmarkEnd w:id="61"/>
        </w:p>
        <w:p w:rsidR="00AA373B" w:rsidRDefault="00AA373B" w:rsidP="00AA0EF9">
          <w:pPr>
            <w:pStyle w:val="Template-Address"/>
            <w:rPr>
              <w:lang w:val="en-GB"/>
            </w:rPr>
          </w:pPr>
          <w:bookmarkStart w:id="62" w:name="SD_OFF_OfficeID"/>
          <w:r>
            <w:rPr>
              <w:lang w:val="en-GB"/>
            </w:rPr>
            <w:t>Vennelyst Boulevard 9</w:t>
          </w:r>
        </w:p>
        <w:p w:rsidR="00D90E6B" w:rsidRPr="009224E3" w:rsidRDefault="00AA373B" w:rsidP="00AA0EF9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62"/>
        </w:p>
      </w:tc>
      <w:tc>
        <w:tcPr>
          <w:tcW w:w="2410" w:type="dxa"/>
        </w:tcPr>
        <w:p w:rsidR="00D90E6B" w:rsidRPr="00AA373B" w:rsidRDefault="00AA373B" w:rsidP="008C1273">
          <w:pPr>
            <w:pStyle w:val="Template-Address"/>
            <w:rPr>
              <w:lang w:val="en-GB"/>
            </w:rPr>
          </w:pPr>
          <w:bookmarkStart w:id="63" w:name="SD_LAN_Tel"/>
          <w:bookmarkStart w:id="64" w:name="HIF_SD_OFF_Phone"/>
          <w:r w:rsidRPr="00AA373B">
            <w:rPr>
              <w:lang w:val="en-GB"/>
            </w:rPr>
            <w:t>Tlf.:</w:t>
          </w:r>
          <w:bookmarkEnd w:id="63"/>
          <w:r w:rsidR="00D90E6B" w:rsidRPr="00AA373B">
            <w:rPr>
              <w:lang w:val="en-GB"/>
            </w:rPr>
            <w:t xml:space="preserve"> </w:t>
          </w:r>
          <w:bookmarkStart w:id="65" w:name="SD_OFF_Phone"/>
          <w:r w:rsidRPr="00AA373B">
            <w:rPr>
              <w:lang w:val="en-GB"/>
            </w:rPr>
            <w:t>+45 8716 7414</w:t>
          </w:r>
          <w:bookmarkEnd w:id="65"/>
        </w:p>
        <w:p w:rsidR="00D90E6B" w:rsidRPr="00AA373B" w:rsidRDefault="00AA373B" w:rsidP="008C1273">
          <w:pPr>
            <w:pStyle w:val="Template-Address"/>
            <w:rPr>
              <w:lang w:val="en-GB"/>
            </w:rPr>
          </w:pPr>
          <w:bookmarkStart w:id="66" w:name="SD_LAN_Fax"/>
          <w:bookmarkStart w:id="67" w:name="HIF_SD_OFF_Fax"/>
          <w:bookmarkEnd w:id="64"/>
          <w:r w:rsidRPr="00AA373B">
            <w:rPr>
              <w:lang w:val="en-GB"/>
            </w:rPr>
            <w:t>Fax:</w:t>
          </w:r>
          <w:bookmarkEnd w:id="66"/>
          <w:r w:rsidR="00D90E6B" w:rsidRPr="00AA373B">
            <w:rPr>
              <w:lang w:val="en-GB"/>
            </w:rPr>
            <w:t xml:space="preserve"> </w:t>
          </w:r>
          <w:bookmarkStart w:id="68" w:name="SD_OFF_Fax"/>
          <w:r w:rsidRPr="00AA373B">
            <w:rPr>
              <w:lang w:val="en-GB"/>
            </w:rPr>
            <w:t>+45 8715 0201</w:t>
          </w:r>
          <w:bookmarkEnd w:id="68"/>
        </w:p>
        <w:p w:rsidR="00D90E6B" w:rsidRPr="00AA373B" w:rsidRDefault="00D90E6B" w:rsidP="000E46C3">
          <w:pPr>
            <w:pStyle w:val="Template-Address"/>
            <w:rPr>
              <w:lang w:val="en-GB"/>
            </w:rPr>
          </w:pPr>
          <w:bookmarkStart w:id="69" w:name="HIF_SD_OFF_Email"/>
          <w:bookmarkEnd w:id="67"/>
          <w:r w:rsidRPr="00AA373B">
            <w:rPr>
              <w:lang w:val="en-GB"/>
            </w:rPr>
            <w:t xml:space="preserve">E-mail: </w:t>
          </w:r>
          <w:bookmarkStart w:id="70" w:name="SD_OFF_Email"/>
          <w:r w:rsidR="00AA373B" w:rsidRPr="00AA373B">
            <w:rPr>
              <w:lang w:val="en-GB"/>
            </w:rPr>
            <w:t>health@au.dk</w:t>
          </w:r>
          <w:bookmarkEnd w:id="70"/>
        </w:p>
        <w:p w:rsidR="00D90E6B" w:rsidRPr="00AA373B" w:rsidRDefault="00AA373B" w:rsidP="000E46C3">
          <w:pPr>
            <w:pStyle w:val="Template-Address"/>
          </w:pPr>
          <w:bookmarkStart w:id="71" w:name="SD_OFF_OfficeWww"/>
          <w:bookmarkEnd w:id="69"/>
          <w:r w:rsidRPr="00AA373B">
            <w:t>health.medarbejdere.au.dk/organisation/</w:t>
          </w:r>
          <w:bookmarkEnd w:id="71"/>
        </w:p>
      </w:tc>
    </w:tr>
  </w:tbl>
  <w:p w:rsidR="00160373" w:rsidRPr="00AA373B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80C3B" w:rsidRDefault="00980C3B">
      <w:r>
        <w:separator/>
      </w:r>
    </w:p>
  </w:footnote>
  <w:footnote w:type="continuationSeparator" w:id="0">
    <w:p w:rsidR="00980C3B" w:rsidRDefault="00980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0C41" w:rsidRDefault="003770F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AA373B" w:rsidP="00DB449D">
                          <w:pPr>
                            <w:pStyle w:val="Template-Parentlogoname"/>
                          </w:pPr>
                          <w:bookmarkStart w:id="0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0"/>
                        </w:p>
                        <w:p w:rsidR="00160373" w:rsidRPr="009224E3" w:rsidRDefault="00AA373B" w:rsidP="00DB449D">
                          <w:pPr>
                            <w:pStyle w:val="Template-Unitnamelogoname"/>
                          </w:pPr>
                          <w:bookmarkStart w:id="1" w:name="SD_OFF_Unitname_N2"/>
                          <w:r>
                            <w:t>Health</w:t>
                          </w:r>
                          <w:bookmarkEnd w:id="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:rsidR="00160373" w:rsidRPr="009224E3" w:rsidRDefault="00AA373B" w:rsidP="00DB449D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:rsidR="00160373" w:rsidRPr="009224E3" w:rsidRDefault="00AA373B" w:rsidP="00DB449D">
                    <w:pPr>
                      <w:pStyle w:val="Template-Unitnamelogoname"/>
                    </w:pPr>
                    <w:bookmarkStart w:id="3" w:name="SD_OFF_Unitname_N2"/>
                    <w:r>
                      <w:t>Health</w:t>
                    </w:r>
                    <w:bookmarkEnd w:id="3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9971AC"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+9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iF2Un1Duf1nonxYVCv239Dv98tifKDnwH6un64Up&#10;t1ab64WpqNKb/fg4fB4N5kRZgkVAMVNwxYDPgN3hEkjHKQB57RfMA/zz6CTScR9AHM2dMh7gnx7I&#10;kEIBqBHdrNYe4J8OWFNmCWB7Dn8e4J8eiIo5AanGkBTZdE4k40gLUoM3nZslk7Wn3o/qn3Z0qiPb&#10;0ZHTpmU2dPSjeTb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ry6vk&#10;Jiv+ta+S271pKDYW+tUFcnfX3O6Xb7pAztsmdnUCueL5wjTtW1xjMdvXGNjzdXQkIWdY7EoWwuUZ&#10;kxCFuHYJe/2KCELAGRabFYLUGWNGfF0UGD3DkKPR1Z/XdIQPDG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ufg+9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3770FD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AA373B" w:rsidP="005C13F3">
                          <w:pPr>
                            <w:rPr>
                              <w:rStyle w:val="Sidetal"/>
                            </w:rPr>
                          </w:pPr>
                          <w:bookmarkStart w:id="4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4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B061EF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AE4001">
                            <w:rPr>
                              <w:rStyle w:val="Sidetal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B061EF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1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" filled="f" stroked="f">
              <v:textbox inset="0,0,0,0">
                <w:txbxContent>
                  <w:p w:rsidR="00160373" w:rsidRDefault="00AA373B" w:rsidP="005C13F3">
                    <w:pPr>
                      <w:rPr>
                        <w:rStyle w:val="Sidetal"/>
                      </w:rPr>
                    </w:pPr>
                    <w:bookmarkStart w:id="5" w:name="SD_LAN_Page_N2"/>
                    <w:r>
                      <w:rPr>
                        <w:rStyle w:val="Sidetal"/>
                      </w:rPr>
                      <w:t>Side</w:t>
                    </w:r>
                    <w:bookmarkEnd w:id="5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B061EF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B061EF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1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2642" w:rsidRDefault="003770FD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DFD247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053" w:rsidRPr="009224E3" w:rsidRDefault="00AA373B" w:rsidP="0043573B">
                          <w:pPr>
                            <w:pStyle w:val="Template-Parentlogoname"/>
                          </w:pPr>
                          <w:bookmarkStart w:id="6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6"/>
                        </w:p>
                        <w:p w:rsidR="00160373" w:rsidRPr="009224E3" w:rsidRDefault="00AA373B" w:rsidP="0043573B">
                          <w:pPr>
                            <w:pStyle w:val="Template-Unitnamelogoname"/>
                          </w:pPr>
                          <w:bookmarkStart w:id="7" w:name="SD_OFF_UnitName"/>
                          <w:r>
                            <w:t>Health</w:t>
                          </w:r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" filled="f" stroked="f">
              <v:textbox inset="0,0,0,0">
                <w:txbxContent>
                  <w:p w:rsidR="00BC0053" w:rsidRPr="009224E3" w:rsidRDefault="00AA373B" w:rsidP="0043573B">
                    <w:pPr>
                      <w:pStyle w:val="Template-Parentlogoname"/>
                    </w:pPr>
                    <w:bookmarkStart w:id="8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8"/>
                  </w:p>
                  <w:p w:rsidR="00160373" w:rsidRPr="009224E3" w:rsidRDefault="00AA373B" w:rsidP="0043573B">
                    <w:pPr>
                      <w:pStyle w:val="Template-Unitnamelogoname"/>
                    </w:pPr>
                    <w:bookmarkStart w:id="9" w:name="SD_OFF_UnitName"/>
                    <w:r>
                      <w:t>Health</w:t>
                    </w:r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3770FD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AA373B" w:rsidRDefault="00AA373B" w:rsidP="003F33BA">
                          <w:pPr>
                            <w:pStyle w:val="Template-Afdeling"/>
                          </w:pPr>
                          <w:bookmarkStart w:id="10" w:name="SD_USR_Afdeling"/>
                          <w:bookmarkStart w:id="11" w:name="SD_OFF_Afdeling"/>
                          <w:bookmarkStart w:id="12" w:name="SD_USR_Department"/>
                          <w:bookmarkStart w:id="13" w:name="HIF_SD_USR_Department"/>
                          <w:bookmarkEnd w:id="10"/>
                          <w:bookmarkEnd w:id="11"/>
                          <w:r w:rsidRPr="00AA373B">
                            <w:t>HE Studier</w:t>
                          </w:r>
                          <w:bookmarkEnd w:id="12"/>
                        </w:p>
                        <w:p w:rsidR="00160373" w:rsidRPr="00AA373B" w:rsidRDefault="00160373" w:rsidP="003F33BA">
                          <w:pPr>
                            <w:pStyle w:val="Template"/>
                          </w:pPr>
                        </w:p>
                        <w:p w:rsidR="00160373" w:rsidRPr="00AA373B" w:rsidRDefault="00055BFA" w:rsidP="007A6435">
                          <w:pPr>
                            <w:pStyle w:val="Template-NavnMellemnavn"/>
                          </w:pPr>
                          <w:bookmarkStart w:id="14" w:name="HIF_SD_USR_Name"/>
                          <w:bookmarkEnd w:id="13"/>
                          <w:r>
                            <w:t>Søren Dam</w:t>
                          </w:r>
                        </w:p>
                        <w:p w:rsidR="00160373" w:rsidRPr="00AA373B" w:rsidRDefault="00AA373B" w:rsidP="003F33BA">
                          <w:pPr>
                            <w:pStyle w:val="Template-Brugerinfo"/>
                          </w:pPr>
                          <w:bookmarkStart w:id="15" w:name="SD_USR_Title"/>
                          <w:bookmarkStart w:id="16" w:name="HIF_SD_USR_Title"/>
                          <w:bookmarkEnd w:id="14"/>
                          <w:r w:rsidRPr="00AA373B">
                            <w:t>Uddannelsesadministrator</w:t>
                          </w:r>
                          <w:bookmarkEnd w:id="15"/>
                        </w:p>
                        <w:p w:rsidR="00160373" w:rsidRPr="00AA373B" w:rsidRDefault="00160373" w:rsidP="003F33BA">
                          <w:pPr>
                            <w:pStyle w:val="Template"/>
                          </w:pPr>
                        </w:p>
                        <w:p w:rsidR="00AA373B" w:rsidRDefault="00AA373B" w:rsidP="004B63C7">
                          <w:pPr>
                            <w:pStyle w:val="Template"/>
                          </w:pPr>
                          <w:bookmarkStart w:id="17" w:name="SD_LAN_Date"/>
                          <w:bookmarkEnd w:id="16"/>
                        </w:p>
                        <w:p w:rsidR="00160373" w:rsidRPr="00AA373B" w:rsidRDefault="00AA373B" w:rsidP="00AA373B">
                          <w:pPr>
                            <w:pStyle w:val="Template"/>
                          </w:pPr>
                          <w:r>
                            <w:t>Dato</w:t>
                          </w:r>
                          <w:bookmarkEnd w:id="17"/>
                          <w:r w:rsidR="00160373">
                            <w:t xml:space="preserve">: </w:t>
                          </w:r>
                          <w:bookmarkStart w:id="18" w:name="SD_FLD_DocumentDate"/>
                          <w:r w:rsidR="00055BFA">
                            <w:t>31</w:t>
                          </w:r>
                          <w:r>
                            <w:t xml:space="preserve">. </w:t>
                          </w:r>
                          <w:r w:rsidR="00055BFA">
                            <w:t xml:space="preserve">maj </w:t>
                          </w:r>
                          <w:r>
                            <w:t>20</w:t>
                          </w:r>
                          <w:bookmarkStart w:id="19" w:name="HIF_SD_USR_Www"/>
                          <w:bookmarkEnd w:id="18"/>
                          <w:r w:rsidR="00055BFA">
                            <w:t>23</w:t>
                          </w:r>
                          <w:r w:rsidR="006A7ADC" w:rsidRPr="00AA373B">
                            <w:rPr>
                              <w:vanish/>
                            </w:rPr>
                            <w:t xml:space="preserve">Web: </w:t>
                          </w:r>
                          <w:bookmarkStart w:id="20" w:name="SD_USR_www"/>
                          <w:bookmarkEnd w:id="20"/>
                        </w:p>
                        <w:p w:rsidR="00160373" w:rsidRPr="00AA373B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</w:p>
                        <w:p w:rsidR="00160373" w:rsidRPr="00AA373B" w:rsidRDefault="00AA373B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1" w:name="SD_LAN_JournalNr"/>
                          <w:bookmarkStart w:id="22" w:name="HIF_SD_FLD_JournalNr"/>
                          <w:bookmarkEnd w:id="19"/>
                          <w:r w:rsidRPr="00AA373B">
                            <w:rPr>
                              <w:vanish/>
                            </w:rPr>
                            <w:t>Journal nr</w:t>
                          </w:r>
                          <w:bookmarkEnd w:id="21"/>
                          <w:r w:rsidR="00160373" w:rsidRPr="00AA373B">
                            <w:rPr>
                              <w:vanish/>
                            </w:rPr>
                            <w:t xml:space="preserve">.: </w:t>
                          </w:r>
                          <w:bookmarkStart w:id="23" w:name="SD_FLD_JournalNr"/>
                          <w:bookmarkEnd w:id="23"/>
                        </w:p>
                        <w:p w:rsidR="00160373" w:rsidRPr="00AA373B" w:rsidRDefault="00AA373B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4" w:name="SD_LAN_ÅrskortNr"/>
                          <w:bookmarkStart w:id="25" w:name="HIF_SD_FLD_ÅrskortNr"/>
                          <w:bookmarkEnd w:id="22"/>
                          <w:r w:rsidRPr="00AA373B">
                            <w:rPr>
                              <w:vanish/>
                            </w:rPr>
                            <w:t>Årskort nr</w:t>
                          </w:r>
                          <w:bookmarkEnd w:id="24"/>
                          <w:r w:rsidR="00160373" w:rsidRPr="00AA373B">
                            <w:rPr>
                              <w:vanish/>
                            </w:rPr>
                            <w:t xml:space="preserve">.: </w:t>
                          </w:r>
                          <w:bookmarkStart w:id="26" w:name="SD_FLD_ÅrskortNr"/>
                          <w:bookmarkEnd w:id="26"/>
                        </w:p>
                        <w:p w:rsidR="00160373" w:rsidRPr="00AA373B" w:rsidRDefault="00AA373B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7" w:name="SD_LAN_CPR"/>
                          <w:bookmarkStart w:id="28" w:name="HIF_SD_FLD_CprNr"/>
                          <w:bookmarkEnd w:id="25"/>
                          <w:r w:rsidRPr="00AA373B">
                            <w:rPr>
                              <w:vanish/>
                            </w:rPr>
                            <w:t>CPR nr</w:t>
                          </w:r>
                          <w:bookmarkEnd w:id="27"/>
                          <w:r w:rsidR="00160373" w:rsidRPr="00AA373B">
                            <w:rPr>
                              <w:vanish/>
                            </w:rPr>
                            <w:t xml:space="preserve">.: </w:t>
                          </w:r>
                          <w:bookmarkStart w:id="29" w:name="SD_FLD_CprNr"/>
                          <w:bookmarkEnd w:id="29"/>
                        </w:p>
                        <w:p w:rsidR="00160373" w:rsidRPr="00AA373B" w:rsidRDefault="00AA373B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0" w:name="SD_LAN_ModtCPR"/>
                          <w:bookmarkStart w:id="31" w:name="HIF_SD_FLD_ModtagerCvrNr"/>
                          <w:bookmarkEnd w:id="28"/>
                          <w:r w:rsidRPr="00AA373B">
                            <w:rPr>
                              <w:vanish/>
                            </w:rPr>
                            <w:t>Modt. CVR-nr</w:t>
                          </w:r>
                          <w:bookmarkEnd w:id="30"/>
                          <w:r w:rsidR="00160373" w:rsidRPr="00AA373B">
                            <w:rPr>
                              <w:vanish/>
                            </w:rPr>
                            <w:t xml:space="preserve">.: </w:t>
                          </w:r>
                          <w:bookmarkStart w:id="32" w:name="SD_FLD_ModtagerCvrNr"/>
                          <w:bookmarkEnd w:id="32"/>
                        </w:p>
                        <w:bookmarkEnd w:id="31"/>
                        <w:p w:rsidR="00160373" w:rsidRPr="00C96CED" w:rsidRDefault="00160373" w:rsidP="00B525C1">
                          <w:pPr>
                            <w:pStyle w:val="Template-Date"/>
                            <w:spacing w:line="260" w:lineRule="exact"/>
                          </w:pP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641B24" w:rsidRDefault="00AA373B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3" w:name="SD_LAN_Page"/>
                          <w:r>
                            <w:t>Side</w:t>
                          </w:r>
                          <w:bookmarkEnd w:id="33"/>
                          <w:r w:rsidR="00160373"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B061EF">
                            <w:rPr>
                              <w:rStyle w:val="Sidetal"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160373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B061EF">
                            <w:rPr>
                              <w:rStyle w:val="Sidetal"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2db1p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:rsidR="00160373" w:rsidRPr="00AA373B" w:rsidRDefault="00AA373B" w:rsidP="003F33BA">
                    <w:pPr>
                      <w:pStyle w:val="Template-Afdeling"/>
                    </w:pPr>
                    <w:bookmarkStart w:id="34" w:name="SD_USR_Afdeling"/>
                    <w:bookmarkStart w:id="35" w:name="SD_OFF_Afdeling"/>
                    <w:bookmarkStart w:id="36" w:name="SD_USR_Department"/>
                    <w:bookmarkStart w:id="37" w:name="HIF_SD_USR_Department"/>
                    <w:bookmarkEnd w:id="34"/>
                    <w:bookmarkEnd w:id="35"/>
                    <w:r w:rsidRPr="00AA373B">
                      <w:t>HE Studier</w:t>
                    </w:r>
                    <w:bookmarkEnd w:id="36"/>
                  </w:p>
                  <w:p w:rsidR="00160373" w:rsidRPr="00AA373B" w:rsidRDefault="00160373" w:rsidP="003F33BA">
                    <w:pPr>
                      <w:pStyle w:val="Template"/>
                    </w:pPr>
                  </w:p>
                  <w:p w:rsidR="00160373" w:rsidRPr="00AA373B" w:rsidRDefault="00055BFA" w:rsidP="007A6435">
                    <w:pPr>
                      <w:pStyle w:val="Template-NavnMellemnavn"/>
                    </w:pPr>
                    <w:bookmarkStart w:id="38" w:name="HIF_SD_USR_Name"/>
                    <w:bookmarkEnd w:id="37"/>
                    <w:r>
                      <w:t>Søren Dam</w:t>
                    </w:r>
                  </w:p>
                  <w:p w:rsidR="00160373" w:rsidRPr="00AA373B" w:rsidRDefault="00AA373B" w:rsidP="003F33BA">
                    <w:pPr>
                      <w:pStyle w:val="Template-Brugerinfo"/>
                    </w:pPr>
                    <w:bookmarkStart w:id="39" w:name="SD_USR_Title"/>
                    <w:bookmarkStart w:id="40" w:name="HIF_SD_USR_Title"/>
                    <w:bookmarkEnd w:id="38"/>
                    <w:r w:rsidRPr="00AA373B">
                      <w:t>Uddannelsesadministrator</w:t>
                    </w:r>
                    <w:bookmarkEnd w:id="39"/>
                  </w:p>
                  <w:p w:rsidR="00160373" w:rsidRPr="00AA373B" w:rsidRDefault="00160373" w:rsidP="003F33BA">
                    <w:pPr>
                      <w:pStyle w:val="Template"/>
                    </w:pPr>
                  </w:p>
                  <w:p w:rsidR="00AA373B" w:rsidRDefault="00AA373B" w:rsidP="004B63C7">
                    <w:pPr>
                      <w:pStyle w:val="Template"/>
                    </w:pPr>
                    <w:bookmarkStart w:id="41" w:name="SD_LAN_Date"/>
                    <w:bookmarkEnd w:id="40"/>
                  </w:p>
                  <w:p w:rsidR="00160373" w:rsidRPr="00AA373B" w:rsidRDefault="00AA373B" w:rsidP="00AA373B">
                    <w:pPr>
                      <w:pStyle w:val="Template"/>
                    </w:pPr>
                    <w:r>
                      <w:t>Dato</w:t>
                    </w:r>
                    <w:bookmarkEnd w:id="41"/>
                    <w:r w:rsidR="00160373">
                      <w:t xml:space="preserve">: </w:t>
                    </w:r>
                    <w:bookmarkStart w:id="42" w:name="SD_FLD_DocumentDate"/>
                    <w:r w:rsidR="00055BFA">
                      <w:t>31</w:t>
                    </w:r>
                    <w:r>
                      <w:t xml:space="preserve">. </w:t>
                    </w:r>
                    <w:r w:rsidR="00055BFA">
                      <w:t xml:space="preserve">maj </w:t>
                    </w:r>
                    <w:r>
                      <w:t>20</w:t>
                    </w:r>
                    <w:bookmarkStart w:id="43" w:name="HIF_SD_USR_Www"/>
                    <w:bookmarkEnd w:id="42"/>
                    <w:r w:rsidR="00055BFA">
                      <w:t>23</w:t>
                    </w:r>
                    <w:r w:rsidR="006A7ADC" w:rsidRPr="00AA373B">
                      <w:rPr>
                        <w:vanish/>
                      </w:rPr>
                      <w:t xml:space="preserve">Web: </w:t>
                    </w:r>
                    <w:bookmarkStart w:id="44" w:name="SD_USR_www"/>
                    <w:bookmarkEnd w:id="44"/>
                  </w:p>
                  <w:p w:rsidR="00160373" w:rsidRPr="00AA373B" w:rsidRDefault="00160373" w:rsidP="002171DE">
                    <w:pPr>
                      <w:pStyle w:val="Template-Date"/>
                      <w:rPr>
                        <w:vanish/>
                      </w:rPr>
                    </w:pPr>
                  </w:p>
                  <w:p w:rsidR="00160373" w:rsidRPr="00AA373B" w:rsidRDefault="00AA373B" w:rsidP="002171DE">
                    <w:pPr>
                      <w:pStyle w:val="Template-Date"/>
                      <w:rPr>
                        <w:vanish/>
                      </w:rPr>
                    </w:pPr>
                    <w:bookmarkStart w:id="45" w:name="SD_LAN_JournalNr"/>
                    <w:bookmarkStart w:id="46" w:name="HIF_SD_FLD_JournalNr"/>
                    <w:bookmarkEnd w:id="43"/>
                    <w:r w:rsidRPr="00AA373B">
                      <w:rPr>
                        <w:vanish/>
                      </w:rPr>
                      <w:t>Journal nr</w:t>
                    </w:r>
                    <w:bookmarkEnd w:id="45"/>
                    <w:r w:rsidR="00160373" w:rsidRPr="00AA373B">
                      <w:rPr>
                        <w:vanish/>
                      </w:rPr>
                      <w:t xml:space="preserve">.: </w:t>
                    </w:r>
                    <w:bookmarkStart w:id="47" w:name="SD_FLD_JournalNr"/>
                    <w:bookmarkEnd w:id="47"/>
                  </w:p>
                  <w:p w:rsidR="00160373" w:rsidRPr="00AA373B" w:rsidRDefault="00AA373B" w:rsidP="002171DE">
                    <w:pPr>
                      <w:pStyle w:val="Template-Date"/>
                      <w:rPr>
                        <w:vanish/>
                      </w:rPr>
                    </w:pPr>
                    <w:bookmarkStart w:id="48" w:name="SD_LAN_ÅrskortNr"/>
                    <w:bookmarkStart w:id="49" w:name="HIF_SD_FLD_ÅrskortNr"/>
                    <w:bookmarkEnd w:id="46"/>
                    <w:r w:rsidRPr="00AA373B">
                      <w:rPr>
                        <w:vanish/>
                      </w:rPr>
                      <w:t>Årskort nr</w:t>
                    </w:r>
                    <w:bookmarkEnd w:id="48"/>
                    <w:r w:rsidR="00160373" w:rsidRPr="00AA373B">
                      <w:rPr>
                        <w:vanish/>
                      </w:rPr>
                      <w:t xml:space="preserve">.: </w:t>
                    </w:r>
                    <w:bookmarkStart w:id="50" w:name="SD_FLD_ÅrskortNr"/>
                    <w:bookmarkEnd w:id="50"/>
                  </w:p>
                  <w:p w:rsidR="00160373" w:rsidRPr="00AA373B" w:rsidRDefault="00AA373B" w:rsidP="002171DE">
                    <w:pPr>
                      <w:pStyle w:val="Template-Date"/>
                      <w:rPr>
                        <w:vanish/>
                      </w:rPr>
                    </w:pPr>
                    <w:bookmarkStart w:id="51" w:name="SD_LAN_CPR"/>
                    <w:bookmarkStart w:id="52" w:name="HIF_SD_FLD_CprNr"/>
                    <w:bookmarkEnd w:id="49"/>
                    <w:r w:rsidRPr="00AA373B">
                      <w:rPr>
                        <w:vanish/>
                      </w:rPr>
                      <w:t>CPR nr</w:t>
                    </w:r>
                    <w:bookmarkEnd w:id="51"/>
                    <w:r w:rsidR="00160373" w:rsidRPr="00AA373B">
                      <w:rPr>
                        <w:vanish/>
                      </w:rPr>
                      <w:t xml:space="preserve">.: </w:t>
                    </w:r>
                    <w:bookmarkStart w:id="53" w:name="SD_FLD_CprNr"/>
                    <w:bookmarkEnd w:id="53"/>
                  </w:p>
                  <w:p w:rsidR="00160373" w:rsidRPr="00AA373B" w:rsidRDefault="00AA373B" w:rsidP="002171DE">
                    <w:pPr>
                      <w:pStyle w:val="Template-Date"/>
                      <w:rPr>
                        <w:vanish/>
                      </w:rPr>
                    </w:pPr>
                    <w:bookmarkStart w:id="54" w:name="SD_LAN_ModtCPR"/>
                    <w:bookmarkStart w:id="55" w:name="HIF_SD_FLD_ModtagerCvrNr"/>
                    <w:bookmarkEnd w:id="52"/>
                    <w:r w:rsidRPr="00AA373B">
                      <w:rPr>
                        <w:vanish/>
                      </w:rPr>
                      <w:t>Modt. CVR-nr</w:t>
                    </w:r>
                    <w:bookmarkEnd w:id="54"/>
                    <w:r w:rsidR="00160373" w:rsidRPr="00AA373B">
                      <w:rPr>
                        <w:vanish/>
                      </w:rPr>
                      <w:t xml:space="preserve">.: </w:t>
                    </w:r>
                    <w:bookmarkStart w:id="56" w:name="SD_FLD_ModtagerCvrNr"/>
                    <w:bookmarkEnd w:id="56"/>
                  </w:p>
                  <w:bookmarkEnd w:id="55"/>
                  <w:p w:rsidR="00160373" w:rsidRPr="00C96CED" w:rsidRDefault="00160373" w:rsidP="00B525C1">
                    <w:pPr>
                      <w:pStyle w:val="Template-Date"/>
                      <w:spacing w:line="260" w:lineRule="exact"/>
                    </w:pP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641B24" w:rsidRDefault="00AA373B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7" w:name="SD_LAN_Page"/>
                    <w:r>
                      <w:t>Side</w:t>
                    </w:r>
                    <w:bookmarkEnd w:id="57"/>
                    <w:r w:rsidR="00160373"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B061EF">
                      <w:rPr>
                        <w:rStyle w:val="Sidetal"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160373">
                      <w:rPr>
                        <w:rStyle w:val="Sidetal"/>
                        <w:noProof w:val="0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B061EF">
                      <w:rPr>
                        <w:rStyle w:val="Sidetal"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581859E2"/>
    <w:multiLevelType w:val="hybridMultilevel"/>
    <w:tmpl w:val="49D4D30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653ECA"/>
    <w:multiLevelType w:val="hybridMultilevel"/>
    <w:tmpl w:val="ED6E53F6"/>
    <w:lvl w:ilvl="0" w:tplc="E94241E8">
      <w:numFmt w:val="bullet"/>
      <w:lvlText w:val="-"/>
      <w:lvlJc w:val="left"/>
      <w:pPr>
        <w:ind w:left="720" w:hanging="360"/>
      </w:pPr>
      <w:rPr>
        <w:rFonts w:ascii="Georgia" w:eastAsia="Calibri" w:hAnsi="Georgia" w:cs="Georgi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323356533">
    <w:abstractNumId w:val="17"/>
  </w:num>
  <w:num w:numId="2" w16cid:durableId="2127191861">
    <w:abstractNumId w:val="10"/>
  </w:num>
  <w:num w:numId="3" w16cid:durableId="2124881271">
    <w:abstractNumId w:val="16"/>
  </w:num>
  <w:num w:numId="4" w16cid:durableId="92288920">
    <w:abstractNumId w:val="12"/>
  </w:num>
  <w:num w:numId="5" w16cid:durableId="1602568265">
    <w:abstractNumId w:val="8"/>
  </w:num>
  <w:num w:numId="6" w16cid:durableId="1982925998">
    <w:abstractNumId w:val="7"/>
  </w:num>
  <w:num w:numId="7" w16cid:durableId="547690249">
    <w:abstractNumId w:val="6"/>
  </w:num>
  <w:num w:numId="8" w16cid:durableId="31924925">
    <w:abstractNumId w:val="5"/>
  </w:num>
  <w:num w:numId="9" w16cid:durableId="921837161">
    <w:abstractNumId w:val="15"/>
  </w:num>
  <w:num w:numId="10" w16cid:durableId="1129514647">
    <w:abstractNumId w:val="4"/>
  </w:num>
  <w:num w:numId="11" w16cid:durableId="320426303">
    <w:abstractNumId w:val="3"/>
  </w:num>
  <w:num w:numId="12" w16cid:durableId="1484158376">
    <w:abstractNumId w:val="2"/>
  </w:num>
  <w:num w:numId="13" w16cid:durableId="1687638795">
    <w:abstractNumId w:val="1"/>
  </w:num>
  <w:num w:numId="14" w16cid:durableId="1694500723">
    <w:abstractNumId w:val="22"/>
  </w:num>
  <w:num w:numId="15" w16cid:durableId="923998950">
    <w:abstractNumId w:val="23"/>
  </w:num>
  <w:num w:numId="16" w16cid:durableId="1641885740">
    <w:abstractNumId w:val="21"/>
  </w:num>
  <w:num w:numId="17" w16cid:durableId="858465136">
    <w:abstractNumId w:val="13"/>
  </w:num>
  <w:num w:numId="18" w16cid:durableId="1902903528">
    <w:abstractNumId w:val="18"/>
  </w:num>
  <w:num w:numId="19" w16cid:durableId="1628196205">
    <w:abstractNumId w:val="14"/>
  </w:num>
  <w:num w:numId="20" w16cid:durableId="2107192159">
    <w:abstractNumId w:val="11"/>
  </w:num>
  <w:num w:numId="21" w16cid:durableId="817069979">
    <w:abstractNumId w:val="0"/>
  </w:num>
  <w:num w:numId="22" w16cid:durableId="2039112509">
    <w:abstractNumId w:val="9"/>
  </w:num>
  <w:num w:numId="23" w16cid:durableId="840585856">
    <w:abstractNumId w:val="20"/>
  </w:num>
  <w:num w:numId="24" w16cid:durableId="1863939016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73B"/>
    <w:rsid w:val="00003B6C"/>
    <w:rsid w:val="0001733B"/>
    <w:rsid w:val="000221B7"/>
    <w:rsid w:val="00027431"/>
    <w:rsid w:val="00032B4F"/>
    <w:rsid w:val="00042425"/>
    <w:rsid w:val="00051A09"/>
    <w:rsid w:val="00054B15"/>
    <w:rsid w:val="000553F3"/>
    <w:rsid w:val="00055BFA"/>
    <w:rsid w:val="00062795"/>
    <w:rsid w:val="00073439"/>
    <w:rsid w:val="00094D54"/>
    <w:rsid w:val="00096068"/>
    <w:rsid w:val="000969C3"/>
    <w:rsid w:val="000A462B"/>
    <w:rsid w:val="000A48FF"/>
    <w:rsid w:val="000B2A66"/>
    <w:rsid w:val="000C5217"/>
    <w:rsid w:val="000D58D1"/>
    <w:rsid w:val="000D6181"/>
    <w:rsid w:val="000D7729"/>
    <w:rsid w:val="000E265D"/>
    <w:rsid w:val="000E46C3"/>
    <w:rsid w:val="00116537"/>
    <w:rsid w:val="001213E5"/>
    <w:rsid w:val="0012702C"/>
    <w:rsid w:val="00131804"/>
    <w:rsid w:val="00144417"/>
    <w:rsid w:val="00153477"/>
    <w:rsid w:val="0015508A"/>
    <w:rsid w:val="00156D0E"/>
    <w:rsid w:val="00160373"/>
    <w:rsid w:val="00184356"/>
    <w:rsid w:val="00186ECA"/>
    <w:rsid w:val="00191872"/>
    <w:rsid w:val="00192812"/>
    <w:rsid w:val="001A67BC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6FE8"/>
    <w:rsid w:val="00247A66"/>
    <w:rsid w:val="002505E9"/>
    <w:rsid w:val="0025262C"/>
    <w:rsid w:val="00256160"/>
    <w:rsid w:val="002572B5"/>
    <w:rsid w:val="00261B99"/>
    <w:rsid w:val="00270EFE"/>
    <w:rsid w:val="00284BB8"/>
    <w:rsid w:val="002A2175"/>
    <w:rsid w:val="002A60F4"/>
    <w:rsid w:val="002B043A"/>
    <w:rsid w:val="002B6407"/>
    <w:rsid w:val="002C100C"/>
    <w:rsid w:val="002E326D"/>
    <w:rsid w:val="002F3BF9"/>
    <w:rsid w:val="003001FB"/>
    <w:rsid w:val="00303EB3"/>
    <w:rsid w:val="003054C4"/>
    <w:rsid w:val="003122C4"/>
    <w:rsid w:val="0032762F"/>
    <w:rsid w:val="00331A73"/>
    <w:rsid w:val="003341AA"/>
    <w:rsid w:val="00336DC5"/>
    <w:rsid w:val="0034014F"/>
    <w:rsid w:val="0034031E"/>
    <w:rsid w:val="0034099C"/>
    <w:rsid w:val="00355698"/>
    <w:rsid w:val="003646CE"/>
    <w:rsid w:val="00370CD1"/>
    <w:rsid w:val="00372A7D"/>
    <w:rsid w:val="003770FD"/>
    <w:rsid w:val="00385E94"/>
    <w:rsid w:val="003955CD"/>
    <w:rsid w:val="003A0992"/>
    <w:rsid w:val="003A380C"/>
    <w:rsid w:val="003A5CC4"/>
    <w:rsid w:val="003B79C5"/>
    <w:rsid w:val="003E6170"/>
    <w:rsid w:val="003F33BA"/>
    <w:rsid w:val="00411A1B"/>
    <w:rsid w:val="00423170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0759"/>
    <w:rsid w:val="004B63C7"/>
    <w:rsid w:val="004C1620"/>
    <w:rsid w:val="004C27E3"/>
    <w:rsid w:val="004D00EC"/>
    <w:rsid w:val="004E3778"/>
    <w:rsid w:val="00504494"/>
    <w:rsid w:val="00531E58"/>
    <w:rsid w:val="00533CEE"/>
    <w:rsid w:val="00535205"/>
    <w:rsid w:val="00536DF4"/>
    <w:rsid w:val="00541B8A"/>
    <w:rsid w:val="00547ACA"/>
    <w:rsid w:val="00562679"/>
    <w:rsid w:val="00562685"/>
    <w:rsid w:val="00565F6D"/>
    <w:rsid w:val="00567F0D"/>
    <w:rsid w:val="005755B6"/>
    <w:rsid w:val="00577E20"/>
    <w:rsid w:val="005802EE"/>
    <w:rsid w:val="00584876"/>
    <w:rsid w:val="00595CFB"/>
    <w:rsid w:val="005A1127"/>
    <w:rsid w:val="005A641C"/>
    <w:rsid w:val="005B1DAA"/>
    <w:rsid w:val="005B306C"/>
    <w:rsid w:val="005C13F3"/>
    <w:rsid w:val="005C7510"/>
    <w:rsid w:val="005D5DAA"/>
    <w:rsid w:val="005E6CB9"/>
    <w:rsid w:val="005F08E4"/>
    <w:rsid w:val="00601BB3"/>
    <w:rsid w:val="0060260C"/>
    <w:rsid w:val="006033CC"/>
    <w:rsid w:val="0060539C"/>
    <w:rsid w:val="00614E08"/>
    <w:rsid w:val="0061732E"/>
    <w:rsid w:val="00620C41"/>
    <w:rsid w:val="00641B24"/>
    <w:rsid w:val="00643A7A"/>
    <w:rsid w:val="00650332"/>
    <w:rsid w:val="00654046"/>
    <w:rsid w:val="0065762A"/>
    <w:rsid w:val="00663BC3"/>
    <w:rsid w:val="00666196"/>
    <w:rsid w:val="0066674A"/>
    <w:rsid w:val="00683BE2"/>
    <w:rsid w:val="00685B15"/>
    <w:rsid w:val="006964C1"/>
    <w:rsid w:val="006A7ADC"/>
    <w:rsid w:val="006B6134"/>
    <w:rsid w:val="006C1797"/>
    <w:rsid w:val="006C3A1B"/>
    <w:rsid w:val="006D2642"/>
    <w:rsid w:val="006D65DC"/>
    <w:rsid w:val="006D7FB3"/>
    <w:rsid w:val="007100E5"/>
    <w:rsid w:val="0072005E"/>
    <w:rsid w:val="0072150C"/>
    <w:rsid w:val="00736658"/>
    <w:rsid w:val="0074700D"/>
    <w:rsid w:val="0074726D"/>
    <w:rsid w:val="00750EE1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D4EBF"/>
    <w:rsid w:val="007E1573"/>
    <w:rsid w:val="007F0B29"/>
    <w:rsid w:val="007F0DC0"/>
    <w:rsid w:val="007F28D1"/>
    <w:rsid w:val="00835D85"/>
    <w:rsid w:val="00845E23"/>
    <w:rsid w:val="00851407"/>
    <w:rsid w:val="00855AD5"/>
    <w:rsid w:val="00863559"/>
    <w:rsid w:val="00886153"/>
    <w:rsid w:val="008979A9"/>
    <w:rsid w:val="008C1273"/>
    <w:rsid w:val="008C3D75"/>
    <w:rsid w:val="008C6D0A"/>
    <w:rsid w:val="008C73B7"/>
    <w:rsid w:val="008E0C59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1AFB"/>
    <w:rsid w:val="009224E3"/>
    <w:rsid w:val="00926025"/>
    <w:rsid w:val="00930299"/>
    <w:rsid w:val="00930E78"/>
    <w:rsid w:val="009335D6"/>
    <w:rsid w:val="00943E91"/>
    <w:rsid w:val="00953DED"/>
    <w:rsid w:val="00963C8E"/>
    <w:rsid w:val="00966484"/>
    <w:rsid w:val="00980C3B"/>
    <w:rsid w:val="009931E4"/>
    <w:rsid w:val="00997B5B"/>
    <w:rsid w:val="009B0DF6"/>
    <w:rsid w:val="009B14B5"/>
    <w:rsid w:val="009B65BF"/>
    <w:rsid w:val="009C1F1A"/>
    <w:rsid w:val="009C3A4A"/>
    <w:rsid w:val="009C5C27"/>
    <w:rsid w:val="009D13A1"/>
    <w:rsid w:val="009D3785"/>
    <w:rsid w:val="009D6862"/>
    <w:rsid w:val="009E578E"/>
    <w:rsid w:val="009F3FAD"/>
    <w:rsid w:val="009F79B6"/>
    <w:rsid w:val="00A077AF"/>
    <w:rsid w:val="00A11327"/>
    <w:rsid w:val="00A24D90"/>
    <w:rsid w:val="00A256C1"/>
    <w:rsid w:val="00A509CB"/>
    <w:rsid w:val="00A614F5"/>
    <w:rsid w:val="00A81C0B"/>
    <w:rsid w:val="00AA0EF9"/>
    <w:rsid w:val="00AA373B"/>
    <w:rsid w:val="00AB36AC"/>
    <w:rsid w:val="00AB4E1D"/>
    <w:rsid w:val="00AB6E12"/>
    <w:rsid w:val="00AD07A5"/>
    <w:rsid w:val="00AD403F"/>
    <w:rsid w:val="00AD4779"/>
    <w:rsid w:val="00AD54B0"/>
    <w:rsid w:val="00AE4001"/>
    <w:rsid w:val="00AE69BA"/>
    <w:rsid w:val="00AE774C"/>
    <w:rsid w:val="00AF16F8"/>
    <w:rsid w:val="00B061EF"/>
    <w:rsid w:val="00B0759B"/>
    <w:rsid w:val="00B10D00"/>
    <w:rsid w:val="00B15221"/>
    <w:rsid w:val="00B32816"/>
    <w:rsid w:val="00B51957"/>
    <w:rsid w:val="00B525C1"/>
    <w:rsid w:val="00B7088E"/>
    <w:rsid w:val="00B72752"/>
    <w:rsid w:val="00B77045"/>
    <w:rsid w:val="00B86FB5"/>
    <w:rsid w:val="00B904CE"/>
    <w:rsid w:val="00B95269"/>
    <w:rsid w:val="00BA56DF"/>
    <w:rsid w:val="00BB5539"/>
    <w:rsid w:val="00BC0053"/>
    <w:rsid w:val="00BC0B40"/>
    <w:rsid w:val="00BC120C"/>
    <w:rsid w:val="00BD4FB6"/>
    <w:rsid w:val="00BE2A15"/>
    <w:rsid w:val="00BE7FBE"/>
    <w:rsid w:val="00BF3805"/>
    <w:rsid w:val="00BF61D5"/>
    <w:rsid w:val="00C02C68"/>
    <w:rsid w:val="00C10F56"/>
    <w:rsid w:val="00C41C6E"/>
    <w:rsid w:val="00C53E9D"/>
    <w:rsid w:val="00C61078"/>
    <w:rsid w:val="00C63B20"/>
    <w:rsid w:val="00C70456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23"/>
    <w:rsid w:val="00CC7B3A"/>
    <w:rsid w:val="00CD3CE7"/>
    <w:rsid w:val="00CD66F1"/>
    <w:rsid w:val="00CE18FB"/>
    <w:rsid w:val="00D00CD7"/>
    <w:rsid w:val="00D14768"/>
    <w:rsid w:val="00D17641"/>
    <w:rsid w:val="00D42A34"/>
    <w:rsid w:val="00D4350D"/>
    <w:rsid w:val="00D54EBE"/>
    <w:rsid w:val="00D80A20"/>
    <w:rsid w:val="00D90E6B"/>
    <w:rsid w:val="00DA0E15"/>
    <w:rsid w:val="00DB449D"/>
    <w:rsid w:val="00DC3E3A"/>
    <w:rsid w:val="00DE1B10"/>
    <w:rsid w:val="00DE7B64"/>
    <w:rsid w:val="00DF3AD2"/>
    <w:rsid w:val="00E22B04"/>
    <w:rsid w:val="00E44247"/>
    <w:rsid w:val="00E45DD8"/>
    <w:rsid w:val="00E50D00"/>
    <w:rsid w:val="00E55F6C"/>
    <w:rsid w:val="00E64017"/>
    <w:rsid w:val="00E64FC5"/>
    <w:rsid w:val="00E7234F"/>
    <w:rsid w:val="00E735CE"/>
    <w:rsid w:val="00E966E9"/>
    <w:rsid w:val="00E9672E"/>
    <w:rsid w:val="00EA0EFA"/>
    <w:rsid w:val="00EA40B3"/>
    <w:rsid w:val="00EA6633"/>
    <w:rsid w:val="00EB31F8"/>
    <w:rsid w:val="00EC06F0"/>
    <w:rsid w:val="00ED29B8"/>
    <w:rsid w:val="00EE7C7A"/>
    <w:rsid w:val="00EF3B6A"/>
    <w:rsid w:val="00F30976"/>
    <w:rsid w:val="00F4463E"/>
    <w:rsid w:val="00F45004"/>
    <w:rsid w:val="00F4618A"/>
    <w:rsid w:val="00F51363"/>
    <w:rsid w:val="00F51960"/>
    <w:rsid w:val="00F626ED"/>
    <w:rsid w:val="00F71982"/>
    <w:rsid w:val="00F7428E"/>
    <w:rsid w:val="00F96306"/>
    <w:rsid w:val="00FA1193"/>
    <w:rsid w:val="00FA31F3"/>
    <w:rsid w:val="00FB3F65"/>
    <w:rsid w:val="00FD440F"/>
    <w:rsid w:val="00FE0DAB"/>
    <w:rsid w:val="00FE22D4"/>
    <w:rsid w:val="00FE288E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4C9B6979"/>
  <w15:docId w15:val="{E0331804-6322-47F4-B5A4-9439DE5C0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07A5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802EE"/>
    <w:rPr>
      <w:i/>
      <w:iCs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802EE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802EE"/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</w:rPr>
  </w:style>
  <w:style w:type="paragraph" w:styleId="Listeafsnit">
    <w:name w:val="List Paragraph"/>
    <w:basedOn w:val="Normal"/>
    <w:uiPriority w:val="34"/>
    <w:qFormat/>
    <w:rsid w:val="00AA373B"/>
    <w:pPr>
      <w:ind w:left="720"/>
      <w:contextualSpacing/>
    </w:pPr>
    <w:rPr>
      <w:szCs w:val="24"/>
      <w:lang w:eastAsia="en-US"/>
    </w:rPr>
  </w:style>
  <w:style w:type="paragraph" w:customStyle="1" w:styleId="Dokumentinfo">
    <w:name w:val="Dokument info"/>
    <w:basedOn w:val="Normal"/>
    <w:uiPriority w:val="5"/>
    <w:semiHidden/>
    <w:rsid w:val="00AA373B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uderende.au.dk/studier/fagportaler/fsv/undervisningogeksamen" TargetMode="External"/><Relationship Id="rId13" Type="http://schemas.openxmlformats.org/officeDocument/2006/relationships/hyperlink" Target="http://library.au.dk/fileadmin/www.bibliotek.au.dk/Guides/Referencehaandtering/Litteraturhenvisninger_i_Harvard.pdf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studerende.au.dk/studier/fagportaler/fsv/undervisningogeksamen/digital-eksamen/" TargetMode="External"/><Relationship Id="rId12" Type="http://schemas.openxmlformats.org/officeDocument/2006/relationships/hyperlink" Target="https://www.google.dk/url?sa=t&amp;rct=j&amp;q=&amp;esrc=s&amp;source=web&amp;cd=1&amp;ved=0ahUKEwij1dLklO7OAhWJ1xoKHYd7CP4QFggbMAA&amp;url=http%3A%2F%2Flibrary.au.dk%2Ffileadmin%2Fwww.bibliotek.au.dk%2FGuides%2FReferencehaandtering%2FLitteraturhenvisninger_i_Vancouver.pdf&amp;usg=AFQjCNGsJYuyilXxq9vktgeVrriZ-rpCCA&amp;bvm=bv.131286987,bs.1,d.bGg&amp;cad=rja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tuderende.au.dk/studier/fagportaler/fsv/undervisningogeksamen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studerende.au.dk/studier/fagportaler/fsv/undervisningogeksame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tuderende.au.dk/studier/fagportaler/fsv/undervisningogeksamen/kandidat/4-semester/generel-vejledning-om-specialer/" TargetMode="External"/><Relationship Id="rId14" Type="http://schemas.openxmlformats.org/officeDocument/2006/relationships/hyperlink" Target="http://studerende.au.dk/studier/fagportaler/fsv/undervisningogeksame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Brev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1</TotalTime>
  <Pages>2</Pages>
  <Words>418</Words>
  <Characters>3588</Characters>
  <Application>Microsoft Office Word</Application>
  <DocSecurity>0</DocSecurity>
  <Lines>29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/>
    </vt:vector>
  </TitlesOfParts>
  <Company>Århus Universitet</Company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Henriette Stampe-Degn Møller</dc:creator>
  <cp:lastModifiedBy>Søren Dam</cp:lastModifiedBy>
  <cp:revision>2</cp:revision>
  <cp:lastPrinted>2018-03-02T08:49:00Z</cp:lastPrinted>
  <dcterms:created xsi:type="dcterms:W3CDTF">2023-05-31T12:47:00Z</dcterms:created>
  <dcterms:modified xsi:type="dcterms:W3CDTF">2023-05-31T12:47:00Z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DocumentDate">
    <vt:lpwstr>42752</vt:lpwstr>
  </property>
  <property fmtid="{D5CDD505-2E9C-101B-9397-08002B2CF9AE}" pid="7" name="sdDocumentDateFormat">
    <vt:lpwstr>da-DK:d. MMMM yyyy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HSDM</vt:lpwstr>
  </property>
  <property fmtid="{D5CDD505-2E9C-101B-9397-08002B2CF9AE}" pid="10" name="SD_CtlText_Generelt_JournalNr">
    <vt:lpwstr/>
  </property>
  <property fmtid="{D5CDD505-2E9C-101B-9397-08002B2CF9AE}" pid="11" name="SD_CtlText_Generelt_ModtagerÅrskortNr">
    <vt:lpwstr/>
  </property>
  <property fmtid="{D5CDD505-2E9C-101B-9397-08002B2CF9AE}" pid="12" name="SD_CtlText_Generelt_ModtagerCprNr">
    <vt:lpwstr/>
  </property>
  <property fmtid="{D5CDD505-2E9C-101B-9397-08002B2CF9AE}" pid="13" name="SD_CtlText_Generelt_ModtagerCvrNr">
    <vt:lpwstr/>
  </property>
  <property fmtid="{D5CDD505-2E9C-101B-9397-08002B2CF9AE}" pid="14" name="SD_CtlText_Generelt_Reference">
    <vt:lpwstr>hsdm</vt:lpwstr>
  </property>
  <property fmtid="{D5CDD505-2E9C-101B-9397-08002B2CF9AE}" pid="15" name="SD_UserprofileName">
    <vt:lpwstr>HSDM</vt:lpwstr>
  </property>
  <property fmtid="{D5CDD505-2E9C-101B-9397-08002B2CF9AE}" pid="16" name="SD_RedigerEnhedsinfo">
    <vt:lpwstr>Nej</vt:lpwstr>
  </property>
  <property fmtid="{D5CDD505-2E9C-101B-9397-08002B2CF9AE}" pid="17" name="SD_USR_Name">
    <vt:lpwstr>Henriette Stampe-Degn Møller</vt:lpwstr>
  </property>
  <property fmtid="{D5CDD505-2E9C-101B-9397-08002B2CF9AE}" pid="18" name="SD_USR_Title">
    <vt:lpwstr>Uddannelsesadministrator</vt:lpwstr>
  </property>
  <property fmtid="{D5CDD505-2E9C-101B-9397-08002B2CF9AE}" pid="19" name="SD_USR_DirectPhone">
    <vt:lpwstr>87153124</vt:lpwstr>
  </property>
  <property fmtid="{D5CDD505-2E9C-101B-9397-08002B2CF9AE}" pid="20" name="SD_USR_Personsøger">
    <vt:lpwstr/>
  </property>
  <property fmtid="{D5CDD505-2E9C-101B-9397-08002B2CF9AE}" pid="21" name="SD_USR_PrivatePhone">
    <vt:lpwstr/>
  </property>
  <property fmtid="{D5CDD505-2E9C-101B-9397-08002B2CF9AE}" pid="22" name="SD_USR_Mobile">
    <vt:lpwstr/>
  </property>
  <property fmtid="{D5CDD505-2E9C-101B-9397-08002B2CF9AE}" pid="23" name="SD_USR_DirectFax">
    <vt:lpwstr/>
  </property>
  <property fmtid="{D5CDD505-2E9C-101B-9397-08002B2CF9AE}" pid="24" name="SD_USR_Email">
    <vt:lpwstr>hsdm@au.dk</vt:lpwstr>
  </property>
  <property fmtid="{D5CDD505-2E9C-101B-9397-08002B2CF9AE}" pid="25" name="SD_USR_www">
    <vt:lpwstr/>
  </property>
  <property fmtid="{D5CDD505-2E9C-101B-9397-08002B2CF9AE}" pid="26" name="SD_USR_Department">
    <vt:lpwstr>HE Studier</vt:lpwstr>
  </property>
  <property fmtid="{D5CDD505-2E9C-101B-9397-08002B2CF9AE}" pid="27" name="SD_Logofarve">
    <vt:lpwstr>Blåt</vt:lpwstr>
  </property>
  <property fmtid="{D5CDD505-2E9C-101B-9397-08002B2CF9AE}" pid="28" name="SD_OFF_Name">
    <vt:lpwstr>Undervisning og eksamen (UVAEKA), HE</vt:lpwstr>
  </property>
  <property fmtid="{D5CDD505-2E9C-101B-9397-08002B2CF9AE}" pid="29" name="SD_OFF_OfficeID">
    <vt:lpwstr>Vennelyst Boulevard 9_x000d_
8000 Aarhus C</vt:lpwstr>
  </property>
  <property fmtid="{D5CDD505-2E9C-101B-9397-08002B2CF9AE}" pid="30" name="SD_OFF_Phone">
    <vt:lpwstr>87167414</vt:lpwstr>
  </property>
  <property fmtid="{D5CDD505-2E9C-101B-9397-08002B2CF9AE}" pid="31" name="SD_OFF_Fax">
    <vt:lpwstr>87150201</vt:lpwstr>
  </property>
  <property fmtid="{D5CDD505-2E9C-101B-9397-08002B2CF9AE}" pid="32" name="SD_OFF_Email">
    <vt:lpwstr>stuf@au.dk</vt:lpwstr>
  </property>
  <property fmtid="{D5CDD505-2E9C-101B-9397-08002B2CF9AE}" pid="33" name="SD_OFF_OfficeWww">
    <vt:lpwstr>www.au.dk</vt:lpwstr>
  </property>
  <property fmtid="{D5CDD505-2E9C-101B-9397-08002B2CF9AE}" pid="34" name="SD_USR_EAN">
    <vt:lpwstr>2008</vt:lpwstr>
  </property>
  <property fmtid="{D5CDD505-2E9C-101B-9397-08002B2CF9AE}" pid="35" name="SD_OFF_Sted">
    <vt:lpwstr/>
  </property>
  <property fmtid="{D5CDD505-2E9C-101B-9397-08002B2CF9AE}" pid="36" name="SD_OFF_CvrNr">
    <vt:lpwstr>31119103</vt:lpwstr>
  </property>
  <property fmtid="{D5CDD505-2E9C-101B-9397-08002B2CF9AE}" pid="37" name="SD_USR_Pnr">
    <vt:lpwstr>1010223624</vt:lpwstr>
  </property>
  <property fmtid="{D5CDD505-2E9C-101B-9397-08002B2CF9AE}" pid="38" name="DocumentInfoFinished">
    <vt:lpwstr>True</vt:lpwstr>
  </property>
</Properties>
</file>