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0FE" w:rsidRPr="00052336" w:rsidRDefault="008940FE" w:rsidP="008940FE">
      <w:pPr>
        <w:tabs>
          <w:tab w:val="left" w:pos="180"/>
        </w:tabs>
        <w:spacing w:before="40" w:after="40"/>
        <w:rPr>
          <w:rFonts w:ascii="Calibri" w:hAnsi="Calibri" w:cs="Calibri"/>
          <w:b/>
          <w:sz w:val="28"/>
          <w:szCs w:val="28"/>
        </w:rPr>
      </w:pPr>
      <w:r w:rsidRPr="00052336">
        <w:rPr>
          <w:rFonts w:ascii="Calibri" w:hAnsi="Calibri" w:cs="Calibri"/>
          <w:b/>
          <w:sz w:val="28"/>
          <w:szCs w:val="28"/>
        </w:rPr>
        <w:t xml:space="preserve">Indlevering af speciale / Submission of </w:t>
      </w:r>
      <w:proofErr w:type="spellStart"/>
      <w:r w:rsidRPr="00052336">
        <w:rPr>
          <w:rFonts w:ascii="Calibri" w:hAnsi="Calibri" w:cs="Calibri"/>
          <w:b/>
          <w:sz w:val="28"/>
          <w:szCs w:val="28"/>
        </w:rPr>
        <w:t>Master’s</w:t>
      </w:r>
      <w:proofErr w:type="spellEnd"/>
      <w:r w:rsidRPr="00052336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052336">
        <w:rPr>
          <w:rFonts w:ascii="Calibri" w:hAnsi="Calibri" w:cs="Calibri"/>
          <w:b/>
          <w:sz w:val="28"/>
          <w:szCs w:val="28"/>
        </w:rPr>
        <w:t>Thesis</w:t>
      </w:r>
      <w:proofErr w:type="spellEnd"/>
    </w:p>
    <w:p w:rsidR="00C24110" w:rsidRPr="00204BAA" w:rsidRDefault="008940FE" w:rsidP="00C24110">
      <w:pPr>
        <w:rPr>
          <w:rFonts w:ascii="Calibri" w:hAnsi="Calibri" w:cs="Calibri"/>
          <w:sz w:val="20"/>
          <w:szCs w:val="20"/>
        </w:rPr>
      </w:pPr>
      <w:r w:rsidRPr="00204BAA">
        <w:rPr>
          <w:rFonts w:ascii="Calibri" w:hAnsi="Calibri" w:cs="Calibri"/>
          <w:sz w:val="20"/>
          <w:szCs w:val="20"/>
        </w:rPr>
        <w:t>Specialet afleveres til Institut for Statskundskab, Bartholins Allé 7, bygning 1331, lokale 119 /</w:t>
      </w:r>
    </w:p>
    <w:p w:rsidR="00F17948" w:rsidRPr="00204BAA" w:rsidRDefault="008940FE" w:rsidP="00C24110">
      <w:pPr>
        <w:rPr>
          <w:rFonts w:ascii="Calibri" w:hAnsi="Calibri" w:cs="Calibri"/>
          <w:sz w:val="20"/>
          <w:szCs w:val="20"/>
          <w:lang w:val="en-US"/>
        </w:rPr>
      </w:pPr>
      <w:r w:rsidRPr="00204BAA">
        <w:rPr>
          <w:rFonts w:ascii="Calibri" w:hAnsi="Calibri" w:cs="Calibri"/>
          <w:sz w:val="20"/>
          <w:szCs w:val="20"/>
          <w:lang w:val="en-US"/>
        </w:rPr>
        <w:t xml:space="preserve">The thesis </w:t>
      </w:r>
      <w:proofErr w:type="gramStart"/>
      <w:r w:rsidRPr="00204BAA">
        <w:rPr>
          <w:rFonts w:ascii="Calibri" w:hAnsi="Calibri" w:cs="Calibri"/>
          <w:sz w:val="20"/>
          <w:szCs w:val="20"/>
          <w:lang w:val="en-US"/>
        </w:rPr>
        <w:t>must be handed in</w:t>
      </w:r>
      <w:proofErr w:type="gramEnd"/>
      <w:r w:rsidRPr="00204BAA">
        <w:rPr>
          <w:rFonts w:ascii="Calibri" w:hAnsi="Calibri" w:cs="Calibri"/>
          <w:sz w:val="20"/>
          <w:szCs w:val="20"/>
          <w:lang w:val="en-US"/>
        </w:rPr>
        <w:t xml:space="preserve"> at the Department of Political Scien</w:t>
      </w:r>
      <w:r w:rsidR="00F17948" w:rsidRPr="00204BAA">
        <w:rPr>
          <w:rFonts w:ascii="Calibri" w:hAnsi="Calibri" w:cs="Calibri"/>
          <w:sz w:val="20"/>
          <w:szCs w:val="20"/>
          <w:lang w:val="en-US"/>
        </w:rPr>
        <w:t xml:space="preserve">ce, </w:t>
      </w:r>
      <w:proofErr w:type="spellStart"/>
      <w:r w:rsidR="00F17948" w:rsidRPr="00204BAA">
        <w:rPr>
          <w:rFonts w:ascii="Calibri" w:hAnsi="Calibri" w:cs="Calibri"/>
          <w:sz w:val="20"/>
          <w:szCs w:val="20"/>
          <w:lang w:val="en-US"/>
        </w:rPr>
        <w:t>Bartholins</w:t>
      </w:r>
      <w:proofErr w:type="spellEnd"/>
      <w:r w:rsidR="00F17948" w:rsidRPr="00204BAA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F17948" w:rsidRPr="00204BAA">
        <w:rPr>
          <w:rFonts w:ascii="Calibri" w:hAnsi="Calibri" w:cs="Calibri"/>
          <w:sz w:val="20"/>
          <w:szCs w:val="20"/>
          <w:lang w:val="en-US"/>
        </w:rPr>
        <w:t>Allé</w:t>
      </w:r>
      <w:proofErr w:type="spellEnd"/>
      <w:r w:rsidR="00F17948" w:rsidRPr="00204BAA">
        <w:rPr>
          <w:rFonts w:ascii="Calibri" w:hAnsi="Calibri" w:cs="Calibri"/>
          <w:sz w:val="20"/>
          <w:szCs w:val="20"/>
          <w:lang w:val="en-US"/>
        </w:rPr>
        <w:t xml:space="preserve"> 7, </w:t>
      </w:r>
    </w:p>
    <w:p w:rsidR="008940FE" w:rsidRPr="00204BAA" w:rsidRDefault="00F17948" w:rsidP="00C24110">
      <w:pPr>
        <w:rPr>
          <w:rFonts w:ascii="Calibri" w:hAnsi="Calibri" w:cs="Calibri"/>
          <w:sz w:val="20"/>
          <w:szCs w:val="20"/>
          <w:lang w:val="en-US"/>
        </w:rPr>
      </w:pPr>
      <w:r w:rsidRPr="00204BAA">
        <w:rPr>
          <w:rFonts w:ascii="Calibri" w:hAnsi="Calibri" w:cs="Calibri"/>
          <w:sz w:val="20"/>
          <w:szCs w:val="20"/>
          <w:lang w:val="en-US"/>
        </w:rPr>
        <w:t xml:space="preserve">Building </w:t>
      </w:r>
      <w:r w:rsidR="008940FE" w:rsidRPr="00204BAA">
        <w:rPr>
          <w:rFonts w:ascii="Calibri" w:hAnsi="Calibri" w:cs="Calibri"/>
          <w:sz w:val="20"/>
          <w:szCs w:val="20"/>
          <w:lang w:val="en-US"/>
        </w:rPr>
        <w:t xml:space="preserve">1331, Room 119: </w:t>
      </w:r>
    </w:p>
    <w:p w:rsidR="00204BAA" w:rsidRPr="00C24110" w:rsidRDefault="00204BAA" w:rsidP="00C24110">
      <w:pPr>
        <w:rPr>
          <w:rFonts w:ascii="Calibri" w:hAnsi="Calibri" w:cs="Calibri"/>
          <w:sz w:val="20"/>
          <w:szCs w:val="20"/>
          <w:lang w:val="en-US"/>
        </w:rPr>
      </w:pPr>
    </w:p>
    <w:tbl>
      <w:tblPr>
        <w:tblW w:w="9854" w:type="dxa"/>
        <w:tblBorders>
          <w:bottom w:val="single" w:sz="36" w:space="0" w:color="1F497D"/>
        </w:tblBorders>
        <w:tblLook w:val="01E0" w:firstRow="1" w:lastRow="1" w:firstColumn="1" w:lastColumn="1" w:noHBand="0" w:noVBand="0"/>
      </w:tblPr>
      <w:tblGrid>
        <w:gridCol w:w="644"/>
        <w:gridCol w:w="9210"/>
      </w:tblGrid>
      <w:tr w:rsidR="008940FE" w:rsidRPr="00E76987" w:rsidTr="00326928">
        <w:trPr>
          <w:trHeight w:val="984"/>
        </w:trPr>
        <w:tc>
          <w:tcPr>
            <w:tcW w:w="644" w:type="dxa"/>
          </w:tcPr>
          <w:p w:rsidR="008940FE" w:rsidRPr="00B63AE9" w:rsidRDefault="008940FE" w:rsidP="00326928">
            <w:pPr>
              <w:tabs>
                <w:tab w:val="left" w:pos="180"/>
              </w:tabs>
              <w:spacing w:before="40" w:after="40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9210" w:type="dxa"/>
          </w:tcPr>
          <w:p w:rsidR="00204BAA" w:rsidRPr="00204BAA" w:rsidRDefault="00204BAA" w:rsidP="00204BAA">
            <w:pPr>
              <w:pStyle w:val="FormateretHTML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proofErr w:type="spellStart"/>
            <w:r w:rsidRPr="00204BAA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Følgende</w:t>
            </w:r>
            <w:proofErr w:type="spellEnd"/>
            <w:r w:rsidRPr="00204BAA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4BAA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skal</w:t>
            </w:r>
            <w:proofErr w:type="spellEnd"/>
            <w:r w:rsidRPr="00204BAA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4BAA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vedlægges</w:t>
            </w:r>
            <w:proofErr w:type="spellEnd"/>
            <w:r w:rsidRPr="00204BAA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/ </w:t>
            </w:r>
            <w:r w:rsidRPr="00353621">
              <w:rPr>
                <w:rFonts w:ascii="Calibri" w:hAnsi="Calibri"/>
                <w:b/>
                <w:sz w:val="18"/>
                <w:szCs w:val="18"/>
                <w:lang w:val="en"/>
              </w:rPr>
              <w:t>The following must be attached</w:t>
            </w:r>
            <w:r>
              <w:rPr>
                <w:rFonts w:ascii="Calibri" w:hAnsi="Calibri"/>
                <w:b/>
                <w:sz w:val="18"/>
                <w:szCs w:val="18"/>
                <w:lang w:val="en"/>
              </w:rPr>
              <w:t>:</w:t>
            </w:r>
          </w:p>
          <w:p w:rsidR="008940FE" w:rsidRPr="00C24110" w:rsidRDefault="008940FE" w:rsidP="008940FE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1 kopi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af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mailkvitteringen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fra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hyperlink r:id="rId7" w:history="1">
              <w:r w:rsidR="00CF7F30" w:rsidRPr="00353621">
                <w:rPr>
                  <w:rStyle w:val="Hyperlink"/>
                  <w:rFonts w:ascii="Calibri" w:hAnsi="Calibri"/>
                  <w:sz w:val="18"/>
                  <w:szCs w:val="18"/>
                  <w:lang w:val="en-US"/>
                </w:rPr>
                <w:t>MasterTheses@ps.au.dk</w:t>
              </w:r>
            </w:hyperlink>
            <w:r w:rsidRPr="00C24110">
              <w:rPr>
                <w:rFonts w:ascii="Calibri" w:hAnsi="Calibri" w:cs="Calibri"/>
                <w:color w:val="FF0000"/>
                <w:sz w:val="18"/>
                <w:szCs w:val="18"/>
                <w:lang w:val="en-US"/>
              </w:rPr>
              <w:t xml:space="preserve"> </w:t>
            </w:r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/ 1 copy of the mail receipt from </w:t>
            </w:r>
            <w:hyperlink r:id="rId8" w:history="1">
              <w:r w:rsidR="00CF7F30" w:rsidRPr="00353621">
                <w:rPr>
                  <w:rStyle w:val="Hyperlink"/>
                  <w:rFonts w:ascii="Calibri" w:hAnsi="Calibri"/>
                  <w:sz w:val="18"/>
                  <w:szCs w:val="18"/>
                  <w:lang w:val="en-US"/>
                </w:rPr>
                <w:t>MasterTheses@ps.au.dk</w:t>
              </w:r>
            </w:hyperlink>
          </w:p>
          <w:p w:rsidR="008940FE" w:rsidRPr="00C24110" w:rsidRDefault="008940FE" w:rsidP="008940FE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1 kopi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af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mailkvitteringen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fra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WiseFlow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/ 1 copy of the mail receipt from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WiseFlow</w:t>
            </w:r>
            <w:proofErr w:type="spellEnd"/>
          </w:p>
          <w:p w:rsidR="008940FE" w:rsidRPr="00C24110" w:rsidRDefault="003E3F8A" w:rsidP="008940FE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>1</w:t>
            </w:r>
            <w:r w:rsidR="008940FE"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8940FE" w:rsidRPr="00C24110">
              <w:rPr>
                <w:rFonts w:ascii="Calibri" w:hAnsi="Calibri" w:cs="Calibri"/>
                <w:sz w:val="18"/>
                <w:szCs w:val="18"/>
                <w:lang w:val="en-US"/>
              </w:rPr>
              <w:t>try</w:t>
            </w:r>
            <w:r>
              <w:rPr>
                <w:rFonts w:ascii="Calibri" w:hAnsi="Calibri" w:cs="Calibri"/>
                <w:sz w:val="18"/>
                <w:szCs w:val="18"/>
                <w:lang w:val="en-US"/>
              </w:rPr>
              <w:t>kt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eksemplar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af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specialet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 (2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hvis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to </w:t>
            </w:r>
            <w:proofErr w:type="spellStart"/>
            <w:r>
              <w:rPr>
                <w:rFonts w:ascii="Calibri" w:hAnsi="Calibri" w:cs="Calibri"/>
                <w:sz w:val="18"/>
                <w:szCs w:val="18"/>
                <w:lang w:val="en-US"/>
              </w:rPr>
              <w:t>vejledere</w:t>
            </w:r>
            <w:proofErr w:type="spellEnd"/>
            <w:r>
              <w:rPr>
                <w:rFonts w:ascii="Calibri" w:hAnsi="Calibri" w:cs="Calibri"/>
                <w:sz w:val="18"/>
                <w:szCs w:val="18"/>
                <w:lang w:val="en-US"/>
              </w:rPr>
              <w:t>) / 1</w:t>
            </w:r>
            <w:r w:rsidR="008940FE"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printed cop</w:t>
            </w:r>
            <w:r>
              <w:rPr>
                <w:rFonts w:ascii="Calibri" w:hAnsi="Calibri" w:cs="Calibri"/>
                <w:sz w:val="18"/>
                <w:szCs w:val="18"/>
                <w:lang w:val="en-US"/>
              </w:rPr>
              <w:t>y</w:t>
            </w:r>
            <w:bookmarkStart w:id="0" w:name="_GoBack"/>
            <w:bookmarkEnd w:id="0"/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of your thesis (2</w:t>
            </w:r>
            <w:r w:rsidR="008940FE"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if two supervisors)</w:t>
            </w:r>
          </w:p>
          <w:p w:rsidR="008940FE" w:rsidRDefault="008940FE" w:rsidP="00326928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</w:rPr>
            </w:pPr>
            <w:r w:rsidRPr="00C24110">
              <w:rPr>
                <w:rFonts w:ascii="Calibri" w:hAnsi="Calibri" w:cs="Calibri"/>
                <w:sz w:val="18"/>
                <w:szCs w:val="18"/>
              </w:rPr>
              <w:t xml:space="preserve">2 udfyldte eksemplarer af denne formular / 2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</w:rPr>
              <w:t>completed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</w:rPr>
              <w:t>copies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</w:rPr>
              <w:t xml:space="preserve"> of </w:t>
            </w:r>
            <w:proofErr w:type="spellStart"/>
            <w:r w:rsidRPr="00C24110">
              <w:rPr>
                <w:rFonts w:ascii="Calibri" w:hAnsi="Calibri" w:cs="Calibri"/>
                <w:sz w:val="18"/>
                <w:szCs w:val="18"/>
              </w:rPr>
              <w:t>this</w:t>
            </w:r>
            <w:proofErr w:type="spellEnd"/>
            <w:r w:rsidRPr="00C24110">
              <w:rPr>
                <w:rFonts w:ascii="Calibri" w:hAnsi="Calibri" w:cs="Calibri"/>
                <w:sz w:val="18"/>
                <w:szCs w:val="18"/>
              </w:rPr>
              <w:t xml:space="preserve"> form</w:t>
            </w:r>
          </w:p>
          <w:p w:rsidR="001A2B55" w:rsidRPr="00F17948" w:rsidRDefault="001A2B55" w:rsidP="001A2B55">
            <w:pPr>
              <w:spacing w:before="80" w:after="40"/>
              <w:ind w:left="31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8940FE" w:rsidRPr="00E76987" w:rsidRDefault="008940FE" w:rsidP="008940FE">
      <w:pPr>
        <w:jc w:val="both"/>
        <w:rPr>
          <w:rFonts w:ascii="Calibri" w:hAnsi="Calibri" w:cs="Calibri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4536"/>
        <w:gridCol w:w="1559"/>
        <w:gridCol w:w="2268"/>
      </w:tblGrid>
      <w:tr w:rsidR="008940FE" w:rsidRPr="00E76987" w:rsidTr="00326928">
        <w:trPr>
          <w:trHeight w:val="397"/>
        </w:trPr>
        <w:tc>
          <w:tcPr>
            <w:tcW w:w="98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40FE" w:rsidRDefault="008940FE" w:rsidP="00326928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940FE" w:rsidRPr="00E32A39" w:rsidRDefault="008940FE" w:rsidP="008940FE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76987"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 w:rsidRPr="00E32A39">
              <w:rPr>
                <w:rFonts w:ascii="Calibri" w:hAnsi="Calibri" w:cs="Calibri"/>
                <w:b/>
                <w:sz w:val="18"/>
                <w:szCs w:val="18"/>
              </w:rPr>
              <w:t xml:space="preserve">itel </w:t>
            </w:r>
            <w:r w:rsidRPr="00E32A39">
              <w:rPr>
                <w:rFonts w:ascii="Calibri" w:hAnsi="Calibri" w:cs="Calibri"/>
                <w:sz w:val="18"/>
                <w:szCs w:val="18"/>
              </w:rPr>
              <w:t xml:space="preserve">(blokbogstaver) / </w:t>
            </w:r>
            <w:proofErr w:type="spellStart"/>
            <w:r w:rsidRPr="00E32A39">
              <w:rPr>
                <w:rFonts w:ascii="Calibri" w:hAnsi="Calibri" w:cs="Calibri"/>
                <w:b/>
                <w:sz w:val="18"/>
                <w:szCs w:val="18"/>
              </w:rPr>
              <w:t>Thesis</w:t>
            </w:r>
            <w:proofErr w:type="spellEnd"/>
            <w:r w:rsidRPr="00E32A39">
              <w:rPr>
                <w:rFonts w:ascii="Calibri" w:hAnsi="Calibri" w:cs="Calibri"/>
                <w:b/>
                <w:sz w:val="18"/>
                <w:szCs w:val="18"/>
              </w:rPr>
              <w:t xml:space="preserve"> Title </w:t>
            </w:r>
            <w:r w:rsidRPr="00E32A39">
              <w:rPr>
                <w:rFonts w:ascii="Calibri" w:hAnsi="Calibri" w:cs="Calibri"/>
                <w:sz w:val="18"/>
                <w:szCs w:val="18"/>
              </w:rPr>
              <w:t>(</w:t>
            </w:r>
            <w:proofErr w:type="spellStart"/>
            <w:r w:rsidRPr="00E32A39">
              <w:rPr>
                <w:rFonts w:ascii="Calibri" w:hAnsi="Calibri" w:cs="Calibri"/>
                <w:sz w:val="18"/>
                <w:szCs w:val="18"/>
              </w:rPr>
              <w:t>capital</w:t>
            </w:r>
            <w:proofErr w:type="spellEnd"/>
            <w:r w:rsidRPr="00E32A39">
              <w:rPr>
                <w:rFonts w:ascii="Calibri" w:hAnsi="Calibri" w:cs="Calibri"/>
                <w:sz w:val="18"/>
                <w:szCs w:val="18"/>
              </w:rPr>
              <w:t xml:space="preserve"> letters)   </w:t>
            </w:r>
            <w:r w:rsidRPr="00E76987">
              <w:rPr>
                <w:rFonts w:ascii="Calibri" w:hAnsi="Calibri" w:cs="Calibri"/>
                <w:sz w:val="16"/>
                <w:szCs w:val="16"/>
              </w:rPr>
              <w:t xml:space="preserve">     </w:t>
            </w:r>
          </w:p>
        </w:tc>
      </w:tr>
      <w:tr w:rsidR="008940FE" w:rsidRPr="00E76987" w:rsidTr="00326928">
        <w:tc>
          <w:tcPr>
            <w:tcW w:w="988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326928">
        <w:trPr>
          <w:trHeight w:val="284"/>
        </w:trPr>
        <w:tc>
          <w:tcPr>
            <w:tcW w:w="98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0FE" w:rsidRDefault="008940FE" w:rsidP="00326928">
            <w:pPr>
              <w:spacing w:before="80" w:after="4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940FE" w:rsidRPr="00E76987" w:rsidRDefault="008940FE" w:rsidP="008940FE">
            <w:pPr>
              <w:spacing w:before="80" w:after="4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76987">
              <w:rPr>
                <w:rFonts w:ascii="Calibri" w:hAnsi="Calibri" w:cs="Calibri"/>
                <w:b/>
                <w:sz w:val="18"/>
                <w:szCs w:val="18"/>
              </w:rPr>
              <w:t>Opgaveløser(e) / Author(s)</w:t>
            </w:r>
          </w:p>
        </w:tc>
      </w:tr>
      <w:tr w:rsidR="008940FE" w:rsidRPr="00E76987" w:rsidTr="00326928">
        <w:trPr>
          <w:trHeight w:val="425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8940FE" w:rsidRPr="006C4E85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Navn /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6C4E85">
              <w:rPr>
                <w:rFonts w:ascii="Calibri" w:hAnsi="Calibri" w:cs="Calibri"/>
                <w:sz w:val="18"/>
                <w:szCs w:val="18"/>
              </w:rPr>
              <w:t>Name</w:t>
            </w:r>
            <w:proofErr w:type="spellEnd"/>
          </w:p>
          <w:p w:rsidR="008940FE" w:rsidRPr="00E76987" w:rsidRDefault="008940FE" w:rsidP="00326928">
            <w:pPr>
              <w:rPr>
                <w:rFonts w:ascii="Calibri" w:hAnsi="Calibri" w:cs="Calibri"/>
                <w:smallCaps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Studienummer / Student ID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326928">
        <w:trPr>
          <w:trHeight w:val="425"/>
        </w:trPr>
        <w:tc>
          <w:tcPr>
            <w:tcW w:w="1526" w:type="dxa"/>
            <w:tcBorders>
              <w:bottom w:val="single" w:sz="12" w:space="0" w:color="auto"/>
            </w:tcBorders>
            <w:vAlign w:val="center"/>
          </w:tcPr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E-mail</w:t>
            </w:r>
          </w:p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63" w:type="dxa"/>
            <w:gridSpan w:val="3"/>
            <w:tcBorders>
              <w:bottom w:val="single" w:sz="12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326928">
        <w:trPr>
          <w:trHeight w:val="425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8940FE" w:rsidRPr="006C4E85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Navn /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6C4E85">
              <w:rPr>
                <w:rFonts w:ascii="Calibri" w:hAnsi="Calibri" w:cs="Calibri"/>
                <w:sz w:val="18"/>
                <w:szCs w:val="18"/>
              </w:rPr>
              <w:t>Name</w:t>
            </w:r>
            <w:proofErr w:type="spellEnd"/>
          </w:p>
          <w:p w:rsidR="008940FE" w:rsidRPr="00E76987" w:rsidRDefault="008940FE" w:rsidP="00326928">
            <w:pPr>
              <w:rPr>
                <w:rFonts w:ascii="Calibri" w:hAnsi="Calibri" w:cs="Calibri"/>
                <w:smallCaps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Studienummer / Student ID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052336">
        <w:trPr>
          <w:trHeight w:val="425"/>
        </w:trPr>
        <w:tc>
          <w:tcPr>
            <w:tcW w:w="1526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E-mail</w:t>
            </w:r>
          </w:p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63" w:type="dxa"/>
            <w:gridSpan w:val="3"/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8940FE" w:rsidRDefault="008940FE" w:rsidP="008940FE">
      <w:pPr>
        <w:rPr>
          <w:rFonts w:ascii="Calibri" w:hAnsi="Calibri" w:cs="Calibri"/>
          <w:sz w:val="10"/>
          <w:szCs w:val="10"/>
        </w:rPr>
      </w:pPr>
    </w:p>
    <w:p w:rsidR="00F17948" w:rsidRDefault="00F17948" w:rsidP="008940FE">
      <w:pPr>
        <w:rPr>
          <w:rFonts w:ascii="Calibri" w:hAnsi="Calibri" w:cs="Calibri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052336" w:rsidRPr="005C3D01" w:rsidTr="00052336">
        <w:trPr>
          <w:trHeight w:val="564"/>
        </w:trPr>
        <w:tc>
          <w:tcPr>
            <w:tcW w:w="9889" w:type="dxa"/>
            <w:tcBorders>
              <w:bottom w:val="single" w:sz="4" w:space="0" w:color="auto"/>
            </w:tcBorders>
          </w:tcPr>
          <w:p w:rsidR="00EA1978" w:rsidRDefault="00052336" w:rsidP="00052336">
            <w:pPr>
              <w:tabs>
                <w:tab w:val="left" w:pos="326"/>
                <w:tab w:val="left" w:pos="1682"/>
              </w:tabs>
              <w:rPr>
                <w:sz w:val="16"/>
                <w:szCs w:val="16"/>
              </w:rPr>
            </w:pPr>
            <w:r w:rsidRPr="00225486">
              <w:rPr>
                <w:rFonts w:ascii="Calibri" w:hAnsi="Calibri" w:cs="Calibr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9EBDC49" wp14:editId="386E975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42545</wp:posOffset>
                      </wp:positionV>
                      <wp:extent cx="207645" cy="219075"/>
                      <wp:effectExtent l="0" t="0" r="20955" b="28575"/>
                      <wp:wrapSquare wrapText="bothSides"/>
                      <wp:docPr id="1" name="Rektange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A73E5" id="Rektangel 1" o:spid="_x0000_s1026" style="position:absolute;margin-left:.85pt;margin-top:3.35pt;width:16.35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">
                      <w10:wrap type="square"/>
                    </v:rect>
                  </w:pict>
                </mc:Fallback>
              </mc:AlternateContent>
            </w:r>
            <w:r w:rsidR="00225486" w:rsidRPr="00225486">
              <w:rPr>
                <w:sz w:val="16"/>
                <w:szCs w:val="16"/>
              </w:rPr>
              <w:t xml:space="preserve">Jeg/vi vil gerne modtage information om aktiviteter for alumner (tidligere studerende) via mail. Medlemskab er gratis og uforpligtende. </w:t>
            </w:r>
          </w:p>
          <w:p w:rsidR="00052336" w:rsidRPr="00225486" w:rsidRDefault="00225486" w:rsidP="00052336">
            <w:pPr>
              <w:tabs>
                <w:tab w:val="left" w:pos="326"/>
                <w:tab w:val="left" w:pos="1682"/>
              </w:tabs>
              <w:rPr>
                <w:rFonts w:ascii="Calibri" w:hAnsi="Calibri" w:cs="Calibri"/>
                <w:sz w:val="16"/>
                <w:szCs w:val="16"/>
              </w:rPr>
            </w:pPr>
            <w:r w:rsidRPr="00225486">
              <w:rPr>
                <w:sz w:val="16"/>
                <w:szCs w:val="16"/>
              </w:rPr>
              <w:t>Du kan se regler for medlemskab samt medlemsfordele her: bss.au.dk/medlemskab.</w:t>
            </w:r>
          </w:p>
        </w:tc>
      </w:tr>
    </w:tbl>
    <w:p w:rsidR="008940FE" w:rsidRDefault="008940FE" w:rsidP="008940FE">
      <w:pPr>
        <w:rPr>
          <w:rFonts w:ascii="Calibri" w:hAnsi="Calibri" w:cs="Calibri"/>
          <w:sz w:val="10"/>
          <w:szCs w:val="10"/>
        </w:rPr>
      </w:pPr>
    </w:p>
    <w:p w:rsidR="008940FE" w:rsidRPr="00052336" w:rsidRDefault="008940FE" w:rsidP="008940FE">
      <w:pPr>
        <w:tabs>
          <w:tab w:val="left" w:pos="180"/>
        </w:tabs>
        <w:rPr>
          <w:rFonts w:ascii="Calibri" w:hAnsi="Calibri" w:cs="Calibri"/>
          <w:b/>
          <w:sz w:val="18"/>
          <w:szCs w:val="18"/>
          <w:lang w:val="en-US"/>
        </w:rPr>
      </w:pPr>
      <w:proofErr w:type="spellStart"/>
      <w:r w:rsidRPr="00052336">
        <w:rPr>
          <w:rFonts w:ascii="Calibri" w:hAnsi="Calibri" w:cs="Calibri"/>
          <w:b/>
          <w:sz w:val="18"/>
          <w:szCs w:val="18"/>
          <w:lang w:val="en-US"/>
        </w:rPr>
        <w:t>Vejleder</w:t>
      </w:r>
      <w:proofErr w:type="spellEnd"/>
      <w:r w:rsidRPr="00052336">
        <w:rPr>
          <w:rFonts w:ascii="Calibri" w:hAnsi="Calibri" w:cs="Calibri"/>
          <w:b/>
          <w:sz w:val="18"/>
          <w:szCs w:val="18"/>
          <w:lang w:val="en-US"/>
        </w:rPr>
        <w:t xml:space="preserve"> / Supervisor</w:t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  <w:t xml:space="preserve">    </w:t>
      </w:r>
      <w:proofErr w:type="spellStart"/>
      <w:r w:rsidRPr="00052336">
        <w:rPr>
          <w:rFonts w:ascii="Calibri" w:hAnsi="Calibri" w:cs="Calibri"/>
          <w:b/>
          <w:sz w:val="18"/>
          <w:szCs w:val="18"/>
          <w:lang w:val="en-US"/>
        </w:rPr>
        <w:t>Bivejleder</w:t>
      </w:r>
      <w:proofErr w:type="spellEnd"/>
      <w:r w:rsidRPr="00052336">
        <w:rPr>
          <w:rFonts w:ascii="Calibri" w:hAnsi="Calibri" w:cs="Calibri"/>
          <w:b/>
          <w:sz w:val="18"/>
          <w:szCs w:val="18"/>
          <w:lang w:val="en-US"/>
        </w:rPr>
        <w:t xml:space="preserve"> / Co-Supervisor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678"/>
      </w:tblGrid>
      <w:tr w:rsidR="008940FE" w:rsidRPr="00052336" w:rsidTr="00326928">
        <w:trPr>
          <w:trHeight w:val="568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8940FE" w:rsidRPr="00052336" w:rsidRDefault="008940FE" w:rsidP="008940FE">
            <w:pPr>
              <w:tabs>
                <w:tab w:val="left" w:pos="180"/>
              </w:tabs>
              <w:rPr>
                <w:rFonts w:ascii="Calibri" w:hAnsi="Calibri" w:cs="Calibri"/>
                <w:smallCaps/>
                <w:sz w:val="18"/>
                <w:szCs w:val="18"/>
                <w:lang w:val="en-US"/>
              </w:rPr>
            </w:pPr>
          </w:p>
        </w:tc>
        <w:tc>
          <w:tcPr>
            <w:tcW w:w="4678" w:type="dxa"/>
            <w:vAlign w:val="center"/>
          </w:tcPr>
          <w:p w:rsidR="008940FE" w:rsidRPr="00052336" w:rsidRDefault="008940FE" w:rsidP="008940FE">
            <w:pPr>
              <w:tabs>
                <w:tab w:val="left" w:pos="180"/>
              </w:tabs>
              <w:rPr>
                <w:rFonts w:ascii="Calibri" w:hAnsi="Calibri" w:cs="Calibri"/>
                <w:smallCaps/>
                <w:sz w:val="18"/>
                <w:szCs w:val="18"/>
                <w:lang w:val="en-US"/>
              </w:rPr>
            </w:pPr>
          </w:p>
        </w:tc>
      </w:tr>
    </w:tbl>
    <w:p w:rsidR="008940FE" w:rsidRPr="00052336" w:rsidRDefault="008940FE" w:rsidP="008940FE">
      <w:pPr>
        <w:rPr>
          <w:rFonts w:ascii="Calibri" w:hAnsi="Calibri" w:cs="Calibri"/>
          <w:sz w:val="10"/>
          <w:szCs w:val="10"/>
          <w:lang w:val="en-US"/>
        </w:rPr>
      </w:pPr>
    </w:p>
    <w:p w:rsidR="008940FE" w:rsidRPr="00052336" w:rsidRDefault="008940FE" w:rsidP="008940FE">
      <w:pPr>
        <w:rPr>
          <w:rFonts w:ascii="Calibri" w:hAnsi="Calibri" w:cs="Calibri"/>
          <w:sz w:val="10"/>
          <w:szCs w:val="1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1"/>
      </w:tblGrid>
      <w:tr w:rsidR="008940FE" w:rsidRPr="001E7CE8" w:rsidTr="00326928">
        <w:trPr>
          <w:trHeight w:val="1027"/>
        </w:trPr>
        <w:tc>
          <w:tcPr>
            <w:tcW w:w="4928" w:type="dxa"/>
            <w:tcBorders>
              <w:bottom w:val="single" w:sz="4" w:space="0" w:color="auto"/>
            </w:tcBorders>
          </w:tcPr>
          <w:p w:rsidR="008940FE" w:rsidRPr="00CF7F30" w:rsidRDefault="008940FE" w:rsidP="00326928">
            <w:pPr>
              <w:tabs>
                <w:tab w:val="left" w:pos="326"/>
                <w:tab w:val="left" w:pos="1682"/>
              </w:tabs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203835</wp:posOffset>
                      </wp:positionV>
                      <wp:extent cx="207645" cy="219075"/>
                      <wp:effectExtent l="7620" t="8890" r="13335" b="10160"/>
                      <wp:wrapSquare wrapText="bothSides"/>
                      <wp:docPr id="4" name="Rektange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7AD0A" id="Rektangel 4" o:spid="_x0000_s1026" style="position:absolute;margin-left:.9pt;margin-top:16.05pt;width:16.3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">
                      <w10:wrap type="square"/>
                    </v:rect>
                  </w:pict>
                </mc:Fallback>
              </mc:AlternateContent>
            </w:r>
          </w:p>
          <w:p w:rsidR="008940FE" w:rsidRDefault="008940FE" w:rsidP="0032692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Specialet indeholder fortrolige oplysninger eller må af andre grunde</w:t>
            </w:r>
            <w:r w:rsidRPr="004C50EF">
              <w:rPr>
                <w:rFonts w:ascii="Calibri" w:hAnsi="Calibri" w:cs="Calibri"/>
                <w:b/>
                <w:sz w:val="16"/>
                <w:szCs w:val="16"/>
              </w:rPr>
              <w:t xml:space="preserve"> IKKE offentliggøres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i bibliotekets database /</w:t>
            </w:r>
          </w:p>
          <w:p w:rsidR="008940FE" w:rsidRPr="00D96538" w:rsidRDefault="008940FE" w:rsidP="0032692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D9653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The Thesis contains confidential information or must for other </w:t>
            </w:r>
          </w:p>
          <w:p w:rsidR="008940FE" w:rsidRPr="00F17948" w:rsidRDefault="008940FE" w:rsidP="00F17948">
            <w:pPr>
              <w:rPr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</w:t>
            </w:r>
            <w:proofErr w:type="gramStart"/>
            <w:r w:rsidRPr="00D96538">
              <w:rPr>
                <w:rFonts w:ascii="Calibri" w:hAnsi="Calibri" w:cs="Calibri"/>
                <w:sz w:val="16"/>
                <w:szCs w:val="16"/>
                <w:lang w:val="en-US"/>
              </w:rPr>
              <w:t>reasons</w:t>
            </w:r>
            <w:proofErr w:type="gramEnd"/>
            <w:r w:rsidRPr="00D9653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</w:t>
            </w:r>
            <w:r w:rsidRPr="00D96538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NOT be published</w:t>
            </w:r>
            <w:r w:rsidRPr="00D9653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in the Library’s database.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940FE" w:rsidRPr="00D96538" w:rsidRDefault="008940FE" w:rsidP="00326928">
            <w:pPr>
              <w:tabs>
                <w:tab w:val="left" w:pos="326"/>
                <w:tab w:val="left" w:pos="1682"/>
              </w:tabs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203835</wp:posOffset>
                      </wp:positionV>
                      <wp:extent cx="207645" cy="219075"/>
                      <wp:effectExtent l="12700" t="8890" r="8255" b="10160"/>
                      <wp:wrapSquare wrapText="bothSides"/>
                      <wp:docPr id="3" name="Rektange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3B45" id="Rektangel 3" o:spid="_x0000_s1026" style="position:absolute;margin-left:.9pt;margin-top:16.05pt;width:16.3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">
                      <w10:wrap type="square"/>
                    </v:rect>
                  </w:pict>
                </mc:Fallback>
              </mc:AlternateContent>
            </w:r>
          </w:p>
          <w:p w:rsidR="008940FE" w:rsidRPr="008940FE" w:rsidRDefault="008940FE" w:rsidP="00326928">
            <w:pPr>
              <w:rPr>
                <w:rFonts w:ascii="Calibri" w:hAnsi="Calibri" w:cs="Calibri"/>
                <w:sz w:val="16"/>
                <w:szCs w:val="16"/>
              </w:rPr>
            </w:pPr>
            <w:r w:rsidRPr="008940FE">
              <w:rPr>
                <w:rFonts w:ascii="Calibri" w:hAnsi="Calibri" w:cs="Calibri"/>
                <w:sz w:val="16"/>
                <w:szCs w:val="16"/>
              </w:rPr>
              <w:t xml:space="preserve">Specialet indeholder ikke fortrolige oplysninger og </w:t>
            </w:r>
            <w:r w:rsidRPr="008940FE">
              <w:rPr>
                <w:rFonts w:ascii="Calibri" w:hAnsi="Calibri" w:cs="Calibri"/>
                <w:b/>
                <w:sz w:val="16"/>
                <w:szCs w:val="16"/>
                <w:u w:val="single"/>
              </w:rPr>
              <w:t>må gerne</w:t>
            </w:r>
            <w:r w:rsidRPr="008940FE">
              <w:rPr>
                <w:rFonts w:ascii="Calibri" w:hAnsi="Calibri" w:cs="Calibri"/>
                <w:sz w:val="16"/>
                <w:szCs w:val="16"/>
              </w:rPr>
              <w:t xml:space="preserve"> offentliggøres i bibliotekets database / </w:t>
            </w:r>
          </w:p>
          <w:p w:rsidR="008940FE" w:rsidRDefault="008940FE" w:rsidP="0032692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5C3D01">
              <w:rPr>
                <w:rFonts w:ascii="Calibri" w:hAnsi="Calibri" w:cs="Calibri"/>
                <w:sz w:val="16"/>
                <w:szCs w:val="16"/>
                <w:lang w:val="en-US"/>
              </w:rPr>
              <w:t xml:space="preserve">The Thesis does not contain confidential information and </w:t>
            </w:r>
            <w:r w:rsidRPr="005C3D01">
              <w:rPr>
                <w:rFonts w:ascii="Calibri" w:hAnsi="Calibri" w:cs="Calibri"/>
                <w:b/>
                <w:sz w:val="16"/>
                <w:szCs w:val="16"/>
                <w:u w:val="single"/>
                <w:lang w:val="en-US"/>
              </w:rPr>
              <w:t>can</w:t>
            </w:r>
            <w:r w:rsidRPr="005C3D01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be</w:t>
            </w:r>
          </w:p>
          <w:p w:rsidR="008940FE" w:rsidRPr="005C3D01" w:rsidRDefault="008940FE" w:rsidP="00F1794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</w:t>
            </w:r>
            <w:r w:rsidRPr="005C3D01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published in The Library’s database</w:t>
            </w:r>
          </w:p>
        </w:tc>
      </w:tr>
    </w:tbl>
    <w:p w:rsidR="008940FE" w:rsidRDefault="008940FE" w:rsidP="008940FE">
      <w:pPr>
        <w:rPr>
          <w:rFonts w:ascii="Verdana" w:hAnsi="Verdana" w:cs="Arial"/>
          <w:b/>
          <w:sz w:val="10"/>
          <w:szCs w:val="10"/>
          <w:lang w:val="en-US"/>
        </w:rPr>
      </w:pPr>
    </w:p>
    <w:p w:rsidR="008940FE" w:rsidRPr="005C3D01" w:rsidRDefault="008940FE" w:rsidP="008940FE">
      <w:pPr>
        <w:rPr>
          <w:rFonts w:ascii="Verdana" w:hAnsi="Verdana" w:cs="Arial"/>
          <w:b/>
          <w:sz w:val="10"/>
          <w:szCs w:val="1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953"/>
      </w:tblGrid>
      <w:tr w:rsidR="008940FE" w:rsidRPr="00E76987" w:rsidTr="008940FE">
        <w:trPr>
          <w:trHeight w:val="520"/>
        </w:trPr>
        <w:tc>
          <w:tcPr>
            <w:tcW w:w="3936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  <w:tab w:val="left" w:pos="1792"/>
              </w:tabs>
              <w:rPr>
                <w:rFonts w:ascii="Calibri" w:hAnsi="Calibri"/>
                <w:smallCaps/>
                <w:sz w:val="14"/>
                <w:szCs w:val="1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Studerendes underskrift / Student signature</w:t>
            </w:r>
          </w:p>
        </w:tc>
        <w:tc>
          <w:tcPr>
            <w:tcW w:w="5953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  <w:tab w:val="left" w:pos="1792"/>
              </w:tabs>
              <w:rPr>
                <w:rFonts w:ascii="Verdana" w:hAnsi="Verdana"/>
                <w:sz w:val="14"/>
                <w:szCs w:val="14"/>
              </w:rPr>
            </w:pPr>
          </w:p>
        </w:tc>
      </w:tr>
    </w:tbl>
    <w:p w:rsidR="00F17948" w:rsidRDefault="00F17948" w:rsidP="008940FE">
      <w:pPr>
        <w:spacing w:before="80" w:after="40"/>
        <w:rPr>
          <w:rFonts w:ascii="Calibri" w:hAnsi="Calibri" w:cs="Calibri"/>
          <w:b/>
          <w:sz w:val="18"/>
          <w:szCs w:val="18"/>
          <w:lang w:val="en-US"/>
        </w:rPr>
      </w:pPr>
    </w:p>
    <w:p w:rsidR="008940FE" w:rsidRPr="00E32A39" w:rsidRDefault="008940FE" w:rsidP="008940FE">
      <w:pPr>
        <w:spacing w:before="80" w:after="40"/>
        <w:rPr>
          <w:rFonts w:ascii="Calibri" w:hAnsi="Calibri" w:cs="Calibri"/>
          <w:sz w:val="18"/>
          <w:szCs w:val="18"/>
          <w:lang w:val="en-US"/>
        </w:rPr>
      </w:pPr>
      <w:proofErr w:type="spellStart"/>
      <w:r w:rsidRPr="00E32A39">
        <w:rPr>
          <w:rFonts w:ascii="Calibri" w:hAnsi="Calibri" w:cs="Calibri"/>
          <w:b/>
          <w:sz w:val="18"/>
          <w:szCs w:val="18"/>
          <w:lang w:val="en-US"/>
        </w:rPr>
        <w:t>Udfyldes</w:t>
      </w:r>
      <w:proofErr w:type="spellEnd"/>
      <w:r w:rsidRPr="00E32A39">
        <w:rPr>
          <w:rFonts w:ascii="Calibri" w:hAnsi="Calibri" w:cs="Calibri"/>
          <w:b/>
          <w:sz w:val="18"/>
          <w:szCs w:val="18"/>
          <w:lang w:val="en-US"/>
        </w:rPr>
        <w:t xml:space="preserve"> </w:t>
      </w:r>
      <w:proofErr w:type="spellStart"/>
      <w:proofErr w:type="gramStart"/>
      <w:r w:rsidRPr="00E32A39">
        <w:rPr>
          <w:rFonts w:ascii="Calibri" w:hAnsi="Calibri" w:cs="Calibri"/>
          <w:b/>
          <w:sz w:val="18"/>
          <w:szCs w:val="18"/>
          <w:lang w:val="en-US"/>
        </w:rPr>
        <w:t>af</w:t>
      </w:r>
      <w:proofErr w:type="spellEnd"/>
      <w:proofErr w:type="gramEnd"/>
      <w:r w:rsidRPr="00E32A39">
        <w:rPr>
          <w:rFonts w:ascii="Calibri" w:hAnsi="Calibri" w:cs="Calibri"/>
          <w:b/>
          <w:sz w:val="18"/>
          <w:szCs w:val="18"/>
          <w:lang w:val="en-US"/>
        </w:rPr>
        <w:t xml:space="preserve"> </w:t>
      </w:r>
      <w:proofErr w:type="spellStart"/>
      <w:r w:rsidRPr="00E32A39">
        <w:rPr>
          <w:rFonts w:ascii="Calibri" w:hAnsi="Calibri" w:cs="Calibri"/>
          <w:b/>
          <w:sz w:val="18"/>
          <w:szCs w:val="18"/>
          <w:lang w:val="en-US"/>
        </w:rPr>
        <w:t>Institut</w:t>
      </w:r>
      <w:proofErr w:type="spellEnd"/>
      <w:r w:rsidRPr="00E32A39">
        <w:rPr>
          <w:rFonts w:ascii="Calibri" w:hAnsi="Calibri" w:cs="Calibri"/>
          <w:b/>
          <w:sz w:val="18"/>
          <w:szCs w:val="18"/>
          <w:lang w:val="en-US"/>
        </w:rPr>
        <w:t xml:space="preserve"> for </w:t>
      </w:r>
      <w:proofErr w:type="spellStart"/>
      <w:r w:rsidRPr="00E32A39">
        <w:rPr>
          <w:rFonts w:ascii="Calibri" w:hAnsi="Calibri" w:cs="Calibri"/>
          <w:b/>
          <w:sz w:val="18"/>
          <w:szCs w:val="18"/>
          <w:lang w:val="en-US"/>
        </w:rPr>
        <w:t>Statskundskab</w:t>
      </w:r>
      <w:proofErr w:type="spellEnd"/>
      <w:r w:rsidRPr="00E32A39">
        <w:rPr>
          <w:rFonts w:ascii="Calibri" w:hAnsi="Calibri" w:cs="Calibri"/>
          <w:b/>
          <w:sz w:val="18"/>
          <w:szCs w:val="18"/>
          <w:lang w:val="en-US"/>
        </w:rPr>
        <w:t xml:space="preserve"> / To be filled in by Department of Political Science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953"/>
      </w:tblGrid>
      <w:tr w:rsidR="008940FE" w:rsidRPr="00E76987" w:rsidTr="008940FE">
        <w:trPr>
          <w:trHeight w:val="569"/>
        </w:trPr>
        <w:tc>
          <w:tcPr>
            <w:tcW w:w="3936" w:type="dxa"/>
            <w:vAlign w:val="center"/>
          </w:tcPr>
          <w:p w:rsidR="008940FE" w:rsidRPr="00E76987" w:rsidRDefault="00023EC2" w:rsidP="00326928">
            <w:pPr>
              <w:tabs>
                <w:tab w:val="left" w:pos="180"/>
                <w:tab w:val="left" w:pos="1792"/>
              </w:tabs>
              <w:rPr>
                <w:rFonts w:ascii="Calibri" w:hAnsi="Calibri" w:cs="Calibri"/>
                <w:smallCaps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MODTAGET AF </w:t>
            </w:r>
            <w:r w:rsidRPr="00E76987">
              <w:rPr>
                <w:rFonts w:ascii="Calibri" w:hAnsi="Calibri" w:cs="Calibri"/>
                <w:sz w:val="14"/>
                <w:szCs w:val="14"/>
              </w:rPr>
              <w:t>/ RECEIVED BY</w:t>
            </w:r>
          </w:p>
        </w:tc>
        <w:tc>
          <w:tcPr>
            <w:tcW w:w="5953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  <w:tab w:val="left" w:pos="1792"/>
              </w:tabs>
              <w:rPr>
                <w:rFonts w:ascii="Calibri" w:hAnsi="Calibri" w:cs="Calibri"/>
                <w:sz w:val="14"/>
                <w:szCs w:val="14"/>
              </w:rPr>
            </w:pPr>
          </w:p>
        </w:tc>
      </w:tr>
    </w:tbl>
    <w:p w:rsidR="008940FE" w:rsidRPr="00E76987" w:rsidRDefault="008940FE" w:rsidP="008940FE">
      <w:pPr>
        <w:jc w:val="both"/>
        <w:rPr>
          <w:rFonts w:ascii="Calibri" w:hAnsi="Calibri" w:cs="Calibri"/>
          <w:sz w:val="18"/>
          <w:szCs w:val="18"/>
        </w:rPr>
      </w:pPr>
    </w:p>
    <w:sectPr w:rsidR="008940FE" w:rsidRPr="00E76987" w:rsidSect="001A2B55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1985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5EC" w:rsidRDefault="004125EC">
      <w:r>
        <w:separator/>
      </w:r>
    </w:p>
  </w:endnote>
  <w:endnote w:type="continuationSeparator" w:id="0">
    <w:p w:rsidR="004125EC" w:rsidRDefault="00412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5624F2E-3EB6-4AEA-811E-C691FEB962E7}"/>
    <w:embedBold r:id="rId2" w:fontKey="{F77B4A5E-9999-490A-AC23-C37A4644A906}"/>
    <w:embedItalic r:id="rId3" w:fontKey="{ADA93C9D-BDE2-428B-AC05-1C1319E03592}"/>
    <w:embedBoldItalic r:id="rId4" w:fontKey="{4B86A13A-1E87-4909-9D01-DEDC6842AE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26E018B-DB0B-49C0-8A98-5AB577DABCBF}"/>
    <w:embedBold r:id="rId6" w:fontKey="{55021192-E438-423A-9D18-155B178176B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EF562F-0B87-4A9E-BA43-295EDDAA4F5B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6D2ACF57-EC74-406B-9896-D25A1F962F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1A80391-8663-4A88-A4A1-D9457713D1D0}"/>
    <w:embedBold r:id="rId10" w:fontKey="{82581C32-4C3D-4D7B-9AFD-14E11A551A2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9E0F2999-A11F-4FAB-9CB4-311583422D60}"/>
    <w:embedBold r:id="rId12" w:fontKey="{BA119AA6-E88B-42AD-85E9-85451FCC9C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0B8C70A-66C4-417B-9DC3-2544D09ADC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1A2B5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204BAA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1A2B55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1172B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F2DE83" wp14:editId="184F3E5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B8795C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8314C3" w:rsidRPr="00385E94" w:rsidTr="008314C3">
      <w:tc>
        <w:tcPr>
          <w:tcW w:w="2410" w:type="dxa"/>
        </w:tcPr>
        <w:p w:rsidR="008314C3" w:rsidRPr="008940FE" w:rsidRDefault="008940FE" w:rsidP="008C1273">
          <w:pPr>
            <w:pStyle w:val="Template-Companyname"/>
          </w:pPr>
          <w:bookmarkStart w:id="27" w:name="bmkSecundaryLogo"/>
          <w:bookmarkStart w:id="28" w:name="SD_OFF_Name"/>
          <w:bookmarkStart w:id="29" w:name="HIF_SD_OFF_Name"/>
          <w:bookmarkEnd w:id="27"/>
          <w:r w:rsidRPr="008940FE">
            <w:t>Institut for Statskundskab</w:t>
          </w:r>
          <w:bookmarkEnd w:id="28"/>
        </w:p>
        <w:p w:rsidR="008314C3" w:rsidRPr="008940FE" w:rsidRDefault="008940FE" w:rsidP="00213BCF">
          <w:pPr>
            <w:pStyle w:val="Template-Address"/>
          </w:pPr>
          <w:bookmarkStart w:id="30" w:name="SD_LAN_AU"/>
          <w:bookmarkEnd w:id="29"/>
          <w:r w:rsidRPr="008940FE">
            <w:t>Aarhus Universitet</w:t>
          </w:r>
          <w:bookmarkEnd w:id="30"/>
        </w:p>
        <w:p w:rsidR="008940FE" w:rsidRPr="008940FE" w:rsidRDefault="008940FE" w:rsidP="00AA0EF9">
          <w:pPr>
            <w:pStyle w:val="Template-Address"/>
          </w:pPr>
          <w:bookmarkStart w:id="31" w:name="SD_OFF_OfficeID"/>
          <w:r w:rsidRPr="008940FE">
            <w:t>Bartholins Allé 7</w:t>
          </w:r>
        </w:p>
        <w:p w:rsidR="008314C3" w:rsidRPr="009224E3" w:rsidRDefault="008940FE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31"/>
        </w:p>
      </w:tc>
      <w:tc>
        <w:tcPr>
          <w:tcW w:w="2410" w:type="dxa"/>
        </w:tcPr>
        <w:p w:rsidR="008314C3" w:rsidRPr="008940FE" w:rsidRDefault="008940FE" w:rsidP="008C1273">
          <w:pPr>
            <w:pStyle w:val="Template-Address"/>
            <w:rPr>
              <w:lang w:val="en-GB"/>
            </w:rPr>
          </w:pPr>
          <w:bookmarkStart w:id="32" w:name="SD_LAN_Tel"/>
          <w:bookmarkStart w:id="33" w:name="HIF_SD_OFF_Phone"/>
          <w:r w:rsidRPr="008940FE">
            <w:rPr>
              <w:lang w:val="en-GB"/>
            </w:rPr>
            <w:t>Tlf.:</w:t>
          </w:r>
          <w:bookmarkEnd w:id="32"/>
          <w:r w:rsidR="008314C3" w:rsidRPr="008940FE">
            <w:rPr>
              <w:lang w:val="en-GB"/>
            </w:rPr>
            <w:t xml:space="preserve"> </w:t>
          </w:r>
          <w:bookmarkStart w:id="34" w:name="SD_OFF_Phone"/>
          <w:r w:rsidRPr="008940FE">
            <w:rPr>
              <w:lang w:val="en-GB"/>
            </w:rPr>
            <w:t>+45 8715 0000</w:t>
          </w:r>
          <w:bookmarkEnd w:id="34"/>
        </w:p>
        <w:p w:rsidR="008314C3" w:rsidRPr="008940FE" w:rsidRDefault="008940FE" w:rsidP="008C1273">
          <w:pPr>
            <w:pStyle w:val="Template-Address"/>
            <w:rPr>
              <w:lang w:val="en-GB"/>
            </w:rPr>
          </w:pPr>
          <w:bookmarkStart w:id="35" w:name="SD_LAN_Fax"/>
          <w:bookmarkStart w:id="36" w:name="HIF_SD_OFF_Fax"/>
          <w:bookmarkEnd w:id="33"/>
          <w:r w:rsidRPr="008940FE">
            <w:rPr>
              <w:lang w:val="en-GB"/>
            </w:rPr>
            <w:t>Fax:</w:t>
          </w:r>
          <w:bookmarkEnd w:id="35"/>
          <w:r w:rsidR="008314C3" w:rsidRPr="008940FE">
            <w:rPr>
              <w:lang w:val="en-GB"/>
            </w:rPr>
            <w:t xml:space="preserve"> </w:t>
          </w:r>
          <w:bookmarkStart w:id="37" w:name="SD_OFF_Fax"/>
          <w:r w:rsidRPr="008940FE">
            <w:rPr>
              <w:lang w:val="en-GB"/>
            </w:rPr>
            <w:t>+45 8613 9839</w:t>
          </w:r>
          <w:bookmarkEnd w:id="37"/>
        </w:p>
        <w:p w:rsidR="008314C3" w:rsidRPr="008940FE" w:rsidRDefault="008314C3" w:rsidP="000E46C3">
          <w:pPr>
            <w:pStyle w:val="Template-Address"/>
            <w:rPr>
              <w:lang w:val="en-GB"/>
            </w:rPr>
          </w:pPr>
          <w:bookmarkStart w:id="38" w:name="HIF_SD_OFF_Email"/>
          <w:bookmarkEnd w:id="36"/>
          <w:r w:rsidRPr="008940FE">
            <w:rPr>
              <w:lang w:val="en-GB"/>
            </w:rPr>
            <w:t xml:space="preserve">E-mail: </w:t>
          </w:r>
          <w:bookmarkStart w:id="39" w:name="SD_OFF_Email"/>
          <w:r w:rsidR="008940FE" w:rsidRPr="008940FE">
            <w:rPr>
              <w:lang w:val="en-GB"/>
            </w:rPr>
            <w:t>ps@au.dk</w:t>
          </w:r>
          <w:bookmarkEnd w:id="39"/>
        </w:p>
        <w:p w:rsidR="008314C3" w:rsidRPr="009224E3" w:rsidRDefault="008940FE" w:rsidP="000E46C3">
          <w:pPr>
            <w:pStyle w:val="Template-Address"/>
            <w:rPr>
              <w:lang w:val="en-GB"/>
            </w:rPr>
          </w:pPr>
          <w:bookmarkStart w:id="40" w:name="SD_OFF_OfficeWww"/>
          <w:bookmarkEnd w:id="38"/>
          <w:r>
            <w:rPr>
              <w:lang w:val="en-GB"/>
            </w:rPr>
            <w:t>ps.au.dk/</w:t>
          </w:r>
          <w:bookmarkEnd w:id="40"/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5EC" w:rsidRDefault="004125EC">
      <w:r>
        <w:separator/>
      </w:r>
    </w:p>
  </w:footnote>
  <w:footnote w:type="continuationSeparator" w:id="0">
    <w:p w:rsidR="004125EC" w:rsidRDefault="00412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6F056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38E20AE" wp14:editId="4E885CCC">
              <wp:simplePos x="0" y="0"/>
              <wp:positionH relativeFrom="page">
                <wp:posOffset>1490353</wp:posOffset>
              </wp:positionH>
              <wp:positionV relativeFrom="page">
                <wp:posOffset>368135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Pr="008940FE" w:rsidRDefault="008940FE" w:rsidP="006F056F">
                          <w:pPr>
                            <w:pStyle w:val="BSSWSName1"/>
                            <w:rPr>
                              <w:lang w:val="en-US"/>
                            </w:rPr>
                          </w:pPr>
                          <w:bookmarkStart w:id="1" w:name="SD_OFF_LogoNiveau1_N2"/>
                          <w:bookmarkStart w:id="2" w:name="HIF_SD_OFF_LogoNiveau1_N2"/>
                          <w:r w:rsidRPr="008940FE">
                            <w:rPr>
                              <w:lang w:val="en-US"/>
                            </w:rPr>
                            <w:t>Institut for Statskundskab</w:t>
                          </w:r>
                          <w:bookmarkEnd w:id="1"/>
                        </w:p>
                        <w:p w:rsidR="006F056F" w:rsidRPr="008940FE" w:rsidRDefault="008940FE" w:rsidP="006F056F">
                          <w:pPr>
                            <w:pStyle w:val="BSSWSName2"/>
                            <w:rPr>
                              <w:lang w:val="en-US"/>
                            </w:rPr>
                          </w:pPr>
                          <w:bookmarkStart w:id="3" w:name="SD_OFF_LogoNiveau2_N2"/>
                          <w:bookmarkStart w:id="4" w:name="HIF_SD_OFF_LogoNiveau2_N2"/>
                          <w:bookmarkEnd w:id="2"/>
                          <w:r w:rsidRPr="008940FE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:rsidR="006F056F" w:rsidRPr="008940FE" w:rsidRDefault="008940FE" w:rsidP="006F056F">
                          <w:pPr>
                            <w:pStyle w:val="BSSWSName3"/>
                          </w:pPr>
                          <w:bookmarkStart w:id="5" w:name="SD_OFF_LogoNiveau3_N2"/>
                          <w:bookmarkStart w:id="6" w:name="HIF_SD_OFF_LogoNiveau3_N2"/>
                          <w:bookmarkEnd w:id="4"/>
                          <w:r w:rsidRPr="008940FE">
                            <w:t>Aarhus Universitet</w:t>
                          </w:r>
                          <w:bookmarkEnd w:id="5"/>
                        </w:p>
                        <w:bookmarkEnd w:id="6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E20AE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8ePDC4AAAAAsBAAAP&#10;AAAAAAAAAAAAAAAAAAcFAABkcnMvZG93bnJldi54bWxQSwUGAAAAAAQABADzAAAAFAYAAAAA&#10;" filled="f" stroked="f">
              <v:textbox inset="0,0,0,0">
                <w:txbxContent>
                  <w:p w:rsidR="006F056F" w:rsidRPr="008940FE" w:rsidRDefault="008940FE" w:rsidP="006F056F">
                    <w:pPr>
                      <w:pStyle w:val="BSSWSName1"/>
                      <w:rPr>
                        <w:lang w:val="en-US"/>
                      </w:rPr>
                    </w:pPr>
                    <w:bookmarkStart w:id="7" w:name="SD_OFF_LogoNiveau1_N2"/>
                    <w:bookmarkStart w:id="8" w:name="HIF_SD_OFF_LogoNiveau1_N2"/>
                    <w:r w:rsidRPr="008940FE">
                      <w:rPr>
                        <w:lang w:val="en-US"/>
                      </w:rPr>
                      <w:t>Institut for Statskundskab</w:t>
                    </w:r>
                    <w:bookmarkEnd w:id="7"/>
                  </w:p>
                  <w:p w:rsidR="006F056F" w:rsidRPr="008940FE" w:rsidRDefault="008940FE" w:rsidP="006F056F">
                    <w:pPr>
                      <w:pStyle w:val="BSSWSName2"/>
                      <w:rPr>
                        <w:lang w:val="en-US"/>
                      </w:rPr>
                    </w:pPr>
                    <w:bookmarkStart w:id="9" w:name="SD_OFF_LogoNiveau2_N2"/>
                    <w:bookmarkStart w:id="10" w:name="HIF_SD_OFF_LogoNiveau2_N2"/>
                    <w:bookmarkEnd w:id="8"/>
                    <w:r w:rsidRPr="008940FE">
                      <w:rPr>
                        <w:lang w:val="en-US"/>
                      </w:rPr>
                      <w:t>School of Business and Social Sciences</w:t>
                    </w:r>
                    <w:bookmarkEnd w:id="9"/>
                  </w:p>
                  <w:p w:rsidR="006F056F" w:rsidRPr="008940FE" w:rsidRDefault="008940FE" w:rsidP="006F056F">
                    <w:pPr>
                      <w:pStyle w:val="BSSWSName3"/>
                    </w:pPr>
                    <w:bookmarkStart w:id="11" w:name="SD_OFF_LogoNiveau3_N2"/>
                    <w:bookmarkStart w:id="12" w:name="HIF_SD_OFF_LogoNiveau3_N2"/>
                    <w:bookmarkEnd w:id="10"/>
                    <w:r w:rsidRPr="008940FE">
                      <w:t>Aarhus Universitet</w:t>
                    </w:r>
                    <w:bookmarkEnd w:id="11"/>
                  </w:p>
                  <w:bookmarkEnd w:id="12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605CD0AE" wp14:editId="63BE837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5CD0AE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6704" behindDoc="1" locked="0" layoutInCell="1" allowOverlap="1" wp14:anchorId="1EC76246" wp14:editId="6211E7A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8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3F1C64A" wp14:editId="4D50FB0B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8940FE" w:rsidP="005C13F3">
                          <w:pPr>
                            <w:rPr>
                              <w:rStyle w:val="Sidetal"/>
                            </w:rPr>
                          </w:pPr>
                          <w:bookmarkStart w:id="1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3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1A2B5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204BAA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9CC8367" wp14:editId="05D9AC7C">
                                <wp:extent cx="352425" cy="152400"/>
                                <wp:effectExtent l="0" t="0" r="0" b="0"/>
                                <wp:docPr id="10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F1C64A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8940FE" w:rsidP="005C13F3">
                    <w:pPr>
                      <w:rPr>
                        <w:rStyle w:val="Sidetal"/>
                      </w:rPr>
                    </w:pPr>
                    <w:bookmarkStart w:id="14" w:name="SD_LAN_Page_N2"/>
                    <w:r>
                      <w:rPr>
                        <w:rStyle w:val="Sidetal"/>
                      </w:rPr>
                      <w:t>Side</w:t>
                    </w:r>
                    <w:bookmarkEnd w:id="14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1A2B55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204BAA"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9CC8367" wp14:editId="05D9AC7C">
                          <wp:extent cx="352425" cy="152400"/>
                          <wp:effectExtent l="0" t="0" r="0" b="0"/>
                          <wp:docPr id="10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6F056F" w:rsidP="00032C5E">
    <w:pPr>
      <w:pStyle w:val="BSSWSName1"/>
    </w:pPr>
    <w:r>
      <w:rPr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BBBFFF" wp14:editId="5BC15BCC">
              <wp:simplePos x="0" y="0"/>
              <wp:positionH relativeFrom="page">
                <wp:posOffset>1490353</wp:posOffset>
              </wp:positionH>
              <wp:positionV relativeFrom="page">
                <wp:posOffset>368135</wp:posOffset>
              </wp:positionV>
              <wp:extent cx="5480050" cy="771896"/>
              <wp:effectExtent l="0" t="0" r="6350" b="9525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71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Pr="008940FE" w:rsidRDefault="008940FE" w:rsidP="006F056F">
                          <w:pPr>
                            <w:pStyle w:val="BSSWSName1"/>
                            <w:rPr>
                              <w:lang w:val="en-US"/>
                            </w:rPr>
                          </w:pPr>
                          <w:bookmarkStart w:id="15" w:name="SD_OFF_LogoNiveau1"/>
                          <w:bookmarkStart w:id="16" w:name="HIF_SD_OFF_LogoNiveau1"/>
                          <w:r w:rsidRPr="008940FE">
                            <w:rPr>
                              <w:lang w:val="en-US"/>
                            </w:rPr>
                            <w:t>Institut for Statskundskab</w:t>
                          </w:r>
                          <w:bookmarkEnd w:id="15"/>
                        </w:p>
                        <w:p w:rsidR="006F056F" w:rsidRPr="008940FE" w:rsidRDefault="008940FE" w:rsidP="008B17E4">
                          <w:pPr>
                            <w:pStyle w:val="BSSWSName2"/>
                            <w:rPr>
                              <w:lang w:val="en-US"/>
                            </w:rPr>
                          </w:pPr>
                          <w:bookmarkStart w:id="17" w:name="SD_OFF_LogoNiveau2"/>
                          <w:bookmarkStart w:id="18" w:name="HIF_SD_OFF_LogoNiveau2"/>
                          <w:bookmarkEnd w:id="16"/>
                          <w:r w:rsidRPr="008940FE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7"/>
                        </w:p>
                        <w:p w:rsidR="006F056F" w:rsidRPr="008940FE" w:rsidRDefault="008940FE" w:rsidP="006F056F">
                          <w:pPr>
                            <w:pStyle w:val="BSSWSName3"/>
                          </w:pPr>
                          <w:bookmarkStart w:id="19" w:name="SD_OFF_LogoNiveau3"/>
                          <w:bookmarkStart w:id="20" w:name="HIF_SD_OFF_LogoNiveau3"/>
                          <w:bookmarkEnd w:id="18"/>
                          <w:r w:rsidRPr="008940FE">
                            <w:t>Aarhus Universitet</w:t>
                          </w:r>
                          <w:bookmarkEnd w:id="19"/>
                        </w:p>
                        <w:bookmarkEnd w:id="20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BBBFF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35pt;margin-top:29pt;width:431.5pt;height:6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" filled="f" stroked="f">
              <v:textbox inset="0,0,0,0">
                <w:txbxContent>
                  <w:p w:rsidR="00CF6C40" w:rsidRPr="008940FE" w:rsidRDefault="008940FE" w:rsidP="006F056F">
                    <w:pPr>
                      <w:pStyle w:val="BSSWSName1"/>
                      <w:rPr>
                        <w:lang w:val="en-US"/>
                      </w:rPr>
                    </w:pPr>
                    <w:bookmarkStart w:id="21" w:name="SD_OFF_LogoNiveau1"/>
                    <w:bookmarkStart w:id="22" w:name="HIF_SD_OFF_LogoNiveau1"/>
                    <w:r w:rsidRPr="008940FE">
                      <w:rPr>
                        <w:lang w:val="en-US"/>
                      </w:rPr>
                      <w:t>Institut for Statskundskab</w:t>
                    </w:r>
                    <w:bookmarkEnd w:id="21"/>
                  </w:p>
                  <w:p w:rsidR="006F056F" w:rsidRPr="008940FE" w:rsidRDefault="008940FE" w:rsidP="008B17E4">
                    <w:pPr>
                      <w:pStyle w:val="BSSWSName2"/>
                      <w:rPr>
                        <w:lang w:val="en-US"/>
                      </w:rPr>
                    </w:pPr>
                    <w:bookmarkStart w:id="23" w:name="SD_OFF_LogoNiveau2"/>
                    <w:bookmarkStart w:id="24" w:name="HIF_SD_OFF_LogoNiveau2"/>
                    <w:bookmarkEnd w:id="22"/>
                    <w:r w:rsidRPr="008940FE">
                      <w:rPr>
                        <w:lang w:val="en-US"/>
                      </w:rPr>
                      <w:t>School of Business and Social Sciences</w:t>
                    </w:r>
                    <w:bookmarkEnd w:id="23"/>
                  </w:p>
                  <w:p w:rsidR="006F056F" w:rsidRPr="008940FE" w:rsidRDefault="008940FE" w:rsidP="006F056F">
                    <w:pPr>
                      <w:pStyle w:val="BSSWSName3"/>
                    </w:pPr>
                    <w:bookmarkStart w:id="25" w:name="SD_OFF_LogoNiveau3"/>
                    <w:bookmarkStart w:id="26" w:name="HIF_SD_OFF_LogoNiveau3"/>
                    <w:bookmarkEnd w:id="24"/>
                    <w:r w:rsidRPr="008940FE">
                      <w:t>Aarhus Universitet</w:t>
                    </w:r>
                    <w:bookmarkEnd w:id="25"/>
                  </w:p>
                  <w:bookmarkEnd w:id="26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eastAsia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23EB89DC" wp14:editId="1E149437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B89DC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686CCE9" wp14:editId="4C6FD2B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0B4B51"/>
    <w:multiLevelType w:val="hybridMultilevel"/>
    <w:tmpl w:val="356245FE"/>
    <w:lvl w:ilvl="0" w:tplc="040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1"/>
  </w:num>
  <w:num w:numId="15">
    <w:abstractNumId w:val="22"/>
  </w:num>
  <w:num w:numId="16">
    <w:abstractNumId w:val="20"/>
  </w:num>
  <w:num w:numId="17">
    <w:abstractNumId w:val="13"/>
  </w:num>
  <w:num w:numId="18">
    <w:abstractNumId w:val="19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 w:numId="2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FE"/>
    <w:rsid w:val="00003B6C"/>
    <w:rsid w:val="000221B7"/>
    <w:rsid w:val="00023EC2"/>
    <w:rsid w:val="00027431"/>
    <w:rsid w:val="00032B4F"/>
    <w:rsid w:val="00032C5E"/>
    <w:rsid w:val="0005055C"/>
    <w:rsid w:val="00051A09"/>
    <w:rsid w:val="00052336"/>
    <w:rsid w:val="00054B15"/>
    <w:rsid w:val="000553F3"/>
    <w:rsid w:val="00056356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44417"/>
    <w:rsid w:val="00150A9E"/>
    <w:rsid w:val="00153477"/>
    <w:rsid w:val="00156D0E"/>
    <w:rsid w:val="00160373"/>
    <w:rsid w:val="00162C58"/>
    <w:rsid w:val="00186ECA"/>
    <w:rsid w:val="00191872"/>
    <w:rsid w:val="00192812"/>
    <w:rsid w:val="001A2B55"/>
    <w:rsid w:val="001A67BC"/>
    <w:rsid w:val="001B7CB4"/>
    <w:rsid w:val="001C2E9B"/>
    <w:rsid w:val="001E5762"/>
    <w:rsid w:val="001E7CE8"/>
    <w:rsid w:val="001F665E"/>
    <w:rsid w:val="00201945"/>
    <w:rsid w:val="00204BAA"/>
    <w:rsid w:val="002124D6"/>
    <w:rsid w:val="00213BCF"/>
    <w:rsid w:val="002171DE"/>
    <w:rsid w:val="002204FF"/>
    <w:rsid w:val="00225486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B043A"/>
    <w:rsid w:val="002B6407"/>
    <w:rsid w:val="002C100C"/>
    <w:rsid w:val="002E225F"/>
    <w:rsid w:val="002E326D"/>
    <w:rsid w:val="002F3BF9"/>
    <w:rsid w:val="003001FB"/>
    <w:rsid w:val="00303EB3"/>
    <w:rsid w:val="003122C4"/>
    <w:rsid w:val="00320A6E"/>
    <w:rsid w:val="00331A73"/>
    <w:rsid w:val="00335936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E3F8A"/>
    <w:rsid w:val="003E6170"/>
    <w:rsid w:val="003F33BA"/>
    <w:rsid w:val="003F6912"/>
    <w:rsid w:val="00411A1B"/>
    <w:rsid w:val="004125EC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D00EC"/>
    <w:rsid w:val="004E24F2"/>
    <w:rsid w:val="004E3778"/>
    <w:rsid w:val="00504494"/>
    <w:rsid w:val="0052237C"/>
    <w:rsid w:val="00531E58"/>
    <w:rsid w:val="00533CEE"/>
    <w:rsid w:val="00535205"/>
    <w:rsid w:val="00536DF4"/>
    <w:rsid w:val="00541729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601BB3"/>
    <w:rsid w:val="0060260C"/>
    <w:rsid w:val="006033CC"/>
    <w:rsid w:val="0060539C"/>
    <w:rsid w:val="00614E08"/>
    <w:rsid w:val="00620C41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964C1"/>
    <w:rsid w:val="006A5FF0"/>
    <w:rsid w:val="006A7ADC"/>
    <w:rsid w:val="006B6134"/>
    <w:rsid w:val="006C1797"/>
    <w:rsid w:val="006C3A1B"/>
    <w:rsid w:val="006D2642"/>
    <w:rsid w:val="006D65DC"/>
    <w:rsid w:val="006F056F"/>
    <w:rsid w:val="0072005E"/>
    <w:rsid w:val="00736658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40FE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685D"/>
    <w:rsid w:val="00955D52"/>
    <w:rsid w:val="00966484"/>
    <w:rsid w:val="009931E4"/>
    <w:rsid w:val="00997B5B"/>
    <w:rsid w:val="009A4743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6480C"/>
    <w:rsid w:val="00AA0EF9"/>
    <w:rsid w:val="00AA30F3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759B"/>
    <w:rsid w:val="00B10D00"/>
    <w:rsid w:val="00B15221"/>
    <w:rsid w:val="00B25166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10F56"/>
    <w:rsid w:val="00C24110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6CED"/>
    <w:rsid w:val="00C96E92"/>
    <w:rsid w:val="00C97E0E"/>
    <w:rsid w:val="00CA398C"/>
    <w:rsid w:val="00CB03A1"/>
    <w:rsid w:val="00CB2ECE"/>
    <w:rsid w:val="00CB381D"/>
    <w:rsid w:val="00CB4049"/>
    <w:rsid w:val="00CB4E1B"/>
    <w:rsid w:val="00CC7B3A"/>
    <w:rsid w:val="00CD3CE7"/>
    <w:rsid w:val="00CD66F1"/>
    <w:rsid w:val="00CE18FB"/>
    <w:rsid w:val="00CF6C40"/>
    <w:rsid w:val="00CF7F30"/>
    <w:rsid w:val="00D14768"/>
    <w:rsid w:val="00D17641"/>
    <w:rsid w:val="00D2609A"/>
    <w:rsid w:val="00D32BF2"/>
    <w:rsid w:val="00D42A34"/>
    <w:rsid w:val="00D4350D"/>
    <w:rsid w:val="00D54EBE"/>
    <w:rsid w:val="00D80A20"/>
    <w:rsid w:val="00D90E6B"/>
    <w:rsid w:val="00DA0E15"/>
    <w:rsid w:val="00DB449D"/>
    <w:rsid w:val="00DC3E3A"/>
    <w:rsid w:val="00DE09FC"/>
    <w:rsid w:val="00DE7B64"/>
    <w:rsid w:val="00E01FDD"/>
    <w:rsid w:val="00E1172B"/>
    <w:rsid w:val="00E22B04"/>
    <w:rsid w:val="00E43AD0"/>
    <w:rsid w:val="00E44247"/>
    <w:rsid w:val="00E45DD8"/>
    <w:rsid w:val="00E50D00"/>
    <w:rsid w:val="00E55F6C"/>
    <w:rsid w:val="00E64FC5"/>
    <w:rsid w:val="00E7234F"/>
    <w:rsid w:val="00E966E9"/>
    <w:rsid w:val="00E96D76"/>
    <w:rsid w:val="00EA0261"/>
    <w:rsid w:val="00EA1978"/>
    <w:rsid w:val="00EA40B3"/>
    <w:rsid w:val="00EA6633"/>
    <w:rsid w:val="00EB31F8"/>
    <w:rsid w:val="00EC06F0"/>
    <w:rsid w:val="00ED29B8"/>
    <w:rsid w:val="00EE7C7A"/>
    <w:rsid w:val="00EF702C"/>
    <w:rsid w:val="00F0654B"/>
    <w:rsid w:val="00F17948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13C4A70"/>
  <w15:docId w15:val="{C27DAC0A-51AC-4538-9058-03CBBBE2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0F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rsid w:val="005802EE"/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032C5E"/>
    <w:pPr>
      <w:spacing w:line="240" w:lineRule="auto"/>
      <w:contextualSpacing/>
    </w:pPr>
    <w:rPr>
      <w:b w:val="0"/>
      <w:color w:val="000000" w:themeColor="text1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color w:val="03428E"/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  <w:style w:type="paragraph" w:customStyle="1" w:styleId="BSSWSName1">
    <w:name w:val="BSS WS Name 1"/>
    <w:uiPriority w:val="8"/>
    <w:semiHidden/>
    <w:qFormat/>
    <w:rsid w:val="00032C5E"/>
    <w:rPr>
      <w:rFonts w:ascii="AU Passata" w:hAnsi="AU Passata"/>
      <w:b/>
      <w:caps/>
      <w:noProof/>
      <w:color w:val="000000"/>
      <w:spacing w:val="10"/>
      <w:sz w:val="20"/>
      <w:szCs w:val="20"/>
      <w:lang w:eastAsia="en-US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3428E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6F056F"/>
  </w:style>
  <w:style w:type="paragraph" w:customStyle="1" w:styleId="BSSBomaerke">
    <w:name w:val="BSSBomaerke"/>
    <w:basedOn w:val="Normal"/>
    <w:next w:val="Normal"/>
    <w:semiHidden/>
    <w:qFormat/>
    <w:rsid w:val="00150A9E"/>
    <w:rPr>
      <w:rFonts w:ascii="AU Logo" w:hAnsi="AU Logo"/>
      <w:color w:val="000026"/>
      <w:sz w:val="101"/>
    </w:rPr>
  </w:style>
  <w:style w:type="character" w:customStyle="1" w:styleId="FormateretHTMLTegn">
    <w:name w:val="Formateret HTML Tegn"/>
    <w:link w:val="FormateretHTML"/>
    <w:uiPriority w:val="99"/>
    <w:rsid w:val="00204BAA"/>
    <w:rPr>
      <w:rFonts w:ascii="Courier New" w:hAnsi="Courier New" w:cs="Courier New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terTheses@ps.au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sterTheses@ps.au.d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SS\AU%20BSS%20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 BSS Brev</Template>
  <TotalTime>2</TotalTime>
  <Pages>1</Pages>
  <Words>257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Susanne Vang</dc:creator>
  <cp:lastModifiedBy>Susanne Vang</cp:lastModifiedBy>
  <cp:revision>3</cp:revision>
  <cp:lastPrinted>2017-03-15T10:23:00Z</cp:lastPrinted>
  <dcterms:created xsi:type="dcterms:W3CDTF">2019-09-18T08:12:00Z</dcterms:created>
  <dcterms:modified xsi:type="dcterms:W3CDTF">2019-09-18T08:14:00Z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ContentRemapped">
    <vt:lpwstr>true</vt:lpwstr>
  </property>
  <property fmtid="{D5CDD505-2E9C-101B-9397-08002B2CF9AE}" pid="6" name="SD_DocumentLanguage">
    <vt:lpwstr>da-DK</vt:lpwstr>
  </property>
  <property fmtid="{D5CDD505-2E9C-101B-9397-08002B2CF9AE}" pid="7" name="sdDocumentDate">
    <vt:lpwstr>42802</vt:lpwstr>
  </property>
  <property fmtid="{D5CDD505-2E9C-101B-9397-08002B2CF9AE}" pid="8" name="sdDocumentDateFormat">
    <vt:lpwstr>da-DK:d. MMMM yyyy</vt:lpwstr>
  </property>
  <property fmtid="{D5CDD505-2E9C-101B-9397-08002B2CF9AE}" pid="9" name="SD_DocumentLanguageString">
    <vt:lpwstr>Dansk</vt:lpwstr>
  </property>
  <property fmtid="{D5CDD505-2E9C-101B-9397-08002B2CF9AE}" pid="10" name="SD_CtlText_Usersettings_Userprofile">
    <vt:lpwstr>Susanne Vang</vt:lpwstr>
  </property>
  <property fmtid="{D5CDD505-2E9C-101B-9397-08002B2CF9AE}" pid="11" name="SD_CtlText_Generelt_JournalNr">
    <vt:lpwstr/>
  </property>
  <property fmtid="{D5CDD505-2E9C-101B-9397-08002B2CF9AE}" pid="12" name="SD_CtlText_Generelt_ModtagerÅrskortNr">
    <vt:lpwstr/>
  </property>
  <property fmtid="{D5CDD505-2E9C-101B-9397-08002B2CF9AE}" pid="13" name="SD_CtlText_Generelt_ModtagerCprNr">
    <vt:lpwstr/>
  </property>
  <property fmtid="{D5CDD505-2E9C-101B-9397-08002B2CF9AE}" pid="14" name="SD_CtlText_Generelt_ModtagerCvrNr">
    <vt:lpwstr/>
  </property>
  <property fmtid="{D5CDD505-2E9C-101B-9397-08002B2CF9AE}" pid="15" name="SD_CtlText_Generelt_Reference">
    <vt:lpwstr/>
  </property>
  <property fmtid="{D5CDD505-2E9C-101B-9397-08002B2CF9AE}" pid="16" name="SD_UserprofileName">
    <vt:lpwstr>Susanne Vang</vt:lpwstr>
  </property>
  <property fmtid="{D5CDD505-2E9C-101B-9397-08002B2CF9AE}" pid="17" name="SD_USR_Enhedsnummer">
    <vt:lpwstr>3400</vt:lpwstr>
  </property>
  <property fmtid="{D5CDD505-2E9C-101B-9397-08002B2CF9AE}" pid="18" name="SD_RedigerEnhedsinfo">
    <vt:lpwstr>Nej</vt:lpwstr>
  </property>
  <property fmtid="{D5CDD505-2E9C-101B-9397-08002B2CF9AE}" pid="19" name="SD_USR_RetursvarEmneId">
    <vt:lpwstr>35913</vt:lpwstr>
  </property>
  <property fmtid="{D5CDD505-2E9C-101B-9397-08002B2CF9AE}" pid="20" name="SD_USR_Name">
    <vt:lpwstr>Susanne Vang</vt:lpwstr>
  </property>
  <property fmtid="{D5CDD505-2E9C-101B-9397-08002B2CF9AE}" pid="21" name="SD_USR_Title">
    <vt:lpwstr>Studiesekretær</vt:lpwstr>
  </property>
  <property fmtid="{D5CDD505-2E9C-101B-9397-08002B2CF9AE}" pid="22" name="SD_USR_DirectPhone">
    <vt:lpwstr>87152198</vt:lpwstr>
  </property>
  <property fmtid="{D5CDD505-2E9C-101B-9397-08002B2CF9AE}" pid="23" name="SD_USR_Personsøger">
    <vt:lpwstr/>
  </property>
  <property fmtid="{D5CDD505-2E9C-101B-9397-08002B2CF9AE}" pid="24" name="SD_USR_PrivatePhone">
    <vt:lpwstr/>
  </property>
  <property fmtid="{D5CDD505-2E9C-101B-9397-08002B2CF9AE}" pid="25" name="SD_USR_Mobile">
    <vt:lpwstr>93508363</vt:lpwstr>
  </property>
  <property fmtid="{D5CDD505-2E9C-101B-9397-08002B2CF9AE}" pid="26" name="SD_USR_DirectFax">
    <vt:lpwstr/>
  </property>
  <property fmtid="{D5CDD505-2E9C-101B-9397-08002B2CF9AE}" pid="27" name="SD_USR_Email">
    <vt:lpwstr>susanne@ps.au.dk</vt:lpwstr>
  </property>
  <property fmtid="{D5CDD505-2E9C-101B-9397-08002B2CF9AE}" pid="28" name="SD_USR_www">
    <vt:lpwstr>www.ps.au.dk</vt:lpwstr>
  </property>
  <property fmtid="{D5CDD505-2E9C-101B-9397-08002B2CF9AE}" pid="29" name="SD_USR_Department">
    <vt:lpwstr/>
  </property>
  <property fmtid="{D5CDD505-2E9C-101B-9397-08002B2CF9AE}" pid="30" name="SD_Logofarve">
    <vt:lpwstr>Blåt</vt:lpwstr>
  </property>
  <property fmtid="{D5CDD505-2E9C-101B-9397-08002B2CF9AE}" pid="31" name="SD_OFF_Name">
    <vt:lpwstr>Institut for Statskundskab</vt:lpwstr>
  </property>
  <property fmtid="{D5CDD505-2E9C-101B-9397-08002B2CF9AE}" pid="32" name="SD_OFF_OfficeID">
    <vt:lpwstr>Bartholins Allé 7_x000d_
8000 Aarhus C</vt:lpwstr>
  </property>
  <property fmtid="{D5CDD505-2E9C-101B-9397-08002B2CF9AE}" pid="33" name="SD_OFF_Phone">
    <vt:lpwstr>8715 </vt:lpwstr>
  </property>
  <property fmtid="{D5CDD505-2E9C-101B-9397-08002B2CF9AE}" pid="34" name="SD_OFF_Fax">
    <vt:lpwstr>86139839</vt:lpwstr>
  </property>
  <property fmtid="{D5CDD505-2E9C-101B-9397-08002B2CF9AE}" pid="35" name="SD_OFF_Email">
    <vt:lpwstr>ps@au.dk</vt:lpwstr>
  </property>
  <property fmtid="{D5CDD505-2E9C-101B-9397-08002B2CF9AE}" pid="36" name="SD_OFF_OfficeWww">
    <vt:lpwstr>ps.au.dk/</vt:lpwstr>
  </property>
  <property fmtid="{D5CDD505-2E9C-101B-9397-08002B2CF9AE}" pid="37" name="SD_USR_EAN">
    <vt:lpwstr>5798000419582</vt:lpwstr>
  </property>
  <property fmtid="{D5CDD505-2E9C-101B-9397-08002B2CF9AE}" pid="38" name="SD_OFF_Sted">
    <vt:lpwstr/>
  </property>
  <property fmtid="{D5CDD505-2E9C-101B-9397-08002B2CF9AE}" pid="39" name="SD_OFF_CvrNr">
    <vt:lpwstr>31119103</vt:lpwstr>
  </property>
  <property fmtid="{D5CDD505-2E9C-101B-9397-08002B2CF9AE}" pid="40" name="SD_USR_Pnr">
    <vt:lpwstr>1013137702</vt:lpwstr>
  </property>
  <property fmtid="{D5CDD505-2E9C-101B-9397-08002B2CF9AE}" pid="41" name="DocumentInfoFinished">
    <vt:lpwstr>True</vt:lpwstr>
  </property>
</Properties>
</file>