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106A" w14:textId="2494047B" w:rsidR="007D3B9A" w:rsidRDefault="007D3B9A" w:rsidP="007D3B9A">
      <w:pPr>
        <w:autoSpaceDE w:val="0"/>
        <w:autoSpaceDN w:val="0"/>
        <w:adjustRightInd w:val="0"/>
        <w:rPr>
          <w:rFonts w:cstheme="minorHAnsi"/>
          <w:b/>
          <w:bCs/>
          <w:color w:val="333333"/>
          <w:sz w:val="28"/>
          <w:szCs w:val="28"/>
        </w:rPr>
      </w:pPr>
      <w:r>
        <w:rPr>
          <w:rFonts w:cstheme="minorHAnsi"/>
          <w:b/>
          <w:bCs/>
          <w:color w:val="333333"/>
          <w:sz w:val="28"/>
          <w:szCs w:val="28"/>
        </w:rPr>
        <w:t xml:space="preserve">Deklaration </w:t>
      </w:r>
      <w:r w:rsidR="00655943">
        <w:rPr>
          <w:rFonts w:cstheme="minorHAnsi"/>
          <w:b/>
          <w:bCs/>
          <w:color w:val="333333"/>
          <w:sz w:val="28"/>
          <w:szCs w:val="28"/>
        </w:rPr>
        <w:t>for</w:t>
      </w:r>
      <w:r>
        <w:rPr>
          <w:rFonts w:cstheme="minorHAnsi"/>
          <w:b/>
          <w:bCs/>
          <w:color w:val="333333"/>
          <w:sz w:val="28"/>
          <w:szCs w:val="28"/>
        </w:rPr>
        <w:t xml:space="preserve"> </w:t>
      </w:r>
      <w:r w:rsidR="00655943">
        <w:rPr>
          <w:rFonts w:cstheme="minorHAnsi"/>
          <w:b/>
          <w:bCs/>
          <w:color w:val="333333"/>
          <w:sz w:val="28"/>
          <w:szCs w:val="28"/>
        </w:rPr>
        <w:t xml:space="preserve">anvendt </w:t>
      </w:r>
      <w:r w:rsidRPr="00A03B27">
        <w:rPr>
          <w:rFonts w:cstheme="minorHAnsi"/>
          <w:b/>
          <w:bCs/>
          <w:color w:val="333333"/>
          <w:sz w:val="28"/>
          <w:szCs w:val="28"/>
        </w:rPr>
        <w:t>Generativ</w:t>
      </w:r>
      <w:r w:rsidR="00C8258A">
        <w:rPr>
          <w:rFonts w:cstheme="minorHAnsi"/>
          <w:b/>
          <w:bCs/>
          <w:color w:val="333333"/>
          <w:sz w:val="28"/>
          <w:szCs w:val="28"/>
        </w:rPr>
        <w:t xml:space="preserve"> Kunstig Intelligens</w:t>
      </w:r>
      <w:r>
        <w:rPr>
          <w:rFonts w:cstheme="minorHAnsi"/>
          <w:b/>
          <w:bCs/>
          <w:color w:val="333333"/>
          <w:sz w:val="28"/>
          <w:szCs w:val="28"/>
        </w:rPr>
        <w:t xml:space="preserve"> </w:t>
      </w:r>
      <w:r w:rsidRPr="00A03B27">
        <w:rPr>
          <w:rFonts w:cstheme="minorHAnsi"/>
          <w:b/>
          <w:bCs/>
          <w:color w:val="333333"/>
          <w:sz w:val="28"/>
          <w:szCs w:val="28"/>
        </w:rPr>
        <w:t>(GAI)</w:t>
      </w:r>
    </w:p>
    <w:p w14:paraId="49A1C66A" w14:textId="77777777" w:rsidR="00655943" w:rsidRPr="00A03B27" w:rsidRDefault="00655943" w:rsidP="007D3B9A">
      <w:pPr>
        <w:autoSpaceDE w:val="0"/>
        <w:autoSpaceDN w:val="0"/>
        <w:adjustRightInd w:val="0"/>
        <w:rPr>
          <w:rFonts w:cstheme="minorHAnsi"/>
          <w:b/>
          <w:bCs/>
          <w:color w:val="333333"/>
          <w:sz w:val="28"/>
          <w:szCs w:val="28"/>
        </w:rPr>
      </w:pPr>
    </w:p>
    <w:p w14:paraId="08F79D82" w14:textId="77777777" w:rsidR="007D3B9A" w:rsidRPr="00E07954" w:rsidRDefault="007D3B9A" w:rsidP="007D3B9A">
      <w:pPr>
        <w:autoSpaceDE w:val="0"/>
        <w:autoSpaceDN w:val="0"/>
        <w:adjustRightInd w:val="0"/>
        <w:rPr>
          <w:rFonts w:cstheme="minorHAnsi"/>
          <w:b/>
          <w:bCs/>
          <w:color w:val="333333"/>
          <w:sz w:val="24"/>
          <w:szCs w:val="24"/>
        </w:rPr>
      </w:pPr>
      <w:r w:rsidRPr="00E07954">
        <w:rPr>
          <w:rFonts w:cstheme="minorHAnsi"/>
          <w:b/>
          <w:bCs/>
          <w:color w:val="333333"/>
          <w:sz w:val="24"/>
          <w:szCs w:val="24"/>
        </w:rPr>
        <w:t xml:space="preserve">Brug af GAI i </w:t>
      </w:r>
      <w:r>
        <w:rPr>
          <w:rFonts w:cstheme="minorHAnsi"/>
          <w:b/>
          <w:bCs/>
          <w:color w:val="333333"/>
          <w:sz w:val="24"/>
          <w:szCs w:val="24"/>
        </w:rPr>
        <w:t>projekter</w:t>
      </w:r>
    </w:p>
    <w:p w14:paraId="1EBBA907" w14:textId="7262E78A" w:rsidR="002748D4" w:rsidRDefault="007D3B9A" w:rsidP="00C8258A">
      <w:pPr>
        <w:rPr>
          <w:rFonts w:cstheme="minorHAnsi"/>
          <w:color w:val="000000" w:themeColor="text1"/>
          <w:sz w:val="22"/>
          <w:szCs w:val="22"/>
        </w:rPr>
      </w:pPr>
      <w:r w:rsidRPr="00C8258A">
        <w:rPr>
          <w:rFonts w:cstheme="minorHAnsi"/>
          <w:color w:val="000000" w:themeColor="text1"/>
          <w:sz w:val="22"/>
          <w:szCs w:val="22"/>
        </w:rPr>
        <w:t xml:space="preserve">I henhold til de </w:t>
      </w:r>
      <w:hyperlink r:id="rId10" w:history="1">
        <w:r w:rsidRPr="00C8258A">
          <w:rPr>
            <w:rStyle w:val="Hyperlink"/>
            <w:rFonts w:cstheme="minorHAnsi"/>
            <w:sz w:val="22"/>
            <w:szCs w:val="22"/>
          </w:rPr>
          <w:t xml:space="preserve">nye </w:t>
        </w:r>
        <w:r w:rsidR="00397888">
          <w:rPr>
            <w:rStyle w:val="Hyperlink"/>
            <w:rFonts w:cstheme="minorHAnsi"/>
            <w:sz w:val="22"/>
            <w:szCs w:val="22"/>
          </w:rPr>
          <w:t xml:space="preserve">regler og </w:t>
        </w:r>
        <w:r w:rsidR="003B3E4F">
          <w:rPr>
            <w:rStyle w:val="Hyperlink"/>
            <w:rFonts w:cstheme="minorHAnsi"/>
            <w:sz w:val="22"/>
            <w:szCs w:val="22"/>
          </w:rPr>
          <w:t>anbefalinger</w:t>
        </w:r>
        <w:r w:rsidR="00892D2F">
          <w:rPr>
            <w:rStyle w:val="Hyperlink"/>
            <w:rFonts w:cstheme="minorHAnsi"/>
            <w:sz w:val="22"/>
            <w:szCs w:val="22"/>
          </w:rPr>
          <w:t xml:space="preserve"> </w:t>
        </w:r>
        <w:r w:rsidRPr="00C8258A">
          <w:rPr>
            <w:rStyle w:val="Hyperlink"/>
            <w:rFonts w:cstheme="minorHAnsi"/>
            <w:sz w:val="22"/>
            <w:szCs w:val="22"/>
          </w:rPr>
          <w:t>på Aarhus Universitet</w:t>
        </w:r>
      </w:hyperlink>
      <w:r w:rsidRPr="00C8258A">
        <w:rPr>
          <w:rFonts w:cstheme="minorHAnsi"/>
          <w:color w:val="333333"/>
          <w:sz w:val="22"/>
          <w:szCs w:val="22"/>
        </w:rPr>
        <w:t xml:space="preserve"> 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omkring brug af </w:t>
      </w:r>
      <w:r w:rsidR="002748D4">
        <w:rPr>
          <w:rFonts w:cstheme="minorHAnsi"/>
          <w:color w:val="000000" w:themeColor="text1"/>
          <w:sz w:val="22"/>
          <w:szCs w:val="22"/>
        </w:rPr>
        <w:t>værktøjer</w:t>
      </w:r>
      <w:r w:rsidR="00397888">
        <w:rPr>
          <w:rFonts w:cstheme="minorHAnsi"/>
          <w:color w:val="000000" w:themeColor="text1"/>
          <w:sz w:val="22"/>
          <w:szCs w:val="22"/>
        </w:rPr>
        <w:t xml:space="preserve"> baseret på 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Generative </w:t>
      </w:r>
      <w:proofErr w:type="spellStart"/>
      <w:r w:rsidRPr="00C8258A">
        <w:rPr>
          <w:rFonts w:cstheme="minorHAnsi"/>
          <w:color w:val="000000" w:themeColor="text1"/>
          <w:sz w:val="22"/>
          <w:szCs w:val="22"/>
        </w:rPr>
        <w:t>Artificial</w:t>
      </w:r>
      <w:proofErr w:type="spellEnd"/>
      <w:r w:rsidRPr="00C8258A">
        <w:rPr>
          <w:rFonts w:cstheme="minorHAnsi"/>
          <w:color w:val="000000" w:themeColor="text1"/>
          <w:sz w:val="22"/>
          <w:szCs w:val="22"/>
        </w:rPr>
        <w:t xml:space="preserve"> Intelligence (GAI) skal </w:t>
      </w:r>
      <w:r w:rsidR="00413C8B">
        <w:rPr>
          <w:rFonts w:cstheme="minorHAnsi"/>
          <w:color w:val="000000" w:themeColor="text1"/>
          <w:sz w:val="22"/>
          <w:szCs w:val="22"/>
        </w:rPr>
        <w:t>du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 </w:t>
      </w:r>
      <w:r w:rsidR="002748D4">
        <w:rPr>
          <w:rFonts w:cstheme="minorHAnsi"/>
          <w:color w:val="000000" w:themeColor="text1"/>
          <w:sz w:val="22"/>
          <w:szCs w:val="22"/>
        </w:rPr>
        <w:t>vedlægge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 en deklaration som bilag </w:t>
      </w:r>
      <w:r w:rsidR="00655943">
        <w:rPr>
          <w:rFonts w:cstheme="minorHAnsi"/>
          <w:color w:val="000000" w:themeColor="text1"/>
          <w:sz w:val="22"/>
          <w:szCs w:val="22"/>
        </w:rPr>
        <w:t>til opgavebesvarelser</w:t>
      </w:r>
      <w:r w:rsidR="00391579">
        <w:rPr>
          <w:rFonts w:cstheme="minorHAnsi"/>
          <w:color w:val="000000" w:themeColor="text1"/>
          <w:sz w:val="22"/>
          <w:szCs w:val="22"/>
        </w:rPr>
        <w:t xml:space="preserve">, </w:t>
      </w:r>
      <w:r w:rsidR="003D65E9">
        <w:rPr>
          <w:rFonts w:cstheme="minorHAnsi"/>
          <w:color w:val="000000" w:themeColor="text1"/>
          <w:sz w:val="22"/>
          <w:szCs w:val="22"/>
        </w:rPr>
        <w:t>der angiver</w:t>
      </w:r>
      <w:r w:rsidR="008C07AB">
        <w:rPr>
          <w:rFonts w:cstheme="minorHAnsi"/>
          <w:color w:val="000000" w:themeColor="text1"/>
          <w:sz w:val="22"/>
          <w:szCs w:val="22"/>
        </w:rPr>
        <w:t xml:space="preserve">, om </w:t>
      </w:r>
      <w:r w:rsidR="00391579">
        <w:rPr>
          <w:rFonts w:cstheme="minorHAnsi"/>
          <w:color w:val="000000" w:themeColor="text1"/>
          <w:sz w:val="22"/>
          <w:szCs w:val="22"/>
        </w:rPr>
        <w:t>du har anvendt</w:t>
      </w:r>
      <w:r w:rsidR="001602EC">
        <w:rPr>
          <w:rFonts w:cstheme="minorHAnsi"/>
          <w:color w:val="000000" w:themeColor="text1"/>
          <w:sz w:val="22"/>
          <w:szCs w:val="22"/>
        </w:rPr>
        <w:t xml:space="preserve"> sådanne </w:t>
      </w:r>
      <w:r w:rsidR="002748D4">
        <w:rPr>
          <w:rFonts w:cstheme="minorHAnsi"/>
          <w:color w:val="000000" w:themeColor="text1"/>
          <w:sz w:val="22"/>
          <w:szCs w:val="22"/>
        </w:rPr>
        <w:t>værktøjer</w:t>
      </w:r>
      <w:r w:rsidR="00655943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1D04031E" w14:textId="77777777" w:rsidR="002748D4" w:rsidRDefault="002748D4" w:rsidP="00C8258A">
      <w:pPr>
        <w:rPr>
          <w:rFonts w:cstheme="minorHAnsi"/>
          <w:color w:val="000000" w:themeColor="text1"/>
          <w:sz w:val="22"/>
          <w:szCs w:val="22"/>
        </w:rPr>
      </w:pPr>
    </w:p>
    <w:p w14:paraId="634D7127" w14:textId="644C7CA6" w:rsidR="002748D4" w:rsidRDefault="002748D4" w:rsidP="00C8258A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Bemærk</w:t>
      </w:r>
      <w:r w:rsidR="00317FC2">
        <w:rPr>
          <w:rFonts w:cstheme="minorHAnsi"/>
          <w:color w:val="000000" w:themeColor="text1"/>
          <w:sz w:val="22"/>
          <w:szCs w:val="22"/>
        </w:rPr>
        <w:t xml:space="preserve"> dog følgende</w:t>
      </w:r>
      <w:r>
        <w:rPr>
          <w:rFonts w:cstheme="minorHAnsi"/>
          <w:color w:val="000000" w:themeColor="text1"/>
          <w:sz w:val="22"/>
          <w:szCs w:val="22"/>
        </w:rPr>
        <w:t xml:space="preserve">: </w:t>
      </w:r>
      <w:r w:rsidR="001602EC">
        <w:rPr>
          <w:rFonts w:cstheme="minorHAnsi"/>
          <w:color w:val="000000" w:themeColor="text1"/>
          <w:sz w:val="22"/>
          <w:szCs w:val="22"/>
        </w:rPr>
        <w:t>H</w:t>
      </w:r>
      <w:r>
        <w:rPr>
          <w:rFonts w:cstheme="minorHAnsi"/>
          <w:color w:val="000000" w:themeColor="text1"/>
          <w:sz w:val="22"/>
          <w:szCs w:val="22"/>
        </w:rPr>
        <w:t xml:space="preserve">vis du ikke har </w:t>
      </w:r>
      <w:r w:rsidR="001602EC">
        <w:rPr>
          <w:rFonts w:cstheme="minorHAnsi"/>
          <w:color w:val="000000" w:themeColor="text1"/>
          <w:sz w:val="22"/>
          <w:szCs w:val="22"/>
        </w:rPr>
        <w:t>brugt</w:t>
      </w:r>
      <w:r w:rsidR="006835F3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>GAI-værktøjer</w:t>
      </w:r>
      <w:r w:rsidR="006835F3">
        <w:rPr>
          <w:rFonts w:cstheme="minorHAnsi"/>
          <w:color w:val="000000" w:themeColor="text1"/>
          <w:sz w:val="22"/>
          <w:szCs w:val="22"/>
        </w:rPr>
        <w:t xml:space="preserve">, </w:t>
      </w:r>
      <w:r>
        <w:rPr>
          <w:rFonts w:cstheme="minorHAnsi"/>
          <w:color w:val="000000" w:themeColor="text1"/>
          <w:sz w:val="22"/>
          <w:szCs w:val="22"/>
        </w:rPr>
        <w:t xml:space="preserve">skal </w:t>
      </w:r>
      <w:r w:rsidR="006835F3">
        <w:rPr>
          <w:rFonts w:cstheme="minorHAnsi"/>
          <w:color w:val="000000" w:themeColor="text1"/>
          <w:sz w:val="22"/>
          <w:szCs w:val="22"/>
        </w:rPr>
        <w:t xml:space="preserve">du </w:t>
      </w:r>
      <w:r w:rsidR="006835F3" w:rsidRPr="00B6619B">
        <w:rPr>
          <w:rFonts w:cstheme="minorHAnsi"/>
          <w:i/>
          <w:iCs/>
          <w:color w:val="000000" w:themeColor="text1"/>
          <w:sz w:val="22"/>
          <w:szCs w:val="22"/>
        </w:rPr>
        <w:t>ikke</w:t>
      </w:r>
      <w:r w:rsidR="006835F3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 xml:space="preserve">vedlægge </w:t>
      </w:r>
      <w:r w:rsidR="006835F3">
        <w:rPr>
          <w:rFonts w:cstheme="minorHAnsi"/>
          <w:color w:val="000000" w:themeColor="text1"/>
          <w:sz w:val="22"/>
          <w:szCs w:val="22"/>
        </w:rPr>
        <w:t>en deklaration</w:t>
      </w:r>
      <w:r w:rsidR="00A750D4">
        <w:rPr>
          <w:rFonts w:cstheme="minorHAnsi"/>
          <w:color w:val="000000" w:themeColor="text1"/>
          <w:sz w:val="22"/>
          <w:szCs w:val="22"/>
        </w:rPr>
        <w:t xml:space="preserve">, </w:t>
      </w:r>
      <w:r w:rsidR="00317FC2">
        <w:rPr>
          <w:rFonts w:cstheme="minorHAnsi"/>
          <w:color w:val="000000" w:themeColor="text1"/>
          <w:sz w:val="22"/>
          <w:szCs w:val="22"/>
        </w:rPr>
        <w:t>ligesom</w:t>
      </w:r>
      <w:r w:rsidR="00A750D4">
        <w:rPr>
          <w:rFonts w:cstheme="minorHAnsi"/>
          <w:color w:val="000000" w:themeColor="text1"/>
          <w:sz w:val="22"/>
          <w:szCs w:val="22"/>
        </w:rPr>
        <w:t xml:space="preserve"> der </w:t>
      </w:r>
      <w:r w:rsidR="00A750D4" w:rsidRPr="00B6619B">
        <w:rPr>
          <w:rFonts w:cstheme="minorHAnsi"/>
          <w:i/>
          <w:iCs/>
          <w:color w:val="000000" w:themeColor="text1"/>
          <w:sz w:val="22"/>
          <w:szCs w:val="22"/>
        </w:rPr>
        <w:t>ikke</w:t>
      </w:r>
      <w:r w:rsidR="00A750D4">
        <w:rPr>
          <w:rFonts w:cstheme="minorHAnsi"/>
          <w:color w:val="000000" w:themeColor="text1"/>
          <w:sz w:val="22"/>
          <w:szCs w:val="22"/>
        </w:rPr>
        <w:t xml:space="preserve"> forventes en deklaration ved stedp</w:t>
      </w:r>
      <w:r w:rsidR="006B521D">
        <w:rPr>
          <w:rFonts w:cstheme="minorHAnsi"/>
          <w:color w:val="000000" w:themeColor="text1"/>
          <w:sz w:val="22"/>
          <w:szCs w:val="22"/>
        </w:rPr>
        <w:t>røver</w:t>
      </w:r>
      <w:r>
        <w:rPr>
          <w:rFonts w:cstheme="minorHAnsi"/>
          <w:color w:val="000000" w:themeColor="text1"/>
          <w:sz w:val="22"/>
          <w:szCs w:val="22"/>
        </w:rPr>
        <w:t>.</w:t>
      </w:r>
    </w:p>
    <w:p w14:paraId="66E575E8" w14:textId="77777777" w:rsidR="002748D4" w:rsidRDefault="002748D4" w:rsidP="00C8258A">
      <w:pPr>
        <w:rPr>
          <w:rFonts w:cstheme="minorHAnsi"/>
          <w:color w:val="000000" w:themeColor="text1"/>
          <w:sz w:val="22"/>
          <w:szCs w:val="22"/>
        </w:rPr>
      </w:pPr>
    </w:p>
    <w:p w14:paraId="3B332CB7" w14:textId="0A9335E4" w:rsidR="007D3B9A" w:rsidRPr="00C8258A" w:rsidRDefault="002748D4" w:rsidP="00C8258A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Hvis du </w:t>
      </w:r>
      <w:r w:rsidRPr="00B6619B">
        <w:rPr>
          <w:rFonts w:cstheme="minorHAnsi"/>
          <w:i/>
          <w:iCs/>
          <w:color w:val="000000" w:themeColor="text1"/>
          <w:sz w:val="22"/>
          <w:szCs w:val="22"/>
        </w:rPr>
        <w:t>har</w:t>
      </w:r>
      <w:r w:rsidR="006835F3">
        <w:rPr>
          <w:rFonts w:cstheme="minorHAnsi"/>
          <w:color w:val="000000" w:themeColor="text1"/>
          <w:sz w:val="22"/>
          <w:szCs w:val="22"/>
        </w:rPr>
        <w:t xml:space="preserve"> brugt </w:t>
      </w:r>
      <w:r>
        <w:rPr>
          <w:rFonts w:cstheme="minorHAnsi"/>
          <w:color w:val="000000" w:themeColor="text1"/>
          <w:sz w:val="22"/>
          <w:szCs w:val="22"/>
        </w:rPr>
        <w:t>GAI-værktøjer</w:t>
      </w:r>
      <w:r w:rsidR="006835F3">
        <w:rPr>
          <w:rFonts w:cstheme="minorHAnsi"/>
          <w:color w:val="000000" w:themeColor="text1"/>
          <w:sz w:val="22"/>
          <w:szCs w:val="22"/>
        </w:rPr>
        <w:t>, skal</w:t>
      </w:r>
      <w:r w:rsidR="00323850">
        <w:rPr>
          <w:rFonts w:cstheme="minorHAnsi"/>
          <w:color w:val="000000" w:themeColor="text1"/>
          <w:sz w:val="22"/>
          <w:szCs w:val="22"/>
        </w:rPr>
        <w:t xml:space="preserve"> du </w:t>
      </w:r>
      <w:r>
        <w:rPr>
          <w:rFonts w:cstheme="minorHAnsi"/>
          <w:color w:val="000000" w:themeColor="text1"/>
          <w:sz w:val="22"/>
          <w:szCs w:val="22"/>
        </w:rPr>
        <w:t xml:space="preserve">i deklarationen </w:t>
      </w:r>
      <w:r w:rsidR="00655943">
        <w:rPr>
          <w:rFonts w:cstheme="minorHAnsi"/>
          <w:color w:val="000000" w:themeColor="text1"/>
          <w:sz w:val="22"/>
          <w:szCs w:val="22"/>
        </w:rPr>
        <w:t xml:space="preserve">angive, </w:t>
      </w:r>
      <w:r w:rsidR="00323850">
        <w:rPr>
          <w:rFonts w:cstheme="minorHAnsi"/>
          <w:i/>
          <w:iCs/>
          <w:color w:val="000000" w:themeColor="text1"/>
          <w:sz w:val="22"/>
          <w:szCs w:val="22"/>
        </w:rPr>
        <w:t xml:space="preserve">hvilke </w:t>
      </w:r>
      <w:r w:rsidR="00655943">
        <w:rPr>
          <w:rFonts w:cstheme="minorHAnsi"/>
          <w:color w:val="000000" w:themeColor="text1"/>
          <w:sz w:val="22"/>
          <w:szCs w:val="22"/>
        </w:rPr>
        <w:t>værktøjer</w:t>
      </w:r>
      <w:r w:rsidR="00323850">
        <w:rPr>
          <w:rFonts w:cstheme="minorHAnsi"/>
          <w:color w:val="000000" w:themeColor="text1"/>
          <w:sz w:val="22"/>
          <w:szCs w:val="22"/>
        </w:rPr>
        <w:t xml:space="preserve"> du har brugt</w:t>
      </w:r>
      <w:r w:rsidR="00655943">
        <w:rPr>
          <w:rFonts w:cstheme="minorHAnsi"/>
          <w:color w:val="000000" w:themeColor="text1"/>
          <w:sz w:val="22"/>
          <w:szCs w:val="22"/>
        </w:rPr>
        <w:t>,</w:t>
      </w:r>
      <w:r w:rsidR="00C8258A" w:rsidRPr="00C8258A">
        <w:rPr>
          <w:rFonts w:cstheme="minorHAnsi"/>
          <w:color w:val="000000" w:themeColor="text1"/>
          <w:sz w:val="22"/>
          <w:szCs w:val="22"/>
        </w:rPr>
        <w:t xml:space="preserve"> og </w:t>
      </w:r>
      <w:r w:rsidR="00C8258A" w:rsidRPr="00655943">
        <w:rPr>
          <w:rFonts w:cstheme="minorHAnsi"/>
          <w:i/>
          <w:iCs/>
          <w:color w:val="000000" w:themeColor="text1"/>
          <w:sz w:val="22"/>
          <w:szCs w:val="22"/>
        </w:rPr>
        <w:t>hvordan</w:t>
      </w:r>
      <w:r w:rsidR="007D3B9A" w:rsidRPr="00C8258A">
        <w:rPr>
          <w:rFonts w:cstheme="minorHAnsi"/>
          <w:color w:val="000000" w:themeColor="text1"/>
          <w:sz w:val="22"/>
          <w:szCs w:val="22"/>
        </w:rPr>
        <w:t xml:space="preserve"> </w:t>
      </w:r>
      <w:r w:rsidR="00397888">
        <w:rPr>
          <w:rFonts w:cstheme="minorHAnsi"/>
          <w:color w:val="000000" w:themeColor="text1"/>
          <w:sz w:val="22"/>
          <w:szCs w:val="22"/>
        </w:rPr>
        <w:t>du</w:t>
      </w:r>
      <w:r w:rsidR="00655943">
        <w:rPr>
          <w:rFonts w:cstheme="minorHAnsi"/>
          <w:color w:val="000000" w:themeColor="text1"/>
          <w:sz w:val="22"/>
          <w:szCs w:val="22"/>
        </w:rPr>
        <w:t xml:space="preserve"> </w:t>
      </w:r>
      <w:r w:rsidR="007D3B9A" w:rsidRPr="00C8258A">
        <w:rPr>
          <w:rFonts w:cstheme="minorHAnsi"/>
          <w:color w:val="000000" w:themeColor="text1"/>
          <w:sz w:val="22"/>
          <w:szCs w:val="22"/>
        </w:rPr>
        <w:t xml:space="preserve">har brugt </w:t>
      </w:r>
      <w:r w:rsidR="00655943">
        <w:rPr>
          <w:rFonts w:cstheme="minorHAnsi"/>
          <w:color w:val="000000" w:themeColor="text1"/>
          <w:sz w:val="22"/>
          <w:szCs w:val="22"/>
        </w:rPr>
        <w:t>dem.</w:t>
      </w:r>
    </w:p>
    <w:p w14:paraId="35473FC6" w14:textId="77777777" w:rsidR="007D3B9A" w:rsidRPr="0097338D" w:rsidRDefault="007D3B9A" w:rsidP="007D3B9A">
      <w:pPr>
        <w:autoSpaceDE w:val="0"/>
        <w:autoSpaceDN w:val="0"/>
        <w:adjustRightInd w:val="0"/>
        <w:rPr>
          <w:rFonts w:cstheme="minorHAnsi"/>
          <w:color w:val="333333"/>
          <w:sz w:val="22"/>
          <w:szCs w:val="22"/>
        </w:rPr>
      </w:pPr>
    </w:p>
    <w:p w14:paraId="280F23D2" w14:textId="69FE20A2" w:rsidR="006F44FA" w:rsidRDefault="00C8258A" w:rsidP="00C8258A">
      <w:pPr>
        <w:rPr>
          <w:sz w:val="22"/>
          <w:szCs w:val="22"/>
        </w:rPr>
      </w:pPr>
      <w:r w:rsidRPr="00C8258A">
        <w:rPr>
          <w:sz w:val="22"/>
          <w:szCs w:val="22"/>
        </w:rPr>
        <w:t xml:space="preserve">Ved at deklarere </w:t>
      </w:r>
      <w:r w:rsidR="00B16E30">
        <w:rPr>
          <w:sz w:val="22"/>
          <w:szCs w:val="22"/>
        </w:rPr>
        <w:t xml:space="preserve">din </w:t>
      </w:r>
      <w:r w:rsidRPr="00C8258A">
        <w:rPr>
          <w:sz w:val="22"/>
          <w:szCs w:val="22"/>
        </w:rPr>
        <w:t>brug af GAI</w:t>
      </w:r>
      <w:r w:rsidR="00655943">
        <w:rPr>
          <w:sz w:val="22"/>
          <w:szCs w:val="22"/>
        </w:rPr>
        <w:t>-værktøjer</w:t>
      </w:r>
      <w:r w:rsidRPr="00C8258A">
        <w:rPr>
          <w:sz w:val="22"/>
          <w:szCs w:val="22"/>
        </w:rPr>
        <w:t xml:space="preserve"> sikrer </w:t>
      </w:r>
      <w:r w:rsidR="00ED460D">
        <w:rPr>
          <w:sz w:val="22"/>
          <w:szCs w:val="22"/>
        </w:rPr>
        <w:t>du</w:t>
      </w:r>
      <w:r>
        <w:rPr>
          <w:sz w:val="22"/>
          <w:szCs w:val="22"/>
        </w:rPr>
        <w:t>,</w:t>
      </w:r>
      <w:r w:rsidRPr="00C8258A">
        <w:rPr>
          <w:sz w:val="22"/>
          <w:szCs w:val="22"/>
        </w:rPr>
        <w:t xml:space="preserve"> at der ikke </w:t>
      </w:r>
      <w:r w:rsidR="00ED460D">
        <w:rPr>
          <w:sz w:val="22"/>
          <w:szCs w:val="22"/>
        </w:rPr>
        <w:t>opstå</w:t>
      </w:r>
      <w:r w:rsidRPr="00C8258A">
        <w:rPr>
          <w:sz w:val="22"/>
          <w:szCs w:val="22"/>
        </w:rPr>
        <w:t>r udfordringer i forhold til reglerne om eksamenssnyd</w:t>
      </w:r>
      <w:r w:rsidR="00864B6E">
        <w:rPr>
          <w:sz w:val="22"/>
          <w:szCs w:val="22"/>
        </w:rPr>
        <w:t xml:space="preserve">. </w:t>
      </w:r>
    </w:p>
    <w:p w14:paraId="02BBD489" w14:textId="77777777" w:rsidR="006F44FA" w:rsidRDefault="006F44FA" w:rsidP="00C8258A">
      <w:pPr>
        <w:rPr>
          <w:sz w:val="22"/>
          <w:szCs w:val="22"/>
        </w:rPr>
      </w:pPr>
    </w:p>
    <w:p w14:paraId="10E68CBA" w14:textId="77777777" w:rsidR="00114D17" w:rsidRPr="00467C0A" w:rsidRDefault="00AE4DB6" w:rsidP="00C8258A">
      <w:pPr>
        <w:rPr>
          <w:sz w:val="22"/>
          <w:szCs w:val="22"/>
        </w:rPr>
      </w:pPr>
      <w:r>
        <w:rPr>
          <w:sz w:val="22"/>
          <w:szCs w:val="22"/>
        </w:rPr>
        <w:t>Du vil ikke blive bedømt på din</w:t>
      </w:r>
      <w:r w:rsidR="001B775A">
        <w:rPr>
          <w:sz w:val="22"/>
          <w:szCs w:val="22"/>
        </w:rPr>
        <w:t xml:space="preserve"> måde at</w:t>
      </w:r>
      <w:r>
        <w:rPr>
          <w:sz w:val="22"/>
          <w:szCs w:val="22"/>
        </w:rPr>
        <w:t xml:space="preserve"> </w:t>
      </w:r>
      <w:r w:rsidR="002748D4">
        <w:rPr>
          <w:sz w:val="22"/>
          <w:szCs w:val="22"/>
        </w:rPr>
        <w:t xml:space="preserve">bruge </w:t>
      </w:r>
      <w:r>
        <w:rPr>
          <w:sz w:val="22"/>
          <w:szCs w:val="22"/>
        </w:rPr>
        <w:t>GAI-</w:t>
      </w:r>
      <w:r w:rsidR="002748D4">
        <w:rPr>
          <w:sz w:val="22"/>
          <w:szCs w:val="22"/>
        </w:rPr>
        <w:t>værktøjer</w:t>
      </w:r>
      <w:r w:rsidR="001B775A">
        <w:rPr>
          <w:sz w:val="22"/>
          <w:szCs w:val="22"/>
        </w:rPr>
        <w:t xml:space="preserve"> på. </w:t>
      </w:r>
      <w:r w:rsidR="00597C41">
        <w:rPr>
          <w:sz w:val="22"/>
          <w:szCs w:val="22"/>
        </w:rPr>
        <w:t>Din o</w:t>
      </w:r>
      <w:r w:rsidR="00C8258A" w:rsidRPr="00C8258A">
        <w:rPr>
          <w:sz w:val="22"/>
          <w:szCs w:val="22"/>
        </w:rPr>
        <w:t>pgave</w:t>
      </w:r>
      <w:r w:rsidR="00597C41">
        <w:rPr>
          <w:sz w:val="22"/>
          <w:szCs w:val="22"/>
        </w:rPr>
        <w:t>besvarelse</w:t>
      </w:r>
      <w:r w:rsidR="00C8258A" w:rsidRPr="00C8258A">
        <w:rPr>
          <w:sz w:val="22"/>
          <w:szCs w:val="22"/>
        </w:rPr>
        <w:t xml:space="preserve"> vil </w:t>
      </w:r>
      <w:r w:rsidR="00655943">
        <w:rPr>
          <w:sz w:val="22"/>
          <w:szCs w:val="22"/>
        </w:rPr>
        <w:t xml:space="preserve">som </w:t>
      </w:r>
      <w:r w:rsidR="00B16E30">
        <w:rPr>
          <w:sz w:val="22"/>
          <w:szCs w:val="22"/>
        </w:rPr>
        <w:t>altid</w:t>
      </w:r>
      <w:r w:rsidR="00655943">
        <w:rPr>
          <w:sz w:val="22"/>
          <w:szCs w:val="22"/>
        </w:rPr>
        <w:t xml:space="preserve"> </w:t>
      </w:r>
      <w:r w:rsidR="002748D4">
        <w:rPr>
          <w:sz w:val="22"/>
          <w:szCs w:val="22"/>
        </w:rPr>
        <w:t xml:space="preserve">kun </w:t>
      </w:r>
      <w:r w:rsidR="00C8258A" w:rsidRPr="00C8258A">
        <w:rPr>
          <w:sz w:val="22"/>
          <w:szCs w:val="22"/>
        </w:rPr>
        <w:t>blive bedømt ud fra læringsmålene i kursusbeskrivelsen</w:t>
      </w:r>
      <w:r w:rsidR="00FB6023">
        <w:rPr>
          <w:sz w:val="22"/>
          <w:szCs w:val="22"/>
        </w:rPr>
        <w:t xml:space="preserve"> eller studieordningen</w:t>
      </w:r>
      <w:r w:rsidR="00C8258A" w:rsidRPr="00C8258A">
        <w:rPr>
          <w:sz w:val="22"/>
          <w:szCs w:val="22"/>
        </w:rPr>
        <w:t>.</w:t>
      </w:r>
      <w:r w:rsidR="00FB6023">
        <w:rPr>
          <w:sz w:val="22"/>
          <w:szCs w:val="22"/>
        </w:rPr>
        <w:t xml:space="preserve"> </w:t>
      </w:r>
      <w:r w:rsidR="002748D4">
        <w:rPr>
          <w:sz w:val="22"/>
          <w:szCs w:val="22"/>
        </w:rPr>
        <w:t>Formålet med deklarationen er udelukkende,</w:t>
      </w:r>
      <w:r w:rsidR="00F86943">
        <w:rPr>
          <w:sz w:val="22"/>
          <w:szCs w:val="22"/>
        </w:rPr>
        <w:t xml:space="preserve"> at du </w:t>
      </w:r>
      <w:r w:rsidR="008330B4">
        <w:rPr>
          <w:sz w:val="22"/>
          <w:szCs w:val="22"/>
        </w:rPr>
        <w:t>godtgør</w:t>
      </w:r>
      <w:r w:rsidR="00F86943" w:rsidRPr="00467C0A">
        <w:rPr>
          <w:sz w:val="22"/>
          <w:szCs w:val="22"/>
        </w:rPr>
        <w:t xml:space="preserve">, </w:t>
      </w:r>
      <w:r w:rsidR="002B2078" w:rsidRPr="00467C0A">
        <w:rPr>
          <w:sz w:val="22"/>
          <w:szCs w:val="22"/>
        </w:rPr>
        <w:t xml:space="preserve">at du har </w:t>
      </w:r>
      <w:r w:rsidR="00EB2D60" w:rsidRPr="00467C0A">
        <w:rPr>
          <w:sz w:val="22"/>
          <w:szCs w:val="22"/>
        </w:rPr>
        <w:t xml:space="preserve">forholdt dig til, </w:t>
      </w:r>
      <w:r w:rsidR="002748D4" w:rsidRPr="00467C0A">
        <w:rPr>
          <w:sz w:val="22"/>
          <w:szCs w:val="22"/>
        </w:rPr>
        <w:t xml:space="preserve">om </w:t>
      </w:r>
      <w:r w:rsidR="00F86943" w:rsidRPr="00467C0A">
        <w:rPr>
          <w:sz w:val="22"/>
          <w:szCs w:val="22"/>
        </w:rPr>
        <w:t xml:space="preserve">du </w:t>
      </w:r>
      <w:r w:rsidR="00E83FE6" w:rsidRPr="00467C0A">
        <w:rPr>
          <w:sz w:val="22"/>
          <w:szCs w:val="22"/>
        </w:rPr>
        <w:t xml:space="preserve">har anvendt </w:t>
      </w:r>
      <w:r w:rsidR="00C8258A" w:rsidRPr="00467C0A">
        <w:rPr>
          <w:sz w:val="22"/>
          <w:szCs w:val="22"/>
        </w:rPr>
        <w:t>GAI</w:t>
      </w:r>
      <w:r w:rsidR="00603D0C" w:rsidRPr="00467C0A">
        <w:rPr>
          <w:sz w:val="22"/>
          <w:szCs w:val="22"/>
        </w:rPr>
        <w:t>-</w:t>
      </w:r>
      <w:r w:rsidR="002748D4" w:rsidRPr="00467C0A">
        <w:rPr>
          <w:sz w:val="22"/>
          <w:szCs w:val="22"/>
        </w:rPr>
        <w:t>værktøjerne</w:t>
      </w:r>
      <w:r w:rsidR="00C8258A" w:rsidRPr="00467C0A">
        <w:rPr>
          <w:sz w:val="22"/>
          <w:szCs w:val="22"/>
        </w:rPr>
        <w:t xml:space="preserve"> </w:t>
      </w:r>
      <w:r w:rsidR="00E83FE6" w:rsidRPr="00467C0A">
        <w:rPr>
          <w:sz w:val="22"/>
          <w:szCs w:val="22"/>
        </w:rPr>
        <w:t xml:space="preserve">på en </w:t>
      </w:r>
      <w:r w:rsidR="00C6638F" w:rsidRPr="00467C0A">
        <w:rPr>
          <w:sz w:val="22"/>
          <w:szCs w:val="22"/>
        </w:rPr>
        <w:t>fornuftig</w:t>
      </w:r>
      <w:r w:rsidR="00E83FE6" w:rsidRPr="00467C0A">
        <w:rPr>
          <w:sz w:val="22"/>
          <w:szCs w:val="22"/>
        </w:rPr>
        <w:t xml:space="preserve"> måde.</w:t>
      </w:r>
    </w:p>
    <w:p w14:paraId="096659DD" w14:textId="5B300008" w:rsidR="007D3B9A" w:rsidRPr="00B6619B" w:rsidRDefault="0099798E" w:rsidP="00B6619B">
      <w:pPr>
        <w:pStyle w:val="pf0"/>
        <w:rPr>
          <w:rFonts w:cs="Arial"/>
          <w:sz w:val="20"/>
          <w:szCs w:val="20"/>
        </w:rPr>
      </w:pPr>
      <w:r w:rsidRPr="00467C0A">
        <w:rPr>
          <w:rFonts w:ascii="Georgia" w:hAnsi="Georgia"/>
          <w:sz w:val="22"/>
          <w:szCs w:val="22"/>
        </w:rPr>
        <w:t xml:space="preserve">Du skal dog være opmærksom på, at </w:t>
      </w:r>
      <w:r w:rsidR="004C79DD" w:rsidRPr="00467C0A">
        <w:rPr>
          <w:rFonts w:ascii="Georgia" w:hAnsi="Georgia"/>
          <w:sz w:val="22"/>
          <w:szCs w:val="22"/>
        </w:rPr>
        <w:t>der i forbindelse med visse kurser, hvor GAI er integreret i fagligheden</w:t>
      </w:r>
      <w:r w:rsidR="00674B4E" w:rsidRPr="00467C0A">
        <w:rPr>
          <w:rFonts w:ascii="Georgia" w:hAnsi="Georgia"/>
          <w:sz w:val="22"/>
          <w:szCs w:val="22"/>
        </w:rPr>
        <w:t>, er en forventning om, at en refleksion over anvendelsen af GAI-værktøjer indgår som</w:t>
      </w:r>
      <w:r w:rsidR="00E658A1" w:rsidRPr="00467C0A">
        <w:rPr>
          <w:rFonts w:ascii="Georgia" w:hAnsi="Georgia"/>
          <w:sz w:val="22"/>
          <w:szCs w:val="22"/>
        </w:rPr>
        <w:t xml:space="preserve"> en del af et metodeafsnit</w:t>
      </w:r>
      <w:r w:rsidR="00467C0A" w:rsidRPr="00467C0A">
        <w:rPr>
          <w:rFonts w:ascii="Georgia" w:hAnsi="Georgia"/>
          <w:sz w:val="22"/>
          <w:szCs w:val="22"/>
        </w:rPr>
        <w:t xml:space="preserve">. Du skal huske at tjekke, hvorvidt det er tilfældet, ved at spørge din </w:t>
      </w:r>
      <w:r w:rsidR="00E75572">
        <w:rPr>
          <w:rFonts w:ascii="Georgia" w:hAnsi="Georgia"/>
          <w:sz w:val="22"/>
          <w:szCs w:val="22"/>
        </w:rPr>
        <w:t xml:space="preserve">vejleder eller din </w:t>
      </w:r>
      <w:r w:rsidR="00467C0A" w:rsidRPr="00467C0A">
        <w:rPr>
          <w:rFonts w:ascii="Georgia" w:hAnsi="Georgia"/>
          <w:sz w:val="22"/>
          <w:szCs w:val="22"/>
        </w:rPr>
        <w:t>underviser.</w:t>
      </w:r>
    </w:p>
    <w:p w14:paraId="369218FA" w14:textId="77777777" w:rsidR="007D3B9A" w:rsidRPr="00467C0A" w:rsidRDefault="007D3B9A" w:rsidP="007D3B9A">
      <w:pPr>
        <w:autoSpaceDE w:val="0"/>
        <w:autoSpaceDN w:val="0"/>
        <w:adjustRightInd w:val="0"/>
        <w:rPr>
          <w:rFonts w:cstheme="minorHAnsi"/>
          <w:color w:val="333333"/>
          <w:sz w:val="22"/>
          <w:szCs w:val="22"/>
        </w:rPr>
      </w:pPr>
    </w:p>
    <w:p w14:paraId="7588F7F4" w14:textId="2BD3F77D" w:rsidR="009C0267" w:rsidRPr="00665BAD" w:rsidRDefault="009C0267" w:rsidP="007D3B9A">
      <w:pPr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  <w:r w:rsidRPr="00467C0A">
        <w:rPr>
          <w:rFonts w:cstheme="minorHAnsi"/>
          <w:color w:val="000000" w:themeColor="text1"/>
          <w:sz w:val="22"/>
          <w:szCs w:val="22"/>
        </w:rPr>
        <w:t>Opmærksomhedspu</w:t>
      </w:r>
      <w:r w:rsidRPr="00665BAD">
        <w:rPr>
          <w:rFonts w:cstheme="minorHAnsi"/>
          <w:color w:val="000000" w:themeColor="text1"/>
          <w:sz w:val="22"/>
          <w:szCs w:val="22"/>
        </w:rPr>
        <w:t xml:space="preserve">nkter: </w:t>
      </w:r>
    </w:p>
    <w:p w14:paraId="4D20BEAB" w14:textId="77777777" w:rsidR="009C0267" w:rsidRPr="00665BAD" w:rsidRDefault="009C0267" w:rsidP="007D3B9A">
      <w:pPr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</w:p>
    <w:p w14:paraId="5569F970" w14:textId="45BB9B8A" w:rsidR="009C0267" w:rsidRPr="00C8258A" w:rsidRDefault="007D3B9A" w:rsidP="009C0267">
      <w:pPr>
        <w:pStyle w:val="Listeafsnit"/>
        <w:numPr>
          <w:ilvl w:val="0"/>
          <w:numId w:val="20"/>
        </w:numPr>
        <w:autoSpaceDE w:val="0"/>
        <w:autoSpaceDN w:val="0"/>
        <w:adjustRightInd w:val="0"/>
        <w:rPr>
          <w:rFonts w:ascii="Georgia" w:hAnsi="Georgia" w:cstheme="minorHAnsi"/>
          <w:sz w:val="22"/>
          <w:szCs w:val="22"/>
          <w:lang w:val="da-DK"/>
        </w:rPr>
      </w:pPr>
      <w:r w:rsidRPr="00665BAD">
        <w:rPr>
          <w:rFonts w:ascii="Georgia" w:hAnsi="Georgia" w:cstheme="minorHAnsi"/>
          <w:color w:val="000000" w:themeColor="text1"/>
          <w:sz w:val="22"/>
          <w:szCs w:val="22"/>
          <w:lang w:val="da-DK"/>
        </w:rPr>
        <w:t>Husk altid at undersøge</w:t>
      </w:r>
      <w:r w:rsidR="00397888">
        <w:rPr>
          <w:rFonts w:ascii="Georgia" w:hAnsi="Georgia" w:cstheme="minorHAnsi"/>
          <w:color w:val="000000" w:themeColor="text1"/>
          <w:sz w:val="22"/>
          <w:szCs w:val="22"/>
          <w:lang w:val="da-DK"/>
        </w:rPr>
        <w:t xml:space="preserve"> gældende</w:t>
      </w:r>
      <w:r w:rsidRPr="00665BAD">
        <w:rPr>
          <w:rFonts w:ascii="Georgia" w:hAnsi="Georgia" w:cstheme="minorHAnsi"/>
          <w:color w:val="000000" w:themeColor="text1"/>
          <w:sz w:val="22"/>
          <w:szCs w:val="22"/>
          <w:lang w:val="da-DK"/>
        </w:rPr>
        <w:t xml:space="preserve"> regler</w:t>
      </w:r>
      <w:r w:rsidR="00397888">
        <w:rPr>
          <w:rFonts w:ascii="Georgia" w:hAnsi="Georgia" w:cstheme="minorHAnsi"/>
          <w:color w:val="000000" w:themeColor="text1"/>
          <w:sz w:val="22"/>
          <w:szCs w:val="22"/>
          <w:lang w:val="da-DK"/>
        </w:rPr>
        <w:t xml:space="preserve"> og retningslinjer</w:t>
      </w:r>
      <w:r w:rsidRPr="00665BAD">
        <w:rPr>
          <w:rFonts w:ascii="Georgia" w:hAnsi="Georgia" w:cstheme="minorHAnsi"/>
          <w:color w:val="000000" w:themeColor="text1"/>
          <w:sz w:val="22"/>
          <w:szCs w:val="22"/>
          <w:lang w:val="da-DK"/>
        </w:rPr>
        <w:t xml:space="preserve"> for brug af GAI på </w:t>
      </w:r>
      <w:hyperlink r:id="rId11" w:history="1">
        <w:r w:rsidRPr="009C0267">
          <w:rPr>
            <w:rStyle w:val="Hyperlink"/>
            <w:rFonts w:cstheme="minorHAnsi"/>
            <w:sz w:val="22"/>
            <w:szCs w:val="22"/>
          </w:rPr>
          <w:t>studerende.au.dk.</w:t>
        </w:r>
      </w:hyperlink>
      <w:r w:rsidRPr="00C8258A">
        <w:rPr>
          <w:rFonts w:ascii="Georgia" w:hAnsi="Georgia" w:cstheme="minorHAnsi"/>
          <w:sz w:val="22"/>
          <w:szCs w:val="22"/>
          <w:lang w:val="da-DK"/>
        </w:rPr>
        <w:t xml:space="preserve"> </w:t>
      </w:r>
    </w:p>
    <w:p w14:paraId="3087D90E" w14:textId="23999168" w:rsidR="00504E34" w:rsidRPr="00B6619B" w:rsidRDefault="00AA4382" w:rsidP="009C0267">
      <w:pPr>
        <w:pStyle w:val="Listeafsnit"/>
        <w:numPr>
          <w:ilvl w:val="0"/>
          <w:numId w:val="20"/>
        </w:numPr>
        <w:autoSpaceDE w:val="0"/>
        <w:autoSpaceDN w:val="0"/>
        <w:adjustRightInd w:val="0"/>
        <w:rPr>
          <w:rFonts w:ascii="Georgia" w:hAnsi="Georgia" w:cstheme="minorHAnsi"/>
          <w:color w:val="333333"/>
          <w:sz w:val="22"/>
          <w:szCs w:val="22"/>
          <w:lang w:val="da-DK"/>
        </w:rPr>
      </w:pPr>
      <w:r>
        <w:rPr>
          <w:rFonts w:ascii="Georgia" w:hAnsi="Georgia" w:cstheme="minorHAnsi"/>
          <w:color w:val="333333"/>
          <w:sz w:val="22"/>
          <w:szCs w:val="22"/>
          <w:lang w:val="da-DK"/>
        </w:rPr>
        <w:t>Du kan også opsøge information på din studieportal.</w:t>
      </w:r>
    </w:p>
    <w:p w14:paraId="0D13D71A" w14:textId="12E9DB1E" w:rsidR="007D3B9A" w:rsidRPr="00C8258A" w:rsidRDefault="007D3B9A" w:rsidP="009C0267">
      <w:pPr>
        <w:pStyle w:val="Listeafsnit"/>
        <w:numPr>
          <w:ilvl w:val="0"/>
          <w:numId w:val="20"/>
        </w:numPr>
        <w:autoSpaceDE w:val="0"/>
        <w:autoSpaceDN w:val="0"/>
        <w:adjustRightInd w:val="0"/>
        <w:rPr>
          <w:rFonts w:ascii="Georgia" w:hAnsi="Georgia" w:cstheme="minorHAnsi"/>
          <w:color w:val="333333"/>
          <w:sz w:val="22"/>
          <w:szCs w:val="22"/>
          <w:lang w:val="da-DK"/>
        </w:rPr>
      </w:pPr>
      <w:r w:rsidRPr="00C8258A">
        <w:rPr>
          <w:rFonts w:ascii="Georgia" w:hAnsi="Georgia" w:cstheme="minorHAnsi"/>
          <w:sz w:val="22"/>
          <w:szCs w:val="22"/>
          <w:lang w:val="da-DK"/>
        </w:rPr>
        <w:t>Vær opmærksom på ikke at fodre GAI</w:t>
      </w:r>
      <w:r w:rsidR="00397888">
        <w:rPr>
          <w:rFonts w:ascii="Georgia" w:hAnsi="Georgia" w:cstheme="minorHAnsi"/>
          <w:sz w:val="22"/>
          <w:szCs w:val="22"/>
          <w:lang w:val="da-DK"/>
        </w:rPr>
        <w:t>-</w:t>
      </w:r>
      <w:r w:rsidRPr="00C8258A">
        <w:rPr>
          <w:rFonts w:ascii="Georgia" w:hAnsi="Georgia" w:cstheme="minorHAnsi"/>
          <w:sz w:val="22"/>
          <w:szCs w:val="22"/>
          <w:lang w:val="da-DK"/>
        </w:rPr>
        <w:t xml:space="preserve">værktøjer med personfølsomme </w:t>
      </w:r>
      <w:r w:rsidRPr="003C5093">
        <w:rPr>
          <w:rFonts w:ascii="Georgia" w:hAnsi="Georgia" w:cstheme="minorHAnsi"/>
          <w:sz w:val="22"/>
          <w:szCs w:val="22"/>
          <w:lang w:val="da-DK"/>
        </w:rPr>
        <w:t>eller andre fortrolige oplysninger.</w:t>
      </w:r>
    </w:p>
    <w:p w14:paraId="7F474D9B" w14:textId="17BB15A9" w:rsidR="009C0267" w:rsidRPr="006732ED" w:rsidRDefault="009C0267" w:rsidP="009C0267">
      <w:pPr>
        <w:pStyle w:val="Listeafsnit"/>
        <w:numPr>
          <w:ilvl w:val="0"/>
          <w:numId w:val="20"/>
        </w:numPr>
        <w:autoSpaceDE w:val="0"/>
        <w:autoSpaceDN w:val="0"/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</w:pPr>
      <w:r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Hvis </w:t>
      </w:r>
      <w:r w:rsidR="00ED460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du</w:t>
      </w:r>
      <w:r w:rsidR="00655943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 </w:t>
      </w:r>
      <w:r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har </w:t>
      </w:r>
      <w:r w:rsidR="002748D4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brugt </w:t>
      </w:r>
      <w:r w:rsidR="00397888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GAI-</w:t>
      </w:r>
      <w:r w:rsidR="002748D4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værktøjer </w:t>
      </w:r>
      <w:r w:rsidR="00397888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til at genere tekst, </w:t>
      </w:r>
      <w:r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skal </w:t>
      </w:r>
      <w:r w:rsidR="00665BA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d</w:t>
      </w:r>
      <w:r w:rsidR="00ED460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u</w:t>
      </w:r>
      <w:r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 deklarere, hvordan du har brugt </w:t>
      </w:r>
      <w:r w:rsidR="002748D4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værktøjerne</w:t>
      </w:r>
      <w:r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. </w:t>
      </w:r>
      <w:r w:rsidR="006732ED"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Husk </w:t>
      </w:r>
      <w:r w:rsid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at følge </w:t>
      </w:r>
      <w:hyperlink r:id="rId12" w:history="1">
        <w:r w:rsidR="006732ED" w:rsidRPr="006732ED">
          <w:rPr>
            <w:rStyle w:val="Hyperlink"/>
            <w:rFonts w:eastAsia="Times New Roman" w:cstheme="minorHAnsi"/>
            <w:sz w:val="22"/>
            <w:szCs w:val="22"/>
          </w:rPr>
          <w:t>reglerne</w:t>
        </w:r>
      </w:hyperlink>
      <w:r w:rsidR="006732ED" w:rsidRP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 xml:space="preserve"> for korrekt parafrasering</w:t>
      </w:r>
      <w:r w:rsidR="006732ED">
        <w:rPr>
          <w:rFonts w:ascii="Georgia" w:eastAsia="Times New Roman" w:hAnsi="Georgia" w:cstheme="minorHAnsi"/>
          <w:color w:val="000000" w:themeColor="text1"/>
          <w:sz w:val="22"/>
          <w:szCs w:val="22"/>
          <w:lang w:val="da-DK"/>
        </w:rPr>
        <w:t>.</w:t>
      </w:r>
      <w:r w:rsidR="006732ED" w:rsidRPr="006732ED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 </w:t>
      </w:r>
    </w:p>
    <w:p w14:paraId="5DF446A7" w14:textId="7F3AC5B0" w:rsidR="009C0267" w:rsidRPr="009C0267" w:rsidRDefault="009C0267" w:rsidP="009C0267">
      <w:pPr>
        <w:pStyle w:val="Listeafsnit"/>
        <w:numPr>
          <w:ilvl w:val="0"/>
          <w:numId w:val="20"/>
        </w:numPr>
        <w:autoSpaceDE w:val="0"/>
        <w:autoSpaceDN w:val="0"/>
        <w:rPr>
          <w:rFonts w:ascii="Georgia" w:hAnsi="Georgia" w:cstheme="minorHAnsi"/>
          <w:color w:val="333333"/>
          <w:kern w:val="0"/>
          <w:sz w:val="22"/>
          <w:szCs w:val="22"/>
          <w:lang w:val="da-DK"/>
        </w:rPr>
      </w:pP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Hvis </w:t>
      </w:r>
      <w:r w:rsidR="00BE7A24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>du</w:t>
      </w:r>
      <w:r w:rsidR="00655943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 </w:t>
      </w: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>har citeret direkte fra tekst, der er genereret af GAI, skal d</w:t>
      </w:r>
      <w:r w:rsidR="00BE7A24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>u</w:t>
      </w: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 angive </w:t>
      </w:r>
      <w:r w:rsidR="00BE7A24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det </w:t>
      </w: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som citat med en reference til det GAI-værktøj, </w:t>
      </w:r>
      <w:r w:rsidR="00665BAD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>der er</w:t>
      </w: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 benyttet – se vejledning </w:t>
      </w:r>
      <w:r w:rsidR="00C8258A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>på</w:t>
      </w:r>
      <w:r w:rsidRPr="00FB1855">
        <w:rPr>
          <w:rFonts w:ascii="Georgia" w:eastAsia="Times New Roman" w:hAnsi="Georgia" w:cstheme="minorHAnsi"/>
          <w:color w:val="000000"/>
          <w:sz w:val="22"/>
          <w:szCs w:val="22"/>
          <w:lang w:val="da-DK"/>
        </w:rPr>
        <w:t xml:space="preserve"> </w:t>
      </w:r>
      <w:hyperlink r:id="rId13" w:history="1">
        <w:r w:rsidRPr="00B6619B">
          <w:rPr>
            <w:rStyle w:val="Hyperlink"/>
            <w:rFonts w:cstheme="minorHAnsi"/>
            <w:kern w:val="0"/>
            <w:sz w:val="22"/>
            <w:szCs w:val="22"/>
            <w:highlight w:val="yellow"/>
          </w:rPr>
          <w:t>AU Library</w:t>
        </w:r>
      </w:hyperlink>
      <w:r w:rsidR="00C8258A">
        <w:rPr>
          <w:rStyle w:val="Hyperlink"/>
          <w:rFonts w:cstheme="minorHAnsi"/>
          <w:kern w:val="0"/>
          <w:sz w:val="22"/>
          <w:szCs w:val="22"/>
        </w:rPr>
        <w:t>.</w:t>
      </w:r>
    </w:p>
    <w:p w14:paraId="4D2FB019" w14:textId="77777777" w:rsidR="007D3B9A" w:rsidRDefault="007D3B9A" w:rsidP="007D3B9A">
      <w:pPr>
        <w:autoSpaceDE w:val="0"/>
        <w:autoSpaceDN w:val="0"/>
        <w:adjustRightInd w:val="0"/>
        <w:rPr>
          <w:rFonts w:cstheme="minorHAnsi"/>
          <w:color w:val="333333"/>
        </w:rPr>
      </w:pPr>
    </w:p>
    <w:p w14:paraId="36C9AD8C" w14:textId="77777777" w:rsidR="006732ED" w:rsidRPr="0097338D" w:rsidRDefault="006732ED" w:rsidP="007D3B9A">
      <w:pPr>
        <w:autoSpaceDE w:val="0"/>
        <w:autoSpaceDN w:val="0"/>
        <w:adjustRightInd w:val="0"/>
        <w:rPr>
          <w:rFonts w:cstheme="minorHAnsi"/>
          <w:color w:val="333333"/>
        </w:rPr>
      </w:pPr>
    </w:p>
    <w:p w14:paraId="39839D01" w14:textId="0CBEF437" w:rsidR="007D3B9A" w:rsidRPr="00652FB7" w:rsidRDefault="007D3B9A" w:rsidP="007D3B9A">
      <w:pPr>
        <w:autoSpaceDE w:val="0"/>
        <w:autoSpaceDN w:val="0"/>
        <w:adjustRightInd w:val="0"/>
        <w:rPr>
          <w:rFonts w:cstheme="minorHAnsi"/>
          <w:b/>
          <w:bCs/>
          <w:color w:val="333333"/>
          <w:sz w:val="24"/>
          <w:szCs w:val="24"/>
        </w:rPr>
      </w:pPr>
      <w:r w:rsidRPr="00652FB7">
        <w:rPr>
          <w:rFonts w:cstheme="minorHAnsi"/>
          <w:b/>
          <w:bCs/>
          <w:color w:val="333333"/>
          <w:sz w:val="24"/>
          <w:szCs w:val="24"/>
        </w:rPr>
        <w:t xml:space="preserve">Sådan </w:t>
      </w:r>
      <w:r w:rsidR="00BE7A24">
        <w:rPr>
          <w:rFonts w:cstheme="minorHAnsi"/>
          <w:b/>
          <w:bCs/>
          <w:color w:val="333333"/>
          <w:sz w:val="24"/>
          <w:szCs w:val="24"/>
        </w:rPr>
        <w:t>deklarerer du brugen af GAI-</w:t>
      </w:r>
      <w:r w:rsidR="002748D4">
        <w:rPr>
          <w:rFonts w:cstheme="minorHAnsi"/>
          <w:b/>
          <w:bCs/>
          <w:color w:val="333333"/>
          <w:sz w:val="24"/>
          <w:szCs w:val="24"/>
        </w:rPr>
        <w:t>værktøjer</w:t>
      </w:r>
    </w:p>
    <w:p w14:paraId="092AF4C0" w14:textId="14AB9E73" w:rsidR="007D3B9A" w:rsidRPr="00E02CCE" w:rsidRDefault="007D3B9A" w:rsidP="007D3B9A">
      <w:pPr>
        <w:autoSpaceDE w:val="0"/>
        <w:autoSpaceDN w:val="0"/>
        <w:adjustRightInd w:val="0"/>
        <w:rPr>
          <w:rFonts w:cstheme="minorHAnsi"/>
          <w:color w:val="333333"/>
          <w:sz w:val="22"/>
          <w:szCs w:val="22"/>
        </w:rPr>
      </w:pPr>
      <w:r w:rsidRPr="00C8258A">
        <w:rPr>
          <w:rFonts w:cstheme="minorHAnsi"/>
          <w:color w:val="000000" w:themeColor="text1"/>
          <w:sz w:val="22"/>
          <w:szCs w:val="22"/>
        </w:rPr>
        <w:t xml:space="preserve">I din deklaration </w:t>
      </w:r>
      <w:r w:rsidR="00BE7A24">
        <w:rPr>
          <w:rFonts w:cstheme="minorHAnsi"/>
          <w:color w:val="000000" w:themeColor="text1"/>
          <w:sz w:val="22"/>
          <w:szCs w:val="22"/>
        </w:rPr>
        <w:t>af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 brugen af GAI</w:t>
      </w:r>
      <w:r w:rsidR="00397888">
        <w:rPr>
          <w:rFonts w:cstheme="minorHAnsi"/>
          <w:color w:val="000000" w:themeColor="text1"/>
          <w:sz w:val="22"/>
          <w:szCs w:val="22"/>
        </w:rPr>
        <w:t>-</w:t>
      </w:r>
      <w:r w:rsidR="002748D4">
        <w:rPr>
          <w:rFonts w:cstheme="minorHAnsi"/>
          <w:color w:val="000000" w:themeColor="text1"/>
          <w:sz w:val="22"/>
          <w:szCs w:val="22"/>
        </w:rPr>
        <w:t>værktøjer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, skal </w:t>
      </w:r>
      <w:r w:rsidR="00BE7A24">
        <w:rPr>
          <w:rFonts w:cstheme="minorHAnsi"/>
          <w:color w:val="000000" w:themeColor="text1"/>
          <w:sz w:val="22"/>
          <w:szCs w:val="22"/>
        </w:rPr>
        <w:t>du</w:t>
      </w:r>
      <w:r w:rsidRPr="00C8258A">
        <w:rPr>
          <w:rFonts w:cstheme="minorHAnsi"/>
          <w:color w:val="000000" w:themeColor="text1"/>
          <w:sz w:val="22"/>
          <w:szCs w:val="22"/>
        </w:rPr>
        <w:t xml:space="preserve"> som minimum:</w:t>
      </w:r>
    </w:p>
    <w:p w14:paraId="4FFC24DE" w14:textId="77777777" w:rsidR="007D3B9A" w:rsidRPr="00E02CCE" w:rsidRDefault="007D3B9A" w:rsidP="007D3B9A">
      <w:pPr>
        <w:rPr>
          <w:rFonts w:cstheme="minorHAnsi"/>
          <w:color w:val="333333"/>
          <w:kern w:val="2"/>
          <w:sz w:val="22"/>
          <w:szCs w:val="22"/>
        </w:rPr>
      </w:pPr>
    </w:p>
    <w:p w14:paraId="171F3E8E" w14:textId="75081B64" w:rsidR="007D3B9A" w:rsidRPr="00C8258A" w:rsidRDefault="00F36328" w:rsidP="007D3B9A">
      <w:pPr>
        <w:pStyle w:val="Listeafsnit"/>
        <w:numPr>
          <w:ilvl w:val="0"/>
          <w:numId w:val="16"/>
        </w:numPr>
        <w:autoSpaceDE w:val="0"/>
        <w:autoSpaceDN w:val="0"/>
        <w:adjustRightInd w:val="0"/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</w:pP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t</w:t>
      </w:r>
      <w:r w:rsidR="007D3B9A"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ilkendegive</w:t>
      </w: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 at</w:t>
      </w:r>
      <w:r w:rsidR="007D3B9A"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</w:t>
      </w:r>
      <w:r w:rsidR="00BE7A24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du</w:t>
      </w:r>
      <w:r w:rsidR="007D3B9A"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har brugt GAI</w:t>
      </w:r>
      <w:r w:rsidR="006D218B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</w:t>
      </w:r>
    </w:p>
    <w:p w14:paraId="24AF8243" w14:textId="042A3786" w:rsidR="007D3B9A" w:rsidRDefault="00FF6202" w:rsidP="007D3B9A">
      <w:pPr>
        <w:pStyle w:val="Listeafsnit"/>
        <w:numPr>
          <w:ilvl w:val="0"/>
          <w:numId w:val="16"/>
        </w:numPr>
        <w:autoSpaceDE w:val="0"/>
        <w:autoSpaceDN w:val="0"/>
        <w:adjustRightInd w:val="0"/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</w:pP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angive</w:t>
      </w:r>
      <w:r w:rsidR="00655943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</w:t>
      </w:r>
      <w:r w:rsidR="007D3B9A"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hvilken teknologi </w:t>
      </w:r>
      <w:r w:rsidR="002748D4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du har</w:t>
      </w:r>
      <w:r w:rsidR="007D3B9A"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</w:t>
      </w:r>
      <w:r w:rsidR="005543E6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brugt</w:t>
      </w:r>
      <w:r w:rsidR="006D218B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</w:t>
      </w:r>
    </w:p>
    <w:p w14:paraId="51784EEA" w14:textId="05785714" w:rsidR="00FF6202" w:rsidRPr="00C8258A" w:rsidRDefault="00FF6202" w:rsidP="007D3B9A">
      <w:pPr>
        <w:pStyle w:val="Listeafsnit"/>
        <w:numPr>
          <w:ilvl w:val="0"/>
          <w:numId w:val="16"/>
        </w:numPr>
        <w:autoSpaceDE w:val="0"/>
        <w:autoSpaceDN w:val="0"/>
        <w:adjustRightInd w:val="0"/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</w:pP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b</w:t>
      </w:r>
      <w:r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eskrive</w:t>
      </w: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</w:t>
      </w:r>
      <w:r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hvordan information er blevet genereret, beskrive de anvendte input samt forklare</w:t>
      </w: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,</w:t>
      </w:r>
      <w:r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 hvordan </w:t>
      </w: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du brugte </w:t>
      </w:r>
      <w:r w:rsidRPr="00C8258A"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 xml:space="preserve">outputtet i </w:t>
      </w:r>
      <w:r>
        <w:rPr>
          <w:rFonts w:ascii="Georgia" w:hAnsi="Georgia" w:cstheme="minorHAnsi"/>
          <w:color w:val="000000" w:themeColor="text1"/>
          <w:kern w:val="0"/>
          <w:sz w:val="22"/>
          <w:szCs w:val="22"/>
          <w:lang w:val="da-DK"/>
        </w:rPr>
        <w:t>opgavebesvarelsen.</w:t>
      </w:r>
    </w:p>
    <w:p w14:paraId="02D1C403" w14:textId="44A7026D" w:rsidR="00FF6202" w:rsidRDefault="00203285" w:rsidP="007D3B9A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br/>
      </w:r>
      <w:r w:rsidR="00A855BC">
        <w:rPr>
          <w:rFonts w:cstheme="minorHAnsi"/>
          <w:color w:val="000000" w:themeColor="text1"/>
          <w:sz w:val="22"/>
          <w:szCs w:val="22"/>
        </w:rPr>
        <w:t>Du skal bruge f</w:t>
      </w:r>
      <w:r w:rsidR="00A855BC" w:rsidRPr="00C8258A">
        <w:rPr>
          <w:rFonts w:cstheme="minorHAnsi"/>
          <w:color w:val="000000" w:themeColor="text1"/>
          <w:sz w:val="22"/>
          <w:szCs w:val="22"/>
        </w:rPr>
        <w:t xml:space="preserve">ølgende </w:t>
      </w:r>
      <w:r w:rsidR="007D3B9A" w:rsidRPr="00C8258A">
        <w:rPr>
          <w:rFonts w:cstheme="minorHAnsi"/>
          <w:color w:val="000000" w:themeColor="text1"/>
          <w:sz w:val="22"/>
          <w:szCs w:val="22"/>
        </w:rPr>
        <w:t>skema</w:t>
      </w:r>
      <w:r w:rsidR="00A855BC">
        <w:rPr>
          <w:rFonts w:cstheme="minorHAnsi"/>
          <w:color w:val="000000" w:themeColor="text1"/>
          <w:sz w:val="22"/>
          <w:szCs w:val="22"/>
        </w:rPr>
        <w:t xml:space="preserve">, når du </w:t>
      </w:r>
      <w:r w:rsidR="005543E6">
        <w:rPr>
          <w:rFonts w:cstheme="minorHAnsi"/>
          <w:color w:val="000000" w:themeColor="text1"/>
          <w:sz w:val="22"/>
          <w:szCs w:val="22"/>
        </w:rPr>
        <w:t>laver din</w:t>
      </w:r>
      <w:r w:rsidR="007D3B9A" w:rsidRPr="00C8258A">
        <w:rPr>
          <w:rFonts w:cstheme="minorHAnsi"/>
          <w:color w:val="000000" w:themeColor="text1"/>
          <w:sz w:val="22"/>
          <w:szCs w:val="22"/>
        </w:rPr>
        <w:t xml:space="preserve"> deklaration</w:t>
      </w:r>
      <w:r w:rsidR="00FF6202">
        <w:rPr>
          <w:rFonts w:cstheme="minorHAnsi"/>
          <w:color w:val="000000" w:themeColor="text1"/>
          <w:sz w:val="22"/>
          <w:szCs w:val="22"/>
        </w:rPr>
        <w:t>.</w:t>
      </w:r>
    </w:p>
    <w:p w14:paraId="455E0319" w14:textId="77777777" w:rsidR="00FF6202" w:rsidRDefault="00FF6202" w:rsidP="007D3B9A">
      <w:pPr>
        <w:rPr>
          <w:rFonts w:cstheme="minorHAnsi"/>
          <w:color w:val="000000" w:themeColor="text1"/>
          <w:sz w:val="22"/>
          <w:szCs w:val="22"/>
        </w:rPr>
      </w:pPr>
    </w:p>
    <w:p w14:paraId="758448A6" w14:textId="7666C134" w:rsidR="007D3B9A" w:rsidRPr="00FB1855" w:rsidRDefault="007D3B9A" w:rsidP="007D3B9A">
      <w:pPr>
        <w:rPr>
          <w:rFonts w:cstheme="minorHAnsi"/>
          <w:b/>
          <w:bCs/>
          <w:color w:val="333333"/>
          <w:sz w:val="28"/>
          <w:szCs w:val="28"/>
        </w:rPr>
      </w:pPr>
      <w:r w:rsidRPr="00FB1855">
        <w:rPr>
          <w:rFonts w:cstheme="minorHAnsi"/>
          <w:b/>
          <w:bCs/>
          <w:color w:val="333333"/>
          <w:sz w:val="28"/>
          <w:szCs w:val="28"/>
        </w:rPr>
        <w:lastRenderedPageBreak/>
        <w:t xml:space="preserve">Deklaration </w:t>
      </w:r>
      <w:r>
        <w:rPr>
          <w:rFonts w:cstheme="minorHAnsi"/>
          <w:b/>
          <w:bCs/>
          <w:color w:val="333333"/>
          <w:sz w:val="28"/>
          <w:szCs w:val="28"/>
        </w:rPr>
        <w:t xml:space="preserve">for anvendelse af </w:t>
      </w:r>
      <w:r w:rsidRPr="00FB1855">
        <w:rPr>
          <w:rFonts w:cstheme="minorHAnsi"/>
          <w:b/>
          <w:bCs/>
          <w:color w:val="333333"/>
          <w:sz w:val="28"/>
          <w:szCs w:val="28"/>
        </w:rPr>
        <w:t>GAI</w:t>
      </w:r>
      <w:r w:rsidR="005F58A8">
        <w:rPr>
          <w:rFonts w:cstheme="minorHAnsi"/>
          <w:b/>
          <w:bCs/>
          <w:color w:val="333333"/>
          <w:sz w:val="28"/>
          <w:szCs w:val="28"/>
        </w:rPr>
        <w:t>-værktøjer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7D3B9A" w:rsidRPr="00823562" w14:paraId="0945C9AF" w14:textId="77777777" w:rsidTr="00334B5C">
        <w:tc>
          <w:tcPr>
            <w:tcW w:w="5000" w:type="pct"/>
          </w:tcPr>
          <w:p w14:paraId="1A780433" w14:textId="77777777" w:rsidR="007D3B9A" w:rsidRPr="00823562" w:rsidRDefault="007D3B9A" w:rsidP="00B6619B">
            <w:pPr>
              <w:autoSpaceDE w:val="0"/>
              <w:autoSpaceDN w:val="0"/>
              <w:spacing w:line="360" w:lineRule="auto"/>
              <w:rPr>
                <w:rFonts w:cstheme="minorHAnsi"/>
                <w:color w:val="000000"/>
              </w:rPr>
            </w:pPr>
          </w:p>
        </w:tc>
      </w:tr>
      <w:tr w:rsidR="007D3B9A" w:rsidRPr="001B7E7A" w14:paraId="00310C1D" w14:textId="77777777" w:rsidTr="00334B5C">
        <w:tc>
          <w:tcPr>
            <w:tcW w:w="5000" w:type="pct"/>
          </w:tcPr>
          <w:p w14:paraId="5A1673D4" w14:textId="51710EB5" w:rsidR="007D3B9A" w:rsidRDefault="007D3B9A" w:rsidP="007D3B9A">
            <w:pPr>
              <w:tabs>
                <w:tab w:val="left" w:pos="310"/>
              </w:tabs>
              <w:autoSpaceDE w:val="0"/>
              <w:autoSpaceDN w:val="0"/>
              <w:adjustRightInd w:val="0"/>
              <w:ind w:left="284" w:hanging="284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  <w:r w:rsidRPr="003F2E23">
              <w:rPr>
                <w:rFonts w:ascii="Times New Roman" w:hAnsi="Times New Roman"/>
                <w:color w:val="333333"/>
              </w:rPr>
              <w:t></w:t>
            </w:r>
            <w:r w:rsidRPr="003F2E23">
              <w:rPr>
                <w:rFonts w:ascii="Times New Roman" w:hAnsi="Times New Roman"/>
                <w:color w:val="333333"/>
              </w:rPr>
              <w:tab/>
            </w:r>
            <w:r w:rsidRPr="003F2E23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Jeg</w:t>
            </w:r>
            <w:r w:rsidR="00C8258A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/vi</w:t>
            </w:r>
            <w:r w:rsidRPr="003F2E23">
              <w:rPr>
                <w:rFonts w:cstheme="minorHAnsi"/>
                <w:b/>
                <w:bCs/>
                <w:color w:val="333333"/>
                <w:sz w:val="22"/>
                <w:szCs w:val="22"/>
              </w:rPr>
              <w:t xml:space="preserve"> har benyttet generativ kunstig intelligens til udfærdigelse af </w:t>
            </w:r>
            <w:r>
              <w:rPr>
                <w:rFonts w:cstheme="minorHAnsi"/>
                <w:b/>
                <w:bCs/>
                <w:color w:val="333333"/>
                <w:sz w:val="22"/>
                <w:szCs w:val="22"/>
              </w:rPr>
              <w:t xml:space="preserve">dette projekt </w:t>
            </w:r>
            <w:r w:rsidRPr="003F2E2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(</w:t>
            </w:r>
            <w:r>
              <w:rPr>
                <w:rFonts w:cstheme="minorHAnsi"/>
                <w:i/>
                <w:iCs/>
                <w:color w:val="333333"/>
                <w:sz w:val="22"/>
                <w:szCs w:val="22"/>
              </w:rPr>
              <w:t>sæt kryds</w:t>
            </w:r>
            <w:r w:rsidRPr="003F2E2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)</w:t>
            </w:r>
            <w:r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. </w:t>
            </w:r>
            <w:r w:rsidR="0065594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Opl</w:t>
            </w:r>
            <w:r>
              <w:rPr>
                <w:i/>
                <w:iCs/>
                <w:color w:val="333333"/>
              </w:rPr>
              <w:t>ist</w:t>
            </w:r>
            <w:r w:rsidR="00655943">
              <w:rPr>
                <w:i/>
                <w:iCs/>
                <w:color w:val="333333"/>
              </w:rPr>
              <w:t>,</w:t>
            </w:r>
            <w:r>
              <w:rPr>
                <w:i/>
                <w:iCs/>
                <w:color w:val="333333"/>
              </w:rPr>
              <w:t xml:space="preserve"> </w:t>
            </w:r>
            <w:r w:rsidRPr="001B7E7A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hvilke GAI-værktøjer </w:t>
            </w:r>
            <w:r w:rsidR="00665BAD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d</w:t>
            </w:r>
            <w:r w:rsidR="00665BAD">
              <w:rPr>
                <w:i/>
                <w:iCs/>
                <w:color w:val="333333"/>
              </w:rPr>
              <w:t>er er</w:t>
            </w:r>
            <w:r w:rsidRPr="001B7E7A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benyttet (husk version</w:t>
            </w:r>
            <w:r w:rsidR="00FF6202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)</w:t>
            </w:r>
            <w:r w:rsidRPr="001B7E7A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:</w:t>
            </w:r>
          </w:p>
          <w:p w14:paraId="3F2A1552" w14:textId="77777777" w:rsidR="007D3B9A" w:rsidRDefault="007D3B9A" w:rsidP="00B6619B">
            <w:pPr>
              <w:tabs>
                <w:tab w:val="left" w:pos="460"/>
              </w:tabs>
              <w:autoSpaceDE w:val="0"/>
              <w:autoSpaceDN w:val="0"/>
              <w:adjustRightInd w:val="0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</w:p>
          <w:p w14:paraId="4C80C66D" w14:textId="77777777" w:rsidR="007D3B9A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</w:p>
          <w:p w14:paraId="0349230F" w14:textId="77777777" w:rsidR="007D3B9A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</w:p>
          <w:p w14:paraId="27D2B9A9" w14:textId="77777777" w:rsidR="007D3B9A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</w:p>
          <w:p w14:paraId="5A295F9D" w14:textId="77777777" w:rsidR="007D3B9A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</w:p>
          <w:p w14:paraId="0045E501" w14:textId="77777777" w:rsidR="007D3B9A" w:rsidRPr="001B7E7A" w:rsidRDefault="007D3B9A" w:rsidP="00334B5C">
            <w:pPr>
              <w:tabs>
                <w:tab w:val="left" w:pos="460"/>
              </w:tabs>
              <w:autoSpaceDE w:val="0"/>
              <w:autoSpaceDN w:val="0"/>
              <w:adjustRightInd w:val="0"/>
              <w:ind w:left="316"/>
              <w:rPr>
                <w:rFonts w:cstheme="minorHAnsi"/>
                <w:i/>
                <w:iCs/>
                <w:color w:val="333333"/>
              </w:rPr>
            </w:pPr>
          </w:p>
          <w:p w14:paraId="146EF81C" w14:textId="77777777" w:rsidR="007D3B9A" w:rsidRPr="001B7E7A" w:rsidRDefault="007D3B9A" w:rsidP="00334B5C">
            <w:pPr>
              <w:autoSpaceDE w:val="0"/>
              <w:autoSpaceDN w:val="0"/>
              <w:adjustRightInd w:val="0"/>
              <w:rPr>
                <w:rFonts w:cstheme="minorHAnsi"/>
                <w:color w:val="333333"/>
              </w:rPr>
            </w:pPr>
          </w:p>
        </w:tc>
      </w:tr>
      <w:tr w:rsidR="007D3B9A" w:rsidRPr="00823562" w14:paraId="45336906" w14:textId="77777777" w:rsidTr="00334B5C">
        <w:trPr>
          <w:trHeight w:val="7767"/>
        </w:trPr>
        <w:tc>
          <w:tcPr>
            <w:tcW w:w="5000" w:type="pct"/>
            <w:tcBorders>
              <w:bottom w:val="single" w:sz="4" w:space="0" w:color="auto"/>
            </w:tcBorders>
          </w:tcPr>
          <w:p w14:paraId="74AA7062" w14:textId="77777777" w:rsidR="007D3B9A" w:rsidRPr="001B7E7A" w:rsidRDefault="007D3B9A" w:rsidP="00334B5C">
            <w:pPr>
              <w:rPr>
                <w:rFonts w:cstheme="minorHAnsi"/>
                <w:color w:val="333333"/>
              </w:rPr>
            </w:pPr>
          </w:p>
          <w:p w14:paraId="49A64650" w14:textId="571F3A59" w:rsidR="007D3B9A" w:rsidRPr="00066825" w:rsidRDefault="007D3B9A" w:rsidP="00334B5C">
            <w:pPr>
              <w:rPr>
                <w:rFonts w:cstheme="minorHAnsi"/>
                <w:b/>
                <w:bCs/>
                <w:color w:val="333333"/>
                <w:sz w:val="22"/>
                <w:szCs w:val="22"/>
              </w:rPr>
            </w:pPr>
            <w:r w:rsidRPr="00066825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Jeg</w:t>
            </w:r>
            <w:r w:rsidR="00C8258A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/vi</w:t>
            </w:r>
            <w:r w:rsidRPr="00066825">
              <w:rPr>
                <w:rFonts w:cstheme="minorHAnsi"/>
                <w:b/>
                <w:bCs/>
                <w:color w:val="333333"/>
                <w:sz w:val="22"/>
                <w:szCs w:val="22"/>
              </w:rPr>
              <w:t xml:space="preserve"> har brugt GAI</w:t>
            </w:r>
            <w:r w:rsidR="00397888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-</w:t>
            </w:r>
            <w:r w:rsidR="002748D4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værktøjer</w:t>
            </w:r>
            <w:r w:rsidR="002748D4" w:rsidRPr="00066825">
              <w:rPr>
                <w:rFonts w:cstheme="minorHAnsi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Pr="00066825">
              <w:rPr>
                <w:rFonts w:cstheme="minorHAnsi"/>
                <w:b/>
                <w:bCs/>
                <w:color w:val="333333"/>
                <w:sz w:val="22"/>
                <w:szCs w:val="22"/>
              </w:rPr>
              <w:t>på følgende vis</w:t>
            </w:r>
            <w:r w:rsidR="00994E5B" w:rsidRPr="001B7E7A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)</w:t>
            </w:r>
            <w:r w:rsidR="00994E5B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– en liste over mulige anvendelser er vedlagt til inspiration</w:t>
            </w:r>
            <w:r w:rsidRPr="00066825">
              <w:rPr>
                <w:rFonts w:cstheme="minorHAnsi"/>
                <w:b/>
                <w:bCs/>
                <w:color w:val="333333"/>
                <w:sz w:val="22"/>
                <w:szCs w:val="22"/>
              </w:rPr>
              <w:br/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4991"/>
            </w:tblGrid>
            <w:tr w:rsidR="00994E5B" w:rsidRPr="00B70034" w14:paraId="6D3D63A2" w14:textId="77777777" w:rsidTr="00214AF9">
              <w:tc>
                <w:tcPr>
                  <w:tcW w:w="4991" w:type="dxa"/>
                  <w:vAlign w:val="center"/>
                </w:tcPr>
                <w:p w14:paraId="0AE435EB" w14:textId="455EB5F4" w:rsidR="00994E5B" w:rsidRPr="00B70034" w:rsidRDefault="00994E5B" w:rsidP="00334B5C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EKSEMPLER PÅ ANVENDELSE </w:t>
                  </w:r>
                </w:p>
              </w:tc>
            </w:tr>
            <w:tr w:rsidR="00994E5B" w14:paraId="6F58B49A" w14:textId="77777777" w:rsidTr="00214AF9">
              <w:tc>
                <w:tcPr>
                  <w:tcW w:w="4991" w:type="dxa"/>
                  <w:vAlign w:val="center"/>
                </w:tcPr>
                <w:p w14:paraId="23C5A108" w14:textId="6553879A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Til sparring ifm. formulering af problemstilling</w:t>
                  </w:r>
                </w:p>
              </w:tc>
            </w:tr>
            <w:tr w:rsidR="00994E5B" w14:paraId="2B4778D0" w14:textId="77777777" w:rsidTr="00214AF9">
              <w:tc>
                <w:tcPr>
                  <w:tcW w:w="4991" w:type="dxa"/>
                  <w:vAlign w:val="center"/>
                </w:tcPr>
                <w:p w14:paraId="2D6E3179" w14:textId="73BD18D4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Til sparring ifm. valg af teori og metode</w:t>
                  </w:r>
                </w:p>
              </w:tc>
            </w:tr>
            <w:tr w:rsidR="00994E5B" w14:paraId="04CEDC42" w14:textId="77777777" w:rsidTr="00214AF9">
              <w:tc>
                <w:tcPr>
                  <w:tcW w:w="4991" w:type="dxa"/>
                  <w:vAlign w:val="center"/>
                </w:tcPr>
                <w:p w14:paraId="67241E5B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feedback på egen tekst</w:t>
                  </w:r>
                </w:p>
              </w:tc>
            </w:tr>
            <w:tr w:rsidR="00994E5B" w14:paraId="4DB6DB19" w14:textId="77777777" w:rsidTr="00214AF9">
              <w:tc>
                <w:tcPr>
                  <w:tcW w:w="4991" w:type="dxa"/>
                  <w:vAlign w:val="center"/>
                </w:tcPr>
                <w:p w14:paraId="0EE47CDD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at få alternative formuleringer</w:t>
                  </w:r>
                </w:p>
              </w:tc>
            </w:tr>
            <w:tr w:rsidR="00994E5B" w14:paraId="1E8007EE" w14:textId="77777777" w:rsidTr="00214AF9">
              <w:tc>
                <w:tcPr>
                  <w:tcW w:w="4991" w:type="dxa"/>
                  <w:vAlign w:val="center"/>
                </w:tcPr>
                <w:p w14:paraId="7B0023CC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at komme i gang med at skrive</w:t>
                  </w:r>
                </w:p>
              </w:tc>
            </w:tr>
            <w:tr w:rsidR="00994E5B" w14:paraId="674D63E6" w14:textId="77777777" w:rsidTr="00214AF9">
              <w:tc>
                <w:tcPr>
                  <w:tcW w:w="4991" w:type="dxa"/>
                  <w:vAlign w:val="center"/>
                </w:tcPr>
                <w:p w14:paraId="30BCFEF8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at forstå et emne bedre</w:t>
                  </w:r>
                </w:p>
              </w:tc>
            </w:tr>
            <w:tr w:rsidR="00994E5B" w14:paraId="4151F07C" w14:textId="77777777" w:rsidTr="00214AF9">
              <w:tc>
                <w:tcPr>
                  <w:tcW w:w="4991" w:type="dxa"/>
                  <w:vAlign w:val="center"/>
                </w:tcPr>
                <w:p w14:paraId="1EFE611F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Som en hjælp i læseprocessen</w:t>
                  </w:r>
                </w:p>
              </w:tc>
            </w:tr>
            <w:tr w:rsidR="00994E5B" w14:paraId="7ED83163" w14:textId="77777777" w:rsidTr="00214AF9">
              <w:tc>
                <w:tcPr>
                  <w:tcW w:w="4991" w:type="dxa"/>
                  <w:vAlign w:val="center"/>
                </w:tcPr>
                <w:p w14:paraId="7F83ABEB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GAI er brugt som aktuelt emne i projektet</w:t>
                  </w:r>
                </w:p>
              </w:tc>
            </w:tr>
            <w:tr w:rsidR="00994E5B" w14:paraId="221976CD" w14:textId="77777777" w:rsidTr="00214AF9">
              <w:tc>
                <w:tcPr>
                  <w:tcW w:w="4991" w:type="dxa"/>
                  <w:vAlign w:val="center"/>
                </w:tcPr>
                <w:p w14:paraId="46EB9D19" w14:textId="77777777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 xml:space="preserve">Til at finde </w:t>
                  </w:r>
                  <w:proofErr w:type="spellStart"/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videnshuller</w:t>
                  </w:r>
                  <w:proofErr w:type="spellEnd"/>
                </w:p>
              </w:tc>
            </w:tr>
            <w:tr w:rsidR="00994E5B" w14:paraId="11529E79" w14:textId="77777777" w:rsidTr="00214AF9">
              <w:tc>
                <w:tcPr>
                  <w:tcW w:w="4991" w:type="dxa"/>
                  <w:vAlign w:val="center"/>
                </w:tcPr>
                <w:p w14:paraId="45EF4D52" w14:textId="0F4BBAE2" w:rsidR="00994E5B" w:rsidRPr="005408D8" w:rsidRDefault="00994E5B" w:rsidP="00334B5C">
                  <w:pPr>
                    <w:rPr>
                      <w:rFonts w:cstheme="minorHAnsi"/>
                      <w:color w:val="333333"/>
                      <w:sz w:val="22"/>
                      <w:szCs w:val="22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Som hjælp til at starte min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/vores</w:t>
                  </w: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 xml:space="preserve"> søgning</w:t>
                  </w:r>
                </w:p>
              </w:tc>
            </w:tr>
            <w:tr w:rsidR="00994E5B" w14:paraId="04A4A0E2" w14:textId="77777777" w:rsidTr="00214AF9">
              <w:tc>
                <w:tcPr>
                  <w:tcW w:w="4991" w:type="dxa"/>
                  <w:vAlign w:val="center"/>
                </w:tcPr>
                <w:p w14:paraId="29964EB1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programmeringsopgaver</w:t>
                  </w:r>
                </w:p>
              </w:tc>
            </w:tr>
            <w:tr w:rsidR="00994E5B" w14:paraId="78D6E7E5" w14:textId="77777777" w:rsidTr="00214AF9">
              <w:tc>
                <w:tcPr>
                  <w:tcW w:w="4991" w:type="dxa"/>
                  <w:vAlign w:val="center"/>
                </w:tcPr>
                <w:p w14:paraId="3ABCB327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dataanalyse</w:t>
                  </w:r>
                </w:p>
              </w:tc>
            </w:tr>
            <w:tr w:rsidR="00994E5B" w14:paraId="764F1C73" w14:textId="77777777" w:rsidTr="00214AF9">
              <w:tc>
                <w:tcPr>
                  <w:tcW w:w="4991" w:type="dxa"/>
                  <w:vAlign w:val="center"/>
                </w:tcPr>
                <w:p w14:paraId="678B3F04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Til fremstilling af figurer</w:t>
                  </w:r>
                </w:p>
              </w:tc>
            </w:tr>
            <w:tr w:rsidR="00994E5B" w14:paraId="31C7B36E" w14:textId="77777777" w:rsidTr="00214AF9">
              <w:tc>
                <w:tcPr>
                  <w:tcW w:w="4991" w:type="dxa"/>
                  <w:vAlign w:val="center"/>
                </w:tcPr>
                <w:p w14:paraId="54035279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Anden anvendelse (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angiv hvilke(n)</w:t>
                  </w:r>
                  <w:r w:rsidRPr="005408D8">
                    <w:rPr>
                      <w:rFonts w:ascii="Times New Roman" w:hAnsi="Times New Roman"/>
                      <w:sz w:val="24"/>
                      <w:szCs w:val="24"/>
                    </w:rPr>
                    <w:t>):</w:t>
                  </w:r>
                </w:p>
                <w:p w14:paraId="1E7FDEF9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2A99C954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8CD714E" w14:textId="77777777" w:rsidR="00994E5B" w:rsidRPr="005408D8" w:rsidRDefault="00994E5B" w:rsidP="00334B5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53B4D10" w14:textId="77777777" w:rsidR="007D3B9A" w:rsidRPr="00066825" w:rsidRDefault="007D3B9A" w:rsidP="00334B5C">
            <w:pPr>
              <w:rPr>
                <w:rFonts w:cstheme="minorHAnsi"/>
                <w:b/>
                <w:bCs/>
                <w:color w:val="333333"/>
                <w:sz w:val="22"/>
                <w:szCs w:val="22"/>
              </w:rPr>
            </w:pPr>
          </w:p>
          <w:p w14:paraId="5D23E5CA" w14:textId="227F8CAB" w:rsidR="007D3B9A" w:rsidRPr="007D3B9A" w:rsidRDefault="007D3B9A" w:rsidP="007D3B9A">
            <w:pPr>
              <w:rPr>
                <w:rFonts w:cstheme="minorHAnsi"/>
                <w:i/>
                <w:iCs/>
                <w:color w:val="333333"/>
                <w:sz w:val="22"/>
                <w:szCs w:val="22"/>
              </w:rPr>
            </w:pP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For hvert relevant område forklares, hvordan GAI er benyttet</w:t>
            </w:r>
            <w:r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(se forklaringer af de forskellige anvendelsesmuligheder på </w:t>
            </w:r>
            <w:hyperlink r:id="rId14" w:history="1">
              <w:proofErr w:type="spellStart"/>
              <w:r w:rsidRPr="00E4416D">
                <w:rPr>
                  <w:rStyle w:val="Hyperlink"/>
                  <w:rFonts w:cstheme="minorHAnsi"/>
                  <w:i/>
                  <w:iCs/>
                  <w:sz w:val="22"/>
                  <w:szCs w:val="22"/>
                </w:rPr>
                <w:t>Studypedia</w:t>
              </w:r>
              <w:proofErr w:type="spellEnd"/>
            </w:hyperlink>
            <w:r>
              <w:rPr>
                <w:rFonts w:cstheme="minorHAnsi"/>
                <w:i/>
                <w:iCs/>
                <w:color w:val="333333"/>
                <w:sz w:val="22"/>
                <w:szCs w:val="22"/>
              </w:rPr>
              <w:t>)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. Beskriv f.eks. kortfattet</w:t>
            </w:r>
            <w:r w:rsidR="0065594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,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hvordan informationen blev genereret</w:t>
            </w:r>
            <w:r w:rsidR="0065594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, og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forklar</w:t>
            </w:r>
            <w:r w:rsidR="00655943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,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hvordan outputtet er anvendt i din</w:t>
            </w:r>
            <w:r w:rsidR="00C8258A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/jeres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 xml:space="preserve"> </w:t>
            </w:r>
            <w:r>
              <w:rPr>
                <w:rFonts w:cstheme="minorHAnsi"/>
                <w:i/>
                <w:iCs/>
                <w:color w:val="333333"/>
                <w:sz w:val="22"/>
                <w:szCs w:val="22"/>
              </w:rPr>
              <w:t>opgave</w:t>
            </w:r>
            <w:r w:rsidRPr="005C166E">
              <w:rPr>
                <w:rFonts w:cstheme="minorHAnsi"/>
                <w:i/>
                <w:iCs/>
                <w:color w:val="333333"/>
                <w:sz w:val="22"/>
                <w:szCs w:val="22"/>
              </w:rPr>
              <w:t>.</w:t>
            </w:r>
          </w:p>
        </w:tc>
      </w:tr>
      <w:tr w:rsidR="007D3B9A" w:rsidRPr="00823562" w14:paraId="5C75A0F0" w14:textId="77777777" w:rsidTr="00334B5C">
        <w:trPr>
          <w:trHeight w:val="12926"/>
        </w:trPr>
        <w:tc>
          <w:tcPr>
            <w:tcW w:w="5000" w:type="pct"/>
          </w:tcPr>
          <w:p w14:paraId="38BD97CF" w14:textId="77777777" w:rsidR="007D3B9A" w:rsidRPr="0089398A" w:rsidRDefault="007D3B9A" w:rsidP="00334B5C">
            <w:pPr>
              <w:rPr>
                <w:rFonts w:cstheme="minorHAnsi"/>
                <w:color w:val="333333"/>
              </w:rPr>
            </w:pPr>
          </w:p>
        </w:tc>
      </w:tr>
    </w:tbl>
    <w:p w14:paraId="27ABEEA1" w14:textId="77777777" w:rsidR="007D3B9A" w:rsidRPr="005C166E" w:rsidRDefault="007D3B9A" w:rsidP="007D3B9A">
      <w:pPr>
        <w:spacing w:line="240" w:lineRule="auto"/>
        <w:rPr>
          <w:sz w:val="22"/>
          <w:szCs w:val="22"/>
        </w:rPr>
      </w:pPr>
    </w:p>
    <w:p w14:paraId="4BDEDF86" w14:textId="3C7BD3BD" w:rsidR="00657CEB" w:rsidRDefault="00657CEB" w:rsidP="002171DE"/>
    <w:sectPr w:rsidR="00657CEB" w:rsidSect="007C2634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898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04CE3" w14:textId="77777777" w:rsidR="00591787" w:rsidRDefault="00591787">
      <w:r>
        <w:separator/>
      </w:r>
    </w:p>
  </w:endnote>
  <w:endnote w:type="continuationSeparator" w:id="0">
    <w:p w14:paraId="06DE3C90" w14:textId="77777777" w:rsidR="00591787" w:rsidRDefault="00591787">
      <w:r>
        <w:continuationSeparator/>
      </w:r>
    </w:p>
  </w:endnote>
  <w:endnote w:type="continuationNotice" w:id="1">
    <w:p w14:paraId="4964CD5F" w14:textId="77777777" w:rsidR="00591787" w:rsidRDefault="005917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6558C2-D77E-4562-A19F-FBDF1C20BA9A}"/>
    <w:embedBold r:id="rId2" w:fontKey="{40E7B8C7-8A16-4E55-8C22-1885BE00F881}"/>
    <w:embedItalic r:id="rId3" w:fontKey="{C268DAED-29F3-437B-A1A2-01D5F31F2EB0}"/>
    <w:embedBoldItalic r:id="rId4" w:fontKey="{52A0BFBA-489B-4BD4-ADC2-B0B6B1377A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A29D1A7-42D6-4698-B2EE-8AC76C0E3EF8}"/>
    <w:embedBold r:id="rId6" w:fontKey="{DC18409E-C11B-49AB-9C79-46DA431F22FC}"/>
    <w:embedItalic r:id="rId7" w:fontKey="{25A808D0-908A-46E6-8CA3-D9244283F97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4A5BE5-9EC7-40B5-A97D-AB2179C803E4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9" w:fontKey="{91DC3682-0984-41BD-BFC2-BFC5DA3D6B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A93D9A7-26AC-4D91-A880-A9C91CF7303D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1" w:fontKey="{22E8A23A-7A67-48BD-8466-112CCC68D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DF8E" w14:textId="680A4647" w:rsidR="004255EC" w:rsidRDefault="004255EC">
    <w:pPr>
      <w:pStyle w:val="Sidefod"/>
    </w:pPr>
    <w:r>
      <w:tab/>
    </w:r>
    <w:r>
      <w:tab/>
    </w:r>
    <w:r>
      <w:tab/>
    </w:r>
    <w:r w:rsidR="006653AF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BDEDF9A" wp14:editId="5B7522BA">
              <wp:simplePos x="0" y="0"/>
              <wp:positionH relativeFrom="page">
                <wp:posOffset>5941695</wp:posOffset>
              </wp:positionH>
              <wp:positionV relativeFrom="page">
                <wp:posOffset>9831705</wp:posOffset>
              </wp:positionV>
              <wp:extent cx="889000" cy="816509"/>
              <wp:effectExtent l="0" t="0" r="6350" b="3175"/>
              <wp:wrapNone/>
              <wp:docPr id="5" name="Text Box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DFAA" w14:textId="77777777" w:rsidR="006653AF" w:rsidRDefault="006653AF" w:rsidP="006653AF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DEDFBB" wp14:editId="4BDEDFBC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DEDFAB" w14:textId="77777777" w:rsidR="006653AF" w:rsidRPr="00192812" w:rsidRDefault="006653AF" w:rsidP="006653AF">
                          <w:pPr>
                            <w:rPr>
                              <w:rStyle w:val="Sidetal"/>
                            </w:rPr>
                          </w:pPr>
                          <w:bookmarkStart w:id="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0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57CEB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57CEB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DEDF9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&quot;&quot;" style="position:absolute;margin-left:467.85pt;margin-top:774.15pt;width:70pt;height:64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" filled="f" stroked="f">
              <v:textbox inset="0,0,0,0">
                <w:txbxContent>
                  <w:p w14:paraId="4BDEDFAA" w14:textId="77777777" w:rsidR="006653AF" w:rsidRDefault="006653AF" w:rsidP="006653AF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BDEDFBB" wp14:editId="4BDEDFBC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DEDFAB" w14:textId="77777777" w:rsidR="006653AF" w:rsidRPr="00192812" w:rsidRDefault="006653AF" w:rsidP="006653AF">
                    <w:pPr>
                      <w:rPr>
                        <w:rStyle w:val="Sidetal"/>
                      </w:rPr>
                    </w:pPr>
                    <w:bookmarkStart w:id="52" w:name="LAN_Page_2"/>
                    <w:r>
                      <w:rPr>
                        <w:rStyle w:val="Sidetal"/>
                      </w:rPr>
                      <w:t>Side</w:t>
                    </w:r>
                    <w:bookmarkEnd w:id="52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657CEB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657CEB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57CE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57CE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B1F62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DF91" w14:textId="77777777" w:rsidR="00C4409C" w:rsidRDefault="00C4409C" w:rsidP="00C4409C"/>
  <w:p w14:paraId="4BDEDF92" w14:textId="77777777" w:rsidR="00C4409C" w:rsidRDefault="00266424" w:rsidP="00C4409C"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DEDFA4" wp14:editId="3E77D93E">
              <wp:simplePos x="0" y="0"/>
              <wp:positionH relativeFrom="page">
                <wp:posOffset>4244975</wp:posOffset>
              </wp:positionH>
              <wp:positionV relativeFrom="page">
                <wp:posOffset>9822180</wp:posOffset>
              </wp:positionV>
              <wp:extent cx="2610000" cy="428400"/>
              <wp:effectExtent l="0" t="0" r="0" b="0"/>
              <wp:wrapNone/>
              <wp:docPr id="2" name="SecondaryLogo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0000" cy="42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78E14A69" id="SecondaryLogoHide" o:spid="_x0000_s1026" alt="&quot;&quot;" style="position:absolute;margin-left:334.25pt;margin-top:773.4pt;width:205.5pt;height:33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" filled="f" stroked="f" strokeweight="2pt">
              <w10:wrap anchorx="page" anchory="page"/>
            </v:rect>
          </w:pict>
        </mc:Fallback>
      </mc:AlternateContent>
    </w:r>
  </w:p>
  <w:p w14:paraId="4BDEDF93" w14:textId="77777777" w:rsidR="00C4409C" w:rsidRPr="006C3A1B" w:rsidRDefault="00C4409C" w:rsidP="00C4409C">
    <w:pPr>
      <w:pStyle w:val="Sidefod"/>
    </w:pPr>
    <w:bookmarkStart w:id="1" w:name="IMG_Secondary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E7420" w14:textId="77777777" w:rsidR="00591787" w:rsidRDefault="00591787">
      <w:r>
        <w:separator/>
      </w:r>
    </w:p>
  </w:footnote>
  <w:footnote w:type="continuationSeparator" w:id="0">
    <w:p w14:paraId="57EA6790" w14:textId="77777777" w:rsidR="00591787" w:rsidRDefault="00591787">
      <w:r>
        <w:continuationSeparator/>
      </w:r>
    </w:p>
  </w:footnote>
  <w:footnote w:type="continuationNotice" w:id="1">
    <w:p w14:paraId="7FDC2BE6" w14:textId="77777777" w:rsidR="00591787" w:rsidRDefault="005917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DF8B" w14:textId="77777777" w:rsidR="00524347" w:rsidRDefault="00657CEB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BDEDF94" wp14:editId="2E71B68E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DFA8" w14:textId="77777777" w:rsidR="00657CEB" w:rsidRPr="007D3B9A" w:rsidRDefault="00657CEB" w:rsidP="00657CEB">
                          <w:pPr>
                            <w:pStyle w:val="BSSWSName3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DEDF94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alt="&quot;&quot;" style="position:absolute;margin-left:117.35pt;margin-top:29.2pt;width:431.5pt;height:60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5W1gEAAJEDAAAOAAAAZHJzL2Uyb0RvYy54bWysU9tu2zAMfR+wfxD0vtgplq414hRdiw4D&#10;ugvQ7QNkWbaF2aJGKrGzrx8lx+kub8NeBJqUDs85pLc309CLg0Gy4Eq5XuVSGKehtq4t5dcvD6+u&#10;pK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" filled="f" stroked="f">
              <v:textbox inset="0,0,0,0">
                <w:txbxContent>
                  <w:p w14:paraId="4BDEDFA8" w14:textId="77777777" w:rsidR="00657CEB" w:rsidRPr="007D3B9A" w:rsidRDefault="00657CEB" w:rsidP="00657CEB">
                    <w:pPr>
                      <w:pStyle w:val="BSSWSName3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DEDF8C" w14:textId="77777777" w:rsidR="00524347" w:rsidRDefault="00524347">
    <w:pPr>
      <w:pStyle w:val="Sidehoved"/>
    </w:pPr>
  </w:p>
  <w:p w14:paraId="4BDEDF8D" w14:textId="77777777" w:rsidR="002312BD" w:rsidRDefault="002D6501">
    <w:pPr>
      <w:pStyle w:val="Sidehoved"/>
    </w:pPr>
    <w:r w:rsidRPr="002D6501">
      <w:rPr>
        <w:noProof/>
      </w:rPr>
      <mc:AlternateContent>
        <mc:Choice Requires="wps">
          <w:drawing>
            <wp:anchor distT="0" distB="0" distL="114300" distR="114300" simplePos="0" relativeHeight="251658242" behindDoc="1" locked="1" layoutInCell="1" allowOverlap="1" wp14:anchorId="4BDEDF96" wp14:editId="09B71DF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7" name="Bomærk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EDFA9" w14:textId="72B98560" w:rsidR="002D6501" w:rsidRPr="009728C9" w:rsidRDefault="002D6501" w:rsidP="009728C9">
                          <w:pPr>
                            <w:pStyle w:val="BSSBomaerke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BDEDF96" id="BomærkeHide" o:spid="_x0000_s1027" type="#_x0000_t202" alt="&quot;&quot;" style="position:absolute;margin-left:56.7pt;margin-top:28.35pt;width:52.45pt;height:50.4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TvLbfuwBAADD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4BDEDFA9" w14:textId="72B98560" w:rsidR="002D6501" w:rsidRPr="009728C9" w:rsidRDefault="002D6501" w:rsidP="009728C9">
                    <w:pPr>
                      <w:pStyle w:val="BSSBomaerke"/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33886">
      <w:rPr>
        <w:noProof/>
      </w:rPr>
      <w:drawing>
        <wp:anchor distT="0" distB="0" distL="114300" distR="114300" simplePos="0" relativeHeight="251658240" behindDoc="1" locked="0" layoutInCell="1" allowOverlap="1" wp14:anchorId="4BDEDF98" wp14:editId="188A38F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DF8F" w14:textId="77777777" w:rsidR="00524347" w:rsidRDefault="00657CEB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BDEDF9C" wp14:editId="5104565B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DFAE" w14:textId="77777777" w:rsidR="00657CEB" w:rsidRPr="007D3B9A" w:rsidRDefault="00657CEB" w:rsidP="00657CEB">
                          <w:pPr>
                            <w:pStyle w:val="BSSWSName3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DEDF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7.4pt;margin-top:25.9pt;width:431.5pt;height:63.7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4BDEDFAE" w14:textId="77777777" w:rsidR="00657CEB" w:rsidRPr="007D3B9A" w:rsidRDefault="00657CEB" w:rsidP="00657CEB">
                    <w:pPr>
                      <w:pStyle w:val="BSSWSName3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46E89" w:rsidRPr="00646E89">
      <w:rPr>
        <w:noProof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4BDEDF9E" wp14:editId="28A9E38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EDFAF" w14:textId="425F6DBD" w:rsidR="00646E89" w:rsidRPr="009728C9" w:rsidRDefault="00646E89" w:rsidP="009728C9">
                          <w:pPr>
                            <w:pStyle w:val="BSSBomaerke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BDEDF9E" id="_x0000_s1030" type="#_x0000_t202" alt="&quot;&quot;" style="position:absolute;margin-left:56.7pt;margin-top:28.35pt;width:52.45pt;height:50.4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" filled="f" stroked="f">
              <v:textbox inset="0,0,0,0">
                <w:txbxContent>
                  <w:p w14:paraId="4BDEDFAF" w14:textId="425F6DBD" w:rsidR="00646E89" w:rsidRPr="009728C9" w:rsidRDefault="00646E89" w:rsidP="009728C9">
                    <w:pPr>
                      <w:pStyle w:val="BSSBomaerke"/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  <w:p w14:paraId="4BDEDF90" w14:textId="5B22072A"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BDEDFA2" wp14:editId="4379B8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DF478D8"/>
    <w:multiLevelType w:val="hybridMultilevel"/>
    <w:tmpl w:val="B11E69D8"/>
    <w:lvl w:ilvl="0" w:tplc="8416E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113CE2"/>
    <w:multiLevelType w:val="hybridMultilevel"/>
    <w:tmpl w:val="D28C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B4660D3"/>
    <w:multiLevelType w:val="hybridMultilevel"/>
    <w:tmpl w:val="8098DE60"/>
    <w:lvl w:ilvl="0" w:tplc="15EA3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6C5132E4"/>
    <w:multiLevelType w:val="hybridMultilevel"/>
    <w:tmpl w:val="30AED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972295276">
    <w:abstractNumId w:val="8"/>
  </w:num>
  <w:num w:numId="2" w16cid:durableId="1868593378">
    <w:abstractNumId w:val="11"/>
  </w:num>
  <w:num w:numId="3" w16cid:durableId="1986271849">
    <w:abstractNumId w:val="7"/>
  </w:num>
  <w:num w:numId="4" w16cid:durableId="1094086719">
    <w:abstractNumId w:val="6"/>
  </w:num>
  <w:num w:numId="5" w16cid:durableId="1783457223">
    <w:abstractNumId w:val="5"/>
  </w:num>
  <w:num w:numId="6" w16cid:durableId="350036371">
    <w:abstractNumId w:val="4"/>
  </w:num>
  <w:num w:numId="7" w16cid:durableId="1249197208">
    <w:abstractNumId w:val="3"/>
  </w:num>
  <w:num w:numId="8" w16cid:durableId="1213032471">
    <w:abstractNumId w:val="2"/>
  </w:num>
  <w:num w:numId="9" w16cid:durableId="1948612177">
    <w:abstractNumId w:val="1"/>
  </w:num>
  <w:num w:numId="10" w16cid:durableId="174809029">
    <w:abstractNumId w:val="0"/>
  </w:num>
  <w:num w:numId="11" w16cid:durableId="435751221">
    <w:abstractNumId w:val="16"/>
  </w:num>
  <w:num w:numId="12" w16cid:durableId="677660788">
    <w:abstractNumId w:val="18"/>
  </w:num>
  <w:num w:numId="13" w16cid:durableId="1909147335">
    <w:abstractNumId w:val="14"/>
  </w:num>
  <w:num w:numId="14" w16cid:durableId="1867937778">
    <w:abstractNumId w:val="9"/>
  </w:num>
  <w:num w:numId="15" w16cid:durableId="1270697589">
    <w:abstractNumId w:val="10"/>
  </w:num>
  <w:num w:numId="16" w16cid:durableId="10234823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8565621">
    <w:abstractNumId w:val="17"/>
  </w:num>
  <w:num w:numId="18" w16cid:durableId="687679725">
    <w:abstractNumId w:val="15"/>
  </w:num>
  <w:num w:numId="19" w16cid:durableId="363989547">
    <w:abstractNumId w:val="12"/>
  </w:num>
  <w:num w:numId="20" w16cid:durableId="194200124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SortMethod w:val="0000"/>
  <w:trackRevision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1C5B"/>
    <w:rsid w:val="00003B6C"/>
    <w:rsid w:val="00006838"/>
    <w:rsid w:val="00007510"/>
    <w:rsid w:val="00020295"/>
    <w:rsid w:val="000218DE"/>
    <w:rsid w:val="00026EA7"/>
    <w:rsid w:val="00050B8A"/>
    <w:rsid w:val="00051A09"/>
    <w:rsid w:val="00054549"/>
    <w:rsid w:val="00055A39"/>
    <w:rsid w:val="00071E36"/>
    <w:rsid w:val="000824DA"/>
    <w:rsid w:val="00087773"/>
    <w:rsid w:val="00094D54"/>
    <w:rsid w:val="000956BB"/>
    <w:rsid w:val="0009730A"/>
    <w:rsid w:val="000A1051"/>
    <w:rsid w:val="000A50C4"/>
    <w:rsid w:val="000A6DDA"/>
    <w:rsid w:val="000A762F"/>
    <w:rsid w:val="000B343E"/>
    <w:rsid w:val="000B45C3"/>
    <w:rsid w:val="000D2892"/>
    <w:rsid w:val="000E4175"/>
    <w:rsid w:val="0010045E"/>
    <w:rsid w:val="0010077A"/>
    <w:rsid w:val="001043F7"/>
    <w:rsid w:val="00114D17"/>
    <w:rsid w:val="00116075"/>
    <w:rsid w:val="001248EA"/>
    <w:rsid w:val="00130EC0"/>
    <w:rsid w:val="0013303E"/>
    <w:rsid w:val="001366F0"/>
    <w:rsid w:val="001373A9"/>
    <w:rsid w:val="0014236A"/>
    <w:rsid w:val="0014660D"/>
    <w:rsid w:val="00153477"/>
    <w:rsid w:val="001602EC"/>
    <w:rsid w:val="0016043F"/>
    <w:rsid w:val="0017345F"/>
    <w:rsid w:val="00185F45"/>
    <w:rsid w:val="00192812"/>
    <w:rsid w:val="001A6EDA"/>
    <w:rsid w:val="001B5836"/>
    <w:rsid w:val="001B775A"/>
    <w:rsid w:val="001C17A0"/>
    <w:rsid w:val="001C318F"/>
    <w:rsid w:val="001D44BE"/>
    <w:rsid w:val="001F2EA7"/>
    <w:rsid w:val="001F5650"/>
    <w:rsid w:val="00200414"/>
    <w:rsid w:val="00201879"/>
    <w:rsid w:val="00203285"/>
    <w:rsid w:val="00212D3F"/>
    <w:rsid w:val="00214AF9"/>
    <w:rsid w:val="002171DE"/>
    <w:rsid w:val="002278B7"/>
    <w:rsid w:val="00227B4C"/>
    <w:rsid w:val="00227E7F"/>
    <w:rsid w:val="002312BD"/>
    <w:rsid w:val="00241DFE"/>
    <w:rsid w:val="00253798"/>
    <w:rsid w:val="002573D0"/>
    <w:rsid w:val="00266424"/>
    <w:rsid w:val="0026721B"/>
    <w:rsid w:val="002748D4"/>
    <w:rsid w:val="00287815"/>
    <w:rsid w:val="002B2078"/>
    <w:rsid w:val="002C6B7D"/>
    <w:rsid w:val="002D26AE"/>
    <w:rsid w:val="002D6501"/>
    <w:rsid w:val="002D7B18"/>
    <w:rsid w:val="002E326D"/>
    <w:rsid w:val="00301369"/>
    <w:rsid w:val="003064B1"/>
    <w:rsid w:val="00317FC2"/>
    <w:rsid w:val="00323850"/>
    <w:rsid w:val="00334B5C"/>
    <w:rsid w:val="00341CBE"/>
    <w:rsid w:val="00342E6E"/>
    <w:rsid w:val="00344815"/>
    <w:rsid w:val="003536C8"/>
    <w:rsid w:val="003563A2"/>
    <w:rsid w:val="00361F20"/>
    <w:rsid w:val="00364F55"/>
    <w:rsid w:val="00370470"/>
    <w:rsid w:val="00370B29"/>
    <w:rsid w:val="00391579"/>
    <w:rsid w:val="00397888"/>
    <w:rsid w:val="00397DDC"/>
    <w:rsid w:val="003A40FF"/>
    <w:rsid w:val="003A5E3F"/>
    <w:rsid w:val="003B1B48"/>
    <w:rsid w:val="003B3E4F"/>
    <w:rsid w:val="003B4DAE"/>
    <w:rsid w:val="003C5093"/>
    <w:rsid w:val="003C5575"/>
    <w:rsid w:val="003D5C25"/>
    <w:rsid w:val="003D65E9"/>
    <w:rsid w:val="003E6170"/>
    <w:rsid w:val="003F15E1"/>
    <w:rsid w:val="003F24CF"/>
    <w:rsid w:val="003F33BA"/>
    <w:rsid w:val="003F7193"/>
    <w:rsid w:val="0041116F"/>
    <w:rsid w:val="0041259D"/>
    <w:rsid w:val="00413C8B"/>
    <w:rsid w:val="00425019"/>
    <w:rsid w:val="004255EC"/>
    <w:rsid w:val="00433886"/>
    <w:rsid w:val="00435DB1"/>
    <w:rsid w:val="00443D5B"/>
    <w:rsid w:val="00444711"/>
    <w:rsid w:val="00450E2A"/>
    <w:rsid w:val="00456317"/>
    <w:rsid w:val="00463A8F"/>
    <w:rsid w:val="00464F0A"/>
    <w:rsid w:val="00465565"/>
    <w:rsid w:val="00467C0A"/>
    <w:rsid w:val="0047684D"/>
    <w:rsid w:val="0048777D"/>
    <w:rsid w:val="004A66E6"/>
    <w:rsid w:val="004B5023"/>
    <w:rsid w:val="004C208C"/>
    <w:rsid w:val="004C3569"/>
    <w:rsid w:val="004C79DD"/>
    <w:rsid w:val="004D5A35"/>
    <w:rsid w:val="00504494"/>
    <w:rsid w:val="00504E34"/>
    <w:rsid w:val="00511AE8"/>
    <w:rsid w:val="005141FB"/>
    <w:rsid w:val="00522D69"/>
    <w:rsid w:val="00524347"/>
    <w:rsid w:val="00524DD1"/>
    <w:rsid w:val="005274FB"/>
    <w:rsid w:val="00547ACA"/>
    <w:rsid w:val="005543E6"/>
    <w:rsid w:val="005549B1"/>
    <w:rsid w:val="00557234"/>
    <w:rsid w:val="00562043"/>
    <w:rsid w:val="005802EE"/>
    <w:rsid w:val="0058520A"/>
    <w:rsid w:val="00590D08"/>
    <w:rsid w:val="00591787"/>
    <w:rsid w:val="00597C41"/>
    <w:rsid w:val="005B1F62"/>
    <w:rsid w:val="005B747E"/>
    <w:rsid w:val="005D01E3"/>
    <w:rsid w:val="005D2E7C"/>
    <w:rsid w:val="005E6CB9"/>
    <w:rsid w:val="005E70F5"/>
    <w:rsid w:val="005E76C2"/>
    <w:rsid w:val="005F58A8"/>
    <w:rsid w:val="00601F9A"/>
    <w:rsid w:val="00603D0C"/>
    <w:rsid w:val="00611BE4"/>
    <w:rsid w:val="00615E0B"/>
    <w:rsid w:val="00641B24"/>
    <w:rsid w:val="00646E89"/>
    <w:rsid w:val="00655943"/>
    <w:rsid w:val="00657CEB"/>
    <w:rsid w:val="00662372"/>
    <w:rsid w:val="006653AF"/>
    <w:rsid w:val="00665BAD"/>
    <w:rsid w:val="00666E10"/>
    <w:rsid w:val="006732ED"/>
    <w:rsid w:val="00674B4E"/>
    <w:rsid w:val="0068128D"/>
    <w:rsid w:val="006835F3"/>
    <w:rsid w:val="006A3089"/>
    <w:rsid w:val="006B2F25"/>
    <w:rsid w:val="006B4204"/>
    <w:rsid w:val="006B521D"/>
    <w:rsid w:val="006C3A1B"/>
    <w:rsid w:val="006C40FD"/>
    <w:rsid w:val="006D218B"/>
    <w:rsid w:val="006D363C"/>
    <w:rsid w:val="006D4688"/>
    <w:rsid w:val="006D49BB"/>
    <w:rsid w:val="006D615D"/>
    <w:rsid w:val="006E262D"/>
    <w:rsid w:val="006E4DD7"/>
    <w:rsid w:val="006E6979"/>
    <w:rsid w:val="006F44FA"/>
    <w:rsid w:val="007131E6"/>
    <w:rsid w:val="0071616A"/>
    <w:rsid w:val="007270CB"/>
    <w:rsid w:val="00731229"/>
    <w:rsid w:val="00736658"/>
    <w:rsid w:val="0074620E"/>
    <w:rsid w:val="00753A1B"/>
    <w:rsid w:val="00757BDC"/>
    <w:rsid w:val="007676E3"/>
    <w:rsid w:val="007744E7"/>
    <w:rsid w:val="00775CC8"/>
    <w:rsid w:val="007871B3"/>
    <w:rsid w:val="00795523"/>
    <w:rsid w:val="007955B4"/>
    <w:rsid w:val="007A08FE"/>
    <w:rsid w:val="007A2F49"/>
    <w:rsid w:val="007A557C"/>
    <w:rsid w:val="007B6128"/>
    <w:rsid w:val="007C2634"/>
    <w:rsid w:val="007D3B9A"/>
    <w:rsid w:val="007F0C24"/>
    <w:rsid w:val="00802343"/>
    <w:rsid w:val="00803E04"/>
    <w:rsid w:val="008330B4"/>
    <w:rsid w:val="00835697"/>
    <w:rsid w:val="008411A6"/>
    <w:rsid w:val="008419B0"/>
    <w:rsid w:val="00852292"/>
    <w:rsid w:val="00863559"/>
    <w:rsid w:val="00864B6E"/>
    <w:rsid w:val="0088110F"/>
    <w:rsid w:val="00885361"/>
    <w:rsid w:val="00887068"/>
    <w:rsid w:val="00892D2F"/>
    <w:rsid w:val="008C07AB"/>
    <w:rsid w:val="008C546C"/>
    <w:rsid w:val="00922D48"/>
    <w:rsid w:val="00925D50"/>
    <w:rsid w:val="00930E78"/>
    <w:rsid w:val="009328D2"/>
    <w:rsid w:val="00933E8B"/>
    <w:rsid w:val="0095045C"/>
    <w:rsid w:val="009555FC"/>
    <w:rsid w:val="00961B44"/>
    <w:rsid w:val="009728C9"/>
    <w:rsid w:val="009942B0"/>
    <w:rsid w:val="00994E5B"/>
    <w:rsid w:val="0099798E"/>
    <w:rsid w:val="009A316E"/>
    <w:rsid w:val="009B0298"/>
    <w:rsid w:val="009C0267"/>
    <w:rsid w:val="009C3A4A"/>
    <w:rsid w:val="009C542D"/>
    <w:rsid w:val="009D0762"/>
    <w:rsid w:val="009E4ABE"/>
    <w:rsid w:val="009F0851"/>
    <w:rsid w:val="00A05839"/>
    <w:rsid w:val="00A11327"/>
    <w:rsid w:val="00A11733"/>
    <w:rsid w:val="00A22ABB"/>
    <w:rsid w:val="00A278F8"/>
    <w:rsid w:val="00A27E88"/>
    <w:rsid w:val="00A4085C"/>
    <w:rsid w:val="00A54116"/>
    <w:rsid w:val="00A54864"/>
    <w:rsid w:val="00A66FAB"/>
    <w:rsid w:val="00A750D4"/>
    <w:rsid w:val="00A85234"/>
    <w:rsid w:val="00A855BC"/>
    <w:rsid w:val="00A904CC"/>
    <w:rsid w:val="00A91CB9"/>
    <w:rsid w:val="00AA0EF9"/>
    <w:rsid w:val="00AA4382"/>
    <w:rsid w:val="00AB2E5C"/>
    <w:rsid w:val="00AB4E1D"/>
    <w:rsid w:val="00AC6B30"/>
    <w:rsid w:val="00AD02B4"/>
    <w:rsid w:val="00AE4DB6"/>
    <w:rsid w:val="00AF5AAD"/>
    <w:rsid w:val="00AF662D"/>
    <w:rsid w:val="00B1046C"/>
    <w:rsid w:val="00B15221"/>
    <w:rsid w:val="00B16E30"/>
    <w:rsid w:val="00B33FA5"/>
    <w:rsid w:val="00B45283"/>
    <w:rsid w:val="00B5598E"/>
    <w:rsid w:val="00B65055"/>
    <w:rsid w:val="00B6619B"/>
    <w:rsid w:val="00B7258F"/>
    <w:rsid w:val="00BA0D0E"/>
    <w:rsid w:val="00BA56DF"/>
    <w:rsid w:val="00BB375F"/>
    <w:rsid w:val="00BB53DC"/>
    <w:rsid w:val="00BE2290"/>
    <w:rsid w:val="00BE56BC"/>
    <w:rsid w:val="00BE761D"/>
    <w:rsid w:val="00BE7A24"/>
    <w:rsid w:val="00BE7FBE"/>
    <w:rsid w:val="00BF08C3"/>
    <w:rsid w:val="00BF3805"/>
    <w:rsid w:val="00C0187F"/>
    <w:rsid w:val="00C329C8"/>
    <w:rsid w:val="00C341A2"/>
    <w:rsid w:val="00C365EB"/>
    <w:rsid w:val="00C407F0"/>
    <w:rsid w:val="00C4409C"/>
    <w:rsid w:val="00C45E73"/>
    <w:rsid w:val="00C56B43"/>
    <w:rsid w:val="00C62763"/>
    <w:rsid w:val="00C6638F"/>
    <w:rsid w:val="00C67689"/>
    <w:rsid w:val="00C67795"/>
    <w:rsid w:val="00C732EE"/>
    <w:rsid w:val="00C7709C"/>
    <w:rsid w:val="00C800B1"/>
    <w:rsid w:val="00C8258A"/>
    <w:rsid w:val="00C91EF3"/>
    <w:rsid w:val="00C96CED"/>
    <w:rsid w:val="00CA1CCC"/>
    <w:rsid w:val="00CB2ECE"/>
    <w:rsid w:val="00CB4FA5"/>
    <w:rsid w:val="00CB557F"/>
    <w:rsid w:val="00CD12AC"/>
    <w:rsid w:val="00CD6422"/>
    <w:rsid w:val="00D37E23"/>
    <w:rsid w:val="00D51426"/>
    <w:rsid w:val="00D546CE"/>
    <w:rsid w:val="00D739D1"/>
    <w:rsid w:val="00D85610"/>
    <w:rsid w:val="00D90CF6"/>
    <w:rsid w:val="00DB21A7"/>
    <w:rsid w:val="00DB4ED9"/>
    <w:rsid w:val="00DC68C8"/>
    <w:rsid w:val="00DE126E"/>
    <w:rsid w:val="00DE3C16"/>
    <w:rsid w:val="00DE42FB"/>
    <w:rsid w:val="00DE49AA"/>
    <w:rsid w:val="00DF4924"/>
    <w:rsid w:val="00E026C1"/>
    <w:rsid w:val="00E25AF1"/>
    <w:rsid w:val="00E32A2A"/>
    <w:rsid w:val="00E4416D"/>
    <w:rsid w:val="00E44979"/>
    <w:rsid w:val="00E65482"/>
    <w:rsid w:val="00E658A1"/>
    <w:rsid w:val="00E67F3F"/>
    <w:rsid w:val="00E70052"/>
    <w:rsid w:val="00E701F9"/>
    <w:rsid w:val="00E751CC"/>
    <w:rsid w:val="00E75572"/>
    <w:rsid w:val="00E75F63"/>
    <w:rsid w:val="00E814F9"/>
    <w:rsid w:val="00E83FE6"/>
    <w:rsid w:val="00EA31FA"/>
    <w:rsid w:val="00EA5199"/>
    <w:rsid w:val="00EA6633"/>
    <w:rsid w:val="00EB2D60"/>
    <w:rsid w:val="00ED0D75"/>
    <w:rsid w:val="00ED460D"/>
    <w:rsid w:val="00ED60D8"/>
    <w:rsid w:val="00EE26AE"/>
    <w:rsid w:val="00EE3540"/>
    <w:rsid w:val="00EF31F6"/>
    <w:rsid w:val="00F05149"/>
    <w:rsid w:val="00F06991"/>
    <w:rsid w:val="00F0727F"/>
    <w:rsid w:val="00F354CF"/>
    <w:rsid w:val="00F36328"/>
    <w:rsid w:val="00F4463E"/>
    <w:rsid w:val="00F45004"/>
    <w:rsid w:val="00F508FE"/>
    <w:rsid w:val="00F51339"/>
    <w:rsid w:val="00F570E6"/>
    <w:rsid w:val="00F625EE"/>
    <w:rsid w:val="00F65634"/>
    <w:rsid w:val="00F66241"/>
    <w:rsid w:val="00F76D16"/>
    <w:rsid w:val="00F81B7C"/>
    <w:rsid w:val="00F86943"/>
    <w:rsid w:val="00FA0D28"/>
    <w:rsid w:val="00FA31F3"/>
    <w:rsid w:val="00FB6023"/>
    <w:rsid w:val="00FE0DAB"/>
    <w:rsid w:val="00FE545A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EDF82"/>
  <w15:docId w15:val="{7B58491B-EBCA-4D54-8D34-BAC5EA19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0851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Mail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  <w:lang w:val="da-DK"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22D69"/>
    <w:rPr>
      <w:lang w:val="da-DK"/>
    </w:rPr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  <w:lang w:val="da-DK"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22D69"/>
    <w:rPr>
      <w:i/>
      <w:iCs/>
      <w:lang w:val="da-DK"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22D69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22D69"/>
    <w:rPr>
      <w:lang w:val="da-DK"/>
    </w:rPr>
  </w:style>
  <w:style w:type="paragraph" w:styleId="Liste">
    <w:name w:val="List"/>
    <w:basedOn w:val="Normal"/>
    <w:uiPriority w:val="99"/>
    <w:semiHidden/>
    <w:rsid w:val="00522D69"/>
    <w:pPr>
      <w:ind w:left="283" w:hanging="283"/>
    </w:pPr>
  </w:style>
  <w:style w:type="paragraph" w:styleId="Liste2">
    <w:name w:val="List 2"/>
    <w:basedOn w:val="Normal"/>
    <w:uiPriority w:val="99"/>
    <w:semiHidden/>
    <w:rsid w:val="00522D69"/>
    <w:pPr>
      <w:ind w:left="566" w:hanging="283"/>
    </w:pPr>
  </w:style>
  <w:style w:type="paragraph" w:styleId="Liste3">
    <w:name w:val="List 3"/>
    <w:basedOn w:val="Normal"/>
    <w:uiPriority w:val="99"/>
    <w:semiHidden/>
    <w:rsid w:val="00522D69"/>
    <w:pPr>
      <w:ind w:left="849" w:hanging="283"/>
    </w:pPr>
  </w:style>
  <w:style w:type="paragraph" w:styleId="Liste4">
    <w:name w:val="List 4"/>
    <w:basedOn w:val="Normal"/>
    <w:uiPriority w:val="99"/>
    <w:semiHidden/>
    <w:rsid w:val="00522D69"/>
    <w:pPr>
      <w:ind w:left="1132" w:hanging="283"/>
    </w:pPr>
  </w:style>
  <w:style w:type="paragraph" w:styleId="Liste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uiPriority w:val="39"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44711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BSSWSName2"/>
    <w:uiPriority w:val="8"/>
    <w:semiHidden/>
    <w:rsid w:val="00646E89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B7258F"/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  <w:lang w:val="da-DK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customStyle="1" w:styleId="BSSWSName2">
    <w:name w:val="BSS WS Name 2"/>
    <w:basedOn w:val="BSSWSName1"/>
    <w:uiPriority w:val="8"/>
    <w:semiHidden/>
    <w:rsid w:val="00050B8A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050B8A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050B8A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050B8A"/>
    <w:rPr>
      <w:rFonts w:ascii="AU Logo" w:hAnsi="AU Logo"/>
      <w:b/>
      <w:color w:val="003D73" w:themeColor="text2"/>
      <w:sz w:val="101"/>
    </w:rPr>
  </w:style>
  <w:style w:type="paragraph" w:customStyle="1" w:styleId="Linjeoversidenr">
    <w:name w:val="Linje over sidenr"/>
    <w:basedOn w:val="Normal"/>
    <w:uiPriority w:val="9"/>
    <w:semiHidden/>
    <w:qFormat/>
    <w:rsid w:val="006653AF"/>
    <w:pPr>
      <w:spacing w:after="120"/>
    </w:pPr>
  </w:style>
  <w:style w:type="paragraph" w:customStyle="1" w:styleId="Emnefelt">
    <w:name w:val="Emnefelt"/>
    <w:basedOn w:val="Normal"/>
    <w:semiHidden/>
    <w:qFormat/>
    <w:rsid w:val="00511AE8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7D3B9A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Ulstomtale">
    <w:name w:val="Unresolved Mention"/>
    <w:basedOn w:val="Standardskrifttypeiafsnit"/>
    <w:uiPriority w:val="99"/>
    <w:semiHidden/>
    <w:unhideWhenUsed/>
    <w:rsid w:val="00E4416D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BE7A24"/>
    <w:pPr>
      <w:spacing w:line="240" w:lineRule="auto"/>
    </w:pPr>
  </w:style>
  <w:style w:type="paragraph" w:customStyle="1" w:styleId="pf0">
    <w:name w:val="pf0"/>
    <w:basedOn w:val="Normal"/>
    <w:rsid w:val="00464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skrifttypeiafsnit"/>
    <w:rsid w:val="00464F0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3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brary.au.dk/studerende/referencehaandterin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uderende.au.dk/proever/eksamenssnyd/kend-reglerne-naar-du-skal-til-eksame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udypedia.au.dk/tekniske-vejledninger/gai-og-chatbot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studerende.au.dk/nyhedsvisning/artikel/nye-regler-nu-maa-du-bruge-ai-til-dit-speciale-eller-bachelorprojek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udypedia.au.dk/en/technical-guides/gai-and-chatbot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3C609DDF08CA42BB6B9CF3C4A083A5" ma:contentTypeVersion="12" ma:contentTypeDescription="Opret et nyt dokument." ma:contentTypeScope="" ma:versionID="5c82a30f10711269452b6e5bb7e2268e">
  <xsd:schema xmlns:xsd="http://www.w3.org/2001/XMLSchema" xmlns:xs="http://www.w3.org/2001/XMLSchema" xmlns:p="http://schemas.microsoft.com/office/2006/metadata/properties" xmlns:ns2="2991d259-8bd3-4531-a318-0a90d5e442a3" xmlns:ns3="76b98e8e-f6b6-4738-bc3c-3febecce4c39" targetNamespace="http://schemas.microsoft.com/office/2006/metadata/properties" ma:root="true" ma:fieldsID="4acddc72913dea3057b5e50467c8ef10" ns2:_="" ns3:_="">
    <xsd:import namespace="2991d259-8bd3-4531-a318-0a90d5e442a3"/>
    <xsd:import namespace="76b98e8e-f6b6-4738-bc3c-3febecce4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d259-8bd3-4531-a318-0a90d5e44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98e8e-f6b6-4738-bc3c-3febecce4c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F2C2B2-CBD4-4F76-87B4-F6360215CC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0CA130-9468-4150-9234-EB20B41C1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1d259-8bd3-4531-a318-0a90d5e442a3"/>
    <ds:schemaRef ds:uri="76b98e8e-f6b6-4738-bc3c-3febecce4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607E43-C6C9-4B57-ACD0-73725D551F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523</Words>
  <Characters>3428</Characters>
  <Application>Microsoft Office Word</Application>
  <DocSecurity>4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3944</CharactersWithSpaces>
  <SharedDoc>false</SharedDoc>
  <HLinks>
    <vt:vector size="30" baseType="variant">
      <vt:variant>
        <vt:i4>5177347</vt:i4>
      </vt:variant>
      <vt:variant>
        <vt:i4>12</vt:i4>
      </vt:variant>
      <vt:variant>
        <vt:i4>0</vt:i4>
      </vt:variant>
      <vt:variant>
        <vt:i4>5</vt:i4>
      </vt:variant>
      <vt:variant>
        <vt:lpwstr>https://studypedia.au.dk/en/technical-guides/gai-and-chatbots</vt:lpwstr>
      </vt:variant>
      <vt:variant>
        <vt:lpwstr/>
      </vt:variant>
      <vt:variant>
        <vt:i4>720984</vt:i4>
      </vt:variant>
      <vt:variant>
        <vt:i4>9</vt:i4>
      </vt:variant>
      <vt:variant>
        <vt:i4>0</vt:i4>
      </vt:variant>
      <vt:variant>
        <vt:i4>5</vt:i4>
      </vt:variant>
      <vt:variant>
        <vt:lpwstr>https://library.au.dk/studerende/referencehaandtering</vt:lpwstr>
      </vt:variant>
      <vt:variant>
        <vt:lpwstr/>
      </vt:variant>
      <vt:variant>
        <vt:i4>1376268</vt:i4>
      </vt:variant>
      <vt:variant>
        <vt:i4>6</vt:i4>
      </vt:variant>
      <vt:variant>
        <vt:i4>0</vt:i4>
      </vt:variant>
      <vt:variant>
        <vt:i4>5</vt:i4>
      </vt:variant>
      <vt:variant>
        <vt:lpwstr>https://studerende.au.dk/proever/eksamenssnyd/kend-reglerne-naar-du-skal-til-eksamen</vt:lpwstr>
      </vt:variant>
      <vt:variant>
        <vt:lpwstr/>
      </vt:variant>
      <vt:variant>
        <vt:i4>3997746</vt:i4>
      </vt:variant>
      <vt:variant>
        <vt:i4>3</vt:i4>
      </vt:variant>
      <vt:variant>
        <vt:i4>0</vt:i4>
      </vt:variant>
      <vt:variant>
        <vt:i4>5</vt:i4>
      </vt:variant>
      <vt:variant>
        <vt:lpwstr>https://studypedia.au.dk/tekniske-vejledninger/gai-og-chatbots</vt:lpwstr>
      </vt:variant>
      <vt:variant>
        <vt:lpwstr/>
      </vt:variant>
      <vt:variant>
        <vt:i4>6684732</vt:i4>
      </vt:variant>
      <vt:variant>
        <vt:i4>0</vt:i4>
      </vt:variant>
      <vt:variant>
        <vt:i4>0</vt:i4>
      </vt:variant>
      <vt:variant>
        <vt:i4>5</vt:i4>
      </vt:variant>
      <vt:variant>
        <vt:lpwstr>https://studerende.au.dk/nyhedsvisning/artikel/nye-regler-nu-maa-du-bruge-ai-til-dit-speciale-eller-bachelorprojekt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Aarhus Universitet</dc:creator>
  <cp:keywords/>
  <cp:lastModifiedBy>Sinne B. Jakobsen</cp:lastModifiedBy>
  <cp:revision>2</cp:revision>
  <dcterms:created xsi:type="dcterms:W3CDTF">2024-08-15T07:50:00Z</dcterms:created>
  <dcterms:modified xsi:type="dcterms:W3CDTF">2024-08-15T07:50:00Z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OfficeID">
    <vt:lpwstr>1071</vt:lpwstr>
  </property>
  <property fmtid="{D5CDD505-2E9C-101B-9397-08002B2CF9AE}" pid="6" name="CustomerId">
    <vt:lpwstr>auoffice</vt:lpwstr>
  </property>
  <property fmtid="{D5CDD505-2E9C-101B-9397-08002B2CF9AE}" pid="7" name="TemplateId">
    <vt:lpwstr>636203291127498037</vt:lpwstr>
  </property>
  <property fmtid="{D5CDD505-2E9C-101B-9397-08002B2CF9AE}" pid="8" name="UserProfileId">
    <vt:lpwstr>636443606647170335</vt:lpwstr>
  </property>
  <property fmtid="{D5CDD505-2E9C-101B-9397-08002B2CF9AE}" pid="9" name="ContentTypeId">
    <vt:lpwstr>0x010100423C609DDF08CA42BB6B9CF3C4A083A5</vt:lpwstr>
  </property>
</Properties>
</file>