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3"/>
        <w:gridCol w:w="2042"/>
      </w:tblGrid>
      <w:tr w:rsidR="00AB2E5C" w:rsidRPr="009E217F" w14:paraId="23DED6A8" w14:textId="77777777" w:rsidTr="00AD2F1E">
        <w:trPr>
          <w:trHeight w:hRule="exact" w:val="1094"/>
        </w:trPr>
        <w:tc>
          <w:tcPr>
            <w:tcW w:w="8463" w:type="dxa"/>
          </w:tcPr>
          <w:p w14:paraId="5F9561ED" w14:textId="3CBEA561" w:rsidR="001479FB" w:rsidRPr="009E217F" w:rsidRDefault="00A818C9" w:rsidP="001479FB">
            <w:pPr>
              <w:pStyle w:val="Dokumentinfo"/>
              <w:rPr>
                <w:sz w:val="20"/>
                <w:szCs w:val="20"/>
              </w:rPr>
            </w:pPr>
            <w:bookmarkStart w:id="0" w:name="SD_LAN_Meetingon"/>
            <w:r>
              <w:rPr>
                <w:sz w:val="20"/>
                <w:szCs w:val="20"/>
              </w:rPr>
              <w:t>S</w:t>
            </w:r>
            <w:r w:rsidR="007D56A5" w:rsidRPr="009E217F">
              <w:rPr>
                <w:sz w:val="20"/>
                <w:szCs w:val="20"/>
              </w:rPr>
              <w:t>tudienævnsmøde 2020</w:t>
            </w:r>
            <w:r w:rsidR="001479FB" w:rsidRPr="009E217F">
              <w:rPr>
                <w:sz w:val="20"/>
                <w:szCs w:val="20"/>
              </w:rPr>
              <w:t>-</w:t>
            </w:r>
            <w:r w:rsidR="00BA434C">
              <w:rPr>
                <w:sz w:val="20"/>
                <w:szCs w:val="20"/>
              </w:rPr>
              <w:t>5</w:t>
            </w:r>
            <w:r w:rsidR="001479FB" w:rsidRPr="009E217F">
              <w:rPr>
                <w:sz w:val="20"/>
                <w:szCs w:val="20"/>
              </w:rPr>
              <w:t xml:space="preserve"> den </w:t>
            </w:r>
            <w:r w:rsidR="00533F4E">
              <w:rPr>
                <w:sz w:val="20"/>
                <w:szCs w:val="20"/>
              </w:rPr>
              <w:t>1</w:t>
            </w:r>
            <w:r w:rsidR="00BA434C">
              <w:rPr>
                <w:sz w:val="20"/>
                <w:szCs w:val="20"/>
              </w:rPr>
              <w:t>2</w:t>
            </w:r>
            <w:r w:rsidR="001479FB" w:rsidRPr="009E217F">
              <w:rPr>
                <w:sz w:val="20"/>
                <w:szCs w:val="20"/>
              </w:rPr>
              <w:t xml:space="preserve">. </w:t>
            </w:r>
            <w:r w:rsidR="00BA434C">
              <w:rPr>
                <w:sz w:val="20"/>
                <w:szCs w:val="20"/>
              </w:rPr>
              <w:t>maj</w:t>
            </w:r>
            <w:r w:rsidR="00000156" w:rsidRPr="009E217F">
              <w:rPr>
                <w:sz w:val="20"/>
                <w:szCs w:val="20"/>
              </w:rPr>
              <w:t xml:space="preserve"> </w:t>
            </w:r>
            <w:r w:rsidR="001479FB" w:rsidRPr="009E217F">
              <w:rPr>
                <w:sz w:val="20"/>
                <w:szCs w:val="20"/>
              </w:rPr>
              <w:t>20</w:t>
            </w:r>
            <w:bookmarkEnd w:id="0"/>
            <w:r w:rsidR="00533F4E">
              <w:rPr>
                <w:sz w:val="20"/>
                <w:szCs w:val="20"/>
              </w:rPr>
              <w:t>21</w:t>
            </w:r>
            <w:r w:rsidR="001479FB" w:rsidRPr="009E217F">
              <w:rPr>
                <w:sz w:val="20"/>
                <w:szCs w:val="20"/>
              </w:rPr>
              <w:t xml:space="preserve"> kl. 1</w:t>
            </w:r>
            <w:r w:rsidR="00253792">
              <w:rPr>
                <w:sz w:val="20"/>
                <w:szCs w:val="20"/>
              </w:rPr>
              <w:t>3</w:t>
            </w:r>
            <w:r w:rsidR="00000156" w:rsidRPr="009E217F">
              <w:rPr>
                <w:sz w:val="20"/>
                <w:szCs w:val="20"/>
              </w:rPr>
              <w:t>.00</w:t>
            </w:r>
            <w:r w:rsidR="001479FB" w:rsidRPr="009E217F">
              <w:rPr>
                <w:sz w:val="20"/>
                <w:szCs w:val="20"/>
              </w:rPr>
              <w:t>-1</w:t>
            </w:r>
            <w:r w:rsidR="00172E21">
              <w:rPr>
                <w:sz w:val="20"/>
                <w:szCs w:val="20"/>
              </w:rPr>
              <w:t>5</w:t>
            </w:r>
            <w:r w:rsidR="001479FB" w:rsidRPr="009E217F">
              <w:rPr>
                <w:sz w:val="20"/>
                <w:szCs w:val="20"/>
              </w:rPr>
              <w:t>.00</w:t>
            </w:r>
          </w:p>
          <w:p w14:paraId="00DA9852" w14:textId="77777777" w:rsidR="001479FB" w:rsidRPr="009E217F" w:rsidRDefault="001479FB" w:rsidP="001479FB">
            <w:pPr>
              <w:pStyle w:val="Dokumentinfo"/>
              <w:rPr>
                <w:sz w:val="20"/>
                <w:szCs w:val="20"/>
              </w:rPr>
            </w:pPr>
            <w:r w:rsidRPr="009E217F">
              <w:rPr>
                <w:sz w:val="20"/>
                <w:szCs w:val="20"/>
              </w:rPr>
              <w:t>Studienævnet ved Institut for Kultur og Samfund</w:t>
            </w:r>
          </w:p>
          <w:p w14:paraId="13B58CD9" w14:textId="6FED4CCC" w:rsidR="00BA434C" w:rsidRPr="00BA434C" w:rsidRDefault="00832C55" w:rsidP="00BA434C">
            <w:r w:rsidRPr="00F73D6A">
              <w:rPr>
                <w:b/>
                <w:sz w:val="20"/>
                <w:szCs w:val="20"/>
              </w:rPr>
              <w:t>Lokale:</w:t>
            </w:r>
            <w:r w:rsidR="00253792">
              <w:rPr>
                <w:sz w:val="20"/>
                <w:szCs w:val="20"/>
              </w:rPr>
              <w:t xml:space="preserve"> Zoom</w:t>
            </w:r>
            <w:r w:rsidR="003923A5">
              <w:rPr>
                <w:sz w:val="20"/>
                <w:szCs w:val="20"/>
              </w:rPr>
              <w:t xml:space="preserve"> </w:t>
            </w:r>
          </w:p>
          <w:p w14:paraId="4FF6CB30" w14:textId="2EE148E0" w:rsidR="009D2E0E" w:rsidRPr="009D2E0E" w:rsidRDefault="009D2E0E" w:rsidP="009D2E0E"/>
          <w:p w14:paraId="0AC29E0D" w14:textId="58A2F9C0" w:rsidR="00713B9D" w:rsidRPr="00713B9D" w:rsidRDefault="00713B9D" w:rsidP="00713B9D"/>
          <w:p w14:paraId="28E00FC8" w14:textId="77B8E1FD" w:rsidR="003923A5" w:rsidRDefault="003923A5" w:rsidP="003923A5"/>
          <w:p w14:paraId="5D121F62" w14:textId="37225411" w:rsidR="006C725C" w:rsidRPr="00F73D6A" w:rsidRDefault="006C725C" w:rsidP="00253792">
            <w:pPr>
              <w:rPr>
                <w:b/>
                <w:sz w:val="20"/>
                <w:szCs w:val="20"/>
              </w:rPr>
            </w:pPr>
          </w:p>
        </w:tc>
        <w:tc>
          <w:tcPr>
            <w:tcW w:w="2042" w:type="dxa"/>
          </w:tcPr>
          <w:p w14:paraId="1B4AE924" w14:textId="335398DE" w:rsidR="00AB2E5C" w:rsidRPr="009E217F" w:rsidRDefault="00EF2C4A" w:rsidP="00EF2C4A">
            <w:pPr>
              <w:pStyle w:val="DokumentNavn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caps w:val="0"/>
                <w:sz w:val="20"/>
                <w:szCs w:val="20"/>
              </w:rPr>
              <w:t>Dagsorden</w:t>
            </w:r>
          </w:p>
        </w:tc>
      </w:tr>
    </w:tbl>
    <w:p w14:paraId="71468C03" w14:textId="0D2D65FF" w:rsidR="00ED124D" w:rsidRPr="009E217F" w:rsidRDefault="00EF2C4A" w:rsidP="006103CA">
      <w:pPr>
        <w:rPr>
          <w:b/>
          <w:sz w:val="20"/>
          <w:szCs w:val="20"/>
        </w:rPr>
      </w:pPr>
      <w:r>
        <w:rPr>
          <w:b/>
          <w:sz w:val="20"/>
          <w:szCs w:val="20"/>
        </w:rPr>
        <w:t>DAGSORDEN</w:t>
      </w:r>
    </w:p>
    <w:p w14:paraId="4EDCC11C" w14:textId="77777777" w:rsidR="00ED124D" w:rsidRPr="009E217F" w:rsidRDefault="00ED124D" w:rsidP="006103CA">
      <w:pPr>
        <w:rPr>
          <w:b/>
          <w:sz w:val="20"/>
          <w:szCs w:val="20"/>
        </w:rPr>
      </w:pPr>
    </w:p>
    <w:p w14:paraId="4284D34D" w14:textId="0789E8BE" w:rsidR="00324CBB" w:rsidRPr="009E217F" w:rsidRDefault="00C43B27" w:rsidP="0089775C">
      <w:pPr>
        <w:pStyle w:val="Overskrift1"/>
        <w:numPr>
          <w:ilvl w:val="0"/>
          <w:numId w:val="17"/>
        </w:numPr>
        <w:rPr>
          <w:sz w:val="20"/>
          <w:szCs w:val="20"/>
        </w:rPr>
      </w:pPr>
      <w:r w:rsidRPr="009E217F">
        <w:rPr>
          <w:sz w:val="20"/>
          <w:szCs w:val="20"/>
        </w:rPr>
        <w:t>Godkendelse af dagsorden</w:t>
      </w:r>
      <w:r w:rsidR="007D56A5" w:rsidRPr="009E217F">
        <w:rPr>
          <w:sz w:val="20"/>
          <w:szCs w:val="20"/>
        </w:rPr>
        <w:t xml:space="preserve"> </w:t>
      </w:r>
    </w:p>
    <w:p w14:paraId="7CAB0650" w14:textId="799583FF" w:rsidR="00EF69AE" w:rsidRPr="009E217F" w:rsidRDefault="00EF69AE" w:rsidP="00324CBB">
      <w:pPr>
        <w:rPr>
          <w:sz w:val="20"/>
          <w:szCs w:val="20"/>
        </w:rPr>
      </w:pPr>
    </w:p>
    <w:p w14:paraId="47CAC8E5" w14:textId="538F7B20" w:rsidR="00916A89" w:rsidRPr="002D502C" w:rsidRDefault="00916A89" w:rsidP="0089775C">
      <w:pPr>
        <w:pStyle w:val="Overskrift1"/>
        <w:numPr>
          <w:ilvl w:val="0"/>
          <w:numId w:val="17"/>
        </w:numPr>
        <w:rPr>
          <w:sz w:val="20"/>
          <w:szCs w:val="20"/>
        </w:rPr>
      </w:pPr>
      <w:r w:rsidRPr="002D502C">
        <w:rPr>
          <w:sz w:val="20"/>
          <w:szCs w:val="20"/>
        </w:rPr>
        <w:t>Opfølgning fra sidste møde</w:t>
      </w:r>
      <w:r w:rsidR="00D12E4D" w:rsidRPr="002D502C">
        <w:rPr>
          <w:sz w:val="20"/>
          <w:szCs w:val="20"/>
        </w:rPr>
        <w:t xml:space="preserve"> </w:t>
      </w:r>
    </w:p>
    <w:p w14:paraId="7CD59BE4" w14:textId="77777777" w:rsidR="005C409F" w:rsidRPr="009E217F" w:rsidRDefault="005C409F" w:rsidP="00D440D5">
      <w:pPr>
        <w:rPr>
          <w:sz w:val="20"/>
          <w:szCs w:val="20"/>
        </w:rPr>
      </w:pPr>
    </w:p>
    <w:p w14:paraId="5B40B62A" w14:textId="60AC3AAD" w:rsidR="003D1369" w:rsidRPr="009E217F" w:rsidRDefault="0036198F" w:rsidP="0036198F">
      <w:pPr>
        <w:pStyle w:val="Overskrift1"/>
        <w:numPr>
          <w:ilvl w:val="0"/>
          <w:numId w:val="17"/>
        </w:numPr>
        <w:rPr>
          <w:sz w:val="20"/>
          <w:szCs w:val="20"/>
        </w:rPr>
      </w:pPr>
      <w:r w:rsidRPr="009E217F">
        <w:rPr>
          <w:sz w:val="20"/>
          <w:szCs w:val="20"/>
        </w:rPr>
        <w:t>De studerendes punkt</w:t>
      </w:r>
      <w:r w:rsidR="00696A78" w:rsidRPr="009E217F">
        <w:rPr>
          <w:sz w:val="20"/>
          <w:szCs w:val="20"/>
        </w:rPr>
        <w:t xml:space="preserve"> </w:t>
      </w:r>
    </w:p>
    <w:p w14:paraId="65086788" w14:textId="77777777" w:rsidR="00357119" w:rsidRPr="009E217F" w:rsidRDefault="00357119" w:rsidP="0036198F">
      <w:pPr>
        <w:rPr>
          <w:sz w:val="20"/>
          <w:szCs w:val="20"/>
        </w:rPr>
      </w:pPr>
    </w:p>
    <w:p w14:paraId="1AC5683E" w14:textId="566700B4" w:rsidR="0036198F" w:rsidRDefault="0036198F" w:rsidP="0089775C">
      <w:pPr>
        <w:pStyle w:val="Overskrift1"/>
        <w:numPr>
          <w:ilvl w:val="0"/>
          <w:numId w:val="17"/>
        </w:numPr>
        <w:rPr>
          <w:sz w:val="20"/>
          <w:szCs w:val="20"/>
        </w:rPr>
      </w:pPr>
      <w:r w:rsidRPr="009E217F">
        <w:rPr>
          <w:sz w:val="20"/>
          <w:szCs w:val="20"/>
        </w:rPr>
        <w:t>Orientering</w:t>
      </w:r>
    </w:p>
    <w:p w14:paraId="4F96C713" w14:textId="43A84211" w:rsidR="007843EF" w:rsidRPr="009E217F" w:rsidRDefault="004C2741" w:rsidP="00E069EB">
      <w:pPr>
        <w:pStyle w:val="Listeafsnit"/>
        <w:numPr>
          <w:ilvl w:val="0"/>
          <w:numId w:val="18"/>
        </w:numPr>
        <w:rPr>
          <w:sz w:val="20"/>
          <w:szCs w:val="20"/>
        </w:rPr>
      </w:pPr>
      <w:r w:rsidRPr="009E217F">
        <w:rPr>
          <w:sz w:val="20"/>
          <w:szCs w:val="20"/>
        </w:rPr>
        <w:t>Orientering fra studienævnsformanden</w:t>
      </w:r>
      <w:r w:rsidR="00864D01" w:rsidRPr="009E217F">
        <w:rPr>
          <w:sz w:val="20"/>
          <w:szCs w:val="20"/>
        </w:rPr>
        <w:t xml:space="preserve"> </w:t>
      </w:r>
    </w:p>
    <w:p w14:paraId="060B54CD" w14:textId="40C02805" w:rsidR="00A756D1" w:rsidRPr="009E217F" w:rsidRDefault="004C2741" w:rsidP="004C2741">
      <w:pPr>
        <w:pStyle w:val="Listeafsnit"/>
        <w:numPr>
          <w:ilvl w:val="0"/>
          <w:numId w:val="18"/>
        </w:numPr>
        <w:rPr>
          <w:sz w:val="20"/>
          <w:szCs w:val="20"/>
        </w:rPr>
      </w:pPr>
      <w:r w:rsidRPr="009E217F">
        <w:rPr>
          <w:sz w:val="20"/>
          <w:szCs w:val="20"/>
        </w:rPr>
        <w:t>Orientering fra studieleder</w:t>
      </w:r>
    </w:p>
    <w:p w14:paraId="453A78F1" w14:textId="03C649BA" w:rsidR="00A965CA" w:rsidRDefault="00A6627B" w:rsidP="00876CB2">
      <w:pPr>
        <w:pStyle w:val="Listeafsnit"/>
        <w:numPr>
          <w:ilvl w:val="0"/>
          <w:numId w:val="18"/>
        </w:numPr>
        <w:rPr>
          <w:sz w:val="20"/>
          <w:szCs w:val="20"/>
        </w:rPr>
      </w:pPr>
      <w:r w:rsidRPr="009E217F">
        <w:rPr>
          <w:sz w:val="20"/>
          <w:szCs w:val="20"/>
        </w:rPr>
        <w:t>Orientering fra ARTS studier</w:t>
      </w:r>
      <w:r w:rsidR="00860761" w:rsidRPr="009E217F">
        <w:rPr>
          <w:sz w:val="20"/>
          <w:szCs w:val="20"/>
        </w:rPr>
        <w:t xml:space="preserve"> </w:t>
      </w:r>
    </w:p>
    <w:p w14:paraId="6907119A" w14:textId="1B5D4786" w:rsidR="00B23FC4" w:rsidRDefault="00B23FC4" w:rsidP="00876CB2">
      <w:pPr>
        <w:pStyle w:val="Listeafsni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Idéer til studentertrivsel </w:t>
      </w:r>
    </w:p>
    <w:p w14:paraId="7ECBD84A" w14:textId="6F296556" w:rsidR="00825FA4" w:rsidRDefault="00825FA4" w:rsidP="008171A9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247D464" w14:textId="771AEC93" w:rsidR="00017868" w:rsidRDefault="00017868" w:rsidP="005D1B42">
      <w:pPr>
        <w:pStyle w:val="Overskrift1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Arbejdsgruppe for </w:t>
      </w:r>
      <w:r w:rsidR="0025286E">
        <w:rPr>
          <w:sz w:val="20"/>
          <w:szCs w:val="20"/>
        </w:rPr>
        <w:t xml:space="preserve">fag berørt af </w:t>
      </w:r>
      <w:r w:rsidR="00EF2C4A">
        <w:rPr>
          <w:sz w:val="20"/>
          <w:szCs w:val="20"/>
        </w:rPr>
        <w:t xml:space="preserve">6.0-reglen </w:t>
      </w:r>
    </w:p>
    <w:p w14:paraId="3B8B8E2C" w14:textId="3889B97F" w:rsidR="00F0391F" w:rsidRDefault="00F0391F" w:rsidP="00017868">
      <w:pPr>
        <w:rPr>
          <w:sz w:val="20"/>
        </w:rPr>
      </w:pPr>
    </w:p>
    <w:p w14:paraId="4017CDDA" w14:textId="5D0D5ADF" w:rsidR="00F0391F" w:rsidRPr="00463131" w:rsidRDefault="00104EC8" w:rsidP="00104EC8">
      <w:pPr>
        <w:pStyle w:val="Listeafsnit"/>
        <w:numPr>
          <w:ilvl w:val="0"/>
          <w:numId w:val="17"/>
        </w:numPr>
        <w:rPr>
          <w:b/>
          <w:sz w:val="20"/>
        </w:rPr>
      </w:pPr>
      <w:r w:rsidRPr="00463131">
        <w:rPr>
          <w:b/>
          <w:sz w:val="20"/>
        </w:rPr>
        <w:t xml:space="preserve">Studieordningsændringer </w:t>
      </w:r>
      <w:r w:rsidR="00046949">
        <w:rPr>
          <w:b/>
          <w:sz w:val="20"/>
        </w:rPr>
        <w:t xml:space="preserve">til </w:t>
      </w:r>
      <w:r w:rsidRPr="00463131">
        <w:rPr>
          <w:b/>
          <w:sz w:val="20"/>
        </w:rPr>
        <w:t>kandidatuddannelsen i Antropologi</w:t>
      </w:r>
      <w:r w:rsidR="00EF2C4A">
        <w:rPr>
          <w:b/>
          <w:sz w:val="20"/>
        </w:rPr>
        <w:t xml:space="preserve"> </w:t>
      </w:r>
    </w:p>
    <w:p w14:paraId="21E6BC5B" w14:textId="77777777" w:rsidR="00463131" w:rsidRPr="00463131" w:rsidRDefault="00463131" w:rsidP="00017868">
      <w:pPr>
        <w:rPr>
          <w:sz w:val="20"/>
        </w:rPr>
      </w:pPr>
    </w:p>
    <w:p w14:paraId="1085B568" w14:textId="33508226" w:rsidR="00E50E8B" w:rsidRPr="00C75E56" w:rsidRDefault="00E50E8B" w:rsidP="005D1B42">
      <w:pPr>
        <w:pStyle w:val="Overskrift1"/>
        <w:numPr>
          <w:ilvl w:val="0"/>
          <w:numId w:val="17"/>
        </w:numPr>
        <w:rPr>
          <w:sz w:val="20"/>
          <w:szCs w:val="20"/>
        </w:rPr>
      </w:pPr>
      <w:r w:rsidRPr="00C75E56">
        <w:rPr>
          <w:sz w:val="20"/>
          <w:szCs w:val="20"/>
        </w:rPr>
        <w:t>Forslag fra Uddannelsesnævnene til kommende møder</w:t>
      </w:r>
    </w:p>
    <w:p w14:paraId="02B4863A" w14:textId="77777777" w:rsidR="000D15BF" w:rsidRPr="00C75E56" w:rsidRDefault="000D15BF" w:rsidP="00BC05CC">
      <w:pPr>
        <w:rPr>
          <w:b/>
          <w:sz w:val="20"/>
          <w:szCs w:val="20"/>
        </w:rPr>
      </w:pPr>
    </w:p>
    <w:p w14:paraId="1455AF8D" w14:textId="682B99CF" w:rsidR="004C2BE5" w:rsidRPr="00C75E56" w:rsidRDefault="00EF2C4A" w:rsidP="005D1B42">
      <w:pPr>
        <w:pStyle w:val="Overskrift1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Personsag</w:t>
      </w:r>
    </w:p>
    <w:p w14:paraId="210A8D9C" w14:textId="77777777" w:rsidR="007558F6" w:rsidRPr="00C75E56" w:rsidRDefault="007558F6" w:rsidP="0062212A">
      <w:pPr>
        <w:rPr>
          <w:sz w:val="20"/>
          <w:szCs w:val="20"/>
        </w:rPr>
      </w:pPr>
    </w:p>
    <w:p w14:paraId="3EDA32CE" w14:textId="38ED930C" w:rsidR="00FB6C4E" w:rsidRPr="00C75E56" w:rsidRDefault="001A01B3" w:rsidP="005D1B42">
      <w:pPr>
        <w:pStyle w:val="Overskrift1"/>
        <w:numPr>
          <w:ilvl w:val="0"/>
          <w:numId w:val="17"/>
        </w:numPr>
        <w:rPr>
          <w:sz w:val="20"/>
          <w:szCs w:val="20"/>
        </w:rPr>
      </w:pPr>
      <w:r w:rsidRPr="00C75E56">
        <w:rPr>
          <w:sz w:val="20"/>
          <w:szCs w:val="20"/>
        </w:rPr>
        <w:t>Eventuelt</w:t>
      </w:r>
      <w:bookmarkStart w:id="1" w:name="_GoBack"/>
      <w:bookmarkEnd w:id="1"/>
    </w:p>
    <w:sectPr w:rsidR="00FB6C4E" w:rsidRPr="00C75E56" w:rsidSect="00E039A3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985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5B182" w14:textId="77777777" w:rsidR="006103CA" w:rsidRDefault="006103CA">
      <w:r>
        <w:separator/>
      </w:r>
    </w:p>
  </w:endnote>
  <w:endnote w:type="continuationSeparator" w:id="0">
    <w:p w14:paraId="510D0C9A" w14:textId="77777777" w:rsidR="006103CA" w:rsidRDefault="0061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7AD95D-9F4D-4C0A-A06D-6A9D1AC772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A0ECF48-209B-4629-8C03-E72728C31719}"/>
    <w:embedBold r:id="rId3" w:fontKey="{97614590-E8D0-47ED-9E8E-A6D72C3C86A2}"/>
    <w:embedItalic r:id="rId4" w:fontKey="{137CF35D-CF5B-43E8-938C-6AFE3B798E63}"/>
    <w:embedBoldItalic r:id="rId5" w:fontKey="{62AA983F-C6B9-4000-A9A3-3C4495406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A268E6F0-C0EE-4A40-9EB8-FD4C0C71E5B9}"/>
    <w:embedBold r:id="rId7" w:fontKey="{D1649775-1EF8-4511-9691-EB3398C883F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2B3C81C-5D69-4859-93B2-10425AB80A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A1D83CA-1C84-4F19-8F40-728CA0EDF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5A60E12-56EF-4DB4-AD25-56575D467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935A8" w14:textId="0A35D61F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EF2C4A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EF2C4A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EF2C4A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76CDC" w14:textId="77777777" w:rsidR="00EC0BB0" w:rsidRDefault="00EC0BB0" w:rsidP="00EC0BB0"/>
  <w:p w14:paraId="1A40B997" w14:textId="77777777"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B4187" w14:textId="77777777" w:rsidR="006103CA" w:rsidRDefault="006103CA">
      <w:r>
        <w:separator/>
      </w:r>
    </w:p>
  </w:footnote>
  <w:footnote w:type="continuationSeparator" w:id="0">
    <w:p w14:paraId="6F37867D" w14:textId="77777777" w:rsidR="006103CA" w:rsidRDefault="00610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B27EE" w14:textId="77777777" w:rsidR="00B36C68" w:rsidRDefault="00E010F0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72927FD9" wp14:editId="793F90A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5D3E65"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brZAsAAIw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pb8A&#10;AADaAAAADwAAAGRycy9kb3ducmV2LnhtbERPy4rCMBTdC/MP4Q6401QZRTqmUgQHcSH4+IBrc6ct&#10;bW5qErX+vVkILg/nvVz1phV3cr62rGAyTkAQF1bXXCo4nzajBQgfkDW2lknBkzyssq/BElNtH3yg&#10;+zGUIoawT1FBFUKXSumLigz6se2II/dvncEQoSuldviI4aaV0ySZS4M1x4YKO1pXVDTHm1GQX+y1&#10;cbvJ5ZZs8+ls/RP+yr1Wavjd578gAvXhI367t1pB3BqvxBs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/KlvwAAANo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rPr0A&#10;AADbAAAADwAAAGRycy9kb3ducmV2LnhtbERPS2sCMRC+F/wPYQRvNWsPVrZGEUHw6uPS27CZ7q5u&#10;Jmsy7uPfN0Kht/n4nrPeDq5RHYVYezawmGegiAtvay4NXC+H9xWoKMgWG89kYKQI283kbY259T2f&#10;qDtLqVIIxxwNVCJtrnUsKnIY574lTtyPDw4lwVBqG7BP4a7RH1m21A5rTg0VtrSvqLifn84ARX9w&#10;JwkjOT3eiu77IZ/9w5jZdNh9gRIa5F/85z7aNH8Br1/SAXr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crPr0AAADbAAAADwAAAAAAAAAAAAAAAACYAgAAZHJzL2Rvd25yZXYu&#10;eG1sUEsFBgAAAAAEAAQA9QAAAIID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9D5B5E" wp14:editId="2DC6F300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2BE46" w14:textId="77777777" w:rsidR="00B36C68" w:rsidRDefault="006103CA" w:rsidP="00B36C6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14:paraId="309A820F" w14:textId="77777777" w:rsidR="00B36C68" w:rsidRDefault="006103CA" w:rsidP="00B36C68">
                          <w:pPr>
                            <w:pStyle w:val="Template-Unitnamelogoname"/>
                          </w:pPr>
                          <w:bookmarkStart w:id="3" w:name="SD_OFF_Unitname_N2"/>
                          <w:r>
                            <w:t>Arts</w:t>
                          </w:r>
                          <w:bookmarkEnd w:id="3"/>
                        </w:p>
                        <w:p w14:paraId="327C5264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D5B5E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5A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u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sNt5A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14:paraId="7892BE46" w14:textId="77777777" w:rsidR="00B36C68" w:rsidRDefault="006103CA" w:rsidP="00B36C68">
                    <w:pPr>
                      <w:pStyle w:val="Template-Parentlogoname"/>
                    </w:pPr>
                    <w:bookmarkStart w:id="4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4"/>
                  </w:p>
                  <w:p w14:paraId="309A820F" w14:textId="77777777" w:rsidR="00B36C68" w:rsidRDefault="006103CA" w:rsidP="00B36C68">
                    <w:pPr>
                      <w:pStyle w:val="Template-Unitnamelogoname"/>
                    </w:pPr>
                    <w:bookmarkStart w:id="5" w:name="SD_OFF_Unitname_N2"/>
                    <w:r>
                      <w:t>Arts</w:t>
                    </w:r>
                    <w:bookmarkEnd w:id="5"/>
                  </w:p>
                  <w:p w14:paraId="327C5264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6F678E2E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4651646" wp14:editId="75145C0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10F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91ABE1A" wp14:editId="01FBAB37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89D4A" w14:textId="02151AB7" w:rsidR="00307E90" w:rsidRDefault="006103CA" w:rsidP="006E2A21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EF2C4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EF2C4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6A16E99C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0BB1DD1" wp14:editId="1573A961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ABE1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SD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BIhrSD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14:paraId="2DD89D4A" w14:textId="02151AB7" w:rsidR="00307E90" w:rsidRDefault="006103CA" w:rsidP="006E2A21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EF2C4A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EF2C4A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6A16E99C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0BB1DD1" wp14:editId="1573A961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16E56" w14:textId="77777777" w:rsidR="00B36C68" w:rsidRDefault="00E010F0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2EE40033" wp14:editId="7BE8663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8E27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892,580427;11207974,1421765;10940079,2214245;10563374,2949538;10088992,3619276;9525336,4212254;8880699,4718722;8166361,5130314;7390616,5435861;6561829,5626996;5692588,5692588;4827531,5626996;4001546,5435861;3227182,5130314;2511425,4718722;1866825,4212254;1301750,3619276;825986,2949538;447862,2214245;180004,1421765;29285,580427;2846294,0;2879762,431128;2976058,842720;3129541,1229211;3336029,1586379;3588572,1910080;3887134,2193327;4220621,2431901;4590340,2621654;4985198,2756983;5403775,2832324;5840469,2842111;6267413,2787687;6674821,2673275;7051563,2500256;7398983,2277035;7707331,2007758;7975189,1698027;8197066,1351990;8367283,975285;8481695,570641;8536081,145116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4015516,11385176;0,11385176;11385176,0;11385176,4035051;4015516,1138517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A72E78" wp14:editId="31AE7242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045A2" w14:textId="77777777" w:rsidR="00B36C68" w:rsidRDefault="006103CA" w:rsidP="00B36C68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14:paraId="161C489F" w14:textId="77777777" w:rsidR="00B36C68" w:rsidRDefault="006103CA" w:rsidP="00B36C68">
                          <w:pPr>
                            <w:pStyle w:val="Template-Unitnamelogoname"/>
                          </w:pPr>
                          <w:bookmarkStart w:id="7" w:name="SD_OFF_UnitName"/>
                          <w:r>
                            <w:t>Arts</w:t>
                          </w:r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72E7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14:paraId="692045A2" w14:textId="77777777" w:rsidR="00B36C68" w:rsidRDefault="006103CA" w:rsidP="00B36C68">
                    <w:pPr>
                      <w:pStyle w:val="Template-Parentlogoname"/>
                    </w:pPr>
                    <w:bookmarkStart w:id="10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14:paraId="161C489F" w14:textId="77777777" w:rsidR="00B36C68" w:rsidRDefault="006103CA" w:rsidP="00B36C68">
                    <w:pPr>
                      <w:pStyle w:val="Template-Unitnamelogoname"/>
                    </w:pPr>
                    <w:bookmarkStart w:id="11" w:name="SD_OFF_UnitName"/>
                    <w:r>
                      <w:t>Arts</w:t>
                    </w:r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</w:p>
  <w:p w14:paraId="4622B0AF" w14:textId="6F17BDF8" w:rsidR="00307E90" w:rsidRDefault="0091021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7D868A3" wp14:editId="115CA6AD">
              <wp:simplePos x="0" y="0"/>
              <wp:positionH relativeFrom="page">
                <wp:posOffset>5968365</wp:posOffset>
              </wp:positionH>
              <wp:positionV relativeFrom="page">
                <wp:posOffset>1847215</wp:posOffset>
              </wp:positionV>
              <wp:extent cx="1350010" cy="4229100"/>
              <wp:effectExtent l="0" t="0" r="254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0D063" w14:textId="77777777" w:rsidR="00307E90" w:rsidRDefault="00307E90" w:rsidP="003F33BA">
                          <w:pPr>
                            <w:pStyle w:val="Template-Afdeling"/>
                          </w:pPr>
                          <w:bookmarkStart w:id="8" w:name="HIF_SD_FLD_Oplysningsfelt"/>
                        </w:p>
                        <w:p w14:paraId="7DA75A1A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1838861E" w14:textId="2188CAB0" w:rsidR="00307E90" w:rsidRPr="00307E90" w:rsidRDefault="006103CA" w:rsidP="00307E90">
                          <w:pPr>
                            <w:pStyle w:val="Template"/>
                          </w:pPr>
                          <w:bookmarkStart w:id="9" w:name="SD_LAN_Date"/>
                          <w:bookmarkEnd w:id="8"/>
                          <w:r>
                            <w:t>Dato</w:t>
                          </w:r>
                          <w:bookmarkEnd w:id="9"/>
                          <w:r w:rsidR="00BC6E27">
                            <w:t>:</w:t>
                          </w:r>
                          <w:bookmarkStart w:id="10" w:name="SD_FLD_DocumentDate"/>
                          <w:r w:rsidR="00055D6A">
                            <w:t xml:space="preserve"> </w:t>
                          </w:r>
                          <w:r w:rsidR="00BA434C">
                            <w:t>5. maj</w:t>
                          </w:r>
                          <w:r w:rsidR="009D2E0E">
                            <w:t xml:space="preserve"> </w:t>
                          </w:r>
                          <w:r>
                            <w:t>20</w:t>
                          </w:r>
                          <w:bookmarkEnd w:id="10"/>
                          <w:r w:rsidR="00FA0930">
                            <w:t>2</w:t>
                          </w:r>
                          <w:r w:rsidR="00533F4E">
                            <w:t>1</w:t>
                          </w:r>
                        </w:p>
                        <w:p w14:paraId="4B7DEB50" w14:textId="77777777" w:rsidR="00307E90" w:rsidRPr="006103CA" w:rsidRDefault="006103C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Sagsnr"/>
                          <w:bookmarkStart w:id="12" w:name="HIF_SD_FLD_Sagsnummer"/>
                          <w:r w:rsidRPr="006103CA"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 w:rsidR="00307E90" w:rsidRPr="006103CA">
                            <w:rPr>
                              <w:vanish/>
                            </w:rPr>
                            <w:t xml:space="preserve">.: </w:t>
                          </w:r>
                          <w:bookmarkStart w:id="13" w:name="SD_FLD_Sagsnummer"/>
                          <w:bookmarkEnd w:id="13"/>
                        </w:p>
                        <w:p w14:paraId="38B941AB" w14:textId="77777777" w:rsidR="00307E90" w:rsidRPr="006103CA" w:rsidRDefault="008A2133" w:rsidP="00307E90">
                          <w:pPr>
                            <w:pStyle w:val="Template"/>
                          </w:pPr>
                          <w:bookmarkStart w:id="14" w:name="HIF_SD_FLD_Reference"/>
                          <w:bookmarkEnd w:id="12"/>
                          <w:r>
                            <w:t>Christian Hansen</w:t>
                          </w:r>
                        </w:p>
                        <w:bookmarkEnd w:id="14"/>
                        <w:p w14:paraId="3618FC49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135A889" wp14:editId="528F4F62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7935B13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6B19F0F2" w14:textId="21BB7354" w:rsidR="00307E90" w:rsidRPr="00641B24" w:rsidRDefault="006103C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SD_LAN_Page"/>
                          <w:r>
                            <w:t>Side</w:t>
                          </w:r>
                          <w:bookmarkEnd w:id="15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F2C4A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F2C4A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D868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9.95pt;margin-top:145.4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" filled="f" stroked="f">
              <v:textbox inset="0,0,0,0">
                <w:txbxContent>
                  <w:p w14:paraId="5AE0D063" w14:textId="77777777" w:rsidR="00307E90" w:rsidRDefault="00307E90" w:rsidP="003F33BA">
                    <w:pPr>
                      <w:pStyle w:val="Template-Afdeling"/>
                    </w:pPr>
                    <w:bookmarkStart w:id="16" w:name="HIF_SD_FLD_Oplysningsfelt"/>
                  </w:p>
                  <w:p w14:paraId="7DA75A1A" w14:textId="77777777" w:rsidR="00307E90" w:rsidRDefault="00307E90" w:rsidP="00307E90">
                    <w:pPr>
                      <w:pStyle w:val="Template"/>
                    </w:pPr>
                  </w:p>
                  <w:p w14:paraId="1838861E" w14:textId="2188CAB0" w:rsidR="00307E90" w:rsidRPr="00307E90" w:rsidRDefault="006103CA" w:rsidP="00307E90">
                    <w:pPr>
                      <w:pStyle w:val="Template"/>
                    </w:pPr>
                    <w:bookmarkStart w:id="17" w:name="SD_LAN_Date"/>
                    <w:bookmarkEnd w:id="16"/>
                    <w:r>
                      <w:t>Dato</w:t>
                    </w:r>
                    <w:bookmarkEnd w:id="17"/>
                    <w:r w:rsidR="00BC6E27">
                      <w:t>:</w:t>
                    </w:r>
                    <w:bookmarkStart w:id="18" w:name="SD_FLD_DocumentDate"/>
                    <w:r w:rsidR="00055D6A">
                      <w:t xml:space="preserve"> </w:t>
                    </w:r>
                    <w:r w:rsidR="00BA434C">
                      <w:t>5. maj</w:t>
                    </w:r>
                    <w:r w:rsidR="009D2E0E">
                      <w:t xml:space="preserve"> </w:t>
                    </w:r>
                    <w:r>
                      <w:t>20</w:t>
                    </w:r>
                    <w:bookmarkEnd w:id="18"/>
                    <w:r w:rsidR="00FA0930">
                      <w:t>2</w:t>
                    </w:r>
                    <w:r w:rsidR="00533F4E">
                      <w:t>1</w:t>
                    </w:r>
                  </w:p>
                  <w:p w14:paraId="4B7DEB50" w14:textId="77777777" w:rsidR="00307E90" w:rsidRPr="006103CA" w:rsidRDefault="006103CA" w:rsidP="00307E90">
                    <w:pPr>
                      <w:pStyle w:val="Template"/>
                      <w:rPr>
                        <w:vanish/>
                      </w:rPr>
                    </w:pPr>
                    <w:bookmarkStart w:id="19" w:name="SD_LAN_Sagsnr"/>
                    <w:bookmarkStart w:id="20" w:name="HIF_SD_FLD_Sagsnummer"/>
                    <w:r w:rsidRPr="006103CA">
                      <w:rPr>
                        <w:vanish/>
                      </w:rPr>
                      <w:t>Sags nr</w:t>
                    </w:r>
                    <w:bookmarkEnd w:id="19"/>
                    <w:r w:rsidR="00307E90" w:rsidRPr="006103CA">
                      <w:rPr>
                        <w:vanish/>
                      </w:rPr>
                      <w:t xml:space="preserve">.: </w:t>
                    </w:r>
                    <w:bookmarkStart w:id="21" w:name="SD_FLD_Sagsnummer"/>
                    <w:bookmarkEnd w:id="21"/>
                  </w:p>
                  <w:p w14:paraId="38B941AB" w14:textId="77777777" w:rsidR="00307E90" w:rsidRPr="006103CA" w:rsidRDefault="008A2133" w:rsidP="00307E90">
                    <w:pPr>
                      <w:pStyle w:val="Template"/>
                    </w:pPr>
                    <w:bookmarkStart w:id="22" w:name="HIF_SD_FLD_Reference"/>
                    <w:bookmarkEnd w:id="20"/>
                    <w:r>
                      <w:t>Christian Hansen</w:t>
                    </w:r>
                  </w:p>
                  <w:bookmarkEnd w:id="22"/>
                  <w:p w14:paraId="3618FC49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135A889" wp14:editId="528F4F62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7935B13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6B19F0F2" w14:textId="21BB7354" w:rsidR="00307E90" w:rsidRPr="00641B24" w:rsidRDefault="006103C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3" w:name="SD_LAN_Page"/>
                    <w:r>
                      <w:t>Side</w:t>
                    </w:r>
                    <w:bookmarkEnd w:id="23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F2C4A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F2C4A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C621E74" wp14:editId="63E9173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7AC44E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DD6633"/>
    <w:multiLevelType w:val="hybridMultilevel"/>
    <w:tmpl w:val="017431E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2B7F1F"/>
    <w:multiLevelType w:val="hybridMultilevel"/>
    <w:tmpl w:val="50820A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E6B51"/>
    <w:multiLevelType w:val="hybridMultilevel"/>
    <w:tmpl w:val="600AF524"/>
    <w:lvl w:ilvl="0" w:tplc="B7BAC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A23D10"/>
    <w:multiLevelType w:val="hybridMultilevel"/>
    <w:tmpl w:val="C1E60A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603F8"/>
    <w:multiLevelType w:val="multilevel"/>
    <w:tmpl w:val="D352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2C5DD5"/>
    <w:multiLevelType w:val="hybridMultilevel"/>
    <w:tmpl w:val="CCCA1D48"/>
    <w:lvl w:ilvl="0" w:tplc="791202C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A14ED8E4"/>
    <w:name w:val="HeadingNumbering"/>
    <w:lvl w:ilvl="0"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57B0F4B"/>
    <w:multiLevelType w:val="hybridMultilevel"/>
    <w:tmpl w:val="2BACCFA8"/>
    <w:lvl w:ilvl="0" w:tplc="EB2A2964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D93852"/>
    <w:multiLevelType w:val="hybridMultilevel"/>
    <w:tmpl w:val="C4685E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0" w15:restartNumberingAfterBreak="0">
    <w:nsid w:val="2BD55475"/>
    <w:multiLevelType w:val="hybridMultilevel"/>
    <w:tmpl w:val="C7443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36673F"/>
    <w:multiLevelType w:val="hybridMultilevel"/>
    <w:tmpl w:val="E97CC3DA"/>
    <w:lvl w:ilvl="0" w:tplc="7C706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3" w15:restartNumberingAfterBreak="0">
    <w:nsid w:val="388B6E16"/>
    <w:multiLevelType w:val="hybridMultilevel"/>
    <w:tmpl w:val="1DE8A4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E8E1688"/>
    <w:multiLevelType w:val="hybridMultilevel"/>
    <w:tmpl w:val="4A12F8EA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31663A"/>
    <w:multiLevelType w:val="hybridMultilevel"/>
    <w:tmpl w:val="277C249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DC48F5"/>
    <w:multiLevelType w:val="hybridMultilevel"/>
    <w:tmpl w:val="6F1042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AB31AC"/>
    <w:multiLevelType w:val="hybridMultilevel"/>
    <w:tmpl w:val="5ECC25F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AF4DDD"/>
    <w:multiLevelType w:val="hybridMultilevel"/>
    <w:tmpl w:val="EA30CC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2" w15:restartNumberingAfterBreak="0">
    <w:nsid w:val="4E19687A"/>
    <w:multiLevelType w:val="hybridMultilevel"/>
    <w:tmpl w:val="686668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434B8"/>
    <w:multiLevelType w:val="hybridMultilevel"/>
    <w:tmpl w:val="7CD80A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E1CEB"/>
    <w:multiLevelType w:val="hybridMultilevel"/>
    <w:tmpl w:val="C54A302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7072E6"/>
    <w:multiLevelType w:val="hybridMultilevel"/>
    <w:tmpl w:val="47CA94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496011"/>
    <w:multiLevelType w:val="hybridMultilevel"/>
    <w:tmpl w:val="5DACFF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BA4C31"/>
    <w:multiLevelType w:val="hybridMultilevel"/>
    <w:tmpl w:val="F96C6D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9" w15:restartNumberingAfterBreak="0">
    <w:nsid w:val="6B235EC6"/>
    <w:multiLevelType w:val="hybridMultilevel"/>
    <w:tmpl w:val="1124D0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AA0F6F"/>
    <w:multiLevelType w:val="hybridMultilevel"/>
    <w:tmpl w:val="449EEF76"/>
    <w:lvl w:ilvl="0" w:tplc="773A91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6F4322EF"/>
    <w:multiLevelType w:val="multilevel"/>
    <w:tmpl w:val="AA10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F915A1F"/>
    <w:multiLevelType w:val="hybridMultilevel"/>
    <w:tmpl w:val="6F1042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45" w15:restartNumberingAfterBreak="0">
    <w:nsid w:val="73A37921"/>
    <w:multiLevelType w:val="hybridMultilevel"/>
    <w:tmpl w:val="DA6CFE3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E35C03"/>
    <w:multiLevelType w:val="hybridMultilevel"/>
    <w:tmpl w:val="6F1042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E2F94"/>
    <w:multiLevelType w:val="hybridMultilevel"/>
    <w:tmpl w:val="E350293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84E94"/>
    <w:multiLevelType w:val="hybridMultilevel"/>
    <w:tmpl w:val="7270D7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</w:num>
  <w:num w:numId="3">
    <w:abstractNumId w:val="24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8"/>
  </w:num>
  <w:num w:numId="13">
    <w:abstractNumId w:val="44"/>
  </w:num>
  <w:num w:numId="14">
    <w:abstractNumId w:val="16"/>
  </w:num>
  <w:num w:numId="15">
    <w:abstractNumId w:val="19"/>
  </w:num>
  <w:num w:numId="16">
    <w:abstractNumId w:val="22"/>
  </w:num>
  <w:num w:numId="17">
    <w:abstractNumId w:val="18"/>
  </w:num>
  <w:num w:numId="18">
    <w:abstractNumId w:val="34"/>
  </w:num>
  <w:num w:numId="19">
    <w:abstractNumId w:val="21"/>
  </w:num>
  <w:num w:numId="20">
    <w:abstractNumId w:val="32"/>
  </w:num>
  <w:num w:numId="21">
    <w:abstractNumId w:val="13"/>
  </w:num>
  <w:num w:numId="22">
    <w:abstractNumId w:val="17"/>
  </w:num>
  <w:num w:numId="23">
    <w:abstractNumId w:val="40"/>
  </w:num>
  <w:num w:numId="24">
    <w:abstractNumId w:val="37"/>
  </w:num>
  <w:num w:numId="25">
    <w:abstractNumId w:val="26"/>
  </w:num>
  <w:num w:numId="26">
    <w:abstractNumId w:val="27"/>
  </w:num>
  <w:num w:numId="27">
    <w:abstractNumId w:val="47"/>
  </w:num>
  <w:num w:numId="28">
    <w:abstractNumId w:val="23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8"/>
  </w:num>
  <w:num w:numId="31">
    <w:abstractNumId w:val="8"/>
  </w:num>
  <w:num w:numId="32">
    <w:abstractNumId w:val="45"/>
  </w:num>
  <w:num w:numId="33">
    <w:abstractNumId w:val="36"/>
  </w:num>
  <w:num w:numId="34">
    <w:abstractNumId w:val="11"/>
  </w:num>
  <w:num w:numId="35">
    <w:abstractNumId w:val="30"/>
  </w:num>
  <w:num w:numId="36">
    <w:abstractNumId w:val="9"/>
  </w:num>
  <w:num w:numId="37">
    <w:abstractNumId w:val="42"/>
  </w:num>
  <w:num w:numId="38">
    <w:abstractNumId w:val="39"/>
  </w:num>
  <w:num w:numId="39">
    <w:abstractNumId w:val="10"/>
  </w:num>
  <w:num w:numId="40">
    <w:abstractNumId w:val="33"/>
  </w:num>
  <w:num w:numId="41">
    <w:abstractNumId w:val="46"/>
  </w:num>
  <w:num w:numId="42">
    <w:abstractNumId w:val="28"/>
  </w:num>
  <w:num w:numId="43">
    <w:abstractNumId w:val="43"/>
  </w:num>
  <w:num w:numId="44">
    <w:abstractNumId w:val="20"/>
  </w:num>
  <w:num w:numId="45">
    <w:abstractNumId w:val="14"/>
  </w:num>
  <w:num w:numId="46">
    <w:abstractNumId w:val="35"/>
  </w:num>
  <w:num w:numId="47">
    <w:abstractNumId w:val="29"/>
  </w:num>
  <w:num w:numId="4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3082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CA"/>
    <w:rsid w:val="0000010B"/>
    <w:rsid w:val="00000156"/>
    <w:rsid w:val="0000328E"/>
    <w:rsid w:val="00003B6C"/>
    <w:rsid w:val="00004AD4"/>
    <w:rsid w:val="0000503A"/>
    <w:rsid w:val="00006E21"/>
    <w:rsid w:val="00007BE1"/>
    <w:rsid w:val="00012250"/>
    <w:rsid w:val="000152B6"/>
    <w:rsid w:val="00017868"/>
    <w:rsid w:val="000231D4"/>
    <w:rsid w:val="00025EB4"/>
    <w:rsid w:val="00027E10"/>
    <w:rsid w:val="0003149C"/>
    <w:rsid w:val="000329EE"/>
    <w:rsid w:val="00032A6F"/>
    <w:rsid w:val="00034517"/>
    <w:rsid w:val="00034A55"/>
    <w:rsid w:val="00036650"/>
    <w:rsid w:val="0004530C"/>
    <w:rsid w:val="00046949"/>
    <w:rsid w:val="00051A09"/>
    <w:rsid w:val="00052075"/>
    <w:rsid w:val="00052ED2"/>
    <w:rsid w:val="00055D6A"/>
    <w:rsid w:val="000572CE"/>
    <w:rsid w:val="00061DDD"/>
    <w:rsid w:val="00065902"/>
    <w:rsid w:val="00066618"/>
    <w:rsid w:val="00066F9D"/>
    <w:rsid w:val="00076CDD"/>
    <w:rsid w:val="00077703"/>
    <w:rsid w:val="000827B1"/>
    <w:rsid w:val="00082BAD"/>
    <w:rsid w:val="00086F14"/>
    <w:rsid w:val="00087773"/>
    <w:rsid w:val="00087893"/>
    <w:rsid w:val="0009029F"/>
    <w:rsid w:val="000915AF"/>
    <w:rsid w:val="00093E07"/>
    <w:rsid w:val="000948C8"/>
    <w:rsid w:val="00094955"/>
    <w:rsid w:val="00094D54"/>
    <w:rsid w:val="00097848"/>
    <w:rsid w:val="000A5975"/>
    <w:rsid w:val="000A79EE"/>
    <w:rsid w:val="000C16A0"/>
    <w:rsid w:val="000C1B96"/>
    <w:rsid w:val="000C20AB"/>
    <w:rsid w:val="000C518D"/>
    <w:rsid w:val="000D15BF"/>
    <w:rsid w:val="000D1B50"/>
    <w:rsid w:val="000D5AFA"/>
    <w:rsid w:val="000E5B04"/>
    <w:rsid w:val="000E64E6"/>
    <w:rsid w:val="000E6D9F"/>
    <w:rsid w:val="000F152F"/>
    <w:rsid w:val="000F1C1B"/>
    <w:rsid w:val="000F2D1F"/>
    <w:rsid w:val="000F367E"/>
    <w:rsid w:val="000F5470"/>
    <w:rsid w:val="000F55BA"/>
    <w:rsid w:val="000F73A6"/>
    <w:rsid w:val="000F7F26"/>
    <w:rsid w:val="00101774"/>
    <w:rsid w:val="00101D11"/>
    <w:rsid w:val="00102519"/>
    <w:rsid w:val="00104196"/>
    <w:rsid w:val="00104EC8"/>
    <w:rsid w:val="00106421"/>
    <w:rsid w:val="0011283F"/>
    <w:rsid w:val="00113B0E"/>
    <w:rsid w:val="001205B0"/>
    <w:rsid w:val="00125811"/>
    <w:rsid w:val="0012648B"/>
    <w:rsid w:val="001313AF"/>
    <w:rsid w:val="00132432"/>
    <w:rsid w:val="0014160C"/>
    <w:rsid w:val="0014331A"/>
    <w:rsid w:val="001434D3"/>
    <w:rsid w:val="00145C4B"/>
    <w:rsid w:val="001479FB"/>
    <w:rsid w:val="0015139F"/>
    <w:rsid w:val="00153477"/>
    <w:rsid w:val="00154B4E"/>
    <w:rsid w:val="00154F00"/>
    <w:rsid w:val="00155A42"/>
    <w:rsid w:val="00157FEA"/>
    <w:rsid w:val="00163EFC"/>
    <w:rsid w:val="00171492"/>
    <w:rsid w:val="00172E21"/>
    <w:rsid w:val="001737DC"/>
    <w:rsid w:val="00174751"/>
    <w:rsid w:val="0017777D"/>
    <w:rsid w:val="00183588"/>
    <w:rsid w:val="0018593B"/>
    <w:rsid w:val="001903F0"/>
    <w:rsid w:val="001916FA"/>
    <w:rsid w:val="00192812"/>
    <w:rsid w:val="00195AD9"/>
    <w:rsid w:val="001A01B3"/>
    <w:rsid w:val="001A0B0F"/>
    <w:rsid w:val="001A143D"/>
    <w:rsid w:val="001A6AA1"/>
    <w:rsid w:val="001A7352"/>
    <w:rsid w:val="001B0B7F"/>
    <w:rsid w:val="001B7B87"/>
    <w:rsid w:val="001C027B"/>
    <w:rsid w:val="001C086C"/>
    <w:rsid w:val="001C21B8"/>
    <w:rsid w:val="001C46C7"/>
    <w:rsid w:val="001C583F"/>
    <w:rsid w:val="001C5DE4"/>
    <w:rsid w:val="001C7ECF"/>
    <w:rsid w:val="001D0016"/>
    <w:rsid w:val="001D1259"/>
    <w:rsid w:val="001E0532"/>
    <w:rsid w:val="001E0CA3"/>
    <w:rsid w:val="001E1EFD"/>
    <w:rsid w:val="001E49EB"/>
    <w:rsid w:val="001E7593"/>
    <w:rsid w:val="001E7B31"/>
    <w:rsid w:val="001F3355"/>
    <w:rsid w:val="001F5D52"/>
    <w:rsid w:val="001F65DB"/>
    <w:rsid w:val="00201FED"/>
    <w:rsid w:val="0020266D"/>
    <w:rsid w:val="00204BC8"/>
    <w:rsid w:val="00205805"/>
    <w:rsid w:val="002137FC"/>
    <w:rsid w:val="0021578B"/>
    <w:rsid w:val="00215E13"/>
    <w:rsid w:val="002171DE"/>
    <w:rsid w:val="002244EA"/>
    <w:rsid w:val="002273A9"/>
    <w:rsid w:val="00227E7F"/>
    <w:rsid w:val="0023079E"/>
    <w:rsid w:val="00230A33"/>
    <w:rsid w:val="00235807"/>
    <w:rsid w:val="00241D39"/>
    <w:rsid w:val="00244EEB"/>
    <w:rsid w:val="00247EA2"/>
    <w:rsid w:val="0025114F"/>
    <w:rsid w:val="0025286E"/>
    <w:rsid w:val="00252D08"/>
    <w:rsid w:val="00253792"/>
    <w:rsid w:val="00254AAA"/>
    <w:rsid w:val="00255CD9"/>
    <w:rsid w:val="0025688B"/>
    <w:rsid w:val="00256BAA"/>
    <w:rsid w:val="00257842"/>
    <w:rsid w:val="00260EAE"/>
    <w:rsid w:val="0026120C"/>
    <w:rsid w:val="00282F33"/>
    <w:rsid w:val="00283F13"/>
    <w:rsid w:val="00285B73"/>
    <w:rsid w:val="0028754A"/>
    <w:rsid w:val="00292175"/>
    <w:rsid w:val="002936FE"/>
    <w:rsid w:val="00294F58"/>
    <w:rsid w:val="00295A11"/>
    <w:rsid w:val="002A1C39"/>
    <w:rsid w:val="002A1F02"/>
    <w:rsid w:val="002A4418"/>
    <w:rsid w:val="002B09B2"/>
    <w:rsid w:val="002B1765"/>
    <w:rsid w:val="002C1478"/>
    <w:rsid w:val="002C4A2E"/>
    <w:rsid w:val="002D502C"/>
    <w:rsid w:val="002D6E38"/>
    <w:rsid w:val="002E07F2"/>
    <w:rsid w:val="002E1184"/>
    <w:rsid w:val="002E326D"/>
    <w:rsid w:val="002E5618"/>
    <w:rsid w:val="002E6EB1"/>
    <w:rsid w:val="002F3785"/>
    <w:rsid w:val="002F4A9D"/>
    <w:rsid w:val="002F4CDE"/>
    <w:rsid w:val="002F5609"/>
    <w:rsid w:val="002F6A87"/>
    <w:rsid w:val="002F7453"/>
    <w:rsid w:val="00301B71"/>
    <w:rsid w:val="003051CC"/>
    <w:rsid w:val="00307472"/>
    <w:rsid w:val="00307E90"/>
    <w:rsid w:val="003110A1"/>
    <w:rsid w:val="00311774"/>
    <w:rsid w:val="0031181A"/>
    <w:rsid w:val="00314F24"/>
    <w:rsid w:val="0031513F"/>
    <w:rsid w:val="00315669"/>
    <w:rsid w:val="00317205"/>
    <w:rsid w:val="00324CBB"/>
    <w:rsid w:val="003257CE"/>
    <w:rsid w:val="00331A07"/>
    <w:rsid w:val="00331E54"/>
    <w:rsid w:val="00333BC8"/>
    <w:rsid w:val="00334C1D"/>
    <w:rsid w:val="003449D5"/>
    <w:rsid w:val="00345C51"/>
    <w:rsid w:val="003460CE"/>
    <w:rsid w:val="00346D01"/>
    <w:rsid w:val="00352EC1"/>
    <w:rsid w:val="0035635E"/>
    <w:rsid w:val="00356669"/>
    <w:rsid w:val="00357119"/>
    <w:rsid w:val="00357791"/>
    <w:rsid w:val="0036198F"/>
    <w:rsid w:val="00364EF2"/>
    <w:rsid w:val="00365203"/>
    <w:rsid w:val="003670C6"/>
    <w:rsid w:val="00372387"/>
    <w:rsid w:val="00374825"/>
    <w:rsid w:val="0038117D"/>
    <w:rsid w:val="0038377E"/>
    <w:rsid w:val="00385DEE"/>
    <w:rsid w:val="00387C09"/>
    <w:rsid w:val="003905F8"/>
    <w:rsid w:val="003923A5"/>
    <w:rsid w:val="00394ADB"/>
    <w:rsid w:val="00395749"/>
    <w:rsid w:val="00395BF2"/>
    <w:rsid w:val="00396572"/>
    <w:rsid w:val="00396626"/>
    <w:rsid w:val="00396F8D"/>
    <w:rsid w:val="003A022B"/>
    <w:rsid w:val="003A0686"/>
    <w:rsid w:val="003A0ED4"/>
    <w:rsid w:val="003A3BFB"/>
    <w:rsid w:val="003A5D78"/>
    <w:rsid w:val="003A72EF"/>
    <w:rsid w:val="003B0624"/>
    <w:rsid w:val="003B096F"/>
    <w:rsid w:val="003B77D8"/>
    <w:rsid w:val="003B7BF5"/>
    <w:rsid w:val="003C2A5E"/>
    <w:rsid w:val="003C2B5C"/>
    <w:rsid w:val="003D1369"/>
    <w:rsid w:val="003D7BFD"/>
    <w:rsid w:val="003E037A"/>
    <w:rsid w:val="003E56DB"/>
    <w:rsid w:val="003E5B13"/>
    <w:rsid w:val="003E6170"/>
    <w:rsid w:val="003E6D38"/>
    <w:rsid w:val="003F1E80"/>
    <w:rsid w:val="003F33BA"/>
    <w:rsid w:val="003F5C8C"/>
    <w:rsid w:val="003F613A"/>
    <w:rsid w:val="003F7F07"/>
    <w:rsid w:val="00405227"/>
    <w:rsid w:val="00407098"/>
    <w:rsid w:val="00410FF1"/>
    <w:rsid w:val="00411DD7"/>
    <w:rsid w:val="004143CC"/>
    <w:rsid w:val="0041608F"/>
    <w:rsid w:val="00417609"/>
    <w:rsid w:val="00417E39"/>
    <w:rsid w:val="00422D94"/>
    <w:rsid w:val="00423A61"/>
    <w:rsid w:val="00424722"/>
    <w:rsid w:val="00430307"/>
    <w:rsid w:val="00436C7A"/>
    <w:rsid w:val="00437872"/>
    <w:rsid w:val="00440597"/>
    <w:rsid w:val="00440753"/>
    <w:rsid w:val="00443D5B"/>
    <w:rsid w:val="00443F7C"/>
    <w:rsid w:val="00451144"/>
    <w:rsid w:val="00451290"/>
    <w:rsid w:val="00452087"/>
    <w:rsid w:val="00454884"/>
    <w:rsid w:val="00456317"/>
    <w:rsid w:val="00463131"/>
    <w:rsid w:val="0047316E"/>
    <w:rsid w:val="00473728"/>
    <w:rsid w:val="00475914"/>
    <w:rsid w:val="00475CE3"/>
    <w:rsid w:val="00481836"/>
    <w:rsid w:val="0048300C"/>
    <w:rsid w:val="00483670"/>
    <w:rsid w:val="0048777D"/>
    <w:rsid w:val="00493DB4"/>
    <w:rsid w:val="00494C48"/>
    <w:rsid w:val="00495309"/>
    <w:rsid w:val="0049608B"/>
    <w:rsid w:val="004A24AE"/>
    <w:rsid w:val="004A31F1"/>
    <w:rsid w:val="004A6314"/>
    <w:rsid w:val="004A66E6"/>
    <w:rsid w:val="004A746E"/>
    <w:rsid w:val="004B06E9"/>
    <w:rsid w:val="004B1871"/>
    <w:rsid w:val="004B560B"/>
    <w:rsid w:val="004C0C16"/>
    <w:rsid w:val="004C208C"/>
    <w:rsid w:val="004C2741"/>
    <w:rsid w:val="004C2BE5"/>
    <w:rsid w:val="004C7339"/>
    <w:rsid w:val="004C779A"/>
    <w:rsid w:val="004D3698"/>
    <w:rsid w:val="004E4114"/>
    <w:rsid w:val="004F20B8"/>
    <w:rsid w:val="004F4341"/>
    <w:rsid w:val="004F46B4"/>
    <w:rsid w:val="004F772C"/>
    <w:rsid w:val="004F7B82"/>
    <w:rsid w:val="0050039D"/>
    <w:rsid w:val="0050207B"/>
    <w:rsid w:val="00504494"/>
    <w:rsid w:val="0050605B"/>
    <w:rsid w:val="0050686C"/>
    <w:rsid w:val="00507AF4"/>
    <w:rsid w:val="00510A75"/>
    <w:rsid w:val="0051465E"/>
    <w:rsid w:val="00515598"/>
    <w:rsid w:val="00515E4E"/>
    <w:rsid w:val="00523163"/>
    <w:rsid w:val="005241A7"/>
    <w:rsid w:val="00524DD1"/>
    <w:rsid w:val="00526CEA"/>
    <w:rsid w:val="0053183D"/>
    <w:rsid w:val="00533F4E"/>
    <w:rsid w:val="00537AA0"/>
    <w:rsid w:val="00543F3B"/>
    <w:rsid w:val="00547ACA"/>
    <w:rsid w:val="00550A26"/>
    <w:rsid w:val="00554EE2"/>
    <w:rsid w:val="005565FC"/>
    <w:rsid w:val="00557C29"/>
    <w:rsid w:val="00561978"/>
    <w:rsid w:val="00565472"/>
    <w:rsid w:val="00575601"/>
    <w:rsid w:val="005802EE"/>
    <w:rsid w:val="00580C8A"/>
    <w:rsid w:val="00583EAB"/>
    <w:rsid w:val="00584579"/>
    <w:rsid w:val="005847FF"/>
    <w:rsid w:val="00585BE9"/>
    <w:rsid w:val="0059157E"/>
    <w:rsid w:val="00595B38"/>
    <w:rsid w:val="00596D62"/>
    <w:rsid w:val="005A21FD"/>
    <w:rsid w:val="005A2762"/>
    <w:rsid w:val="005A5218"/>
    <w:rsid w:val="005A7ABE"/>
    <w:rsid w:val="005B2555"/>
    <w:rsid w:val="005B4226"/>
    <w:rsid w:val="005C1047"/>
    <w:rsid w:val="005C409F"/>
    <w:rsid w:val="005C741A"/>
    <w:rsid w:val="005D09F9"/>
    <w:rsid w:val="005D1B42"/>
    <w:rsid w:val="005D3C7F"/>
    <w:rsid w:val="005D498A"/>
    <w:rsid w:val="005E0CB1"/>
    <w:rsid w:val="005E6CB9"/>
    <w:rsid w:val="005E774E"/>
    <w:rsid w:val="005F0550"/>
    <w:rsid w:val="005F1B25"/>
    <w:rsid w:val="005F4E72"/>
    <w:rsid w:val="005F54A2"/>
    <w:rsid w:val="005F55D0"/>
    <w:rsid w:val="005F64A1"/>
    <w:rsid w:val="005F77E2"/>
    <w:rsid w:val="005F7E65"/>
    <w:rsid w:val="0060189E"/>
    <w:rsid w:val="006103CA"/>
    <w:rsid w:val="00620EFE"/>
    <w:rsid w:val="0062212A"/>
    <w:rsid w:val="00623D54"/>
    <w:rsid w:val="00625C51"/>
    <w:rsid w:val="00630802"/>
    <w:rsid w:val="00630E48"/>
    <w:rsid w:val="006325A2"/>
    <w:rsid w:val="00634996"/>
    <w:rsid w:val="0064128B"/>
    <w:rsid w:val="00641B24"/>
    <w:rsid w:val="00642EF4"/>
    <w:rsid w:val="00644058"/>
    <w:rsid w:val="00644255"/>
    <w:rsid w:val="00644D35"/>
    <w:rsid w:val="00645634"/>
    <w:rsid w:val="00662644"/>
    <w:rsid w:val="00664637"/>
    <w:rsid w:val="00665C7E"/>
    <w:rsid w:val="00665CEC"/>
    <w:rsid w:val="00673771"/>
    <w:rsid w:val="006747A5"/>
    <w:rsid w:val="00676082"/>
    <w:rsid w:val="00677083"/>
    <w:rsid w:val="006830BC"/>
    <w:rsid w:val="00686CC2"/>
    <w:rsid w:val="006910EE"/>
    <w:rsid w:val="006931AF"/>
    <w:rsid w:val="00693CB8"/>
    <w:rsid w:val="00694DA3"/>
    <w:rsid w:val="00695CEF"/>
    <w:rsid w:val="00696A78"/>
    <w:rsid w:val="006A61F1"/>
    <w:rsid w:val="006A7E44"/>
    <w:rsid w:val="006B4F1E"/>
    <w:rsid w:val="006C0297"/>
    <w:rsid w:val="006C1561"/>
    <w:rsid w:val="006C3A1B"/>
    <w:rsid w:val="006C6746"/>
    <w:rsid w:val="006C725C"/>
    <w:rsid w:val="006D7594"/>
    <w:rsid w:val="006E05E8"/>
    <w:rsid w:val="006E2A21"/>
    <w:rsid w:val="006E6475"/>
    <w:rsid w:val="006E74FA"/>
    <w:rsid w:val="006F3231"/>
    <w:rsid w:val="006F3C30"/>
    <w:rsid w:val="006F6EBD"/>
    <w:rsid w:val="006F703E"/>
    <w:rsid w:val="006F7105"/>
    <w:rsid w:val="007023B9"/>
    <w:rsid w:val="00705035"/>
    <w:rsid w:val="00713B9D"/>
    <w:rsid w:val="0072282E"/>
    <w:rsid w:val="00726300"/>
    <w:rsid w:val="00727F14"/>
    <w:rsid w:val="00731229"/>
    <w:rsid w:val="00731B9B"/>
    <w:rsid w:val="00735097"/>
    <w:rsid w:val="00736658"/>
    <w:rsid w:val="00737E84"/>
    <w:rsid w:val="00744F27"/>
    <w:rsid w:val="0074695D"/>
    <w:rsid w:val="00746F23"/>
    <w:rsid w:val="00747B5C"/>
    <w:rsid w:val="007531A5"/>
    <w:rsid w:val="007551D5"/>
    <w:rsid w:val="007558F6"/>
    <w:rsid w:val="00757BDC"/>
    <w:rsid w:val="00760765"/>
    <w:rsid w:val="00765628"/>
    <w:rsid w:val="00767AAD"/>
    <w:rsid w:val="00771D70"/>
    <w:rsid w:val="00772EAE"/>
    <w:rsid w:val="007843EF"/>
    <w:rsid w:val="00785205"/>
    <w:rsid w:val="007858E0"/>
    <w:rsid w:val="0079041F"/>
    <w:rsid w:val="00792D78"/>
    <w:rsid w:val="00795523"/>
    <w:rsid w:val="007955B4"/>
    <w:rsid w:val="00796B85"/>
    <w:rsid w:val="007A1608"/>
    <w:rsid w:val="007A1E59"/>
    <w:rsid w:val="007A3889"/>
    <w:rsid w:val="007A46DE"/>
    <w:rsid w:val="007A5071"/>
    <w:rsid w:val="007A7F48"/>
    <w:rsid w:val="007B2FF1"/>
    <w:rsid w:val="007B4C0C"/>
    <w:rsid w:val="007B5351"/>
    <w:rsid w:val="007B61B3"/>
    <w:rsid w:val="007B7D5F"/>
    <w:rsid w:val="007C1EB0"/>
    <w:rsid w:val="007C3B48"/>
    <w:rsid w:val="007C496B"/>
    <w:rsid w:val="007C606D"/>
    <w:rsid w:val="007D158F"/>
    <w:rsid w:val="007D5527"/>
    <w:rsid w:val="007D56A5"/>
    <w:rsid w:val="007D6CFB"/>
    <w:rsid w:val="007D705A"/>
    <w:rsid w:val="007E062D"/>
    <w:rsid w:val="007E1B2A"/>
    <w:rsid w:val="007E2DF3"/>
    <w:rsid w:val="007E33C7"/>
    <w:rsid w:val="007E7933"/>
    <w:rsid w:val="007F366E"/>
    <w:rsid w:val="007F4A7F"/>
    <w:rsid w:val="007F578B"/>
    <w:rsid w:val="00802D15"/>
    <w:rsid w:val="008068BE"/>
    <w:rsid w:val="00811B38"/>
    <w:rsid w:val="00812249"/>
    <w:rsid w:val="00812789"/>
    <w:rsid w:val="008171A9"/>
    <w:rsid w:val="0082127E"/>
    <w:rsid w:val="008213A5"/>
    <w:rsid w:val="00822023"/>
    <w:rsid w:val="00825FA4"/>
    <w:rsid w:val="00830505"/>
    <w:rsid w:val="008305DB"/>
    <w:rsid w:val="00831822"/>
    <w:rsid w:val="00832C55"/>
    <w:rsid w:val="00833297"/>
    <w:rsid w:val="008347B6"/>
    <w:rsid w:val="00835724"/>
    <w:rsid w:val="00835A3E"/>
    <w:rsid w:val="008371B7"/>
    <w:rsid w:val="00840297"/>
    <w:rsid w:val="00841AFA"/>
    <w:rsid w:val="00842BD4"/>
    <w:rsid w:val="00846D40"/>
    <w:rsid w:val="00851953"/>
    <w:rsid w:val="008547ED"/>
    <w:rsid w:val="008558E5"/>
    <w:rsid w:val="00855E58"/>
    <w:rsid w:val="00860761"/>
    <w:rsid w:val="00862AB9"/>
    <w:rsid w:val="00863559"/>
    <w:rsid w:val="00864D01"/>
    <w:rsid w:val="008653D9"/>
    <w:rsid w:val="00865E1A"/>
    <w:rsid w:val="008663E6"/>
    <w:rsid w:val="0087322B"/>
    <w:rsid w:val="00876CB2"/>
    <w:rsid w:val="00882781"/>
    <w:rsid w:val="00882828"/>
    <w:rsid w:val="00883404"/>
    <w:rsid w:val="00886804"/>
    <w:rsid w:val="0089144E"/>
    <w:rsid w:val="00894027"/>
    <w:rsid w:val="00896541"/>
    <w:rsid w:val="00897007"/>
    <w:rsid w:val="0089775C"/>
    <w:rsid w:val="008A1CDA"/>
    <w:rsid w:val="008A2133"/>
    <w:rsid w:val="008A28B2"/>
    <w:rsid w:val="008B12D0"/>
    <w:rsid w:val="008B14BE"/>
    <w:rsid w:val="008B5D68"/>
    <w:rsid w:val="008B7E36"/>
    <w:rsid w:val="008C0D28"/>
    <w:rsid w:val="008C171C"/>
    <w:rsid w:val="008C3169"/>
    <w:rsid w:val="008C3439"/>
    <w:rsid w:val="008C3C03"/>
    <w:rsid w:val="008D5D06"/>
    <w:rsid w:val="008E32F5"/>
    <w:rsid w:val="008E4137"/>
    <w:rsid w:val="008E4C44"/>
    <w:rsid w:val="008F351F"/>
    <w:rsid w:val="008F3EA4"/>
    <w:rsid w:val="00901304"/>
    <w:rsid w:val="00910197"/>
    <w:rsid w:val="0091021E"/>
    <w:rsid w:val="0091147E"/>
    <w:rsid w:val="00916A89"/>
    <w:rsid w:val="00922F74"/>
    <w:rsid w:val="00925371"/>
    <w:rsid w:val="00927F48"/>
    <w:rsid w:val="009300C0"/>
    <w:rsid w:val="00930E78"/>
    <w:rsid w:val="00931638"/>
    <w:rsid w:val="00931CED"/>
    <w:rsid w:val="00933391"/>
    <w:rsid w:val="009352B1"/>
    <w:rsid w:val="0093557E"/>
    <w:rsid w:val="00936BF0"/>
    <w:rsid w:val="00940637"/>
    <w:rsid w:val="00942B13"/>
    <w:rsid w:val="009432D8"/>
    <w:rsid w:val="00944756"/>
    <w:rsid w:val="00946B84"/>
    <w:rsid w:val="00961B44"/>
    <w:rsid w:val="00961E5B"/>
    <w:rsid w:val="00963096"/>
    <w:rsid w:val="0096394B"/>
    <w:rsid w:val="00965BFD"/>
    <w:rsid w:val="00966FCF"/>
    <w:rsid w:val="009672AE"/>
    <w:rsid w:val="00970426"/>
    <w:rsid w:val="00974E26"/>
    <w:rsid w:val="00975788"/>
    <w:rsid w:val="00975F26"/>
    <w:rsid w:val="00976DB3"/>
    <w:rsid w:val="0098047E"/>
    <w:rsid w:val="00982635"/>
    <w:rsid w:val="00982873"/>
    <w:rsid w:val="0098292B"/>
    <w:rsid w:val="00983059"/>
    <w:rsid w:val="009841F0"/>
    <w:rsid w:val="00984F0F"/>
    <w:rsid w:val="009A0EC4"/>
    <w:rsid w:val="009A1EAB"/>
    <w:rsid w:val="009A58C7"/>
    <w:rsid w:val="009A6BD5"/>
    <w:rsid w:val="009A7191"/>
    <w:rsid w:val="009A71A8"/>
    <w:rsid w:val="009A7A98"/>
    <w:rsid w:val="009B7699"/>
    <w:rsid w:val="009C107E"/>
    <w:rsid w:val="009C13DF"/>
    <w:rsid w:val="009C21B4"/>
    <w:rsid w:val="009C391E"/>
    <w:rsid w:val="009C3A4A"/>
    <w:rsid w:val="009C75C5"/>
    <w:rsid w:val="009D15A7"/>
    <w:rsid w:val="009D1FFB"/>
    <w:rsid w:val="009D2E0E"/>
    <w:rsid w:val="009E217F"/>
    <w:rsid w:val="009E417B"/>
    <w:rsid w:val="009E55B2"/>
    <w:rsid w:val="009E58A0"/>
    <w:rsid w:val="009E5F59"/>
    <w:rsid w:val="009E7AF4"/>
    <w:rsid w:val="009F28C6"/>
    <w:rsid w:val="009F70DA"/>
    <w:rsid w:val="00A00AE6"/>
    <w:rsid w:val="00A01D2F"/>
    <w:rsid w:val="00A028ED"/>
    <w:rsid w:val="00A10300"/>
    <w:rsid w:val="00A112C0"/>
    <w:rsid w:val="00A11327"/>
    <w:rsid w:val="00A11C70"/>
    <w:rsid w:val="00A13274"/>
    <w:rsid w:val="00A2457E"/>
    <w:rsid w:val="00A30448"/>
    <w:rsid w:val="00A32765"/>
    <w:rsid w:val="00A35490"/>
    <w:rsid w:val="00A4137F"/>
    <w:rsid w:val="00A44A1D"/>
    <w:rsid w:val="00A45B68"/>
    <w:rsid w:val="00A528DE"/>
    <w:rsid w:val="00A53584"/>
    <w:rsid w:val="00A5485F"/>
    <w:rsid w:val="00A57AC9"/>
    <w:rsid w:val="00A57D5D"/>
    <w:rsid w:val="00A60121"/>
    <w:rsid w:val="00A63B77"/>
    <w:rsid w:val="00A63F7F"/>
    <w:rsid w:val="00A6627B"/>
    <w:rsid w:val="00A74221"/>
    <w:rsid w:val="00A756D1"/>
    <w:rsid w:val="00A8068D"/>
    <w:rsid w:val="00A818C9"/>
    <w:rsid w:val="00A8290B"/>
    <w:rsid w:val="00A85ED4"/>
    <w:rsid w:val="00A86BD9"/>
    <w:rsid w:val="00A91CB9"/>
    <w:rsid w:val="00A965CA"/>
    <w:rsid w:val="00AA0EF9"/>
    <w:rsid w:val="00AA1A23"/>
    <w:rsid w:val="00AB2E5C"/>
    <w:rsid w:val="00AB4E1D"/>
    <w:rsid w:val="00AB576E"/>
    <w:rsid w:val="00AB607D"/>
    <w:rsid w:val="00AB6946"/>
    <w:rsid w:val="00AB7BFD"/>
    <w:rsid w:val="00AC2EDC"/>
    <w:rsid w:val="00AC6DFE"/>
    <w:rsid w:val="00AD10E3"/>
    <w:rsid w:val="00AD2F1E"/>
    <w:rsid w:val="00AD536E"/>
    <w:rsid w:val="00AE1E19"/>
    <w:rsid w:val="00AF2199"/>
    <w:rsid w:val="00AF26AD"/>
    <w:rsid w:val="00AF593C"/>
    <w:rsid w:val="00B03F98"/>
    <w:rsid w:val="00B11840"/>
    <w:rsid w:val="00B11B24"/>
    <w:rsid w:val="00B12507"/>
    <w:rsid w:val="00B12BCE"/>
    <w:rsid w:val="00B1443C"/>
    <w:rsid w:val="00B15221"/>
    <w:rsid w:val="00B175E9"/>
    <w:rsid w:val="00B23CB5"/>
    <w:rsid w:val="00B23FC4"/>
    <w:rsid w:val="00B256B9"/>
    <w:rsid w:val="00B25C9B"/>
    <w:rsid w:val="00B26D9B"/>
    <w:rsid w:val="00B305BB"/>
    <w:rsid w:val="00B35A40"/>
    <w:rsid w:val="00B36C68"/>
    <w:rsid w:val="00B4088B"/>
    <w:rsid w:val="00B42C00"/>
    <w:rsid w:val="00B45E46"/>
    <w:rsid w:val="00B47C60"/>
    <w:rsid w:val="00B5083E"/>
    <w:rsid w:val="00B52F16"/>
    <w:rsid w:val="00B534AF"/>
    <w:rsid w:val="00B53CF5"/>
    <w:rsid w:val="00B55326"/>
    <w:rsid w:val="00B57EEB"/>
    <w:rsid w:val="00B64A19"/>
    <w:rsid w:val="00B64BAE"/>
    <w:rsid w:val="00B66EB4"/>
    <w:rsid w:val="00B67A0A"/>
    <w:rsid w:val="00B67E0C"/>
    <w:rsid w:val="00B705E6"/>
    <w:rsid w:val="00B7148C"/>
    <w:rsid w:val="00B72ADE"/>
    <w:rsid w:val="00B7338C"/>
    <w:rsid w:val="00B74724"/>
    <w:rsid w:val="00B810A1"/>
    <w:rsid w:val="00B8307A"/>
    <w:rsid w:val="00B9008F"/>
    <w:rsid w:val="00B90D50"/>
    <w:rsid w:val="00B9102A"/>
    <w:rsid w:val="00B913A0"/>
    <w:rsid w:val="00B932BF"/>
    <w:rsid w:val="00B94310"/>
    <w:rsid w:val="00BA0046"/>
    <w:rsid w:val="00BA20A3"/>
    <w:rsid w:val="00BA434C"/>
    <w:rsid w:val="00BA5628"/>
    <w:rsid w:val="00BA56DF"/>
    <w:rsid w:val="00BA591D"/>
    <w:rsid w:val="00BA6EC1"/>
    <w:rsid w:val="00BA74BF"/>
    <w:rsid w:val="00BB22C9"/>
    <w:rsid w:val="00BB3577"/>
    <w:rsid w:val="00BB4194"/>
    <w:rsid w:val="00BB49ED"/>
    <w:rsid w:val="00BB628C"/>
    <w:rsid w:val="00BC05CC"/>
    <w:rsid w:val="00BC0D00"/>
    <w:rsid w:val="00BC1932"/>
    <w:rsid w:val="00BC30BC"/>
    <w:rsid w:val="00BC56B9"/>
    <w:rsid w:val="00BC6E27"/>
    <w:rsid w:val="00BD2F88"/>
    <w:rsid w:val="00BD2FD2"/>
    <w:rsid w:val="00BE03F7"/>
    <w:rsid w:val="00BE1034"/>
    <w:rsid w:val="00BE5AA9"/>
    <w:rsid w:val="00BE7F01"/>
    <w:rsid w:val="00BE7FBE"/>
    <w:rsid w:val="00BF1DB2"/>
    <w:rsid w:val="00BF37E1"/>
    <w:rsid w:val="00BF3805"/>
    <w:rsid w:val="00BF4619"/>
    <w:rsid w:val="00BF6667"/>
    <w:rsid w:val="00C06B4C"/>
    <w:rsid w:val="00C07CC5"/>
    <w:rsid w:val="00C12268"/>
    <w:rsid w:val="00C22216"/>
    <w:rsid w:val="00C2337A"/>
    <w:rsid w:val="00C26B63"/>
    <w:rsid w:val="00C40993"/>
    <w:rsid w:val="00C415C5"/>
    <w:rsid w:val="00C42266"/>
    <w:rsid w:val="00C43B27"/>
    <w:rsid w:val="00C501DB"/>
    <w:rsid w:val="00C5450A"/>
    <w:rsid w:val="00C54857"/>
    <w:rsid w:val="00C548E0"/>
    <w:rsid w:val="00C55AC8"/>
    <w:rsid w:val="00C5714C"/>
    <w:rsid w:val="00C62763"/>
    <w:rsid w:val="00C64F00"/>
    <w:rsid w:val="00C66111"/>
    <w:rsid w:val="00C663F6"/>
    <w:rsid w:val="00C74EF4"/>
    <w:rsid w:val="00C75E56"/>
    <w:rsid w:val="00C762F9"/>
    <w:rsid w:val="00C771EF"/>
    <w:rsid w:val="00C80B8B"/>
    <w:rsid w:val="00C821D2"/>
    <w:rsid w:val="00C91699"/>
    <w:rsid w:val="00C91EBF"/>
    <w:rsid w:val="00C94CBD"/>
    <w:rsid w:val="00C96CED"/>
    <w:rsid w:val="00C971BE"/>
    <w:rsid w:val="00CA2169"/>
    <w:rsid w:val="00CA436A"/>
    <w:rsid w:val="00CA5134"/>
    <w:rsid w:val="00CB08C9"/>
    <w:rsid w:val="00CB2ECE"/>
    <w:rsid w:val="00CB3208"/>
    <w:rsid w:val="00CB3B2C"/>
    <w:rsid w:val="00CB4C32"/>
    <w:rsid w:val="00CB541C"/>
    <w:rsid w:val="00CB57AD"/>
    <w:rsid w:val="00CB6EA8"/>
    <w:rsid w:val="00CB7852"/>
    <w:rsid w:val="00CC0018"/>
    <w:rsid w:val="00CC0DF6"/>
    <w:rsid w:val="00CC1C27"/>
    <w:rsid w:val="00CC3E16"/>
    <w:rsid w:val="00CC4B11"/>
    <w:rsid w:val="00CC5204"/>
    <w:rsid w:val="00CD0E27"/>
    <w:rsid w:val="00CD2A2C"/>
    <w:rsid w:val="00CD48E5"/>
    <w:rsid w:val="00CE1AB5"/>
    <w:rsid w:val="00CE4164"/>
    <w:rsid w:val="00CE74D6"/>
    <w:rsid w:val="00CF3E37"/>
    <w:rsid w:val="00D0094B"/>
    <w:rsid w:val="00D014DE"/>
    <w:rsid w:val="00D0158B"/>
    <w:rsid w:val="00D01F27"/>
    <w:rsid w:val="00D01F6B"/>
    <w:rsid w:val="00D12E4D"/>
    <w:rsid w:val="00D20812"/>
    <w:rsid w:val="00D20823"/>
    <w:rsid w:val="00D21602"/>
    <w:rsid w:val="00D21DE9"/>
    <w:rsid w:val="00D23514"/>
    <w:rsid w:val="00D2389C"/>
    <w:rsid w:val="00D25052"/>
    <w:rsid w:val="00D25789"/>
    <w:rsid w:val="00D2629B"/>
    <w:rsid w:val="00D27085"/>
    <w:rsid w:val="00D31DA7"/>
    <w:rsid w:val="00D349E7"/>
    <w:rsid w:val="00D40699"/>
    <w:rsid w:val="00D42060"/>
    <w:rsid w:val="00D425B4"/>
    <w:rsid w:val="00D43C57"/>
    <w:rsid w:val="00D440D5"/>
    <w:rsid w:val="00D65B75"/>
    <w:rsid w:val="00D70FDC"/>
    <w:rsid w:val="00D7164B"/>
    <w:rsid w:val="00D801BD"/>
    <w:rsid w:val="00D80B98"/>
    <w:rsid w:val="00D87C08"/>
    <w:rsid w:val="00D92A7A"/>
    <w:rsid w:val="00D95EFD"/>
    <w:rsid w:val="00DA419E"/>
    <w:rsid w:val="00DA62D2"/>
    <w:rsid w:val="00DB12E5"/>
    <w:rsid w:val="00DB2F07"/>
    <w:rsid w:val="00DB72F7"/>
    <w:rsid w:val="00DC2469"/>
    <w:rsid w:val="00DC266E"/>
    <w:rsid w:val="00DC46F9"/>
    <w:rsid w:val="00DC64E5"/>
    <w:rsid w:val="00DC74AC"/>
    <w:rsid w:val="00DC7EEB"/>
    <w:rsid w:val="00DD075F"/>
    <w:rsid w:val="00DD0C03"/>
    <w:rsid w:val="00DD17B6"/>
    <w:rsid w:val="00DD4B39"/>
    <w:rsid w:val="00DE06BB"/>
    <w:rsid w:val="00DE3C16"/>
    <w:rsid w:val="00DE5DBB"/>
    <w:rsid w:val="00DE62A9"/>
    <w:rsid w:val="00DF01E4"/>
    <w:rsid w:val="00E010F0"/>
    <w:rsid w:val="00E0382F"/>
    <w:rsid w:val="00E039A3"/>
    <w:rsid w:val="00E069EB"/>
    <w:rsid w:val="00E1044E"/>
    <w:rsid w:val="00E17CF5"/>
    <w:rsid w:val="00E20A3D"/>
    <w:rsid w:val="00E261DF"/>
    <w:rsid w:val="00E27F63"/>
    <w:rsid w:val="00E309B4"/>
    <w:rsid w:val="00E31500"/>
    <w:rsid w:val="00E32542"/>
    <w:rsid w:val="00E37157"/>
    <w:rsid w:val="00E374DA"/>
    <w:rsid w:val="00E50E8B"/>
    <w:rsid w:val="00E52274"/>
    <w:rsid w:val="00E56549"/>
    <w:rsid w:val="00E57948"/>
    <w:rsid w:val="00E62004"/>
    <w:rsid w:val="00E620D0"/>
    <w:rsid w:val="00E63BDD"/>
    <w:rsid w:val="00E64BCB"/>
    <w:rsid w:val="00E65CA9"/>
    <w:rsid w:val="00E71A13"/>
    <w:rsid w:val="00E747DC"/>
    <w:rsid w:val="00E7760B"/>
    <w:rsid w:val="00E81C39"/>
    <w:rsid w:val="00E82ED0"/>
    <w:rsid w:val="00E8471A"/>
    <w:rsid w:val="00E90B80"/>
    <w:rsid w:val="00E90F7A"/>
    <w:rsid w:val="00E960F0"/>
    <w:rsid w:val="00E97CD6"/>
    <w:rsid w:val="00EA16E5"/>
    <w:rsid w:val="00EA3055"/>
    <w:rsid w:val="00EA385E"/>
    <w:rsid w:val="00EA436C"/>
    <w:rsid w:val="00EA487E"/>
    <w:rsid w:val="00EA6270"/>
    <w:rsid w:val="00EA6633"/>
    <w:rsid w:val="00EB1CF1"/>
    <w:rsid w:val="00EC0BB0"/>
    <w:rsid w:val="00EC2B0F"/>
    <w:rsid w:val="00EC3B4A"/>
    <w:rsid w:val="00EC6A63"/>
    <w:rsid w:val="00ED124D"/>
    <w:rsid w:val="00ED3BD3"/>
    <w:rsid w:val="00ED59E7"/>
    <w:rsid w:val="00EE3760"/>
    <w:rsid w:val="00EE43DF"/>
    <w:rsid w:val="00EE5724"/>
    <w:rsid w:val="00EE708D"/>
    <w:rsid w:val="00EF042C"/>
    <w:rsid w:val="00EF2A09"/>
    <w:rsid w:val="00EF2C4A"/>
    <w:rsid w:val="00EF389B"/>
    <w:rsid w:val="00EF3950"/>
    <w:rsid w:val="00EF5DB1"/>
    <w:rsid w:val="00EF69AE"/>
    <w:rsid w:val="00F008B4"/>
    <w:rsid w:val="00F02941"/>
    <w:rsid w:val="00F02B14"/>
    <w:rsid w:val="00F0391F"/>
    <w:rsid w:val="00F05149"/>
    <w:rsid w:val="00F060E0"/>
    <w:rsid w:val="00F108F7"/>
    <w:rsid w:val="00F10AE5"/>
    <w:rsid w:val="00F12618"/>
    <w:rsid w:val="00F13489"/>
    <w:rsid w:val="00F1464D"/>
    <w:rsid w:val="00F17B48"/>
    <w:rsid w:val="00F21576"/>
    <w:rsid w:val="00F22863"/>
    <w:rsid w:val="00F24B06"/>
    <w:rsid w:val="00F31AC4"/>
    <w:rsid w:val="00F32FE6"/>
    <w:rsid w:val="00F4463E"/>
    <w:rsid w:val="00F45004"/>
    <w:rsid w:val="00F459E1"/>
    <w:rsid w:val="00F466FF"/>
    <w:rsid w:val="00F55930"/>
    <w:rsid w:val="00F73D6A"/>
    <w:rsid w:val="00F754F3"/>
    <w:rsid w:val="00F76D16"/>
    <w:rsid w:val="00F77F43"/>
    <w:rsid w:val="00F80EC9"/>
    <w:rsid w:val="00F859FC"/>
    <w:rsid w:val="00F85AA1"/>
    <w:rsid w:val="00F8686E"/>
    <w:rsid w:val="00F86BE3"/>
    <w:rsid w:val="00F91653"/>
    <w:rsid w:val="00F91A95"/>
    <w:rsid w:val="00F95DA2"/>
    <w:rsid w:val="00FA0930"/>
    <w:rsid w:val="00FA0ED9"/>
    <w:rsid w:val="00FA2D2C"/>
    <w:rsid w:val="00FA31F3"/>
    <w:rsid w:val="00FA4C94"/>
    <w:rsid w:val="00FB6C4E"/>
    <w:rsid w:val="00FC146D"/>
    <w:rsid w:val="00FD1DE2"/>
    <w:rsid w:val="00FD4269"/>
    <w:rsid w:val="00FD4D95"/>
    <w:rsid w:val="00FD5E32"/>
    <w:rsid w:val="00FD7C62"/>
    <w:rsid w:val="00FE01DC"/>
    <w:rsid w:val="00FE025C"/>
    <w:rsid w:val="00FE0DAB"/>
    <w:rsid w:val="00FE20B9"/>
    <w:rsid w:val="00FE33C2"/>
    <w:rsid w:val="00FE5AFD"/>
    <w:rsid w:val="00FE6DCF"/>
    <w:rsid w:val="00FE7E36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225"/>
    <o:shapelayout v:ext="edit">
      <o:idmap v:ext="edit" data="1"/>
    </o:shapelayout>
  </w:shapeDefaults>
  <w:decimalSymbol w:val=","/>
  <w:listSeparator w:val=";"/>
  <w14:docId w14:val="1C85DEA1"/>
  <w15:docId w15:val="{1438E9E3-17B8-4551-A4A3-D8C22FB2E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4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4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4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4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semiHidden/>
    <w:qFormat/>
    <w:rsid w:val="00B47C60"/>
    <w:pPr>
      <w:numPr>
        <w:ilvl w:val="4"/>
        <w:numId w:val="14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semiHidden/>
    <w:qFormat/>
    <w:rsid w:val="00B47C60"/>
    <w:pPr>
      <w:numPr>
        <w:ilvl w:val="5"/>
        <w:numId w:val="14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semiHidden/>
    <w:qFormat/>
    <w:rsid w:val="00B47C60"/>
    <w:pPr>
      <w:numPr>
        <w:ilvl w:val="6"/>
        <w:numId w:val="14"/>
      </w:numPr>
      <w:outlineLvl w:val="6"/>
    </w:pPr>
  </w:style>
  <w:style w:type="paragraph" w:styleId="Overskrift8">
    <w:name w:val="heading 8"/>
    <w:basedOn w:val="Normal"/>
    <w:next w:val="Normal"/>
    <w:semiHidden/>
    <w:qFormat/>
    <w:rsid w:val="00B47C60"/>
    <w:pPr>
      <w:numPr>
        <w:ilvl w:val="7"/>
        <w:numId w:val="14"/>
      </w:numPr>
      <w:outlineLvl w:val="7"/>
    </w:pPr>
    <w:rPr>
      <w:iCs/>
    </w:rPr>
  </w:style>
  <w:style w:type="paragraph" w:styleId="Overskrift9">
    <w:name w:val="heading 9"/>
    <w:basedOn w:val="Normal"/>
    <w:next w:val="Normal"/>
    <w:semiHidden/>
    <w:qFormat/>
    <w:rsid w:val="00B47C60"/>
    <w:pPr>
      <w:numPr>
        <w:ilvl w:val="8"/>
        <w:numId w:val="14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1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4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5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6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7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6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8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9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1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22"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2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3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character" w:customStyle="1" w:styleId="Overskrift1Tegn">
    <w:name w:val="Overskrift 1 Tegn"/>
    <w:basedOn w:val="Standardskrifttypeiafsnit"/>
    <w:link w:val="Overskrift1"/>
    <w:rsid w:val="005A2762"/>
    <w:rPr>
      <w:rFonts w:cs="Arial"/>
      <w:b/>
      <w:bCs/>
      <w:szCs w:val="32"/>
    </w:rPr>
  </w:style>
  <w:style w:type="paragraph" w:customStyle="1" w:styleId="Default">
    <w:name w:val="Default"/>
    <w:rsid w:val="005E774E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62212A"/>
    <w:pPr>
      <w:ind w:left="720"/>
      <w:contextualSpacing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12B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ECCB9-3703-4552-A44E-A44CB0AA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926</TotalTime>
  <Pages>1</Pages>
  <Words>75</Words>
  <Characters>467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/>
    </vt:vector>
  </TitlesOfParts>
  <Company>Århus Universitet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subject/>
  <dc:creator>Kim Behrens Jessen</dc:creator>
  <cp:keywords/>
  <dc:description/>
  <cp:lastModifiedBy>Christian Hansen</cp:lastModifiedBy>
  <cp:revision>46</cp:revision>
  <cp:lastPrinted>2019-09-30T06:17:00Z</cp:lastPrinted>
  <dcterms:created xsi:type="dcterms:W3CDTF">2020-11-04T11:19:00Z</dcterms:created>
  <dcterms:modified xsi:type="dcterms:W3CDTF">2021-05-06T09:26:00Z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SNUK</vt:lpwstr>
  </property>
  <property fmtid="{D5CDD505-2E9C-101B-9397-08002B2CF9AE}" pid="6" name="SD_DocumentLanguage">
    <vt:lpwstr>da-DK</vt:lpwstr>
  </property>
  <property fmtid="{D5CDD505-2E9C-101B-9397-08002B2CF9AE}" pid="7" name="sdDocumentDate">
    <vt:lpwstr>42158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>KBJ</vt:lpwstr>
  </property>
  <property fmtid="{D5CDD505-2E9C-101B-9397-08002B2CF9AE}" pid="11" name="SD_UserprofileName">
    <vt:lpwstr>SNUK</vt:lpwstr>
  </property>
  <property fmtid="{D5CDD505-2E9C-101B-9397-08002B2CF9AE}" pid="12" name="SD_RedigerEnhedsinfo">
    <vt:lpwstr>Ja</vt:lpwstr>
  </property>
  <property fmtid="{D5CDD505-2E9C-101B-9397-08002B2CF9AE}" pid="13" name="SD_USR_Name">
    <vt:lpwstr>Kim Behrens Jessen</vt:lpwstr>
  </property>
  <property fmtid="{D5CDD505-2E9C-101B-9397-08002B2CF9AE}" pid="14" name="SD_USR_Title">
    <vt:lpwstr>AC-fuldmægtig</vt:lpwstr>
  </property>
  <property fmtid="{D5CDD505-2E9C-101B-9397-08002B2CF9AE}" pid="15" name="SD_USR_DirectPhone">
    <vt:lpwstr>87 15 32 57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klakj@au.dk</vt:lpwstr>
  </property>
  <property fmtid="{D5CDD505-2E9C-101B-9397-08002B2CF9AE}" pid="21" name="SD_USR_www">
    <vt:lpwstr/>
  </property>
  <property fmtid="{D5CDD505-2E9C-101B-9397-08002B2CF9AE}" pid="22" name="SD_USR_Department">
    <vt:lpwstr>Uddannelseskvalitet og _x000d_
studienævnsbetjening (SNUK)</vt:lpwstr>
  </property>
  <property fmtid="{D5CDD505-2E9C-101B-9397-08002B2CF9AE}" pid="23" name="SD_Logofarve">
    <vt:lpwstr>Blåt</vt:lpwstr>
  </property>
  <property fmtid="{D5CDD505-2E9C-101B-9397-08002B2CF9AE}" pid="24" name="SD_OFF_Name">
    <vt:lpwstr>Uddannelseskvalitet og studienævnsbetjening (SNUK), AR</vt:lpwstr>
  </property>
  <property fmtid="{D5CDD505-2E9C-101B-9397-08002B2CF9AE}" pid="25" name="SD_OFF_OfficeID">
    <vt:lpwstr>Tåsingegade 3_x000d_
8000 Aarhus C</vt:lpwstr>
  </property>
  <property fmtid="{D5CDD505-2E9C-101B-9397-08002B2CF9AE}" pid="26" name="SD_OFF_Phone">
    <vt:lpwstr>8716 1087</vt:lpwstr>
  </property>
  <property fmtid="{D5CDD505-2E9C-101B-9397-08002B2CF9AE}" pid="27" name="SD_OFF_Fax">
    <vt:lpwstr/>
  </property>
  <property fmtid="{D5CDD505-2E9C-101B-9397-08002B2CF9AE}" pid="28" name="SD_OFF_Email">
    <vt:lpwstr>studiecenter.arts.aarhus@au.dk</vt:lpwstr>
  </property>
  <property fmtid="{D5CDD505-2E9C-101B-9397-08002B2CF9AE}" pid="29" name="SD_OFF_OfficeWww">
    <vt:lpwstr>studerende.au.dk/arts</vt:lpwstr>
  </property>
  <property fmtid="{D5CDD505-2E9C-101B-9397-08002B2CF9AE}" pid="30" name="SD_USR_EAN">
    <vt:lpwstr>5798000418271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1011543142</vt:lpwstr>
  </property>
  <property fmtid="{D5CDD505-2E9C-101B-9397-08002B2CF9AE}" pid="34" name="DocumentInfoFinished">
    <vt:lpwstr>True</vt:lpwstr>
  </property>
  <property fmtid="{D5CDD505-2E9C-101B-9397-08002B2CF9AE}" pid="35" name="ContentRemapped">
    <vt:lpwstr>true</vt:lpwstr>
  </property>
</Properties>
</file>