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AB2E5C" w:rsidRPr="00005F63" w14:paraId="6EA9BF50" w14:textId="77777777" w:rsidTr="00F11F09">
        <w:trPr>
          <w:trHeight w:hRule="exact" w:val="1704"/>
        </w:trPr>
        <w:tc>
          <w:tcPr>
            <w:tcW w:w="8220" w:type="dxa"/>
          </w:tcPr>
          <w:p w14:paraId="7A281ACD" w14:textId="5896E53F" w:rsidR="003E1BD5" w:rsidRPr="00005F63" w:rsidRDefault="00512AFD" w:rsidP="0026120C">
            <w:pPr>
              <w:pStyle w:val="Normal-Dokumentinfo"/>
              <w:rPr>
                <w:sz w:val="20"/>
                <w:szCs w:val="20"/>
              </w:rPr>
            </w:pPr>
            <w:bookmarkStart w:id="0" w:name="SD_LAN_Meetingon"/>
            <w:r w:rsidRPr="00005F63">
              <w:rPr>
                <w:sz w:val="20"/>
                <w:szCs w:val="20"/>
              </w:rPr>
              <w:t>Møde den</w:t>
            </w:r>
            <w:bookmarkEnd w:id="0"/>
            <w:r w:rsidR="0026120C" w:rsidRPr="00005F63">
              <w:rPr>
                <w:sz w:val="20"/>
                <w:szCs w:val="20"/>
              </w:rPr>
              <w:t xml:space="preserve">: </w:t>
            </w:r>
            <w:bookmarkStart w:id="1" w:name="start"/>
            <w:r w:rsidR="00534E60">
              <w:rPr>
                <w:sz w:val="20"/>
                <w:szCs w:val="20"/>
              </w:rPr>
              <w:t>8</w:t>
            </w:r>
            <w:r w:rsidR="00C37D64" w:rsidRPr="00005F63">
              <w:rPr>
                <w:sz w:val="20"/>
                <w:szCs w:val="20"/>
              </w:rPr>
              <w:t xml:space="preserve">. </w:t>
            </w:r>
            <w:r w:rsidR="00012265">
              <w:rPr>
                <w:sz w:val="20"/>
                <w:szCs w:val="20"/>
              </w:rPr>
              <w:t>j</w:t>
            </w:r>
            <w:r w:rsidR="00534E60">
              <w:rPr>
                <w:sz w:val="20"/>
                <w:szCs w:val="20"/>
              </w:rPr>
              <w:t>uni</w:t>
            </w:r>
            <w:r w:rsidR="00C37D64" w:rsidRPr="00005F63">
              <w:rPr>
                <w:sz w:val="20"/>
                <w:szCs w:val="20"/>
              </w:rPr>
              <w:t xml:space="preserve"> </w:t>
            </w:r>
            <w:r w:rsidR="003E1BD5" w:rsidRPr="00005F63">
              <w:rPr>
                <w:sz w:val="20"/>
                <w:szCs w:val="20"/>
              </w:rPr>
              <w:t>20</w:t>
            </w:r>
            <w:r w:rsidR="00A519E2" w:rsidRPr="00005F63">
              <w:rPr>
                <w:sz w:val="20"/>
                <w:szCs w:val="20"/>
              </w:rPr>
              <w:t>2</w:t>
            </w:r>
            <w:r w:rsidR="00915B6E" w:rsidRPr="00005F63">
              <w:rPr>
                <w:sz w:val="20"/>
                <w:szCs w:val="20"/>
              </w:rPr>
              <w:t>2</w:t>
            </w:r>
            <w:r w:rsidR="003E1BD5" w:rsidRPr="00005F63">
              <w:rPr>
                <w:sz w:val="20"/>
                <w:szCs w:val="20"/>
              </w:rPr>
              <w:t xml:space="preserve"> kl. 1</w:t>
            </w:r>
            <w:r w:rsidR="00A30178" w:rsidRPr="00005F63">
              <w:rPr>
                <w:sz w:val="20"/>
                <w:szCs w:val="20"/>
              </w:rPr>
              <w:t>3.</w:t>
            </w:r>
            <w:r w:rsidR="00565D3F" w:rsidRPr="00005F63">
              <w:rPr>
                <w:sz w:val="20"/>
                <w:szCs w:val="20"/>
              </w:rPr>
              <w:t>00</w:t>
            </w:r>
            <w:r w:rsidR="00A30178" w:rsidRPr="00005F63">
              <w:rPr>
                <w:sz w:val="20"/>
                <w:szCs w:val="20"/>
              </w:rPr>
              <w:t xml:space="preserve"> til 16</w:t>
            </w:r>
            <w:bookmarkEnd w:id="1"/>
            <w:r w:rsidR="00930A3D" w:rsidRPr="00005F63">
              <w:rPr>
                <w:sz w:val="20"/>
                <w:szCs w:val="20"/>
              </w:rPr>
              <w:t>.00</w:t>
            </w:r>
          </w:p>
          <w:p w14:paraId="3387A54F" w14:textId="3241AA2B" w:rsidR="00E7674B" w:rsidRPr="00005F63" w:rsidRDefault="00C37D64" w:rsidP="00456317">
            <w:pPr>
              <w:pStyle w:val="Normal-Dokumentinfo"/>
              <w:rPr>
                <w:sz w:val="20"/>
                <w:szCs w:val="20"/>
              </w:rPr>
            </w:pPr>
            <w:r w:rsidRPr="00005F63">
              <w:rPr>
                <w:sz w:val="20"/>
                <w:szCs w:val="20"/>
              </w:rPr>
              <w:t xml:space="preserve">Mødet afholdes i bygning </w:t>
            </w:r>
            <w:r w:rsidR="00930A3D" w:rsidRPr="00005F63">
              <w:rPr>
                <w:sz w:val="20"/>
                <w:szCs w:val="20"/>
              </w:rPr>
              <w:t>1461</w:t>
            </w:r>
            <w:r w:rsidRPr="00005F63">
              <w:rPr>
                <w:sz w:val="20"/>
                <w:szCs w:val="20"/>
              </w:rPr>
              <w:t>, lokale</w:t>
            </w:r>
            <w:r w:rsidR="00930A3D" w:rsidRPr="00005F63">
              <w:rPr>
                <w:sz w:val="20"/>
                <w:szCs w:val="20"/>
              </w:rPr>
              <w:t xml:space="preserve"> 516</w:t>
            </w:r>
            <w:r w:rsidRPr="00005F63">
              <w:rPr>
                <w:sz w:val="20"/>
                <w:szCs w:val="20"/>
              </w:rPr>
              <w:t xml:space="preserve"> </w:t>
            </w:r>
            <w:r w:rsidR="0097727F" w:rsidRPr="00005F63">
              <w:rPr>
                <w:sz w:val="20"/>
                <w:szCs w:val="20"/>
              </w:rPr>
              <w:t xml:space="preserve"> </w:t>
            </w:r>
          </w:p>
          <w:p w14:paraId="5F50EA71" w14:textId="07E4BC17" w:rsidR="00AF2199" w:rsidRPr="00005F63" w:rsidRDefault="00C37D64" w:rsidP="00456317">
            <w:pPr>
              <w:pStyle w:val="Normal-Dokumentinfo"/>
              <w:rPr>
                <w:sz w:val="20"/>
                <w:szCs w:val="20"/>
              </w:rPr>
            </w:pPr>
            <w:r w:rsidRPr="00005F63">
              <w:rPr>
                <w:sz w:val="20"/>
                <w:szCs w:val="20"/>
              </w:rPr>
              <w:t>IKS studienævnsmøde 2022-</w:t>
            </w:r>
            <w:r w:rsidR="00534E60">
              <w:rPr>
                <w:sz w:val="20"/>
                <w:szCs w:val="20"/>
              </w:rPr>
              <w:t>6</w:t>
            </w:r>
          </w:p>
          <w:p w14:paraId="3E3ED382" w14:textId="44862273" w:rsidR="00FC03FC" w:rsidRPr="00005F63" w:rsidRDefault="00FC03FC" w:rsidP="006C725C">
            <w:pPr>
              <w:pStyle w:val="Normal-Dokumentinfo"/>
              <w:rPr>
                <w:b w:val="0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B44EFA2" w14:textId="77777777" w:rsidR="00AB2E5C" w:rsidRPr="00005F63" w:rsidRDefault="00512AFD" w:rsidP="00456317">
            <w:pPr>
              <w:pStyle w:val="Normal-DokumentNavn"/>
              <w:rPr>
                <w:sz w:val="20"/>
                <w:szCs w:val="20"/>
              </w:rPr>
            </w:pPr>
            <w:bookmarkStart w:id="2" w:name="SD_LAN_Agenda"/>
            <w:r w:rsidRPr="00005F63">
              <w:rPr>
                <w:caps w:val="0"/>
                <w:sz w:val="20"/>
                <w:szCs w:val="20"/>
              </w:rPr>
              <w:t>Dagsorden</w:t>
            </w:r>
            <w:bookmarkEnd w:id="2"/>
          </w:p>
        </w:tc>
      </w:tr>
    </w:tbl>
    <w:p w14:paraId="75A7CC11" w14:textId="77777777" w:rsidR="00E52366" w:rsidRDefault="002612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 w:rsidRPr="00005F63">
        <w:rPr>
          <w:b w:val="0"/>
          <w:caps/>
          <w:sz w:val="20"/>
          <w:szCs w:val="20"/>
        </w:rPr>
        <w:fldChar w:fldCharType="begin"/>
      </w:r>
      <w:r w:rsidRPr="00005F63">
        <w:rPr>
          <w:b w:val="0"/>
          <w:caps/>
          <w:sz w:val="20"/>
          <w:szCs w:val="20"/>
        </w:rPr>
        <w:instrText xml:space="preserve"> TOC </w:instrText>
      </w:r>
      <w:r w:rsidR="00315669" w:rsidRPr="00005F63">
        <w:rPr>
          <w:sz w:val="20"/>
          <w:szCs w:val="20"/>
        </w:rPr>
        <w:instrText>\o \n \u</w:instrText>
      </w:r>
      <w:r w:rsidRPr="00005F63">
        <w:rPr>
          <w:b w:val="0"/>
          <w:caps/>
          <w:sz w:val="20"/>
          <w:szCs w:val="20"/>
        </w:rPr>
        <w:instrText xml:space="preserve"> </w:instrText>
      </w:r>
      <w:r w:rsidRPr="00005F63">
        <w:rPr>
          <w:b w:val="0"/>
          <w:caps/>
          <w:sz w:val="20"/>
          <w:szCs w:val="20"/>
        </w:rPr>
        <w:fldChar w:fldCharType="separate"/>
      </w:r>
      <w:r w:rsidR="00E52366">
        <w:rPr>
          <w:noProof/>
        </w:rPr>
        <w:t>1.</w:t>
      </w:r>
      <w:r w:rsidR="00E52366"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 w:rsidR="00E52366">
        <w:rPr>
          <w:noProof/>
        </w:rPr>
        <w:t>Godkendelse af dagsorden (13.00-13.05)</w:t>
      </w:r>
    </w:p>
    <w:p w14:paraId="414C8F81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Orienteringspunkter (13.05-13.30)</w:t>
      </w:r>
    </w:p>
    <w:p w14:paraId="312A0DEC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Opfølgning fra sidste møde</w:t>
      </w:r>
    </w:p>
    <w:p w14:paraId="3564EA35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De studerendes punkt</w:t>
      </w:r>
    </w:p>
    <w:p w14:paraId="7B79B410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Orienteringer</w:t>
      </w:r>
    </w:p>
    <w:p w14:paraId="06FDCE97" w14:textId="77777777" w:rsidR="00E52366" w:rsidRDefault="00E52366">
      <w:pPr>
        <w:pStyle w:val="Indholdsfortegnelse2"/>
        <w:tabs>
          <w:tab w:val="left" w:pos="85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  <w:tab/>
      </w:r>
      <w:r>
        <w:rPr>
          <w:noProof/>
        </w:rPr>
        <w:t>Orientering fra studienævnsforpersonen</w:t>
      </w:r>
    </w:p>
    <w:p w14:paraId="51EB253C" w14:textId="77777777" w:rsidR="00E52366" w:rsidRDefault="00E52366">
      <w:pPr>
        <w:pStyle w:val="Indholdsfortegnelse2"/>
        <w:tabs>
          <w:tab w:val="left" w:pos="85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  <w:tab/>
      </w:r>
      <w:r>
        <w:rPr>
          <w:noProof/>
        </w:rPr>
        <w:t>Orientering fra studieleder</w:t>
      </w:r>
    </w:p>
    <w:p w14:paraId="45005958" w14:textId="77777777" w:rsidR="00E52366" w:rsidRDefault="00E52366">
      <w:pPr>
        <w:pStyle w:val="Indholdsfortegnelse2"/>
        <w:tabs>
          <w:tab w:val="left" w:pos="85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  <w:tab/>
      </w:r>
      <w:r>
        <w:rPr>
          <w:noProof/>
        </w:rPr>
        <w:t>Orientering fra Arts Studier</w:t>
      </w:r>
    </w:p>
    <w:p w14:paraId="39706A0C" w14:textId="77777777" w:rsidR="00E52366" w:rsidRDefault="00E52366">
      <w:pPr>
        <w:pStyle w:val="Indholdsfortegnelse3"/>
        <w:tabs>
          <w:tab w:val="left" w:pos="226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 w:rsidRPr="007B2F36">
        <w:rPr>
          <w:noProof/>
        </w:rPr>
        <w:t>4.3.1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  <w:tab/>
      </w:r>
      <w:r>
        <w:rPr>
          <w:noProof/>
        </w:rPr>
        <w:t>Nyhedsbrev fra Arts Studier</w:t>
      </w:r>
    </w:p>
    <w:p w14:paraId="28A12979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Drøftelses- og beslutningspunkter (kl. 13.30 til 16.00)</w:t>
      </w:r>
    </w:p>
    <w:p w14:paraId="49C0DC00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Fjernelse af forudsætningskrav (drøftelsespunkt 13.30-13.45)</w:t>
      </w:r>
    </w:p>
    <w:p w14:paraId="06C4CC10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Studenterrepræsentant til UFA (beslutningspunkt 13.45-13.50)</w:t>
      </w:r>
    </w:p>
    <w:p w14:paraId="46D5300B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Handleplaner fra årlig status (beslutningspunkt 13.55-14.25)</w:t>
      </w:r>
    </w:p>
    <w:p w14:paraId="7BA0F29B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Indstilling af uddannelse til dialogmøde med prodekanen for uddannelse (beslutningspunkt 14.25-14.30)</w:t>
      </w:r>
    </w:p>
    <w:p w14:paraId="688811A0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Årsberetninger fra censorformandskaberne (drøftelsespunkt 14.30-14.45)</w:t>
      </w:r>
    </w:p>
    <w:p w14:paraId="471927ED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10.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Drøftelse af fysiske rammer (drøftelsespunkt 14.45-15.15)</w:t>
      </w:r>
    </w:p>
    <w:p w14:paraId="2B1D9228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11.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Diversitet i opgaveskrivning og pensum for studerende (drøftelsespunkt 15.20-15.50)</w:t>
      </w:r>
    </w:p>
    <w:p w14:paraId="287CC0F4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12.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Forslag fra uddannelsesnævnene til kommende møder (beslutningspunkt 15.50-15.55)</w:t>
      </w:r>
    </w:p>
    <w:p w14:paraId="550321DD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13.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Personsag</w:t>
      </w:r>
    </w:p>
    <w:p w14:paraId="7436F13A" w14:textId="77777777" w:rsidR="00E52366" w:rsidRDefault="00E52366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14.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Eventuelt (15.55-16.00)</w:t>
      </w:r>
    </w:p>
    <w:p w14:paraId="3739676E" w14:textId="7AD12505" w:rsidR="00A869CD" w:rsidRDefault="0026120C" w:rsidP="00BA3354">
      <w:pPr>
        <w:pStyle w:val="Indholdsfortegnelse1"/>
        <w:rPr>
          <w:b w:val="0"/>
          <w:caps/>
          <w:sz w:val="20"/>
          <w:szCs w:val="20"/>
        </w:rPr>
      </w:pPr>
      <w:r w:rsidRPr="00005F63">
        <w:rPr>
          <w:b w:val="0"/>
          <w:caps/>
          <w:sz w:val="20"/>
          <w:szCs w:val="20"/>
        </w:rPr>
        <w:fldChar w:fldCharType="end"/>
      </w:r>
      <w:bookmarkStart w:id="3" w:name="_Toc431875844"/>
      <w:bookmarkStart w:id="4" w:name="_Toc467569472"/>
      <w:bookmarkStart w:id="5" w:name="_Toc501369356"/>
      <w:bookmarkStart w:id="6" w:name="_Toc515539342"/>
      <w:bookmarkStart w:id="7" w:name="_Toc523911619"/>
      <w:bookmarkStart w:id="8" w:name="_Toc523911710"/>
      <w:bookmarkStart w:id="9" w:name="_Toc523915561"/>
      <w:bookmarkStart w:id="10" w:name="_Toc8287905"/>
      <w:bookmarkStart w:id="11" w:name="_Toc8834169"/>
      <w:bookmarkStart w:id="12" w:name="_Toc42522762"/>
      <w:bookmarkStart w:id="13" w:name="_Toc67303850"/>
    </w:p>
    <w:p w14:paraId="700BDFD6" w14:textId="77777777" w:rsidR="00F56C1F" w:rsidRPr="00F56C1F" w:rsidRDefault="00F56C1F" w:rsidP="00F56C1F"/>
    <w:p w14:paraId="00F3520C" w14:textId="1F39DDDD" w:rsidR="00541ECC" w:rsidRPr="00005F63" w:rsidRDefault="00541ECC" w:rsidP="00541ECC">
      <w:pPr>
        <w:rPr>
          <w:sz w:val="20"/>
          <w:szCs w:val="20"/>
        </w:rPr>
      </w:pPr>
    </w:p>
    <w:p w14:paraId="0A0139A3" w14:textId="04C30926" w:rsidR="00534E60" w:rsidRDefault="00534E60">
      <w:pPr>
        <w:spacing w:line="240" w:lineRule="auto"/>
        <w:rPr>
          <w:sz w:val="20"/>
          <w:szCs w:val="20"/>
        </w:rPr>
      </w:pPr>
    </w:p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sectPr w:rsidR="00534E60" w:rsidSect="00E0382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095BD" w14:textId="77777777" w:rsidR="0077610F" w:rsidRDefault="0077610F">
      <w:r>
        <w:separator/>
      </w:r>
    </w:p>
  </w:endnote>
  <w:endnote w:type="continuationSeparator" w:id="0">
    <w:p w14:paraId="1695822D" w14:textId="77777777" w:rsidR="0077610F" w:rsidRDefault="00776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EF67D9A-F2B0-4286-A443-04EB647D7AFF}"/>
    <w:embedBold r:id="rId2" w:fontKey="{396F21C3-4ABB-4702-9729-79C362FF6D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26AFDB7-66FF-495C-A53A-272712627101}"/>
    <w:embedBold r:id="rId4" w:fontKey="{5EDF084A-89D8-4EBE-ACA6-B42AA59BCB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E36AC85-C8AE-4B58-9794-D009CE3A26CB}"/>
    <w:embedBold r:id="rId6" w:fontKey="{B0D5F7F4-9DD3-48DF-BC96-FB5D51DF4231}"/>
    <w:embedItalic r:id="rId7" w:fontKey="{5D92812C-1A9A-4401-9613-27CAB9072E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B6963CB3-E9EB-4716-AB52-AA76A26E542C}"/>
    <w:embedBold r:id="rId9" w:fontKey="{B0807603-7C62-463E-9B81-850C651B99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5DDDF4F-0328-4C9A-82C2-9E1596E5AB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F8338A7-8B7A-4AFF-A139-AC83C32201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FBA14" w14:textId="15CD6C5E"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EA78A0">
      <w:rPr>
        <w:noProof/>
        <w:vanish/>
      </w:rPr>
      <w:t>5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EA78A0">
      <w:rPr>
        <w:noProof/>
        <w:vanish/>
      </w:rPr>
      <w:t>5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925623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A5D35" w14:textId="77777777" w:rsidR="00EC0BB0" w:rsidRDefault="00EC0BB0" w:rsidP="00EC0BB0"/>
  <w:tbl>
    <w:tblPr>
      <w:tblW w:w="965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216"/>
      <w:gridCol w:w="3217"/>
      <w:gridCol w:w="3217"/>
    </w:tblGrid>
    <w:tr w:rsidR="00044B4D" w:rsidRPr="009224E3" w14:paraId="2C362AD9" w14:textId="77777777" w:rsidTr="00044B4D">
      <w:tc>
        <w:tcPr>
          <w:tcW w:w="3216" w:type="dxa"/>
        </w:tcPr>
        <w:tbl>
          <w:tblPr>
            <w:tblW w:w="7541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2482"/>
            <w:gridCol w:w="2399"/>
            <w:gridCol w:w="2660"/>
          </w:tblGrid>
          <w:tr w:rsidR="00044B4D" w:rsidRPr="00D456C3" w14:paraId="4C8F0EA7" w14:textId="77777777" w:rsidTr="00044B4D">
            <w:tc>
              <w:tcPr>
                <w:tcW w:w="2482" w:type="dxa"/>
              </w:tcPr>
              <w:p w14:paraId="0FA672D4" w14:textId="44808231" w:rsidR="00044B4D" w:rsidRPr="009224E3" w:rsidRDefault="005C5E9C" w:rsidP="00044B4D">
                <w:pPr>
                  <w:pStyle w:val="Template-Companyname"/>
                </w:pPr>
                <w:bookmarkStart w:id="38" w:name="bmkSecundaryLogo"/>
                <w:bookmarkStart w:id="39" w:name="IMG_Seconday"/>
                <w:bookmarkStart w:id="40" w:name="IMG_Secondary"/>
                <w:bookmarkEnd w:id="38"/>
                <w:r>
                  <w:rPr>
                    <w:lang w:eastAsia="da-DK"/>
                  </w:rPr>
                  <w:drawing>
                    <wp:inline distT="0" distB="0" distL="0" distR="0" wp14:anchorId="296619D3" wp14:editId="032884EF">
                      <wp:extent cx="654050" cy="654050"/>
                      <wp:effectExtent l="0" t="0" r="0" b="0"/>
                      <wp:docPr id="5" name="IMG_SecondaryIMG_Secondar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G_SecondaryIMG_Secondar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654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bookmarkStart w:id="41" w:name="_Hlk480556382"/>
                <w:bookmarkEnd w:id="39"/>
                <w:bookmarkEnd w:id="40"/>
              </w:p>
            </w:tc>
            <w:tc>
              <w:tcPr>
                <w:tcW w:w="2399" w:type="dxa"/>
                <w:vAlign w:val="bottom"/>
              </w:tcPr>
              <w:p w14:paraId="7F8FE7CF" w14:textId="77777777" w:rsidR="00044B4D" w:rsidRPr="009224E3" w:rsidRDefault="00044B4D" w:rsidP="00044B4D">
                <w:pPr>
                  <w:pStyle w:val="Template-Address"/>
                </w:pPr>
              </w:p>
            </w:tc>
            <w:tc>
              <w:tcPr>
                <w:tcW w:w="2660" w:type="dxa"/>
                <w:vAlign w:val="bottom"/>
              </w:tcPr>
              <w:p w14:paraId="4EBCE443" w14:textId="77777777" w:rsidR="00044B4D" w:rsidRPr="006C65D1" w:rsidRDefault="00044B4D" w:rsidP="00044B4D">
                <w:pPr>
                  <w:pStyle w:val="Template-Address"/>
                  <w:jc w:val="right"/>
                  <w:rPr>
                    <w:lang w:val="en-US"/>
                  </w:rPr>
                </w:pPr>
                <w:bookmarkStart w:id="42" w:name="LAN_Tel"/>
                <w:bookmarkStart w:id="43" w:name="OFF_Phone_HIF"/>
                <w:r w:rsidRPr="006C65D1">
                  <w:rPr>
                    <w:lang w:val="en-US"/>
                  </w:rPr>
                  <w:t>Tlf.:</w:t>
                </w:r>
                <w:bookmarkEnd w:id="42"/>
                <w:r w:rsidRPr="006C65D1">
                  <w:rPr>
                    <w:lang w:val="en-US"/>
                  </w:rPr>
                  <w:t xml:space="preserve"> </w:t>
                </w:r>
                <w:bookmarkStart w:id="44" w:name="OFF_Phone"/>
                <w:r w:rsidRPr="006C65D1">
                  <w:rPr>
                    <w:lang w:val="en-US"/>
                  </w:rPr>
                  <w:t>+45 8715 0000</w:t>
                </w:r>
                <w:bookmarkEnd w:id="44"/>
              </w:p>
              <w:p w14:paraId="3F8DC61E" w14:textId="77777777" w:rsidR="00044B4D" w:rsidRPr="006C65D1" w:rsidRDefault="00044B4D" w:rsidP="00044B4D">
                <w:pPr>
                  <w:pStyle w:val="Template-Address"/>
                  <w:jc w:val="right"/>
                  <w:rPr>
                    <w:lang w:val="en-US"/>
                  </w:rPr>
                </w:pPr>
                <w:bookmarkStart w:id="45" w:name="OFF_Email"/>
                <w:bookmarkStart w:id="46" w:name="OFF_Email_HIF"/>
                <w:bookmarkEnd w:id="43"/>
                <w:r w:rsidRPr="006C65D1">
                  <w:rPr>
                    <w:lang w:val="en-US"/>
                  </w:rPr>
                  <w:t>Studiecenter.arts.aarhus@au.dk</w:t>
                </w:r>
                <w:bookmarkEnd w:id="45"/>
              </w:p>
              <w:bookmarkEnd w:id="46"/>
              <w:p w14:paraId="3CF63654" w14:textId="77777777" w:rsidR="00044B4D" w:rsidRPr="009224E3" w:rsidRDefault="00044B4D" w:rsidP="00044B4D">
                <w:pPr>
                  <w:pStyle w:val="Template-Address"/>
                  <w:jc w:val="right"/>
                </w:pPr>
                <w:r>
                  <w:t>www.au.</w:t>
                </w:r>
              </w:p>
            </w:tc>
          </w:tr>
          <w:bookmarkEnd w:id="41"/>
        </w:tbl>
        <w:p w14:paraId="27320A37" w14:textId="77777777" w:rsidR="00044B4D" w:rsidRPr="009224E3" w:rsidRDefault="00044B4D" w:rsidP="00044B4D">
          <w:pPr>
            <w:pStyle w:val="Template-Address"/>
            <w:rPr>
              <w:lang w:val="en-GB"/>
            </w:rPr>
          </w:pPr>
        </w:p>
      </w:tc>
      <w:tc>
        <w:tcPr>
          <w:tcW w:w="3217" w:type="dxa"/>
          <w:vAlign w:val="bottom"/>
        </w:tcPr>
        <w:p w14:paraId="45BEA8E3" w14:textId="77777777" w:rsidR="00044B4D" w:rsidRPr="009224E3" w:rsidRDefault="00044B4D" w:rsidP="00044B4D">
          <w:pPr>
            <w:pStyle w:val="Template-Companyname"/>
          </w:pPr>
          <w:r>
            <w:t>Studienævnsbetjening og uddannelseskvalitet (SNUK)</w:t>
          </w:r>
        </w:p>
        <w:p w14:paraId="3E61DC30" w14:textId="77777777" w:rsidR="00044B4D" w:rsidRPr="009224E3" w:rsidRDefault="00044B4D" w:rsidP="00044B4D">
          <w:pPr>
            <w:pStyle w:val="Template-Address"/>
          </w:pPr>
          <w:r>
            <w:t>Aarhus Universitet</w:t>
          </w:r>
        </w:p>
        <w:p w14:paraId="4B490177" w14:textId="77777777" w:rsidR="00044B4D" w:rsidRDefault="00044B4D" w:rsidP="00044B4D">
          <w:pPr>
            <w:pStyle w:val="Template-Address"/>
          </w:pPr>
          <w:r>
            <w:t>Tåsingegade 3</w:t>
          </w:r>
          <w:r>
            <w:br/>
            <w:t>8000 Aarhus C</w:t>
          </w:r>
        </w:p>
        <w:p w14:paraId="4ACA1EE0" w14:textId="77777777" w:rsidR="00044B4D" w:rsidRPr="009224E3" w:rsidRDefault="001E0638" w:rsidP="00044B4D">
          <w:pPr>
            <w:pStyle w:val="Template-Address"/>
          </w:pPr>
          <w:r>
            <w:t>Tlf.: +4587150000</w:t>
          </w:r>
        </w:p>
      </w:tc>
      <w:tc>
        <w:tcPr>
          <w:tcW w:w="3217" w:type="dxa"/>
          <w:vAlign w:val="bottom"/>
        </w:tcPr>
        <w:p w14:paraId="470F5FC0" w14:textId="77777777" w:rsidR="00044B4D" w:rsidRPr="006C65D1" w:rsidRDefault="00044B4D" w:rsidP="00044B4D">
          <w:pPr>
            <w:pStyle w:val="Template-Address"/>
            <w:jc w:val="right"/>
            <w:rPr>
              <w:lang w:val="en-US"/>
            </w:rPr>
          </w:pPr>
        </w:p>
        <w:p w14:paraId="33D92390" w14:textId="77777777" w:rsidR="00044B4D" w:rsidRPr="009224E3" w:rsidRDefault="00044B4D" w:rsidP="00044B4D">
          <w:pPr>
            <w:pStyle w:val="Template-Address"/>
            <w:jc w:val="right"/>
          </w:pPr>
        </w:p>
      </w:tc>
    </w:tr>
  </w:tbl>
  <w:p w14:paraId="35169103" w14:textId="77777777" w:rsidR="00EC0BB0" w:rsidRPr="006C3A1B" w:rsidRDefault="00EC0BB0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A1EA3" w14:textId="77777777" w:rsidR="0077610F" w:rsidRDefault="0077610F">
      <w:r>
        <w:separator/>
      </w:r>
    </w:p>
  </w:footnote>
  <w:footnote w:type="continuationSeparator" w:id="0">
    <w:p w14:paraId="77D07CB7" w14:textId="77777777" w:rsidR="0077610F" w:rsidRDefault="00776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20E45" w14:textId="07DD3CB1" w:rsidR="00B36C68" w:rsidRDefault="005C5E9C" w:rsidP="00B36C6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599B4495" wp14:editId="48BCA39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ærred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B4A557" id="Lærred 3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tBIYA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2DB13" wp14:editId="0AAF9A34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7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98BFE" w14:textId="77777777" w:rsidR="00B36C68" w:rsidRDefault="00B334CB" w:rsidP="00B36C68">
                          <w:pPr>
                            <w:pStyle w:val="Template-Parentlogoname"/>
                          </w:pPr>
                          <w:bookmarkStart w:id="14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4"/>
                        </w:p>
                        <w:p w14:paraId="1C7C6F09" w14:textId="77777777" w:rsidR="00B36C68" w:rsidRDefault="00B36C68" w:rsidP="00B36C68">
                          <w:pPr>
                            <w:pStyle w:val="Template-Unitnamelogoname"/>
                          </w:pPr>
                          <w:bookmarkStart w:id="15" w:name="SD_OFF_Unitname_N2"/>
                          <w:bookmarkEnd w:id="15"/>
                        </w:p>
                        <w:p w14:paraId="6CBC64FD" w14:textId="77777777"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A2DB13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" filled="f" stroked="f">
              <v:textbox inset="0,0,0,0">
                <w:txbxContent>
                  <w:p w14:paraId="4CF98BFE" w14:textId="77777777" w:rsidR="00B36C68" w:rsidRDefault="00B334CB" w:rsidP="00B36C68">
                    <w:pPr>
                      <w:pStyle w:val="Template-Parentlogoname"/>
                    </w:pPr>
                    <w:bookmarkStart w:id="16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16"/>
                  </w:p>
                  <w:p w14:paraId="1C7C6F09" w14:textId="77777777" w:rsidR="00B36C68" w:rsidRDefault="00B36C68" w:rsidP="00B36C68">
                    <w:pPr>
                      <w:pStyle w:val="Template-Unitnamelogoname"/>
                    </w:pPr>
                    <w:bookmarkStart w:id="17" w:name="SD_OFF_Unitname_N2"/>
                    <w:bookmarkEnd w:id="17"/>
                  </w:p>
                  <w:p w14:paraId="6CBC64FD" w14:textId="77777777"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14:paraId="3B5A3F57" w14:textId="778AE6CF" w:rsidR="00307E90" w:rsidRDefault="005C5E9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66BB44A9" wp14:editId="07698E7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4602A7" wp14:editId="2A934AB2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DB130" w14:textId="77D14180" w:rsidR="00307E90" w:rsidRDefault="00512AFD" w:rsidP="006E2A21">
                          <w:pPr>
                            <w:rPr>
                              <w:rStyle w:val="Sidetal"/>
                            </w:rPr>
                          </w:pPr>
                          <w:bookmarkStart w:id="18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8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EA78A0">
                            <w:rPr>
                              <w:rStyle w:val="Sidetal"/>
                              <w:noProof/>
                            </w:rPr>
                            <w:t>5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EA78A0">
                            <w:rPr>
                              <w:rStyle w:val="Sidetal"/>
                              <w:noProof/>
                            </w:rPr>
                            <w:t>5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65F34086" w14:textId="5F96154F" w:rsidR="00307E90" w:rsidRPr="00192812" w:rsidRDefault="005C5E9C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2BA4A10D" wp14:editId="6E376E79">
                                <wp:extent cx="349250" cy="146050"/>
                                <wp:effectExtent l="0" t="0" r="0" b="0"/>
                                <wp:docPr id="11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9250" cy="146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602A7"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" filled="f" stroked="f">
              <v:textbox inset="0,0,0,0">
                <w:txbxContent>
                  <w:p w14:paraId="1A2DB130" w14:textId="77D14180" w:rsidR="00307E90" w:rsidRDefault="00512AFD" w:rsidP="006E2A21">
                    <w:pPr>
                      <w:rPr>
                        <w:rStyle w:val="Sidetal"/>
                      </w:rPr>
                    </w:pPr>
                    <w:bookmarkStart w:id="19" w:name="SD_LAN_Page_N2"/>
                    <w:r>
                      <w:rPr>
                        <w:rStyle w:val="Sidetal"/>
                      </w:rPr>
                      <w:t>Side</w:t>
                    </w:r>
                    <w:bookmarkEnd w:id="19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EA78A0">
                      <w:rPr>
                        <w:rStyle w:val="Sidetal"/>
                        <w:noProof/>
                      </w:rPr>
                      <w:t>5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EA78A0">
                      <w:rPr>
                        <w:rStyle w:val="Sidetal"/>
                        <w:noProof/>
                      </w:rPr>
                      <w:t>5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</w:p>
                  <w:p w14:paraId="65F34086" w14:textId="5F96154F" w:rsidR="00307E90" w:rsidRPr="00192812" w:rsidRDefault="005C5E9C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2BA4A10D" wp14:editId="6E376E79">
                          <wp:extent cx="349250" cy="146050"/>
                          <wp:effectExtent l="0" t="0" r="0" b="0"/>
                          <wp:docPr id="11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9250" cy="14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91D6" w14:textId="4CAC9490" w:rsidR="00B36C68" w:rsidRDefault="005C5E9C" w:rsidP="00B36C6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4DE092CA" wp14:editId="1F9FB34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A0A22E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B6C2C38" wp14:editId="47DFA9DB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D92848" w14:textId="77777777" w:rsidR="00B36C68" w:rsidRDefault="00B334CB" w:rsidP="00B36C68">
                          <w:pPr>
                            <w:pStyle w:val="Template-Parentlogoname"/>
                          </w:pPr>
                          <w:bookmarkStart w:id="20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0"/>
                        </w:p>
                        <w:p w14:paraId="71EB1CB5" w14:textId="77777777" w:rsidR="00B36C68" w:rsidRDefault="00B36C68" w:rsidP="00B36C68">
                          <w:pPr>
                            <w:pStyle w:val="Template-Unitnamelogoname"/>
                          </w:pPr>
                          <w:bookmarkStart w:id="21" w:name="SD_OFF_UnitName"/>
                          <w:bookmarkEnd w:id="2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C2C3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" filled="f" stroked="f">
              <v:textbox inset="0,0,0,0">
                <w:txbxContent>
                  <w:p w14:paraId="3CD92848" w14:textId="77777777" w:rsidR="00B36C68" w:rsidRDefault="00B334CB" w:rsidP="00B36C68">
                    <w:pPr>
                      <w:pStyle w:val="Template-Parentlogoname"/>
                    </w:pPr>
                    <w:bookmarkStart w:id="22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22"/>
                  </w:p>
                  <w:p w14:paraId="71EB1CB5" w14:textId="77777777" w:rsidR="00B36C68" w:rsidRDefault="00B36C68" w:rsidP="00B36C68">
                    <w:pPr>
                      <w:pStyle w:val="Template-Unitnamelogoname"/>
                    </w:pPr>
                    <w:bookmarkStart w:id="23" w:name="SD_OFF_UnitName"/>
                    <w:bookmarkEnd w:id="23"/>
                  </w:p>
                </w:txbxContent>
              </v:textbox>
              <w10:wrap anchorx="page" anchory="page"/>
            </v:shape>
          </w:pict>
        </mc:Fallback>
      </mc:AlternateContent>
    </w:r>
  </w:p>
  <w:p w14:paraId="2559943D" w14:textId="4E1F322A" w:rsidR="00307E90" w:rsidRDefault="005C5E9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5168" behindDoc="1" locked="0" layoutInCell="1" allowOverlap="1" wp14:anchorId="3FE93C35" wp14:editId="7377986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1B78B40" wp14:editId="4F1D89B4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9F98B" w14:textId="77777777" w:rsidR="00307E90" w:rsidRDefault="00307E90" w:rsidP="003F33BA">
                          <w:pPr>
                            <w:pStyle w:val="Template-Afdeling"/>
                          </w:pPr>
                          <w:bookmarkStart w:id="24" w:name="HIF_SD_FLD_Oplysningsfelt"/>
                        </w:p>
                        <w:p w14:paraId="608725F5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3BC80763" w14:textId="77777777" w:rsidR="009A1A47" w:rsidRPr="009224E3" w:rsidRDefault="009A1A47" w:rsidP="009A1A47">
                          <w:pPr>
                            <w:pStyle w:val="Template-Afdeling"/>
                          </w:pPr>
                          <w:bookmarkStart w:id="25" w:name="SD_LAN_Date"/>
                          <w:bookmarkEnd w:id="24"/>
                          <w:r>
                            <w:t>Studienævnsbetjening og uddannelseskvalitet (SNUK)</w:t>
                          </w:r>
                        </w:p>
                        <w:p w14:paraId="03D04393" w14:textId="77777777" w:rsidR="009A1A47" w:rsidRDefault="009A1A47" w:rsidP="00307E90">
                          <w:pPr>
                            <w:pStyle w:val="Template"/>
                          </w:pPr>
                        </w:p>
                        <w:p w14:paraId="67BD1360" w14:textId="0BF27438" w:rsidR="00307E90" w:rsidRPr="00307E90" w:rsidRDefault="00512AFD" w:rsidP="00307E90">
                          <w:pPr>
                            <w:pStyle w:val="Template"/>
                          </w:pPr>
                          <w:r>
                            <w:t>Dato</w:t>
                          </w:r>
                          <w:bookmarkEnd w:id="25"/>
                          <w:r w:rsidR="00BC6E27">
                            <w:t xml:space="preserve">: </w:t>
                          </w:r>
                          <w:r w:rsidR="00534E60">
                            <w:t>1</w:t>
                          </w:r>
                          <w:r w:rsidR="00A4760F">
                            <w:t xml:space="preserve">. </w:t>
                          </w:r>
                          <w:r w:rsidR="00930A3D">
                            <w:t>j</w:t>
                          </w:r>
                          <w:r w:rsidR="00534E60">
                            <w:t>uni</w:t>
                          </w:r>
                          <w:r w:rsidR="005611D7">
                            <w:t xml:space="preserve"> </w:t>
                          </w:r>
                          <w:r w:rsidR="003E1BD5">
                            <w:t>20</w:t>
                          </w:r>
                          <w:r w:rsidR="000E4C71">
                            <w:t>2</w:t>
                          </w:r>
                          <w:r w:rsidR="005611D7">
                            <w:t>2</w:t>
                          </w:r>
                        </w:p>
                        <w:p w14:paraId="5B9D33D2" w14:textId="77777777" w:rsidR="009A1A47" w:rsidRDefault="009A1A47" w:rsidP="00307E90">
                          <w:pPr>
                            <w:pStyle w:val="Template"/>
                          </w:pPr>
                          <w:bookmarkStart w:id="26" w:name="SD_LAN_Sagsnr"/>
                          <w:bookmarkStart w:id="27" w:name="HIF_SD_FLD_Sagsnummer"/>
                        </w:p>
                        <w:p w14:paraId="38D9F959" w14:textId="77777777" w:rsidR="00307E90" w:rsidRPr="00B334CB" w:rsidRDefault="00512AF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>Sags nr</w:t>
                          </w:r>
                          <w:bookmarkEnd w:id="26"/>
                          <w:r w:rsidR="00307E90" w:rsidRPr="00B334CB">
                            <w:rPr>
                              <w:vanish/>
                            </w:rPr>
                            <w:t xml:space="preserve">.: </w:t>
                          </w:r>
                          <w:bookmarkStart w:id="28" w:name="SD_FLD_Sagsnummer"/>
                          <w:bookmarkEnd w:id="28"/>
                        </w:p>
                        <w:p w14:paraId="0DC9EF29" w14:textId="039662E3" w:rsidR="0097727F" w:rsidRPr="00B334CB" w:rsidRDefault="0097727F" w:rsidP="00307E90">
                          <w:pPr>
                            <w:pStyle w:val="Template"/>
                          </w:pPr>
                          <w:bookmarkStart w:id="29" w:name="HIF_SD_FLD_Reference"/>
                          <w:bookmarkEnd w:id="27"/>
                          <w:r>
                            <w:t>Christian Hansen</w:t>
                          </w:r>
                        </w:p>
                        <w:bookmarkEnd w:id="29"/>
                        <w:p w14:paraId="2D1241C5" w14:textId="4D25FE3E" w:rsidR="00307E90" w:rsidRPr="00C96CED" w:rsidRDefault="005C5E9C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65C3273E" wp14:editId="1DB89482">
                                <wp:extent cx="349250" cy="146050"/>
                                <wp:effectExtent l="0" t="0" r="0" b="0"/>
                                <wp:docPr id="10" name="Billede 4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9250" cy="146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071F86F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1F549A4F" w14:textId="14F28248" w:rsidR="00307E90" w:rsidRPr="00641B24" w:rsidRDefault="00512AF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0" w:name="SD_LAN_Page"/>
                          <w:r>
                            <w:t>Side</w:t>
                          </w:r>
                          <w:bookmarkEnd w:id="30"/>
                          <w:r w:rsidR="00307E90">
                            <w:t xml:space="preserve"> 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A78A0">
                            <w:rPr>
                              <w:rStyle w:val="Sidetal"/>
                            </w:rPr>
                            <w:t>1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A78A0">
                            <w:rPr>
                              <w:rStyle w:val="Sidetal"/>
                            </w:rPr>
                            <w:t>5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B78B40"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" filled="f" stroked="f">
              <v:textbox inset="0,0,0,0">
                <w:txbxContent>
                  <w:p w14:paraId="5519F98B" w14:textId="77777777" w:rsidR="00307E90" w:rsidRDefault="00307E90" w:rsidP="003F33BA">
                    <w:pPr>
                      <w:pStyle w:val="Template-Afdeling"/>
                    </w:pPr>
                    <w:bookmarkStart w:id="31" w:name="HIF_SD_FLD_Oplysningsfelt"/>
                  </w:p>
                  <w:p w14:paraId="608725F5" w14:textId="77777777" w:rsidR="00307E90" w:rsidRDefault="00307E90" w:rsidP="00307E90">
                    <w:pPr>
                      <w:pStyle w:val="Template"/>
                    </w:pPr>
                  </w:p>
                  <w:p w14:paraId="3BC80763" w14:textId="77777777" w:rsidR="009A1A47" w:rsidRPr="009224E3" w:rsidRDefault="009A1A47" w:rsidP="009A1A47">
                    <w:pPr>
                      <w:pStyle w:val="Template-Afdeling"/>
                    </w:pPr>
                    <w:bookmarkStart w:id="32" w:name="SD_LAN_Date"/>
                    <w:bookmarkEnd w:id="31"/>
                    <w:r>
                      <w:t>Studienævnsbetjening og uddannelseskvalitet (SNUK)</w:t>
                    </w:r>
                  </w:p>
                  <w:p w14:paraId="03D04393" w14:textId="77777777" w:rsidR="009A1A47" w:rsidRDefault="009A1A47" w:rsidP="00307E90">
                    <w:pPr>
                      <w:pStyle w:val="Template"/>
                    </w:pPr>
                  </w:p>
                  <w:p w14:paraId="67BD1360" w14:textId="0BF27438" w:rsidR="00307E90" w:rsidRPr="00307E90" w:rsidRDefault="00512AFD" w:rsidP="00307E90">
                    <w:pPr>
                      <w:pStyle w:val="Template"/>
                    </w:pPr>
                    <w:r>
                      <w:t>Dato</w:t>
                    </w:r>
                    <w:bookmarkEnd w:id="32"/>
                    <w:r w:rsidR="00BC6E27">
                      <w:t xml:space="preserve">: </w:t>
                    </w:r>
                    <w:r w:rsidR="00534E60">
                      <w:t>1</w:t>
                    </w:r>
                    <w:r w:rsidR="00A4760F">
                      <w:t xml:space="preserve">. </w:t>
                    </w:r>
                    <w:r w:rsidR="00930A3D">
                      <w:t>j</w:t>
                    </w:r>
                    <w:r w:rsidR="00534E60">
                      <w:t>uni</w:t>
                    </w:r>
                    <w:r w:rsidR="005611D7">
                      <w:t xml:space="preserve"> </w:t>
                    </w:r>
                    <w:r w:rsidR="003E1BD5">
                      <w:t>20</w:t>
                    </w:r>
                    <w:r w:rsidR="000E4C71">
                      <w:t>2</w:t>
                    </w:r>
                    <w:r w:rsidR="005611D7">
                      <w:t>2</w:t>
                    </w:r>
                  </w:p>
                  <w:p w14:paraId="5B9D33D2" w14:textId="77777777" w:rsidR="009A1A47" w:rsidRDefault="009A1A47" w:rsidP="00307E90">
                    <w:pPr>
                      <w:pStyle w:val="Template"/>
                    </w:pPr>
                    <w:bookmarkStart w:id="33" w:name="SD_LAN_Sagsnr"/>
                    <w:bookmarkStart w:id="34" w:name="HIF_SD_FLD_Sagsnummer"/>
                  </w:p>
                  <w:p w14:paraId="38D9F959" w14:textId="77777777" w:rsidR="00307E90" w:rsidRPr="00B334CB" w:rsidRDefault="00512AFD" w:rsidP="00307E90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Sags nr</w:t>
                    </w:r>
                    <w:bookmarkEnd w:id="33"/>
                    <w:r w:rsidR="00307E90" w:rsidRPr="00B334CB">
                      <w:rPr>
                        <w:vanish/>
                      </w:rPr>
                      <w:t xml:space="preserve">.: </w:t>
                    </w:r>
                    <w:bookmarkStart w:id="35" w:name="SD_FLD_Sagsnummer"/>
                    <w:bookmarkEnd w:id="35"/>
                  </w:p>
                  <w:p w14:paraId="0DC9EF29" w14:textId="039662E3" w:rsidR="0097727F" w:rsidRPr="00B334CB" w:rsidRDefault="0097727F" w:rsidP="00307E90">
                    <w:pPr>
                      <w:pStyle w:val="Template"/>
                    </w:pPr>
                    <w:bookmarkStart w:id="36" w:name="HIF_SD_FLD_Reference"/>
                    <w:bookmarkEnd w:id="34"/>
                    <w:r>
                      <w:t>Christian Hansen</w:t>
                    </w:r>
                  </w:p>
                  <w:bookmarkEnd w:id="36"/>
                  <w:p w14:paraId="2D1241C5" w14:textId="4D25FE3E" w:rsidR="00307E90" w:rsidRPr="00C96CED" w:rsidRDefault="005C5E9C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65C3273E" wp14:editId="1DB89482">
                          <wp:extent cx="349250" cy="146050"/>
                          <wp:effectExtent l="0" t="0" r="0" b="0"/>
                          <wp:docPr id="10" name="Billede 4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9250" cy="14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071F86F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1F549A4F" w14:textId="14F28248" w:rsidR="00307E90" w:rsidRPr="00641B24" w:rsidRDefault="00512AF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7" w:name="SD_LAN_Page"/>
                    <w:r>
                      <w:t>Side</w:t>
                    </w:r>
                    <w:bookmarkEnd w:id="37"/>
                    <w:r w:rsidR="00307E90">
                      <w:t xml:space="preserve"> 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A78A0">
                      <w:rPr>
                        <w:rStyle w:val="Sidetal"/>
                      </w:rPr>
                      <w:t>1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A78A0">
                      <w:rPr>
                        <w:rStyle w:val="Sidetal"/>
                      </w:rPr>
                      <w:t>5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3C7DD6"/>
    <w:multiLevelType w:val="hybridMultilevel"/>
    <w:tmpl w:val="BD32C9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06537D5"/>
    <w:multiLevelType w:val="hybridMultilevel"/>
    <w:tmpl w:val="EA962A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1BD2999"/>
    <w:multiLevelType w:val="hybridMultilevel"/>
    <w:tmpl w:val="D1924B4A"/>
    <w:lvl w:ilvl="0" w:tplc="C570F6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BE6B51"/>
    <w:multiLevelType w:val="hybridMultilevel"/>
    <w:tmpl w:val="600AF524"/>
    <w:lvl w:ilvl="0" w:tplc="B7BACE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7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9" w15:restartNumberingAfterBreak="0">
    <w:nsid w:val="2117158D"/>
    <w:multiLevelType w:val="hybridMultilevel"/>
    <w:tmpl w:val="D9E254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62573E2"/>
    <w:multiLevelType w:val="multilevel"/>
    <w:tmpl w:val="644410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4B7A5605"/>
    <w:multiLevelType w:val="hybridMultilevel"/>
    <w:tmpl w:val="7E829F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7" w15:restartNumberingAfterBreak="0">
    <w:nsid w:val="6C315947"/>
    <w:multiLevelType w:val="hybridMultilevel"/>
    <w:tmpl w:val="E8442D1A"/>
    <w:lvl w:ilvl="0" w:tplc="B3623120">
      <w:start w:val="2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1" w15:restartNumberingAfterBreak="0">
    <w:nsid w:val="7A770691"/>
    <w:multiLevelType w:val="hybridMultilevel"/>
    <w:tmpl w:val="2BDAAA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2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6"/>
  </w:num>
  <w:num w:numId="15">
    <w:abstractNumId w:val="30"/>
  </w:num>
  <w:num w:numId="16">
    <w:abstractNumId w:val="18"/>
  </w:num>
  <w:num w:numId="17">
    <w:abstractNumId w:val="11"/>
  </w:num>
  <w:num w:numId="18">
    <w:abstractNumId w:val="23"/>
  </w:num>
  <w:num w:numId="19">
    <w:abstractNumId w:val="28"/>
  </w:num>
  <w:num w:numId="20">
    <w:abstractNumId w:val="12"/>
  </w:num>
  <w:num w:numId="21">
    <w:abstractNumId w:val="20"/>
  </w:num>
  <w:num w:numId="22">
    <w:abstractNumId w:val="16"/>
  </w:num>
  <w:num w:numId="23">
    <w:abstractNumId w:val="29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</w:num>
  <w:num w:numId="26">
    <w:abstractNumId w:val="13"/>
  </w:num>
  <w:num w:numId="27">
    <w:abstractNumId w:val="15"/>
  </w:num>
  <w:num w:numId="28">
    <w:abstractNumId w:val="21"/>
  </w:num>
  <w:num w:numId="29">
    <w:abstractNumId w:val="27"/>
  </w:num>
  <w:num w:numId="30">
    <w:abstractNumId w:val="25"/>
  </w:num>
  <w:num w:numId="31">
    <w:abstractNumId w:val="14"/>
  </w:num>
  <w:num w:numId="32">
    <w:abstractNumId w:val="31"/>
  </w:num>
  <w:num w:numId="33">
    <w:abstractNumId w:val="19"/>
  </w:num>
  <w:num w:numId="34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4CB"/>
    <w:rsid w:val="00003B6C"/>
    <w:rsid w:val="00004AD4"/>
    <w:rsid w:val="0000503A"/>
    <w:rsid w:val="00005F63"/>
    <w:rsid w:val="0000669D"/>
    <w:rsid w:val="00006E21"/>
    <w:rsid w:val="00010B8F"/>
    <w:rsid w:val="00010E7E"/>
    <w:rsid w:val="00011AE9"/>
    <w:rsid w:val="00012265"/>
    <w:rsid w:val="00034A55"/>
    <w:rsid w:val="00036650"/>
    <w:rsid w:val="00044B4D"/>
    <w:rsid w:val="00046973"/>
    <w:rsid w:val="00051A09"/>
    <w:rsid w:val="0005243E"/>
    <w:rsid w:val="00052ED2"/>
    <w:rsid w:val="00055DDC"/>
    <w:rsid w:val="00065902"/>
    <w:rsid w:val="00073F3B"/>
    <w:rsid w:val="000827B1"/>
    <w:rsid w:val="00087773"/>
    <w:rsid w:val="00094D54"/>
    <w:rsid w:val="000C70FE"/>
    <w:rsid w:val="000D1E1A"/>
    <w:rsid w:val="000E44F9"/>
    <w:rsid w:val="000E4C71"/>
    <w:rsid w:val="000E4DB2"/>
    <w:rsid w:val="0011283F"/>
    <w:rsid w:val="00114789"/>
    <w:rsid w:val="00141E2B"/>
    <w:rsid w:val="00145348"/>
    <w:rsid w:val="00153477"/>
    <w:rsid w:val="00154F00"/>
    <w:rsid w:val="00163EFC"/>
    <w:rsid w:val="0016469E"/>
    <w:rsid w:val="00165000"/>
    <w:rsid w:val="00174751"/>
    <w:rsid w:val="00181DA4"/>
    <w:rsid w:val="00182417"/>
    <w:rsid w:val="00184D40"/>
    <w:rsid w:val="00185134"/>
    <w:rsid w:val="0018593B"/>
    <w:rsid w:val="00192812"/>
    <w:rsid w:val="001A7352"/>
    <w:rsid w:val="001C027B"/>
    <w:rsid w:val="001C5D8D"/>
    <w:rsid w:val="001D0885"/>
    <w:rsid w:val="001D1259"/>
    <w:rsid w:val="001D6120"/>
    <w:rsid w:val="001D7B73"/>
    <w:rsid w:val="001E0638"/>
    <w:rsid w:val="001E7468"/>
    <w:rsid w:val="001F06B5"/>
    <w:rsid w:val="00202E09"/>
    <w:rsid w:val="002137FC"/>
    <w:rsid w:val="002171DE"/>
    <w:rsid w:val="00227E7F"/>
    <w:rsid w:val="00230A33"/>
    <w:rsid w:val="00244EEB"/>
    <w:rsid w:val="0025114F"/>
    <w:rsid w:val="0026120C"/>
    <w:rsid w:val="00274536"/>
    <w:rsid w:val="00283F13"/>
    <w:rsid w:val="00295970"/>
    <w:rsid w:val="002A1C39"/>
    <w:rsid w:val="002A4418"/>
    <w:rsid w:val="002A4573"/>
    <w:rsid w:val="002B1765"/>
    <w:rsid w:val="002C378E"/>
    <w:rsid w:val="002C6BAA"/>
    <w:rsid w:val="002E07F2"/>
    <w:rsid w:val="002E2B67"/>
    <w:rsid w:val="002E326D"/>
    <w:rsid w:val="002F4614"/>
    <w:rsid w:val="003049A8"/>
    <w:rsid w:val="0030628E"/>
    <w:rsid w:val="00307472"/>
    <w:rsid w:val="00307E90"/>
    <w:rsid w:val="00315669"/>
    <w:rsid w:val="003322ED"/>
    <w:rsid w:val="003334CC"/>
    <w:rsid w:val="00333BC8"/>
    <w:rsid w:val="00342FBC"/>
    <w:rsid w:val="003627B4"/>
    <w:rsid w:val="00364E3B"/>
    <w:rsid w:val="00394ADB"/>
    <w:rsid w:val="00395BF2"/>
    <w:rsid w:val="003A022B"/>
    <w:rsid w:val="003A36AB"/>
    <w:rsid w:val="003B0624"/>
    <w:rsid w:val="003B4472"/>
    <w:rsid w:val="003B7BF5"/>
    <w:rsid w:val="003E1BD5"/>
    <w:rsid w:val="003E6170"/>
    <w:rsid w:val="003F33BA"/>
    <w:rsid w:val="003F44AB"/>
    <w:rsid w:val="003F4BDD"/>
    <w:rsid w:val="003F61A9"/>
    <w:rsid w:val="004036DF"/>
    <w:rsid w:val="004143CC"/>
    <w:rsid w:val="00422993"/>
    <w:rsid w:val="00430307"/>
    <w:rsid w:val="00436C7A"/>
    <w:rsid w:val="00443235"/>
    <w:rsid w:val="00443D5B"/>
    <w:rsid w:val="00443F7C"/>
    <w:rsid w:val="0045141C"/>
    <w:rsid w:val="00456317"/>
    <w:rsid w:val="00461234"/>
    <w:rsid w:val="00465A88"/>
    <w:rsid w:val="00470EC6"/>
    <w:rsid w:val="0047316E"/>
    <w:rsid w:val="004811DF"/>
    <w:rsid w:val="00483670"/>
    <w:rsid w:val="0048777D"/>
    <w:rsid w:val="0049608B"/>
    <w:rsid w:val="004A24AE"/>
    <w:rsid w:val="004A2C77"/>
    <w:rsid w:val="004A66E6"/>
    <w:rsid w:val="004A7DF2"/>
    <w:rsid w:val="004B06E9"/>
    <w:rsid w:val="004B179A"/>
    <w:rsid w:val="004C208C"/>
    <w:rsid w:val="004C54B0"/>
    <w:rsid w:val="004D239F"/>
    <w:rsid w:val="004F4341"/>
    <w:rsid w:val="004F74F4"/>
    <w:rsid w:val="00504494"/>
    <w:rsid w:val="00504929"/>
    <w:rsid w:val="0050605B"/>
    <w:rsid w:val="00507AF4"/>
    <w:rsid w:val="00512AFD"/>
    <w:rsid w:val="00523163"/>
    <w:rsid w:val="00524DD1"/>
    <w:rsid w:val="00534E60"/>
    <w:rsid w:val="00541A25"/>
    <w:rsid w:val="00541ECC"/>
    <w:rsid w:val="00544535"/>
    <w:rsid w:val="00547ACA"/>
    <w:rsid w:val="00554EE2"/>
    <w:rsid w:val="005611D7"/>
    <w:rsid w:val="00563917"/>
    <w:rsid w:val="00563E91"/>
    <w:rsid w:val="00565653"/>
    <w:rsid w:val="00565D3F"/>
    <w:rsid w:val="005802EE"/>
    <w:rsid w:val="00581B4B"/>
    <w:rsid w:val="00583EAB"/>
    <w:rsid w:val="00585BE9"/>
    <w:rsid w:val="0059761F"/>
    <w:rsid w:val="005A5218"/>
    <w:rsid w:val="005B49D0"/>
    <w:rsid w:val="005C5E9C"/>
    <w:rsid w:val="005D09F9"/>
    <w:rsid w:val="005D3C7F"/>
    <w:rsid w:val="005E6CB9"/>
    <w:rsid w:val="005F55D0"/>
    <w:rsid w:val="00605DA1"/>
    <w:rsid w:val="006151EF"/>
    <w:rsid w:val="006179CA"/>
    <w:rsid w:val="00627588"/>
    <w:rsid w:val="00640652"/>
    <w:rsid w:val="00641B24"/>
    <w:rsid w:val="00643A9D"/>
    <w:rsid w:val="00644058"/>
    <w:rsid w:val="00644D35"/>
    <w:rsid w:val="00645634"/>
    <w:rsid w:val="00665CEC"/>
    <w:rsid w:val="00682C13"/>
    <w:rsid w:val="006910EE"/>
    <w:rsid w:val="006A3B70"/>
    <w:rsid w:val="006C0297"/>
    <w:rsid w:val="006C3A1B"/>
    <w:rsid w:val="006C725C"/>
    <w:rsid w:val="006E2A21"/>
    <w:rsid w:val="006F3C30"/>
    <w:rsid w:val="006F7105"/>
    <w:rsid w:val="00716FF9"/>
    <w:rsid w:val="00726300"/>
    <w:rsid w:val="00731229"/>
    <w:rsid w:val="00736658"/>
    <w:rsid w:val="00737AE0"/>
    <w:rsid w:val="00744F27"/>
    <w:rsid w:val="007525AE"/>
    <w:rsid w:val="00757BDC"/>
    <w:rsid w:val="00761A44"/>
    <w:rsid w:val="00772EAE"/>
    <w:rsid w:val="0077610F"/>
    <w:rsid w:val="00787A29"/>
    <w:rsid w:val="0079278C"/>
    <w:rsid w:val="0079350D"/>
    <w:rsid w:val="00795523"/>
    <w:rsid w:val="007955B4"/>
    <w:rsid w:val="00797D90"/>
    <w:rsid w:val="007B61B3"/>
    <w:rsid w:val="007C23B2"/>
    <w:rsid w:val="007C28A8"/>
    <w:rsid w:val="007C496B"/>
    <w:rsid w:val="007E062D"/>
    <w:rsid w:val="007E2DF3"/>
    <w:rsid w:val="007E7933"/>
    <w:rsid w:val="007F233E"/>
    <w:rsid w:val="007F3AD7"/>
    <w:rsid w:val="007F578B"/>
    <w:rsid w:val="008068BE"/>
    <w:rsid w:val="00817041"/>
    <w:rsid w:val="00820CFF"/>
    <w:rsid w:val="00822699"/>
    <w:rsid w:val="00822BBC"/>
    <w:rsid w:val="00827204"/>
    <w:rsid w:val="00831431"/>
    <w:rsid w:val="00833F80"/>
    <w:rsid w:val="00844855"/>
    <w:rsid w:val="0084661C"/>
    <w:rsid w:val="00853EBF"/>
    <w:rsid w:val="00863559"/>
    <w:rsid w:val="00872FCC"/>
    <w:rsid w:val="0087322B"/>
    <w:rsid w:val="00876633"/>
    <w:rsid w:val="00887F22"/>
    <w:rsid w:val="00896541"/>
    <w:rsid w:val="008A28B2"/>
    <w:rsid w:val="008B14BE"/>
    <w:rsid w:val="008C171C"/>
    <w:rsid w:val="008F40B5"/>
    <w:rsid w:val="008F798C"/>
    <w:rsid w:val="00901304"/>
    <w:rsid w:val="00915B6E"/>
    <w:rsid w:val="00925623"/>
    <w:rsid w:val="009300C0"/>
    <w:rsid w:val="00930A3D"/>
    <w:rsid w:val="00930E78"/>
    <w:rsid w:val="00932816"/>
    <w:rsid w:val="00936BF0"/>
    <w:rsid w:val="00940637"/>
    <w:rsid w:val="00961B44"/>
    <w:rsid w:val="00974322"/>
    <w:rsid w:val="00977233"/>
    <w:rsid w:val="0097727F"/>
    <w:rsid w:val="00984F0F"/>
    <w:rsid w:val="00991382"/>
    <w:rsid w:val="009A0EC4"/>
    <w:rsid w:val="009A1A47"/>
    <w:rsid w:val="009B5EA6"/>
    <w:rsid w:val="009C107E"/>
    <w:rsid w:val="009C3A4A"/>
    <w:rsid w:val="009D62AA"/>
    <w:rsid w:val="009E4CB1"/>
    <w:rsid w:val="009E53DF"/>
    <w:rsid w:val="009E58A0"/>
    <w:rsid w:val="00A05380"/>
    <w:rsid w:val="00A11327"/>
    <w:rsid w:val="00A26533"/>
    <w:rsid w:val="00A30178"/>
    <w:rsid w:val="00A30276"/>
    <w:rsid w:val="00A32765"/>
    <w:rsid w:val="00A4137F"/>
    <w:rsid w:val="00A4760F"/>
    <w:rsid w:val="00A519E2"/>
    <w:rsid w:val="00A6797E"/>
    <w:rsid w:val="00A869CD"/>
    <w:rsid w:val="00A91CB9"/>
    <w:rsid w:val="00A94A1F"/>
    <w:rsid w:val="00AA0EF9"/>
    <w:rsid w:val="00AB2DEE"/>
    <w:rsid w:val="00AB2E5C"/>
    <w:rsid w:val="00AB4E1D"/>
    <w:rsid w:val="00AF2199"/>
    <w:rsid w:val="00B03F98"/>
    <w:rsid w:val="00B12507"/>
    <w:rsid w:val="00B15221"/>
    <w:rsid w:val="00B334CB"/>
    <w:rsid w:val="00B36C68"/>
    <w:rsid w:val="00B45E46"/>
    <w:rsid w:val="00B47C60"/>
    <w:rsid w:val="00B52F16"/>
    <w:rsid w:val="00B62C74"/>
    <w:rsid w:val="00B67E0C"/>
    <w:rsid w:val="00B705E6"/>
    <w:rsid w:val="00B909D7"/>
    <w:rsid w:val="00B94310"/>
    <w:rsid w:val="00BA0427"/>
    <w:rsid w:val="00BA3354"/>
    <w:rsid w:val="00BA56DF"/>
    <w:rsid w:val="00BA591D"/>
    <w:rsid w:val="00BA6EC1"/>
    <w:rsid w:val="00BB3CA9"/>
    <w:rsid w:val="00BB54E1"/>
    <w:rsid w:val="00BC60B4"/>
    <w:rsid w:val="00BC6305"/>
    <w:rsid w:val="00BC6E27"/>
    <w:rsid w:val="00BE7F01"/>
    <w:rsid w:val="00BE7FBE"/>
    <w:rsid w:val="00BF37E1"/>
    <w:rsid w:val="00BF3805"/>
    <w:rsid w:val="00BF50A3"/>
    <w:rsid w:val="00C00A09"/>
    <w:rsid w:val="00C12268"/>
    <w:rsid w:val="00C16F74"/>
    <w:rsid w:val="00C17EFA"/>
    <w:rsid w:val="00C211CE"/>
    <w:rsid w:val="00C27F97"/>
    <w:rsid w:val="00C37D64"/>
    <w:rsid w:val="00C43E05"/>
    <w:rsid w:val="00C47677"/>
    <w:rsid w:val="00C501DB"/>
    <w:rsid w:val="00C54F5D"/>
    <w:rsid w:val="00C62763"/>
    <w:rsid w:val="00C70779"/>
    <w:rsid w:val="00C821D2"/>
    <w:rsid w:val="00C85BF5"/>
    <w:rsid w:val="00C94A4C"/>
    <w:rsid w:val="00C96CED"/>
    <w:rsid w:val="00CB2ECE"/>
    <w:rsid w:val="00CB6EA8"/>
    <w:rsid w:val="00CC0DF6"/>
    <w:rsid w:val="00CC3E16"/>
    <w:rsid w:val="00CC400A"/>
    <w:rsid w:val="00CC507E"/>
    <w:rsid w:val="00CE3674"/>
    <w:rsid w:val="00D00D4D"/>
    <w:rsid w:val="00D0158B"/>
    <w:rsid w:val="00D05B99"/>
    <w:rsid w:val="00D10C42"/>
    <w:rsid w:val="00D17860"/>
    <w:rsid w:val="00D222CD"/>
    <w:rsid w:val="00D2389C"/>
    <w:rsid w:val="00D25789"/>
    <w:rsid w:val="00D2629B"/>
    <w:rsid w:val="00D26A80"/>
    <w:rsid w:val="00D32E13"/>
    <w:rsid w:val="00D37177"/>
    <w:rsid w:val="00D6074C"/>
    <w:rsid w:val="00D70FDC"/>
    <w:rsid w:val="00D75993"/>
    <w:rsid w:val="00D80B98"/>
    <w:rsid w:val="00D83EE0"/>
    <w:rsid w:val="00D85497"/>
    <w:rsid w:val="00D87C08"/>
    <w:rsid w:val="00D90727"/>
    <w:rsid w:val="00DA62D2"/>
    <w:rsid w:val="00DD17B6"/>
    <w:rsid w:val="00DE06BB"/>
    <w:rsid w:val="00DE3858"/>
    <w:rsid w:val="00DE3C16"/>
    <w:rsid w:val="00DE5DBB"/>
    <w:rsid w:val="00E0382F"/>
    <w:rsid w:val="00E10C7D"/>
    <w:rsid w:val="00E1621F"/>
    <w:rsid w:val="00E20A3D"/>
    <w:rsid w:val="00E2396C"/>
    <w:rsid w:val="00E27081"/>
    <w:rsid w:val="00E27F63"/>
    <w:rsid w:val="00E51F11"/>
    <w:rsid w:val="00E52366"/>
    <w:rsid w:val="00E64609"/>
    <w:rsid w:val="00E65CA9"/>
    <w:rsid w:val="00E665BF"/>
    <w:rsid w:val="00E7674B"/>
    <w:rsid w:val="00E90B80"/>
    <w:rsid w:val="00E91561"/>
    <w:rsid w:val="00E960F0"/>
    <w:rsid w:val="00E97C68"/>
    <w:rsid w:val="00EA038F"/>
    <w:rsid w:val="00EA53C0"/>
    <w:rsid w:val="00EA6633"/>
    <w:rsid w:val="00EA78A0"/>
    <w:rsid w:val="00EA78BB"/>
    <w:rsid w:val="00EC0BB0"/>
    <w:rsid w:val="00EC2B0F"/>
    <w:rsid w:val="00EC3B4A"/>
    <w:rsid w:val="00ED544B"/>
    <w:rsid w:val="00EE7801"/>
    <w:rsid w:val="00F02B14"/>
    <w:rsid w:val="00F05149"/>
    <w:rsid w:val="00F11F09"/>
    <w:rsid w:val="00F163BB"/>
    <w:rsid w:val="00F17B48"/>
    <w:rsid w:val="00F2501E"/>
    <w:rsid w:val="00F25674"/>
    <w:rsid w:val="00F31AC4"/>
    <w:rsid w:val="00F438FD"/>
    <w:rsid w:val="00F4463E"/>
    <w:rsid w:val="00F45004"/>
    <w:rsid w:val="00F52EAE"/>
    <w:rsid w:val="00F56C1F"/>
    <w:rsid w:val="00F754F3"/>
    <w:rsid w:val="00F76D16"/>
    <w:rsid w:val="00F80EC9"/>
    <w:rsid w:val="00F86190"/>
    <w:rsid w:val="00F91A95"/>
    <w:rsid w:val="00F9500F"/>
    <w:rsid w:val="00FA31F3"/>
    <w:rsid w:val="00FB2237"/>
    <w:rsid w:val="00FC03FC"/>
    <w:rsid w:val="00FE0DAB"/>
    <w:rsid w:val="00FE20B9"/>
    <w:rsid w:val="00FE33C2"/>
    <w:rsid w:val="00FE539D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06191C2C"/>
  <w15:docId w15:val="{F377C514-8E91-4B41-9B81-4D34077C2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FD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Mailsignatur">
    <w:name w:val="E-mail Signature"/>
    <w:basedOn w:val="Normal"/>
    <w:semiHidden/>
    <w:rsid w:val="00D70FDC"/>
  </w:style>
  <w:style w:type="character" w:styleId="Fremhv">
    <w:name w:val="Emphasis"/>
    <w:basedOn w:val="Standardskrifttypeiafsnit"/>
    <w:qFormat/>
    <w:rsid w:val="00D70FDC"/>
    <w:rPr>
      <w:i/>
      <w:iCs/>
    </w:rPr>
  </w:style>
  <w:style w:type="character" w:styleId="Slutnotehenvisning">
    <w:name w:val="end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basedOn w:val="Standardskrifttypeiafsnit"/>
    <w:semiHidden/>
    <w:rsid w:val="00D70FDC"/>
    <w:rPr>
      <w:i/>
      <w:iCs/>
    </w:rPr>
  </w:style>
  <w:style w:type="character" w:styleId="HTML-kode">
    <w:name w:val="HTML Code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D70FDC"/>
    <w:rPr>
      <w:i/>
      <w:iCs/>
    </w:rPr>
  </w:style>
  <w:style w:type="character" w:styleId="HTML-tastatur">
    <w:name w:val="HTML Keyboard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Liste">
    <w:name w:val="List"/>
    <w:basedOn w:val="Normal"/>
    <w:semiHidden/>
    <w:rsid w:val="00D70FDC"/>
    <w:pPr>
      <w:ind w:left="283" w:hanging="283"/>
    </w:pPr>
  </w:style>
  <w:style w:type="paragraph" w:styleId="Liste2">
    <w:name w:val="List 2"/>
    <w:basedOn w:val="Normal"/>
    <w:semiHidden/>
    <w:rsid w:val="00D70FDC"/>
    <w:pPr>
      <w:ind w:left="566" w:hanging="283"/>
    </w:pPr>
  </w:style>
  <w:style w:type="paragraph" w:styleId="Liste3">
    <w:name w:val="List 3"/>
    <w:basedOn w:val="Normal"/>
    <w:semiHidden/>
    <w:rsid w:val="00D70FDC"/>
    <w:pPr>
      <w:ind w:left="849" w:hanging="283"/>
    </w:pPr>
  </w:style>
  <w:style w:type="paragraph" w:styleId="Liste4">
    <w:name w:val="List 4"/>
    <w:basedOn w:val="Normal"/>
    <w:semiHidden/>
    <w:rsid w:val="00D70FDC"/>
    <w:pPr>
      <w:ind w:left="1132" w:hanging="283"/>
    </w:pPr>
  </w:style>
  <w:style w:type="paragraph" w:styleId="Liste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basedOn w:val="Standardskrifttypeiafsnit"/>
    <w:uiPriority w:val="22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39"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39"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character" w:customStyle="1" w:styleId="Overskrift1Tegn">
    <w:name w:val="Overskrift 1 Tegn"/>
    <w:link w:val="Overskrift1"/>
    <w:rsid w:val="00B334CB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Overskrift2Tegn">
    <w:name w:val="Overskrift 2 Tegn"/>
    <w:link w:val="Overskrift2"/>
    <w:rsid w:val="007C28A8"/>
    <w:rPr>
      <w:rFonts w:ascii="Georgia" w:hAnsi="Georgia" w:cs="Arial"/>
      <w:bCs/>
      <w:iCs/>
      <w:sz w:val="21"/>
      <w:szCs w:val="28"/>
      <w:lang w:eastAsia="en-US"/>
    </w:rPr>
  </w:style>
  <w:style w:type="character" w:customStyle="1" w:styleId="KommentartekstTegn">
    <w:name w:val="Kommentartekst Tegn"/>
    <w:link w:val="Kommentartekst"/>
    <w:uiPriority w:val="99"/>
    <w:rsid w:val="003E1BD5"/>
    <w:rPr>
      <w:rFonts w:ascii="Georgia" w:hAnsi="Georgia"/>
      <w:lang w:eastAsia="en-US"/>
    </w:rPr>
  </w:style>
  <w:style w:type="paragraph" w:customStyle="1" w:styleId="Default">
    <w:name w:val="Default"/>
    <w:rsid w:val="00D90727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Listeafsnit">
    <w:name w:val="List Paragraph"/>
    <w:basedOn w:val="Normal"/>
    <w:link w:val="ListeafsnitTegn"/>
    <w:uiPriority w:val="34"/>
    <w:qFormat/>
    <w:rsid w:val="00E91561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eafsnitTegn">
    <w:name w:val="Listeafsnit Tegn"/>
    <w:basedOn w:val="Standardskrifttypeiafsnit"/>
    <w:link w:val="Listeafsnit"/>
    <w:uiPriority w:val="34"/>
    <w:locked/>
    <w:rsid w:val="00EA78A0"/>
    <w:rPr>
      <w:rFonts w:ascii="Calibri" w:eastAsiaTheme="minorHAnsi" w:hAnsi="Calibri" w:cs="Calibri"/>
      <w:sz w:val="22"/>
      <w:szCs w:val="22"/>
      <w:lang w:eastAsia="en-US"/>
    </w:rPr>
  </w:style>
  <w:style w:type="character" w:styleId="Ulstomtale">
    <w:name w:val="Unresolved Mention"/>
    <w:basedOn w:val="Standardskrifttypeiafsnit"/>
    <w:uiPriority w:val="99"/>
    <w:semiHidden/>
    <w:unhideWhenUsed/>
    <w:rsid w:val="00504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stkal\AppData\Roaming\Microsoft\Skabeloner\Dagsorden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336</TotalTime>
  <Pages>1</Pages>
  <Words>131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meol@au.dk</dc:creator>
  <cp:lastModifiedBy>Christian Hansen</cp:lastModifiedBy>
  <cp:revision>23</cp:revision>
  <cp:lastPrinted>2022-01-11T14:46:00Z</cp:lastPrinted>
  <dcterms:created xsi:type="dcterms:W3CDTF">2022-02-28T08:30:00Z</dcterms:created>
  <dcterms:modified xsi:type="dcterms:W3CDTF">2022-05-31T12:49:00Z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1835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</Properties>
</file>