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2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20"/>
        <w:gridCol w:w="1984"/>
      </w:tblGrid>
      <w:tr w:rsidR="00AB2E5C" w:rsidRPr="00BF50A3" w14:paraId="6EA9BF50" w14:textId="77777777" w:rsidTr="00F11F09">
        <w:trPr>
          <w:trHeight w:hRule="exact" w:val="1704"/>
        </w:trPr>
        <w:tc>
          <w:tcPr>
            <w:tcW w:w="8220" w:type="dxa"/>
          </w:tcPr>
          <w:p w14:paraId="7A281ACD" w14:textId="6D14386B" w:rsidR="003E1BD5" w:rsidRPr="00BF50A3" w:rsidRDefault="00512AFD" w:rsidP="0026120C">
            <w:pPr>
              <w:pStyle w:val="Normal-Dokumentinfo"/>
              <w:rPr>
                <w:sz w:val="20"/>
                <w:szCs w:val="20"/>
              </w:rPr>
            </w:pPr>
            <w:bookmarkStart w:id="0" w:name="SD_LAN_Meetingon"/>
            <w:r w:rsidRPr="00BF50A3">
              <w:rPr>
                <w:sz w:val="20"/>
                <w:szCs w:val="20"/>
              </w:rPr>
              <w:t>Møde den</w:t>
            </w:r>
            <w:bookmarkEnd w:id="0"/>
            <w:r w:rsidR="0026120C" w:rsidRPr="00BF50A3">
              <w:rPr>
                <w:sz w:val="20"/>
                <w:szCs w:val="20"/>
              </w:rPr>
              <w:t xml:space="preserve">: </w:t>
            </w:r>
            <w:bookmarkStart w:id="1" w:name="start"/>
            <w:r w:rsidR="0097727F">
              <w:rPr>
                <w:sz w:val="20"/>
                <w:szCs w:val="20"/>
              </w:rPr>
              <w:t>6</w:t>
            </w:r>
            <w:r w:rsidR="00C37D64" w:rsidRPr="00BF50A3">
              <w:rPr>
                <w:sz w:val="20"/>
                <w:szCs w:val="20"/>
              </w:rPr>
              <w:t xml:space="preserve">. </w:t>
            </w:r>
            <w:r w:rsidR="0097727F">
              <w:rPr>
                <w:sz w:val="20"/>
                <w:szCs w:val="20"/>
              </w:rPr>
              <w:t>april</w:t>
            </w:r>
            <w:r w:rsidR="00C37D64" w:rsidRPr="00BF50A3">
              <w:rPr>
                <w:sz w:val="20"/>
                <w:szCs w:val="20"/>
              </w:rPr>
              <w:t xml:space="preserve"> </w:t>
            </w:r>
            <w:r w:rsidR="003E1BD5" w:rsidRPr="00BF50A3">
              <w:rPr>
                <w:sz w:val="20"/>
                <w:szCs w:val="20"/>
              </w:rPr>
              <w:t>20</w:t>
            </w:r>
            <w:r w:rsidR="00A519E2" w:rsidRPr="00BF50A3">
              <w:rPr>
                <w:sz w:val="20"/>
                <w:szCs w:val="20"/>
              </w:rPr>
              <w:t>2</w:t>
            </w:r>
            <w:r w:rsidR="00915B6E" w:rsidRPr="00BF50A3">
              <w:rPr>
                <w:sz w:val="20"/>
                <w:szCs w:val="20"/>
              </w:rPr>
              <w:t>2</w:t>
            </w:r>
            <w:r w:rsidR="003E1BD5" w:rsidRPr="00BF50A3">
              <w:rPr>
                <w:sz w:val="20"/>
                <w:szCs w:val="20"/>
              </w:rPr>
              <w:t xml:space="preserve"> kl. 1</w:t>
            </w:r>
            <w:r w:rsidR="00A30178" w:rsidRPr="00BF50A3">
              <w:rPr>
                <w:sz w:val="20"/>
                <w:szCs w:val="20"/>
              </w:rPr>
              <w:t>3.</w:t>
            </w:r>
            <w:r w:rsidR="00565D3F">
              <w:rPr>
                <w:sz w:val="20"/>
                <w:szCs w:val="20"/>
              </w:rPr>
              <w:t>00</w:t>
            </w:r>
            <w:r w:rsidR="00A30178" w:rsidRPr="00BF50A3">
              <w:rPr>
                <w:sz w:val="20"/>
                <w:szCs w:val="20"/>
              </w:rPr>
              <w:t xml:space="preserve"> til 16</w:t>
            </w:r>
            <w:bookmarkEnd w:id="1"/>
          </w:p>
          <w:p w14:paraId="3387A54F" w14:textId="17376EAD" w:rsidR="00E7674B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BF50A3">
              <w:rPr>
                <w:sz w:val="20"/>
                <w:szCs w:val="20"/>
              </w:rPr>
              <w:t xml:space="preserve">Mødet afholdes i bygning </w:t>
            </w:r>
            <w:r w:rsidR="0097727F">
              <w:rPr>
                <w:sz w:val="20"/>
                <w:szCs w:val="20"/>
              </w:rPr>
              <w:t>4240</w:t>
            </w:r>
            <w:r w:rsidRPr="00BF50A3">
              <w:rPr>
                <w:sz w:val="20"/>
                <w:szCs w:val="20"/>
              </w:rPr>
              <w:t xml:space="preserve">, lokale </w:t>
            </w:r>
            <w:r w:rsidR="0097727F">
              <w:rPr>
                <w:sz w:val="20"/>
                <w:szCs w:val="20"/>
              </w:rPr>
              <w:t>301 (OBS</w:t>
            </w:r>
            <w:r w:rsidR="004A2C77">
              <w:rPr>
                <w:sz w:val="20"/>
                <w:szCs w:val="20"/>
              </w:rPr>
              <w:t>!</w:t>
            </w:r>
            <w:r w:rsidR="0097727F">
              <w:rPr>
                <w:sz w:val="20"/>
                <w:szCs w:val="20"/>
              </w:rPr>
              <w:t xml:space="preserve"> Moesgaard)</w:t>
            </w:r>
          </w:p>
          <w:p w14:paraId="5F50EA71" w14:textId="49D27323" w:rsidR="00AF2199" w:rsidRPr="00BF50A3" w:rsidRDefault="00C37D64" w:rsidP="00456317">
            <w:pPr>
              <w:pStyle w:val="Normal-Dokumentinfo"/>
              <w:rPr>
                <w:sz w:val="20"/>
                <w:szCs w:val="20"/>
              </w:rPr>
            </w:pPr>
            <w:r w:rsidRPr="00BF50A3">
              <w:rPr>
                <w:sz w:val="20"/>
                <w:szCs w:val="20"/>
              </w:rPr>
              <w:t>IKS studienævnsmøde 2022-</w:t>
            </w:r>
            <w:r w:rsidR="0097727F">
              <w:rPr>
                <w:sz w:val="20"/>
                <w:szCs w:val="20"/>
              </w:rPr>
              <w:t>4</w:t>
            </w:r>
          </w:p>
          <w:p w14:paraId="3E3ED382" w14:textId="44862273" w:rsidR="00FC03FC" w:rsidRPr="00BF50A3" w:rsidRDefault="00FC03FC" w:rsidP="006C725C">
            <w:pPr>
              <w:pStyle w:val="Normal-Dokumentinfo"/>
              <w:rPr>
                <w:b w:val="0"/>
                <w:sz w:val="20"/>
                <w:szCs w:val="20"/>
              </w:rPr>
            </w:pPr>
          </w:p>
        </w:tc>
        <w:tc>
          <w:tcPr>
            <w:tcW w:w="1984" w:type="dxa"/>
          </w:tcPr>
          <w:p w14:paraId="0B44EFA2" w14:textId="77777777" w:rsidR="00AB2E5C" w:rsidRPr="00BF50A3" w:rsidRDefault="00512AFD" w:rsidP="00456317">
            <w:pPr>
              <w:pStyle w:val="Normal-DokumentNavn"/>
              <w:rPr>
                <w:sz w:val="20"/>
                <w:szCs w:val="20"/>
              </w:rPr>
            </w:pPr>
            <w:bookmarkStart w:id="2" w:name="SD_LAN_Agenda"/>
            <w:r w:rsidRPr="00BF50A3">
              <w:rPr>
                <w:caps w:val="0"/>
                <w:sz w:val="20"/>
                <w:szCs w:val="20"/>
              </w:rPr>
              <w:t>Dagsorden</w:t>
            </w:r>
            <w:bookmarkEnd w:id="2"/>
          </w:p>
        </w:tc>
      </w:tr>
    </w:tbl>
    <w:p w14:paraId="66092E05" w14:textId="77777777" w:rsidR="00114789" w:rsidRDefault="0026120C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 w:rsidRPr="00BF50A3">
        <w:rPr>
          <w:b w:val="0"/>
          <w:caps/>
          <w:sz w:val="20"/>
          <w:szCs w:val="20"/>
        </w:rPr>
        <w:fldChar w:fldCharType="begin"/>
      </w:r>
      <w:r w:rsidRPr="00BF50A3">
        <w:rPr>
          <w:b w:val="0"/>
          <w:caps/>
          <w:sz w:val="20"/>
          <w:szCs w:val="20"/>
        </w:rPr>
        <w:instrText xml:space="preserve"> TOC </w:instrText>
      </w:r>
      <w:r w:rsidR="00315669" w:rsidRPr="00BF50A3">
        <w:rPr>
          <w:sz w:val="20"/>
          <w:szCs w:val="20"/>
        </w:rPr>
        <w:instrText>\o \n \u</w:instrText>
      </w:r>
      <w:r w:rsidRPr="00BF50A3">
        <w:rPr>
          <w:b w:val="0"/>
          <w:caps/>
          <w:sz w:val="20"/>
          <w:szCs w:val="20"/>
        </w:rPr>
        <w:instrText xml:space="preserve"> </w:instrText>
      </w:r>
      <w:r w:rsidRPr="00BF50A3">
        <w:rPr>
          <w:b w:val="0"/>
          <w:caps/>
          <w:sz w:val="20"/>
          <w:szCs w:val="20"/>
        </w:rPr>
        <w:fldChar w:fldCharType="separate"/>
      </w:r>
      <w:r w:rsidR="00114789">
        <w:rPr>
          <w:noProof/>
        </w:rPr>
        <w:t>1.</w:t>
      </w:r>
      <w:r w:rsidR="00114789"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 w:rsidR="00114789">
        <w:rPr>
          <w:noProof/>
        </w:rPr>
        <w:t>Godkendelse af dagsorden (kl.  13.00 til 13.05)</w:t>
      </w:r>
    </w:p>
    <w:p w14:paraId="0937737A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Orienteringspunkter (kl. 13.05 til 13.50)</w:t>
      </w:r>
    </w:p>
    <w:p w14:paraId="2F55B3E3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Opfølgning fra sidste møde (kl. 13.05 til 13.10)</w:t>
      </w:r>
    </w:p>
    <w:p w14:paraId="05E2D785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De studerendes punkt (kl. 13.10 til 13.20)</w:t>
      </w:r>
    </w:p>
    <w:p w14:paraId="6A72CACD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4.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Orienteringer (kl. 13.20 til 13.50)</w:t>
      </w:r>
    </w:p>
    <w:p w14:paraId="50DB113C" w14:textId="77777777" w:rsidR="00114789" w:rsidRDefault="00114789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studienævnsforpersonen</w:t>
      </w:r>
    </w:p>
    <w:p w14:paraId="7F3100D0" w14:textId="77777777" w:rsidR="00114789" w:rsidRDefault="00114789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4.2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studieleder</w:t>
      </w:r>
    </w:p>
    <w:p w14:paraId="15F9197C" w14:textId="77777777" w:rsidR="00114789" w:rsidRDefault="00114789">
      <w:pPr>
        <w:pStyle w:val="Indholdsfortegnelse2"/>
        <w:tabs>
          <w:tab w:val="left" w:pos="85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>
        <w:rPr>
          <w:noProof/>
        </w:rPr>
        <w:t>4.3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Orientering fra Arts Studier</w:t>
      </w:r>
    </w:p>
    <w:p w14:paraId="10536F82" w14:textId="77777777" w:rsidR="00114789" w:rsidRDefault="00114789">
      <w:pPr>
        <w:pStyle w:val="Indholdsfortegnelse3"/>
        <w:tabs>
          <w:tab w:val="left" w:pos="2268"/>
        </w:tabs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</w:pPr>
      <w:r w:rsidRPr="00D439DA">
        <w:rPr>
          <w:noProof/>
        </w:rPr>
        <w:t>4.3.1</w:t>
      </w:r>
      <w:r>
        <w:rPr>
          <w:rFonts w:asciiTheme="minorHAnsi" w:eastAsiaTheme="minorEastAsia" w:hAnsiTheme="minorHAnsi" w:cstheme="minorBidi"/>
          <w:noProof/>
          <w:sz w:val="22"/>
          <w:szCs w:val="22"/>
          <w:lang w:eastAsia="da-DK"/>
        </w:rPr>
        <w:tab/>
      </w:r>
      <w:r>
        <w:rPr>
          <w:noProof/>
        </w:rPr>
        <w:t>Nyhedsbrev fra Arts Studier</w:t>
      </w:r>
    </w:p>
    <w:p w14:paraId="6BE99050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PAUSE 13.50-14.00</w:t>
      </w:r>
    </w:p>
    <w:p w14:paraId="7A522ED7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5.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 om igangværende processer for udvikling af nye studieordninger med ikrafttrædelse fra 1.9. efterfølgende år (14.00-14.10)</w:t>
      </w:r>
    </w:p>
    <w:p w14:paraId="3DDBEFF5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Orientering om udvidelse af pilotprojekt med studiestartsprøver på alle kandidatuddannelser i 2 år (14.10-14.20)</w:t>
      </w:r>
    </w:p>
    <w:p w14:paraId="39915B9A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Beslutningspunkter (kl. 14.20 til 15.00)</w:t>
      </w:r>
    </w:p>
    <w:p w14:paraId="1873F55F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7.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Evaluering af projektorienteret forløb (drøftelsespunkt) (14.20-14.40)</w:t>
      </w:r>
    </w:p>
    <w:p w14:paraId="3398E97F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8.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Forslag om høring af UN om diversitet i undervisning og pensum med henblik på efterfølgende drøftelse i SN (14.40-15.00)</w:t>
      </w:r>
    </w:p>
    <w:p w14:paraId="0C427885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PAUSE 15.00-15.10</w:t>
      </w:r>
    </w:p>
    <w:p w14:paraId="6D162F73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9.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Forslag fra uddannelsesnævnene til kommende møder (beslutningspunkt) (kl. 15.10 til 15.30)</w:t>
      </w:r>
    </w:p>
    <w:p w14:paraId="07274445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10.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Personsag</w:t>
      </w:r>
    </w:p>
    <w:p w14:paraId="0872B75A" w14:textId="77777777" w:rsidR="00114789" w:rsidRDefault="00114789">
      <w:pPr>
        <w:pStyle w:val="Indholdsfortegnelse1"/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</w:pPr>
      <w:r>
        <w:rPr>
          <w:noProof/>
        </w:rPr>
        <w:t>11.</w:t>
      </w:r>
      <w:r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da-DK"/>
        </w:rPr>
        <w:tab/>
      </w:r>
      <w:r>
        <w:rPr>
          <w:noProof/>
        </w:rPr>
        <w:t>Eventuelt (15.30-15.45)</w:t>
      </w:r>
    </w:p>
    <w:p w14:paraId="3739676E" w14:textId="33F0B896" w:rsidR="00A869CD" w:rsidRDefault="0026120C" w:rsidP="00BA3354">
      <w:pPr>
        <w:pStyle w:val="Indholdsfortegnelse1"/>
        <w:rPr>
          <w:b w:val="0"/>
          <w:caps/>
          <w:sz w:val="20"/>
          <w:szCs w:val="20"/>
        </w:rPr>
      </w:pPr>
      <w:r w:rsidRPr="00BF50A3">
        <w:rPr>
          <w:b w:val="0"/>
          <w:caps/>
          <w:sz w:val="20"/>
          <w:szCs w:val="20"/>
        </w:rPr>
        <w:fldChar w:fldCharType="end"/>
      </w:r>
      <w:bookmarkStart w:id="3" w:name="_Toc431875844"/>
      <w:bookmarkStart w:id="4" w:name="_Toc467569472"/>
      <w:bookmarkStart w:id="5" w:name="_Toc501369356"/>
      <w:bookmarkStart w:id="6" w:name="_Toc515539342"/>
      <w:bookmarkStart w:id="7" w:name="_Toc523911619"/>
      <w:bookmarkStart w:id="8" w:name="_Toc523911710"/>
      <w:bookmarkStart w:id="9" w:name="_Toc523915561"/>
      <w:bookmarkStart w:id="10" w:name="_Toc8287905"/>
      <w:bookmarkStart w:id="11" w:name="_Toc8834169"/>
      <w:bookmarkStart w:id="12" w:name="_Toc42522762"/>
      <w:bookmarkStart w:id="13" w:name="_Toc67303850"/>
    </w:p>
    <w:p w14:paraId="00F3520C" w14:textId="1F39DDDD" w:rsidR="00541ECC" w:rsidRDefault="00541ECC" w:rsidP="00541ECC"/>
    <w:p w14:paraId="0A0139A3" w14:textId="66484B74" w:rsidR="00541ECC" w:rsidRDefault="00541ECC" w:rsidP="00541ECC"/>
    <w:p w14:paraId="53C116D6" w14:textId="2EFC7992" w:rsidR="00541ECC" w:rsidRDefault="00541ECC" w:rsidP="00541ECC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sectPr w:rsidR="00541ECC" w:rsidSect="00E0382F">
      <w:headerReference w:type="default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7" w:h="16840" w:code="9"/>
      <w:pgMar w:top="2472" w:right="2835" w:bottom="1985" w:left="1134" w:header="567" w:footer="329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8095BD" w14:textId="77777777" w:rsidR="0077610F" w:rsidRDefault="0077610F">
      <w:r>
        <w:separator/>
      </w:r>
    </w:p>
  </w:endnote>
  <w:endnote w:type="continuationSeparator" w:id="0">
    <w:p w14:paraId="1695822D" w14:textId="77777777" w:rsidR="0077610F" w:rsidRDefault="00776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60EFC42-CF1B-468E-BC2D-D75EDA963BFA}"/>
    <w:embedBold r:id="rId2" w:fontKey="{D122F3CE-4C50-4ED9-B84B-281B863336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B8303AA-5729-4990-860E-889CADDB3A6C}"/>
    <w:embedBold r:id="rId4" w:fontKey="{08B70124-0795-41EC-AC08-28293BC4EE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65DBE1C-96C1-4BB1-B66C-960E97B5B789}"/>
    <w:embedBold r:id="rId6" w:fontKey="{D2F603BA-DE8E-45B0-BD3B-9BB3460A7E06}"/>
    <w:embedItalic r:id="rId7" w:fontKey="{B835C29F-6E2F-418C-A087-8D842F5B62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4051A72D-9DB2-4D77-A739-11DD4878D79F}"/>
    <w:embedBold r:id="rId9" w:fontKey="{7680895E-F991-4E7D-8E93-DE188B98E38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225FA48-335B-4420-819F-14D8E1FBE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19BBCAF-8CE6-4C4C-8F26-96991417D8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5FBA14" w14:textId="5BC2956F"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A78A0">
      <w:rPr>
        <w:noProof/>
        <w:vanish/>
      </w:rPr>
      <w:t>5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2558A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0A5D35" w14:textId="77777777" w:rsidR="00EC0BB0" w:rsidRDefault="00EC0BB0" w:rsidP="00EC0BB0"/>
  <w:tbl>
    <w:tblPr>
      <w:tblW w:w="965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16"/>
      <w:gridCol w:w="3217"/>
      <w:gridCol w:w="3217"/>
    </w:tblGrid>
    <w:tr w:rsidR="00044B4D" w:rsidRPr="009224E3" w14:paraId="2C362AD9" w14:textId="77777777" w:rsidTr="00044B4D">
      <w:tc>
        <w:tcPr>
          <w:tcW w:w="3216" w:type="dxa"/>
        </w:tcPr>
        <w:tbl>
          <w:tblPr>
            <w:tblW w:w="754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82"/>
            <w:gridCol w:w="2399"/>
            <w:gridCol w:w="2660"/>
          </w:tblGrid>
          <w:tr w:rsidR="00044B4D" w:rsidRPr="00D456C3" w14:paraId="4C8F0EA7" w14:textId="77777777" w:rsidTr="00044B4D">
            <w:tc>
              <w:tcPr>
                <w:tcW w:w="2482" w:type="dxa"/>
              </w:tcPr>
              <w:p w14:paraId="0FA672D4" w14:textId="44808231" w:rsidR="00044B4D" w:rsidRPr="009224E3" w:rsidRDefault="005C5E9C" w:rsidP="00044B4D">
                <w:pPr>
                  <w:pStyle w:val="Template-Companyname"/>
                </w:pPr>
                <w:bookmarkStart w:id="38" w:name="bmkSecundaryLogo"/>
                <w:bookmarkStart w:id="39" w:name="IMG_Seconday"/>
                <w:bookmarkStart w:id="40" w:name="IMG_Secondary"/>
                <w:bookmarkEnd w:id="38"/>
                <w:r>
                  <w:rPr>
                    <w:lang w:eastAsia="da-DK"/>
                  </w:rPr>
                  <w:drawing>
                    <wp:inline distT="0" distB="0" distL="0" distR="0" wp14:anchorId="296619D3" wp14:editId="032884EF">
                      <wp:extent cx="654050" cy="654050"/>
                      <wp:effectExtent l="0" t="0" r="0" b="0"/>
                      <wp:docPr id="5" name="IMG_SecondaryIMG_Secondary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G_SecondaryIMG_Secondary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654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41" w:name="_Hlk480556382"/>
                <w:bookmarkEnd w:id="39"/>
                <w:bookmarkEnd w:id="40"/>
              </w:p>
            </w:tc>
            <w:tc>
              <w:tcPr>
                <w:tcW w:w="2399" w:type="dxa"/>
                <w:vAlign w:val="bottom"/>
              </w:tcPr>
              <w:p w14:paraId="7F8FE7CF" w14:textId="77777777" w:rsidR="00044B4D" w:rsidRPr="009224E3" w:rsidRDefault="00044B4D" w:rsidP="00044B4D">
                <w:pPr>
                  <w:pStyle w:val="Template-Address"/>
                </w:pPr>
              </w:p>
            </w:tc>
            <w:tc>
              <w:tcPr>
                <w:tcW w:w="2660" w:type="dxa"/>
                <w:vAlign w:val="bottom"/>
              </w:tcPr>
              <w:p w14:paraId="4EBCE443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2" w:name="LAN_Tel"/>
                <w:bookmarkStart w:id="43" w:name="OFF_Phone_HIF"/>
                <w:r w:rsidRPr="006C65D1">
                  <w:rPr>
                    <w:lang w:val="en-US"/>
                  </w:rPr>
                  <w:t>Tlf.:</w:t>
                </w:r>
                <w:bookmarkEnd w:id="42"/>
                <w:r w:rsidRPr="006C65D1">
                  <w:rPr>
                    <w:lang w:val="en-US"/>
                  </w:rPr>
                  <w:t xml:space="preserve"> </w:t>
                </w:r>
                <w:bookmarkStart w:id="44" w:name="OFF_Phone"/>
                <w:r w:rsidRPr="006C65D1">
                  <w:rPr>
                    <w:lang w:val="en-US"/>
                  </w:rPr>
                  <w:t>+45 8715 0000</w:t>
                </w:r>
                <w:bookmarkEnd w:id="44"/>
              </w:p>
              <w:p w14:paraId="3F8DC61E" w14:textId="77777777" w:rsidR="00044B4D" w:rsidRPr="006C65D1" w:rsidRDefault="00044B4D" w:rsidP="00044B4D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45" w:name="OFF_Email"/>
                <w:bookmarkStart w:id="46" w:name="OFF_Email_HIF"/>
                <w:bookmarkEnd w:id="43"/>
                <w:r w:rsidRPr="006C65D1">
                  <w:rPr>
                    <w:lang w:val="en-US"/>
                  </w:rPr>
                  <w:t>Studiecenter.arts.aarhus@au.dk</w:t>
                </w:r>
                <w:bookmarkEnd w:id="45"/>
              </w:p>
              <w:bookmarkEnd w:id="46"/>
              <w:p w14:paraId="3CF63654" w14:textId="77777777" w:rsidR="00044B4D" w:rsidRPr="009224E3" w:rsidRDefault="00044B4D" w:rsidP="00044B4D">
                <w:pPr>
                  <w:pStyle w:val="Template-Address"/>
                  <w:jc w:val="right"/>
                </w:pPr>
                <w:r>
                  <w:t>www.au.</w:t>
                </w:r>
              </w:p>
            </w:tc>
          </w:tr>
          <w:bookmarkEnd w:id="41"/>
        </w:tbl>
        <w:p w14:paraId="27320A37" w14:textId="77777777" w:rsidR="00044B4D" w:rsidRPr="009224E3" w:rsidRDefault="00044B4D" w:rsidP="00044B4D">
          <w:pPr>
            <w:pStyle w:val="Template-Address"/>
            <w:rPr>
              <w:lang w:val="en-GB"/>
            </w:rPr>
          </w:pPr>
        </w:p>
      </w:tc>
      <w:tc>
        <w:tcPr>
          <w:tcW w:w="3217" w:type="dxa"/>
          <w:vAlign w:val="bottom"/>
        </w:tcPr>
        <w:p w14:paraId="45BEA8E3" w14:textId="77777777" w:rsidR="00044B4D" w:rsidRPr="009224E3" w:rsidRDefault="00044B4D" w:rsidP="00044B4D">
          <w:pPr>
            <w:pStyle w:val="Template-Companyname"/>
          </w:pPr>
          <w:r>
            <w:t>Studienævnsbetjening og uddannelseskvalitet (SNUK)</w:t>
          </w:r>
        </w:p>
        <w:p w14:paraId="3E61DC30" w14:textId="77777777" w:rsidR="00044B4D" w:rsidRPr="009224E3" w:rsidRDefault="00044B4D" w:rsidP="00044B4D">
          <w:pPr>
            <w:pStyle w:val="Template-Address"/>
          </w:pPr>
          <w:r>
            <w:t>Aarhus Universitet</w:t>
          </w:r>
        </w:p>
        <w:p w14:paraId="4B490177" w14:textId="77777777" w:rsidR="00044B4D" w:rsidRDefault="00044B4D" w:rsidP="00044B4D">
          <w:pPr>
            <w:pStyle w:val="Template-Address"/>
          </w:pPr>
          <w:r>
            <w:t>Tåsingegade 3</w:t>
          </w:r>
          <w:r>
            <w:br/>
            <w:t>8000 Aarhus C</w:t>
          </w:r>
        </w:p>
        <w:p w14:paraId="4ACA1EE0" w14:textId="77777777" w:rsidR="00044B4D" w:rsidRPr="009224E3" w:rsidRDefault="001E0638" w:rsidP="00044B4D">
          <w:pPr>
            <w:pStyle w:val="Template-Address"/>
          </w:pPr>
          <w:r>
            <w:t>Tlf.: +4587150000</w:t>
          </w:r>
        </w:p>
      </w:tc>
      <w:tc>
        <w:tcPr>
          <w:tcW w:w="3217" w:type="dxa"/>
          <w:vAlign w:val="bottom"/>
        </w:tcPr>
        <w:p w14:paraId="470F5FC0" w14:textId="77777777" w:rsidR="00044B4D" w:rsidRPr="006C65D1" w:rsidRDefault="00044B4D" w:rsidP="00044B4D">
          <w:pPr>
            <w:pStyle w:val="Template-Address"/>
            <w:jc w:val="right"/>
            <w:rPr>
              <w:lang w:val="en-US"/>
            </w:rPr>
          </w:pPr>
        </w:p>
        <w:p w14:paraId="33D92390" w14:textId="77777777" w:rsidR="00044B4D" w:rsidRPr="009224E3" w:rsidRDefault="00044B4D" w:rsidP="00044B4D">
          <w:pPr>
            <w:pStyle w:val="Template-Address"/>
            <w:jc w:val="right"/>
          </w:pPr>
        </w:p>
      </w:tc>
    </w:tr>
  </w:tbl>
  <w:p w14:paraId="35169103" w14:textId="77777777" w:rsidR="00EC0BB0" w:rsidRPr="006C3A1B" w:rsidRDefault="00EC0BB0" w:rsidP="00EC0BB0">
    <w:pPr>
      <w:pStyle w:val="Sidefod"/>
      <w:rPr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A1EA3" w14:textId="77777777" w:rsidR="0077610F" w:rsidRDefault="0077610F">
      <w:r>
        <w:separator/>
      </w:r>
    </w:p>
  </w:footnote>
  <w:footnote w:type="continuationSeparator" w:id="0">
    <w:p w14:paraId="77D07CB7" w14:textId="77777777" w:rsidR="0077610F" w:rsidRDefault="007761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320E45" w14:textId="07DD3CB1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61312" behindDoc="0" locked="0" layoutInCell="1" allowOverlap="1" wp14:anchorId="599B4495" wp14:editId="48BCA39B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ærred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FB4A557" id="Lærred 3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2DB13" wp14:editId="0AAF9A34">
              <wp:simplePos x="0" y="0"/>
              <wp:positionH relativeFrom="page">
                <wp:posOffset>1468755</wp:posOffset>
              </wp:positionH>
              <wp:positionV relativeFrom="page">
                <wp:posOffset>363855</wp:posOffset>
              </wp:positionV>
              <wp:extent cx="5400040" cy="739140"/>
              <wp:effectExtent l="1905" t="1905" r="0" b="1905"/>
              <wp:wrapNone/>
              <wp:docPr id="7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98BFE" w14:textId="77777777" w:rsidR="00B36C68" w:rsidRDefault="00B334CB" w:rsidP="00B36C68">
                          <w:pPr>
                            <w:pStyle w:val="Template-Parentlogoname"/>
                          </w:pPr>
                          <w:bookmarkStart w:id="14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4"/>
                        </w:p>
                        <w:p w14:paraId="1C7C6F09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15" w:name="SD_OFF_Unitname_N2"/>
                          <w:bookmarkEnd w:id="15"/>
                        </w:p>
                        <w:p w14:paraId="6CBC64FD" w14:textId="77777777"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2DB13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5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" filled="f" stroked="f">
              <v:textbox inset="0,0,0,0">
                <w:txbxContent>
                  <w:p w14:paraId="4CF98BFE" w14:textId="77777777" w:rsidR="00B36C68" w:rsidRDefault="00B334CB" w:rsidP="00B36C68">
                    <w:pPr>
                      <w:pStyle w:val="Template-Parentlogoname"/>
                    </w:pPr>
                    <w:bookmarkStart w:id="16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14:paraId="1C7C6F09" w14:textId="77777777" w:rsidR="00B36C68" w:rsidRDefault="00B36C68" w:rsidP="00B36C68">
                    <w:pPr>
                      <w:pStyle w:val="Template-Unitnamelogoname"/>
                    </w:pPr>
                    <w:bookmarkStart w:id="17" w:name="SD_OFF_Unitname_N2"/>
                    <w:bookmarkEnd w:id="17"/>
                  </w:p>
                  <w:p w14:paraId="6CBC64FD" w14:textId="77777777"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14:paraId="3B5A3F57" w14:textId="778AE6CF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66BB44A9" wp14:editId="07698E76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94602A7" wp14:editId="2A934AB2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2DB130" w14:textId="77D14180" w:rsidR="00307E90" w:rsidRDefault="00512AFD" w:rsidP="006E2A21">
                          <w:pPr>
                            <w:rPr>
                              <w:rStyle w:val="Sidetal"/>
                            </w:rPr>
                          </w:pPr>
                          <w:bookmarkStart w:id="18" w:name="SD_LAN_Page_N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8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  <w:noProof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65F34086" w14:textId="5F96154F" w:rsidR="00307E90" w:rsidRPr="00192812" w:rsidRDefault="005C5E9C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2BA4A10D" wp14:editId="6E376E79">
                                <wp:extent cx="349250" cy="146050"/>
                                <wp:effectExtent l="0" t="0" r="0" b="0"/>
                                <wp:docPr id="11" name="Billed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4602A7" id="Text Box 14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" filled="f" stroked="f">
              <v:textbox inset="0,0,0,0">
                <w:txbxContent>
                  <w:p w14:paraId="1A2DB130" w14:textId="77D14180" w:rsidR="00307E90" w:rsidRDefault="00512AFD" w:rsidP="006E2A21">
                    <w:pPr>
                      <w:rPr>
                        <w:rStyle w:val="Sidetal"/>
                      </w:rPr>
                    </w:pPr>
                    <w:bookmarkStart w:id="19" w:name="SD_LAN_Page_N2"/>
                    <w:r>
                      <w:rPr>
                        <w:rStyle w:val="Sidetal"/>
                      </w:rPr>
                      <w:t>Side</w:t>
                    </w:r>
                    <w:bookmarkEnd w:id="19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07E90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</w:rPr>
                      <w:fldChar w:fldCharType="separate"/>
                    </w:r>
                    <w:r w:rsidR="00EA78A0">
                      <w:rPr>
                        <w:rStyle w:val="Sidetal"/>
                        <w:noProof/>
                      </w:rPr>
                      <w:t>5</w:t>
                    </w:r>
                    <w:r w:rsidR="00307E90">
                      <w:rPr>
                        <w:rStyle w:val="Sidetal"/>
                      </w:rPr>
                      <w:fldChar w:fldCharType="end"/>
                    </w:r>
                  </w:p>
                  <w:p w14:paraId="65F34086" w14:textId="5F96154F" w:rsidR="00307E90" w:rsidRPr="00192812" w:rsidRDefault="005C5E9C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2BA4A10D" wp14:editId="6E376E79">
                          <wp:extent cx="349250" cy="146050"/>
                          <wp:effectExtent l="0" t="0" r="0" b="0"/>
                          <wp:docPr id="11" name="Billed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91D6" w14:textId="4CAC9490" w:rsidR="00B36C68" w:rsidRDefault="005C5E9C" w:rsidP="00B36C68">
    <w:pPr>
      <w:pStyle w:val="Sidehoved"/>
    </w:pPr>
    <w:r>
      <w:rPr>
        <w:noProof/>
        <w:lang w:eastAsia="da-DK"/>
      </w:rPr>
      <mc:AlternateContent>
        <mc:Choice Requires="wpc">
          <w:drawing>
            <wp:anchor distT="0" distB="0" distL="114300" distR="114300" simplePos="0" relativeHeight="251659264" behindDoc="0" locked="0" layoutInCell="1" allowOverlap="1" wp14:anchorId="4DE092CA" wp14:editId="1F9FB34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3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BA0A22E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C2C38" wp14:editId="47DFA9DB">
              <wp:simplePos x="0" y="0"/>
              <wp:positionH relativeFrom="page">
                <wp:posOffset>1468755</wp:posOffset>
              </wp:positionH>
              <wp:positionV relativeFrom="page">
                <wp:posOffset>359410</wp:posOffset>
              </wp:positionV>
              <wp:extent cx="5400040" cy="739140"/>
              <wp:effectExtent l="1905" t="0" r="0" b="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D92848" w14:textId="77777777" w:rsidR="00B36C68" w:rsidRDefault="00B334CB" w:rsidP="00B36C68">
                          <w:pPr>
                            <w:pStyle w:val="Template-Parentlogoname"/>
                          </w:pPr>
                          <w:bookmarkStart w:id="20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0"/>
                        </w:p>
                        <w:p w14:paraId="71EB1CB5" w14:textId="77777777" w:rsidR="00B36C68" w:rsidRDefault="00B36C68" w:rsidP="00B36C68">
                          <w:pPr>
                            <w:pStyle w:val="Template-Unitnamelogoname"/>
                          </w:pPr>
                          <w:bookmarkStart w:id="21" w:name="SD_OFF_UnitName"/>
                          <w:bookmarkEnd w:id="21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6C2C38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3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" filled="f" stroked="f">
              <v:textbox inset="0,0,0,0">
                <w:txbxContent>
                  <w:p w14:paraId="3CD92848" w14:textId="77777777" w:rsidR="00B36C68" w:rsidRDefault="00B334CB" w:rsidP="00B36C68">
                    <w:pPr>
                      <w:pStyle w:val="Template-Parentlogoname"/>
                    </w:pPr>
                    <w:bookmarkStart w:id="22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22"/>
                  </w:p>
                  <w:p w14:paraId="71EB1CB5" w14:textId="77777777" w:rsidR="00B36C68" w:rsidRDefault="00B36C68" w:rsidP="00B36C68">
                    <w:pPr>
                      <w:pStyle w:val="Template-Unitnamelogoname"/>
                    </w:pPr>
                    <w:bookmarkStart w:id="23" w:name="SD_OFF_UnitName"/>
                    <w:bookmarkEnd w:id="23"/>
                  </w:p>
                </w:txbxContent>
              </v:textbox>
              <w10:wrap anchorx="page" anchory="page"/>
            </v:shape>
          </w:pict>
        </mc:Fallback>
      </mc:AlternateContent>
    </w:r>
  </w:p>
  <w:p w14:paraId="2559943D" w14:textId="4E1F322A" w:rsidR="00307E90" w:rsidRDefault="005C5E9C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5168" behindDoc="1" locked="0" layoutInCell="1" allowOverlap="1" wp14:anchorId="3FE93C35" wp14:editId="7377986B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71B78B40" wp14:editId="4F1D89B4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19F98B" w14:textId="77777777" w:rsidR="00307E90" w:rsidRDefault="00307E90" w:rsidP="003F33BA">
                          <w:pPr>
                            <w:pStyle w:val="Template-Afdeling"/>
                          </w:pPr>
                          <w:bookmarkStart w:id="24" w:name="HIF_SD_FLD_Oplysningsfelt"/>
                        </w:p>
                        <w:p w14:paraId="608725F5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3BC80763" w14:textId="77777777" w:rsidR="009A1A47" w:rsidRPr="009224E3" w:rsidRDefault="009A1A47" w:rsidP="009A1A47">
                          <w:pPr>
                            <w:pStyle w:val="Template-Afdeling"/>
                          </w:pPr>
                          <w:bookmarkStart w:id="25" w:name="SD_LAN_Date"/>
                          <w:bookmarkEnd w:id="24"/>
                          <w:r>
                            <w:t>Studienævnsbetjening og uddannelseskvalitet (SNUK)</w:t>
                          </w:r>
                        </w:p>
                        <w:p w14:paraId="03D04393" w14:textId="77777777" w:rsidR="009A1A47" w:rsidRDefault="009A1A47" w:rsidP="00307E90">
                          <w:pPr>
                            <w:pStyle w:val="Template"/>
                          </w:pPr>
                        </w:p>
                        <w:p w14:paraId="67BD1360" w14:textId="4617C2DB" w:rsidR="00307E90" w:rsidRPr="00307E90" w:rsidRDefault="00512AFD" w:rsidP="00307E90">
                          <w:pPr>
                            <w:pStyle w:val="Template"/>
                          </w:pPr>
                          <w:r>
                            <w:t>Dato</w:t>
                          </w:r>
                          <w:bookmarkEnd w:id="25"/>
                          <w:r w:rsidR="00BC6E27">
                            <w:t xml:space="preserve">: </w:t>
                          </w:r>
                          <w:r w:rsidR="0097727F">
                            <w:t>31</w:t>
                          </w:r>
                          <w:r w:rsidR="00A4760F">
                            <w:t xml:space="preserve">. </w:t>
                          </w:r>
                          <w:r w:rsidR="001D0885">
                            <w:t>marts</w:t>
                          </w:r>
                          <w:r w:rsidR="005611D7">
                            <w:t xml:space="preserve"> </w:t>
                          </w:r>
                          <w:r w:rsidR="003E1BD5">
                            <w:t>20</w:t>
                          </w:r>
                          <w:r w:rsidR="000E4C71">
                            <w:t>2</w:t>
                          </w:r>
                          <w:r w:rsidR="005611D7">
                            <w:t>2</w:t>
                          </w:r>
                        </w:p>
                        <w:p w14:paraId="5B9D33D2" w14:textId="77777777" w:rsidR="009A1A47" w:rsidRDefault="009A1A47" w:rsidP="00307E90">
                          <w:pPr>
                            <w:pStyle w:val="Template"/>
                          </w:pPr>
                          <w:bookmarkStart w:id="26" w:name="SD_LAN_Sagsnr"/>
                          <w:bookmarkStart w:id="27" w:name="HIF_SD_FLD_Sagsnummer"/>
                        </w:p>
                        <w:p w14:paraId="38D9F959" w14:textId="77777777" w:rsidR="00307E90" w:rsidRPr="00B334CB" w:rsidRDefault="00512AF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r>
                            <w:rPr>
                              <w:vanish/>
                            </w:rPr>
                            <w:t>Sags nr</w:t>
                          </w:r>
                          <w:bookmarkEnd w:id="26"/>
                          <w:r w:rsidR="00307E90" w:rsidRPr="00B334CB">
                            <w:rPr>
                              <w:vanish/>
                            </w:rPr>
                            <w:t xml:space="preserve">.: </w:t>
                          </w:r>
                          <w:bookmarkStart w:id="28" w:name="SD_FLD_Sagsnummer"/>
                          <w:bookmarkEnd w:id="28"/>
                        </w:p>
                        <w:p w14:paraId="0DC9EF29" w14:textId="039662E3" w:rsidR="0097727F" w:rsidRPr="00B334CB" w:rsidRDefault="0097727F" w:rsidP="00307E90">
                          <w:pPr>
                            <w:pStyle w:val="Template"/>
                          </w:pPr>
                          <w:bookmarkStart w:id="29" w:name="HIF_SD_FLD_Reference"/>
                          <w:bookmarkEnd w:id="27"/>
                          <w:r>
                            <w:t>Christian Hansen</w:t>
                          </w:r>
                        </w:p>
                        <w:bookmarkEnd w:id="29"/>
                        <w:p w14:paraId="2D1241C5" w14:textId="4D25FE3E" w:rsidR="00307E90" w:rsidRPr="00C96CED" w:rsidRDefault="005C5E9C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eastAsia="da-DK"/>
                            </w:rPr>
                            <w:drawing>
                              <wp:inline distT="0" distB="0" distL="0" distR="0" wp14:anchorId="65C3273E" wp14:editId="1DB89482">
                                <wp:extent cx="349250" cy="146050"/>
                                <wp:effectExtent l="0" t="0" r="0" b="0"/>
                                <wp:docPr id="10" name="Billede 4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9250" cy="146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071F86F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1F549A4F" w14:textId="14F28248" w:rsidR="00307E90" w:rsidRPr="00641B24" w:rsidRDefault="00512AF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SD_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1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A78A0">
                            <w:rPr>
                              <w:rStyle w:val="Sidetal"/>
                            </w:rPr>
                            <w:t>5</w:t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B78B40"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" filled="f" stroked="f">
              <v:textbox inset="0,0,0,0">
                <w:txbxContent>
                  <w:p w14:paraId="5519F98B" w14:textId="77777777" w:rsidR="00307E90" w:rsidRDefault="00307E90" w:rsidP="003F33BA">
                    <w:pPr>
                      <w:pStyle w:val="Template-Afdeling"/>
                    </w:pPr>
                    <w:bookmarkStart w:id="31" w:name="HIF_SD_FLD_Oplysningsfelt"/>
                  </w:p>
                  <w:p w14:paraId="608725F5" w14:textId="77777777" w:rsidR="00307E90" w:rsidRDefault="00307E90" w:rsidP="00307E90">
                    <w:pPr>
                      <w:pStyle w:val="Template"/>
                    </w:pPr>
                  </w:p>
                  <w:p w14:paraId="3BC80763" w14:textId="77777777" w:rsidR="009A1A47" w:rsidRPr="009224E3" w:rsidRDefault="009A1A47" w:rsidP="009A1A47">
                    <w:pPr>
                      <w:pStyle w:val="Template-Afdeling"/>
                    </w:pPr>
                    <w:bookmarkStart w:id="32" w:name="SD_LAN_Date"/>
                    <w:bookmarkEnd w:id="31"/>
                    <w:r>
                      <w:t>Studienævnsbetjening og uddannelseskvalitet (SNUK)</w:t>
                    </w:r>
                  </w:p>
                  <w:p w14:paraId="03D04393" w14:textId="77777777" w:rsidR="009A1A47" w:rsidRDefault="009A1A47" w:rsidP="00307E90">
                    <w:pPr>
                      <w:pStyle w:val="Template"/>
                    </w:pPr>
                  </w:p>
                  <w:p w14:paraId="67BD1360" w14:textId="4617C2DB" w:rsidR="00307E90" w:rsidRPr="00307E90" w:rsidRDefault="00512AFD" w:rsidP="00307E90">
                    <w:pPr>
                      <w:pStyle w:val="Template"/>
                    </w:pPr>
                    <w:r>
                      <w:t>Dato</w:t>
                    </w:r>
                    <w:bookmarkEnd w:id="32"/>
                    <w:r w:rsidR="00BC6E27">
                      <w:t xml:space="preserve">: </w:t>
                    </w:r>
                    <w:r w:rsidR="0097727F">
                      <w:t>31</w:t>
                    </w:r>
                    <w:r w:rsidR="00A4760F">
                      <w:t xml:space="preserve">. </w:t>
                    </w:r>
                    <w:r w:rsidR="001D0885">
                      <w:t>marts</w:t>
                    </w:r>
                    <w:r w:rsidR="005611D7">
                      <w:t xml:space="preserve"> </w:t>
                    </w:r>
                    <w:r w:rsidR="003E1BD5">
                      <w:t>20</w:t>
                    </w:r>
                    <w:r w:rsidR="000E4C71">
                      <w:t>2</w:t>
                    </w:r>
                    <w:r w:rsidR="005611D7">
                      <w:t>2</w:t>
                    </w:r>
                  </w:p>
                  <w:p w14:paraId="5B9D33D2" w14:textId="77777777" w:rsidR="009A1A47" w:rsidRDefault="009A1A47" w:rsidP="00307E90">
                    <w:pPr>
                      <w:pStyle w:val="Template"/>
                    </w:pPr>
                    <w:bookmarkStart w:id="33" w:name="SD_LAN_Sagsnr"/>
                    <w:bookmarkStart w:id="34" w:name="HIF_SD_FLD_Sagsnummer"/>
                  </w:p>
                  <w:p w14:paraId="38D9F959" w14:textId="77777777" w:rsidR="00307E90" w:rsidRPr="00B334CB" w:rsidRDefault="00512AFD" w:rsidP="00307E90">
                    <w:pPr>
                      <w:pStyle w:val="Template"/>
                      <w:rPr>
                        <w:vanish/>
                      </w:rPr>
                    </w:pPr>
                    <w:r>
                      <w:rPr>
                        <w:vanish/>
                      </w:rPr>
                      <w:t>Sags nr</w:t>
                    </w:r>
                    <w:bookmarkEnd w:id="33"/>
                    <w:r w:rsidR="00307E90" w:rsidRPr="00B334CB">
                      <w:rPr>
                        <w:vanish/>
                      </w:rPr>
                      <w:t xml:space="preserve">.: </w:t>
                    </w:r>
                    <w:bookmarkStart w:id="35" w:name="SD_FLD_Sagsnummer"/>
                    <w:bookmarkEnd w:id="35"/>
                  </w:p>
                  <w:p w14:paraId="0DC9EF29" w14:textId="039662E3" w:rsidR="0097727F" w:rsidRPr="00B334CB" w:rsidRDefault="0097727F" w:rsidP="00307E90">
                    <w:pPr>
                      <w:pStyle w:val="Template"/>
                    </w:pPr>
                    <w:bookmarkStart w:id="36" w:name="HIF_SD_FLD_Reference"/>
                    <w:bookmarkEnd w:id="34"/>
                    <w:r>
                      <w:t>Christian Hansen</w:t>
                    </w:r>
                  </w:p>
                  <w:bookmarkEnd w:id="36"/>
                  <w:p w14:paraId="2D1241C5" w14:textId="4D25FE3E" w:rsidR="00307E90" w:rsidRPr="00C96CED" w:rsidRDefault="005C5E9C" w:rsidP="00BF37E1">
                    <w:pPr>
                      <w:pStyle w:val="Template-Date"/>
                      <w:spacing w:line="260" w:lineRule="exact"/>
                    </w:pPr>
                    <w:r>
                      <w:rPr>
                        <w:lang w:eastAsia="da-DK"/>
                      </w:rPr>
                      <w:drawing>
                        <wp:inline distT="0" distB="0" distL="0" distR="0" wp14:anchorId="65C3273E" wp14:editId="1DB89482">
                          <wp:extent cx="349250" cy="146050"/>
                          <wp:effectExtent l="0" t="0" r="0" b="0"/>
                          <wp:docPr id="10" name="Billede 4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9250" cy="146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071F86F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1F549A4F" w14:textId="14F28248" w:rsidR="00307E90" w:rsidRPr="00641B24" w:rsidRDefault="00512AF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37" w:name="SD_LAN_Page"/>
                    <w:r>
                      <w:t>Side</w:t>
                    </w:r>
                    <w:bookmarkEnd w:id="37"/>
                    <w:r w:rsidR="00307E90">
                      <w:t xml:space="preserve"> 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1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A78A0">
                      <w:rPr>
                        <w:rStyle w:val="Sidetal"/>
                      </w:rPr>
                      <w:t>5</w:t>
                    </w:r>
                    <w:r w:rsidR="00307E90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06537D5"/>
    <w:multiLevelType w:val="hybridMultilevel"/>
    <w:tmpl w:val="EA962A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11BD2999"/>
    <w:multiLevelType w:val="hybridMultilevel"/>
    <w:tmpl w:val="D1924B4A"/>
    <w:lvl w:ilvl="0" w:tplc="C570F64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BE6B51"/>
    <w:multiLevelType w:val="hybridMultilevel"/>
    <w:tmpl w:val="600AF524"/>
    <w:lvl w:ilvl="0" w:tplc="B7BACE7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6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3" w15:restartNumberingAfterBreak="0">
    <w:nsid w:val="4B7A5605"/>
    <w:multiLevelType w:val="hybridMultilevel"/>
    <w:tmpl w:val="7E829F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6C315947"/>
    <w:multiLevelType w:val="hybridMultilevel"/>
    <w:tmpl w:val="E8442D1A"/>
    <w:lvl w:ilvl="0" w:tplc="B3623120">
      <w:start w:val="2"/>
      <w:numFmt w:val="decimal"/>
      <w:lvlText w:val="%1"/>
      <w:lvlJc w:val="left"/>
      <w:pPr>
        <w:ind w:left="785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505" w:hanging="360"/>
      </w:pPr>
    </w:lvl>
    <w:lvl w:ilvl="2" w:tplc="0406001B" w:tentative="1">
      <w:start w:val="1"/>
      <w:numFmt w:val="lowerRoman"/>
      <w:lvlText w:val="%3."/>
      <w:lvlJc w:val="right"/>
      <w:pPr>
        <w:ind w:left="2225" w:hanging="180"/>
      </w:pPr>
    </w:lvl>
    <w:lvl w:ilvl="3" w:tplc="0406000F" w:tentative="1">
      <w:start w:val="1"/>
      <w:numFmt w:val="decimal"/>
      <w:lvlText w:val="%4."/>
      <w:lvlJc w:val="left"/>
      <w:pPr>
        <w:ind w:left="2945" w:hanging="360"/>
      </w:pPr>
    </w:lvl>
    <w:lvl w:ilvl="4" w:tplc="04060019" w:tentative="1">
      <w:start w:val="1"/>
      <w:numFmt w:val="lowerLetter"/>
      <w:lvlText w:val="%5."/>
      <w:lvlJc w:val="left"/>
      <w:pPr>
        <w:ind w:left="3665" w:hanging="360"/>
      </w:pPr>
    </w:lvl>
    <w:lvl w:ilvl="5" w:tplc="0406001B" w:tentative="1">
      <w:start w:val="1"/>
      <w:numFmt w:val="lowerRoman"/>
      <w:lvlText w:val="%6."/>
      <w:lvlJc w:val="right"/>
      <w:pPr>
        <w:ind w:left="4385" w:hanging="180"/>
      </w:pPr>
    </w:lvl>
    <w:lvl w:ilvl="6" w:tplc="0406000F" w:tentative="1">
      <w:start w:val="1"/>
      <w:numFmt w:val="decimal"/>
      <w:lvlText w:val="%7."/>
      <w:lvlJc w:val="left"/>
      <w:pPr>
        <w:ind w:left="5105" w:hanging="360"/>
      </w:pPr>
    </w:lvl>
    <w:lvl w:ilvl="7" w:tplc="04060019" w:tentative="1">
      <w:start w:val="1"/>
      <w:numFmt w:val="lowerLetter"/>
      <w:lvlText w:val="%8."/>
      <w:lvlJc w:val="left"/>
      <w:pPr>
        <w:ind w:left="5825" w:hanging="360"/>
      </w:pPr>
    </w:lvl>
    <w:lvl w:ilvl="8" w:tplc="040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6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28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29" w15:restartNumberingAfterBreak="0">
    <w:nsid w:val="7A770691"/>
    <w:multiLevelType w:val="hybridMultilevel"/>
    <w:tmpl w:val="2BDAAA1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2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4"/>
  </w:num>
  <w:num w:numId="15">
    <w:abstractNumId w:val="28"/>
  </w:num>
  <w:num w:numId="16">
    <w:abstractNumId w:val="17"/>
  </w:num>
  <w:num w:numId="17">
    <w:abstractNumId w:val="10"/>
  </w:num>
  <w:num w:numId="18">
    <w:abstractNumId w:val="21"/>
  </w:num>
  <w:num w:numId="19">
    <w:abstractNumId w:val="26"/>
  </w:num>
  <w:num w:numId="20">
    <w:abstractNumId w:val="11"/>
  </w:num>
  <w:num w:numId="21">
    <w:abstractNumId w:val="18"/>
  </w:num>
  <w:num w:numId="22">
    <w:abstractNumId w:val="15"/>
  </w:num>
  <w:num w:numId="23">
    <w:abstractNumId w:val="27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  <w:lvlOverride w:ilvl="0">
      <w:startOverride w:val="1"/>
    </w:lvlOverride>
  </w:num>
  <w:num w:numId="26">
    <w:abstractNumId w:val="12"/>
  </w:num>
  <w:num w:numId="27">
    <w:abstractNumId w:val="14"/>
  </w:num>
  <w:num w:numId="28">
    <w:abstractNumId w:val="19"/>
  </w:num>
  <w:num w:numId="29">
    <w:abstractNumId w:val="25"/>
  </w:num>
  <w:num w:numId="30">
    <w:abstractNumId w:val="23"/>
  </w:num>
  <w:num w:numId="31">
    <w:abstractNumId w:val="13"/>
  </w:num>
  <w:num w:numId="32">
    <w:abstractNumId w:val="2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da-DK" w:vendorID="64" w:dllVersion="6" w:nlCheck="1" w:checkStyle="0"/>
  <w:activeWritingStyle w:appName="MSWord" w:lang="en-US" w:vendorID="64" w:dllVersion="6" w:nlCheck="1" w:checkStyle="1"/>
  <w:activeWritingStyle w:appName="MSWord" w:lang="da-DK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34CB"/>
    <w:rsid w:val="00003B6C"/>
    <w:rsid w:val="00004AD4"/>
    <w:rsid w:val="0000503A"/>
    <w:rsid w:val="0000669D"/>
    <w:rsid w:val="00006E21"/>
    <w:rsid w:val="00010B8F"/>
    <w:rsid w:val="00011AE9"/>
    <w:rsid w:val="00034A55"/>
    <w:rsid w:val="00036650"/>
    <w:rsid w:val="00044B4D"/>
    <w:rsid w:val="00046973"/>
    <w:rsid w:val="00051A09"/>
    <w:rsid w:val="0005243E"/>
    <w:rsid w:val="00052ED2"/>
    <w:rsid w:val="00065902"/>
    <w:rsid w:val="00073F3B"/>
    <w:rsid w:val="000827B1"/>
    <w:rsid w:val="00087773"/>
    <w:rsid w:val="00094D54"/>
    <w:rsid w:val="000C70FE"/>
    <w:rsid w:val="000D1E1A"/>
    <w:rsid w:val="000E44F9"/>
    <w:rsid w:val="000E4C71"/>
    <w:rsid w:val="000E4DB2"/>
    <w:rsid w:val="0011283F"/>
    <w:rsid w:val="00114789"/>
    <w:rsid w:val="00141E2B"/>
    <w:rsid w:val="00153477"/>
    <w:rsid w:val="00154F00"/>
    <w:rsid w:val="00163EFC"/>
    <w:rsid w:val="0016469E"/>
    <w:rsid w:val="00165000"/>
    <w:rsid w:val="00174751"/>
    <w:rsid w:val="00181DA4"/>
    <w:rsid w:val="00182417"/>
    <w:rsid w:val="00184D40"/>
    <w:rsid w:val="00185134"/>
    <w:rsid w:val="0018593B"/>
    <w:rsid w:val="00192812"/>
    <w:rsid w:val="001A7352"/>
    <w:rsid w:val="001C027B"/>
    <w:rsid w:val="001D0885"/>
    <w:rsid w:val="001D1259"/>
    <w:rsid w:val="001D6120"/>
    <w:rsid w:val="001D7B73"/>
    <w:rsid w:val="001E0638"/>
    <w:rsid w:val="001E7468"/>
    <w:rsid w:val="001F06B5"/>
    <w:rsid w:val="00202E09"/>
    <w:rsid w:val="002137FC"/>
    <w:rsid w:val="002171DE"/>
    <w:rsid w:val="00227E7F"/>
    <w:rsid w:val="00230A33"/>
    <w:rsid w:val="00244EEB"/>
    <w:rsid w:val="0025114F"/>
    <w:rsid w:val="0026120C"/>
    <w:rsid w:val="00283F13"/>
    <w:rsid w:val="00295970"/>
    <w:rsid w:val="002A1C39"/>
    <w:rsid w:val="002A4418"/>
    <w:rsid w:val="002A4573"/>
    <w:rsid w:val="002B1765"/>
    <w:rsid w:val="002C378E"/>
    <w:rsid w:val="002C6BAA"/>
    <w:rsid w:val="002E07F2"/>
    <w:rsid w:val="002E2B67"/>
    <w:rsid w:val="002E326D"/>
    <w:rsid w:val="002F4614"/>
    <w:rsid w:val="0030628E"/>
    <w:rsid w:val="00307472"/>
    <w:rsid w:val="00307E90"/>
    <w:rsid w:val="00315669"/>
    <w:rsid w:val="003322ED"/>
    <w:rsid w:val="003334CC"/>
    <w:rsid w:val="00333BC8"/>
    <w:rsid w:val="00342FBC"/>
    <w:rsid w:val="003627B4"/>
    <w:rsid w:val="00364E3B"/>
    <w:rsid w:val="00394ADB"/>
    <w:rsid w:val="00395BF2"/>
    <w:rsid w:val="003A022B"/>
    <w:rsid w:val="003B0624"/>
    <w:rsid w:val="003B4472"/>
    <w:rsid w:val="003B7BF5"/>
    <w:rsid w:val="003E1BD5"/>
    <w:rsid w:val="003E6170"/>
    <w:rsid w:val="003F33BA"/>
    <w:rsid w:val="003F44AB"/>
    <w:rsid w:val="003F4BDD"/>
    <w:rsid w:val="004036DF"/>
    <w:rsid w:val="004143CC"/>
    <w:rsid w:val="00422993"/>
    <w:rsid w:val="00430307"/>
    <w:rsid w:val="00436C7A"/>
    <w:rsid w:val="00443235"/>
    <w:rsid w:val="00443D5B"/>
    <w:rsid w:val="00443F7C"/>
    <w:rsid w:val="0045141C"/>
    <w:rsid w:val="00456317"/>
    <w:rsid w:val="00461234"/>
    <w:rsid w:val="00470EC6"/>
    <w:rsid w:val="0047316E"/>
    <w:rsid w:val="004811DF"/>
    <w:rsid w:val="00483670"/>
    <w:rsid w:val="0048777D"/>
    <w:rsid w:val="0049608B"/>
    <w:rsid w:val="004A24AE"/>
    <w:rsid w:val="004A2C77"/>
    <w:rsid w:val="004A66E6"/>
    <w:rsid w:val="004A7DF2"/>
    <w:rsid w:val="004B06E9"/>
    <w:rsid w:val="004B179A"/>
    <w:rsid w:val="004C208C"/>
    <w:rsid w:val="004D239F"/>
    <w:rsid w:val="004F4341"/>
    <w:rsid w:val="004F74F4"/>
    <w:rsid w:val="00504494"/>
    <w:rsid w:val="0050605B"/>
    <w:rsid w:val="00507AF4"/>
    <w:rsid w:val="00512AFD"/>
    <w:rsid w:val="00523163"/>
    <w:rsid w:val="00524DD1"/>
    <w:rsid w:val="00541A25"/>
    <w:rsid w:val="00541ECC"/>
    <w:rsid w:val="00544535"/>
    <w:rsid w:val="00547ACA"/>
    <w:rsid w:val="00554EE2"/>
    <w:rsid w:val="005611D7"/>
    <w:rsid w:val="00563917"/>
    <w:rsid w:val="00563E91"/>
    <w:rsid w:val="00565653"/>
    <w:rsid w:val="00565D3F"/>
    <w:rsid w:val="005802EE"/>
    <w:rsid w:val="00581B4B"/>
    <w:rsid w:val="00583EAB"/>
    <w:rsid w:val="00585BE9"/>
    <w:rsid w:val="0059761F"/>
    <w:rsid w:val="005A5218"/>
    <w:rsid w:val="005B49D0"/>
    <w:rsid w:val="005C5E9C"/>
    <w:rsid w:val="005D09F9"/>
    <w:rsid w:val="005D3C7F"/>
    <w:rsid w:val="005E6CB9"/>
    <w:rsid w:val="005F55D0"/>
    <w:rsid w:val="00605DA1"/>
    <w:rsid w:val="006151EF"/>
    <w:rsid w:val="006179CA"/>
    <w:rsid w:val="00627588"/>
    <w:rsid w:val="00640652"/>
    <w:rsid w:val="00641B24"/>
    <w:rsid w:val="00643A9D"/>
    <w:rsid w:val="00644058"/>
    <w:rsid w:val="00644D35"/>
    <w:rsid w:val="00645634"/>
    <w:rsid w:val="00665CEC"/>
    <w:rsid w:val="00682C13"/>
    <w:rsid w:val="006910EE"/>
    <w:rsid w:val="006C0297"/>
    <w:rsid w:val="006C3A1B"/>
    <w:rsid w:val="006C725C"/>
    <w:rsid w:val="006E2A21"/>
    <w:rsid w:val="006F3C30"/>
    <w:rsid w:val="006F7105"/>
    <w:rsid w:val="00726300"/>
    <w:rsid w:val="00731229"/>
    <w:rsid w:val="00736658"/>
    <w:rsid w:val="00737AE0"/>
    <w:rsid w:val="00744F27"/>
    <w:rsid w:val="007525AE"/>
    <w:rsid w:val="00757BDC"/>
    <w:rsid w:val="00772EAE"/>
    <w:rsid w:val="0077610F"/>
    <w:rsid w:val="00787A29"/>
    <w:rsid w:val="0079278C"/>
    <w:rsid w:val="0079350D"/>
    <w:rsid w:val="00795523"/>
    <w:rsid w:val="007955B4"/>
    <w:rsid w:val="00797D90"/>
    <w:rsid w:val="007B61B3"/>
    <w:rsid w:val="007C28A8"/>
    <w:rsid w:val="007C496B"/>
    <w:rsid w:val="007E062D"/>
    <w:rsid w:val="007E2DF3"/>
    <w:rsid w:val="007E7933"/>
    <w:rsid w:val="007F233E"/>
    <w:rsid w:val="007F3AD7"/>
    <w:rsid w:val="007F578B"/>
    <w:rsid w:val="008068BE"/>
    <w:rsid w:val="00817041"/>
    <w:rsid w:val="00820CFF"/>
    <w:rsid w:val="00822699"/>
    <w:rsid w:val="00822BBC"/>
    <w:rsid w:val="00827204"/>
    <w:rsid w:val="00831431"/>
    <w:rsid w:val="00833F80"/>
    <w:rsid w:val="0084661C"/>
    <w:rsid w:val="00853EBF"/>
    <w:rsid w:val="00863559"/>
    <w:rsid w:val="00872FCC"/>
    <w:rsid w:val="0087322B"/>
    <w:rsid w:val="00876633"/>
    <w:rsid w:val="00887F22"/>
    <w:rsid w:val="00896541"/>
    <w:rsid w:val="008A28B2"/>
    <w:rsid w:val="008B14BE"/>
    <w:rsid w:val="008C171C"/>
    <w:rsid w:val="008F798C"/>
    <w:rsid w:val="00901304"/>
    <w:rsid w:val="00915B6E"/>
    <w:rsid w:val="009300C0"/>
    <w:rsid w:val="00930E78"/>
    <w:rsid w:val="00932816"/>
    <w:rsid w:val="00936BF0"/>
    <w:rsid w:val="00940637"/>
    <w:rsid w:val="00961B44"/>
    <w:rsid w:val="00974322"/>
    <w:rsid w:val="00977233"/>
    <w:rsid w:val="0097727F"/>
    <w:rsid w:val="00984F0F"/>
    <w:rsid w:val="00991382"/>
    <w:rsid w:val="009A0EC4"/>
    <w:rsid w:val="009A1A47"/>
    <w:rsid w:val="009B5EA6"/>
    <w:rsid w:val="009C107E"/>
    <w:rsid w:val="009C3A4A"/>
    <w:rsid w:val="009D62AA"/>
    <w:rsid w:val="009E4CB1"/>
    <w:rsid w:val="009E53DF"/>
    <w:rsid w:val="009E58A0"/>
    <w:rsid w:val="00A05380"/>
    <w:rsid w:val="00A11327"/>
    <w:rsid w:val="00A26533"/>
    <w:rsid w:val="00A30178"/>
    <w:rsid w:val="00A30276"/>
    <w:rsid w:val="00A32765"/>
    <w:rsid w:val="00A4137F"/>
    <w:rsid w:val="00A4760F"/>
    <w:rsid w:val="00A519E2"/>
    <w:rsid w:val="00A6797E"/>
    <w:rsid w:val="00A869CD"/>
    <w:rsid w:val="00A91CB9"/>
    <w:rsid w:val="00A94A1F"/>
    <w:rsid w:val="00AA0EF9"/>
    <w:rsid w:val="00AB2DEE"/>
    <w:rsid w:val="00AB2E5C"/>
    <w:rsid w:val="00AB4E1D"/>
    <w:rsid w:val="00AF2199"/>
    <w:rsid w:val="00B03F98"/>
    <w:rsid w:val="00B12507"/>
    <w:rsid w:val="00B15221"/>
    <w:rsid w:val="00B334CB"/>
    <w:rsid w:val="00B36C68"/>
    <w:rsid w:val="00B45E46"/>
    <w:rsid w:val="00B47C60"/>
    <w:rsid w:val="00B52F16"/>
    <w:rsid w:val="00B62C74"/>
    <w:rsid w:val="00B67E0C"/>
    <w:rsid w:val="00B705E6"/>
    <w:rsid w:val="00B909D7"/>
    <w:rsid w:val="00B94310"/>
    <w:rsid w:val="00BA0427"/>
    <w:rsid w:val="00BA3354"/>
    <w:rsid w:val="00BA56DF"/>
    <w:rsid w:val="00BA591D"/>
    <w:rsid w:val="00BA6EC1"/>
    <w:rsid w:val="00BB3CA9"/>
    <w:rsid w:val="00BB54E1"/>
    <w:rsid w:val="00BC60B4"/>
    <w:rsid w:val="00BC6305"/>
    <w:rsid w:val="00BC6E27"/>
    <w:rsid w:val="00BE7F01"/>
    <w:rsid w:val="00BE7FBE"/>
    <w:rsid w:val="00BF37E1"/>
    <w:rsid w:val="00BF3805"/>
    <w:rsid w:val="00BF50A3"/>
    <w:rsid w:val="00C00A09"/>
    <w:rsid w:val="00C12268"/>
    <w:rsid w:val="00C16F74"/>
    <w:rsid w:val="00C17EFA"/>
    <w:rsid w:val="00C211CE"/>
    <w:rsid w:val="00C27F97"/>
    <w:rsid w:val="00C37D64"/>
    <w:rsid w:val="00C43E05"/>
    <w:rsid w:val="00C501DB"/>
    <w:rsid w:val="00C54F5D"/>
    <w:rsid w:val="00C62763"/>
    <w:rsid w:val="00C821D2"/>
    <w:rsid w:val="00C85BF5"/>
    <w:rsid w:val="00C94A4C"/>
    <w:rsid w:val="00C96CED"/>
    <w:rsid w:val="00CB2ECE"/>
    <w:rsid w:val="00CB6EA8"/>
    <w:rsid w:val="00CC0DF6"/>
    <w:rsid w:val="00CC3E16"/>
    <w:rsid w:val="00CC400A"/>
    <w:rsid w:val="00CE3674"/>
    <w:rsid w:val="00D00D4D"/>
    <w:rsid w:val="00D0158B"/>
    <w:rsid w:val="00D05B99"/>
    <w:rsid w:val="00D10C42"/>
    <w:rsid w:val="00D17860"/>
    <w:rsid w:val="00D222CD"/>
    <w:rsid w:val="00D2389C"/>
    <w:rsid w:val="00D25789"/>
    <w:rsid w:val="00D2629B"/>
    <w:rsid w:val="00D26A80"/>
    <w:rsid w:val="00D32E13"/>
    <w:rsid w:val="00D37177"/>
    <w:rsid w:val="00D6074C"/>
    <w:rsid w:val="00D70FDC"/>
    <w:rsid w:val="00D75993"/>
    <w:rsid w:val="00D80B98"/>
    <w:rsid w:val="00D83EE0"/>
    <w:rsid w:val="00D87C08"/>
    <w:rsid w:val="00D90727"/>
    <w:rsid w:val="00DA62D2"/>
    <w:rsid w:val="00DD17B6"/>
    <w:rsid w:val="00DE06BB"/>
    <w:rsid w:val="00DE3C16"/>
    <w:rsid w:val="00DE5DBB"/>
    <w:rsid w:val="00E0382F"/>
    <w:rsid w:val="00E1621F"/>
    <w:rsid w:val="00E20A3D"/>
    <w:rsid w:val="00E2396C"/>
    <w:rsid w:val="00E2558A"/>
    <w:rsid w:val="00E27081"/>
    <w:rsid w:val="00E27F63"/>
    <w:rsid w:val="00E65CA9"/>
    <w:rsid w:val="00E665BF"/>
    <w:rsid w:val="00E7674B"/>
    <w:rsid w:val="00E90B80"/>
    <w:rsid w:val="00E91561"/>
    <w:rsid w:val="00E960F0"/>
    <w:rsid w:val="00E97C68"/>
    <w:rsid w:val="00EA038F"/>
    <w:rsid w:val="00EA53C0"/>
    <w:rsid w:val="00EA6633"/>
    <w:rsid w:val="00EA78A0"/>
    <w:rsid w:val="00EC0BB0"/>
    <w:rsid w:val="00EC2B0F"/>
    <w:rsid w:val="00EC3B4A"/>
    <w:rsid w:val="00ED544B"/>
    <w:rsid w:val="00EE7801"/>
    <w:rsid w:val="00F02B14"/>
    <w:rsid w:val="00F05149"/>
    <w:rsid w:val="00F11F09"/>
    <w:rsid w:val="00F163BB"/>
    <w:rsid w:val="00F17B48"/>
    <w:rsid w:val="00F2501E"/>
    <w:rsid w:val="00F25674"/>
    <w:rsid w:val="00F31AC4"/>
    <w:rsid w:val="00F438FD"/>
    <w:rsid w:val="00F4463E"/>
    <w:rsid w:val="00F45004"/>
    <w:rsid w:val="00F52EAE"/>
    <w:rsid w:val="00F754F3"/>
    <w:rsid w:val="00F76D16"/>
    <w:rsid w:val="00F80EC9"/>
    <w:rsid w:val="00F91A95"/>
    <w:rsid w:val="00F9500F"/>
    <w:rsid w:val="00FA31F3"/>
    <w:rsid w:val="00FB2237"/>
    <w:rsid w:val="00FC03FC"/>
    <w:rsid w:val="00FE0DAB"/>
    <w:rsid w:val="00FE20B9"/>
    <w:rsid w:val="00FE33C2"/>
    <w:rsid w:val="00FE539D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  <w14:docId w14:val="06191C2C"/>
  <w15:docId w15:val="{F377C514-8E91-4B41-9B81-4D34077C2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FDC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qFormat/>
    <w:rsid w:val="007B61B3"/>
    <w:pPr>
      <w:numPr>
        <w:numId w:val="16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link w:val="Overskrift2Tegn"/>
    <w:qFormat/>
    <w:rsid w:val="00B47C60"/>
    <w:pPr>
      <w:numPr>
        <w:ilvl w:val="1"/>
        <w:numId w:val="16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qFormat/>
    <w:rsid w:val="00B47C60"/>
    <w:pPr>
      <w:numPr>
        <w:ilvl w:val="2"/>
        <w:numId w:val="16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qFormat/>
    <w:rsid w:val="00B47C60"/>
    <w:pPr>
      <w:keepNext/>
      <w:numPr>
        <w:ilvl w:val="3"/>
        <w:numId w:val="16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qFormat/>
    <w:rsid w:val="00B47C60"/>
    <w:pPr>
      <w:numPr>
        <w:ilvl w:val="4"/>
        <w:numId w:val="16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qFormat/>
    <w:rsid w:val="00B47C60"/>
    <w:pPr>
      <w:numPr>
        <w:ilvl w:val="5"/>
        <w:numId w:val="16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qFormat/>
    <w:rsid w:val="00B47C60"/>
    <w:pPr>
      <w:numPr>
        <w:ilvl w:val="6"/>
        <w:numId w:val="16"/>
      </w:numPr>
      <w:outlineLvl w:val="6"/>
    </w:pPr>
  </w:style>
  <w:style w:type="paragraph" w:styleId="Overskrift8">
    <w:name w:val="heading 8"/>
    <w:basedOn w:val="Normal"/>
    <w:next w:val="Normal"/>
    <w:qFormat/>
    <w:rsid w:val="00B47C60"/>
    <w:pPr>
      <w:numPr>
        <w:ilvl w:val="7"/>
        <w:numId w:val="16"/>
      </w:numPr>
      <w:outlineLvl w:val="7"/>
    </w:pPr>
    <w:rPr>
      <w:iCs/>
    </w:rPr>
  </w:style>
  <w:style w:type="paragraph" w:styleId="Overskrift9">
    <w:name w:val="heading 9"/>
    <w:basedOn w:val="Normal"/>
    <w:next w:val="Normal"/>
    <w:qFormat/>
    <w:rsid w:val="00B47C60"/>
    <w:pPr>
      <w:numPr>
        <w:ilvl w:val="8"/>
        <w:numId w:val="16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semiHidden/>
    <w:rsid w:val="00D70FDC"/>
    <w:pPr>
      <w:spacing w:after="120"/>
    </w:pPr>
  </w:style>
  <w:style w:type="paragraph" w:styleId="Brdtekst2">
    <w:name w:val="Body Text 2"/>
    <w:basedOn w:val="Normal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semiHidden/>
    <w:rsid w:val="00D70FDC"/>
    <w:pPr>
      <w:ind w:firstLine="210"/>
    </w:pPr>
  </w:style>
  <w:style w:type="paragraph" w:styleId="Brdtekstindrykning">
    <w:name w:val="Body Text Indent"/>
    <w:basedOn w:val="Normal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semiHidden/>
    <w:rsid w:val="00D70FDC"/>
    <w:pPr>
      <w:ind w:firstLine="210"/>
    </w:pPr>
  </w:style>
  <w:style w:type="paragraph" w:styleId="Brdtekstindrykning2">
    <w:name w:val="Body Text Indent 2"/>
    <w:basedOn w:val="Normal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qFormat/>
    <w:rsid w:val="00D70FDC"/>
    <w:rPr>
      <w:b/>
      <w:bCs/>
      <w:sz w:val="16"/>
      <w:szCs w:val="20"/>
    </w:rPr>
  </w:style>
  <w:style w:type="paragraph" w:styleId="Sluthilsen">
    <w:name w:val="Closing"/>
    <w:basedOn w:val="Normal"/>
    <w:semiHidden/>
    <w:rsid w:val="00D70FDC"/>
    <w:pPr>
      <w:ind w:left="4252"/>
    </w:pPr>
  </w:style>
  <w:style w:type="paragraph" w:styleId="Dato">
    <w:name w:val="Date"/>
    <w:basedOn w:val="Normal"/>
    <w:next w:val="Normal"/>
    <w:semiHidden/>
    <w:rsid w:val="00D70FDC"/>
  </w:style>
  <w:style w:type="paragraph" w:styleId="Mailsignatur">
    <w:name w:val="E-mail Signature"/>
    <w:basedOn w:val="Normal"/>
    <w:semiHidden/>
    <w:rsid w:val="00D70FDC"/>
  </w:style>
  <w:style w:type="character" w:styleId="Fremhv">
    <w:name w:val="Emphasis"/>
    <w:basedOn w:val="Standardskrifttypeiafsnit"/>
    <w:qFormat/>
    <w:rsid w:val="00D70FDC"/>
    <w:rPr>
      <w:i/>
      <w:iCs/>
    </w:rPr>
  </w:style>
  <w:style w:type="character" w:styleId="Slutnotehenvisning">
    <w:name w:val="end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basedOn w:val="Standardskrifttypeiafsnit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semiHidden/>
    <w:rsid w:val="00D70FDC"/>
  </w:style>
  <w:style w:type="paragraph" w:styleId="HTML-adresse">
    <w:name w:val="HTML Address"/>
    <w:basedOn w:val="Normal"/>
    <w:semiHidden/>
    <w:rsid w:val="00D70FDC"/>
    <w:rPr>
      <w:i/>
      <w:iCs/>
    </w:rPr>
  </w:style>
  <w:style w:type="character" w:styleId="HTML-citat">
    <w:name w:val="HTML Cite"/>
    <w:basedOn w:val="Standardskrifttypeiafsnit"/>
    <w:semiHidden/>
    <w:rsid w:val="00D70FDC"/>
    <w:rPr>
      <w:i/>
      <w:iCs/>
    </w:rPr>
  </w:style>
  <w:style w:type="character" w:styleId="HTML-kode">
    <w:name w:val="HTML Code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semiHidden/>
    <w:rsid w:val="00D70FDC"/>
    <w:rPr>
      <w:i/>
      <w:iCs/>
    </w:rPr>
  </w:style>
  <w:style w:type="character" w:styleId="HTML-tastatur">
    <w:name w:val="HTML Keyboard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basedOn w:val="Standardskrifttypeiafsnit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semiHidden/>
    <w:rsid w:val="00D70FDC"/>
    <w:rPr>
      <w:i/>
      <w:iCs/>
    </w:rPr>
  </w:style>
  <w:style w:type="character" w:styleId="Linjenummer">
    <w:name w:val="line number"/>
    <w:basedOn w:val="Standardskrifttypeiafsnit"/>
    <w:semiHidden/>
    <w:rsid w:val="00D70FDC"/>
  </w:style>
  <w:style w:type="paragraph" w:styleId="Liste">
    <w:name w:val="List"/>
    <w:basedOn w:val="Normal"/>
    <w:semiHidden/>
    <w:rsid w:val="00D70FDC"/>
    <w:pPr>
      <w:ind w:left="283" w:hanging="283"/>
    </w:pPr>
  </w:style>
  <w:style w:type="paragraph" w:styleId="Liste2">
    <w:name w:val="List 2"/>
    <w:basedOn w:val="Normal"/>
    <w:semiHidden/>
    <w:rsid w:val="00D70FDC"/>
    <w:pPr>
      <w:ind w:left="566" w:hanging="283"/>
    </w:pPr>
  </w:style>
  <w:style w:type="paragraph" w:styleId="Liste3">
    <w:name w:val="List 3"/>
    <w:basedOn w:val="Normal"/>
    <w:semiHidden/>
    <w:rsid w:val="00D70FDC"/>
    <w:pPr>
      <w:ind w:left="849" w:hanging="283"/>
    </w:pPr>
  </w:style>
  <w:style w:type="paragraph" w:styleId="Liste4">
    <w:name w:val="List 4"/>
    <w:basedOn w:val="Normal"/>
    <w:semiHidden/>
    <w:rsid w:val="00D70FDC"/>
    <w:pPr>
      <w:ind w:left="1132" w:hanging="283"/>
    </w:pPr>
  </w:style>
  <w:style w:type="paragraph" w:styleId="Liste5">
    <w:name w:val="List 5"/>
    <w:basedOn w:val="Normal"/>
    <w:semiHidden/>
    <w:rsid w:val="00D70FDC"/>
    <w:pPr>
      <w:ind w:left="1415" w:hanging="283"/>
    </w:pPr>
  </w:style>
  <w:style w:type="paragraph" w:styleId="Opstilling-punkttegn">
    <w:name w:val="List Bullet"/>
    <w:basedOn w:val="Normal"/>
    <w:semiHidden/>
    <w:rsid w:val="00D70FDC"/>
    <w:pPr>
      <w:numPr>
        <w:numId w:val="4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D70FDC"/>
    <w:pPr>
      <w:numPr>
        <w:numId w:val="9"/>
      </w:numPr>
    </w:pPr>
  </w:style>
  <w:style w:type="paragraph" w:styleId="Opstilling-talellerbogst2">
    <w:name w:val="List Number 2"/>
    <w:basedOn w:val="Normal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semiHidden/>
    <w:rsid w:val="00D70FDC"/>
  </w:style>
  <w:style w:type="paragraph" w:styleId="Almindeligtekst">
    <w:name w:val="Plain Text"/>
    <w:basedOn w:val="Normal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semiHidden/>
    <w:rsid w:val="00D70FDC"/>
  </w:style>
  <w:style w:type="paragraph" w:styleId="Underskrift">
    <w:name w:val="Signature"/>
    <w:basedOn w:val="Normal"/>
    <w:semiHidden/>
    <w:rsid w:val="00D70FDC"/>
    <w:pPr>
      <w:ind w:left="4252"/>
    </w:pPr>
  </w:style>
  <w:style w:type="character" w:styleId="Strk">
    <w:name w:val="Strong"/>
    <w:basedOn w:val="Standardskrifttypeiafsnit"/>
    <w:qFormat/>
    <w:rsid w:val="00D70FDC"/>
    <w:rPr>
      <w:b/>
      <w:bCs/>
    </w:rPr>
  </w:style>
  <w:style w:type="paragraph" w:styleId="Undertitel">
    <w:name w:val="Subtitle"/>
    <w:basedOn w:val="Normal"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39"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39"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basedOn w:val="Standardskrifttypeiafsnit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Standardskrifttypeiafsnit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basedOn w:val="Standardskrifttypeiafsnit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D70FDC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D70FDC"/>
    <w:pPr>
      <w:numPr>
        <w:numId w:val="15"/>
      </w:numPr>
    </w:pPr>
  </w:style>
  <w:style w:type="paragraph" w:customStyle="1" w:styleId="Normal-Tabletext">
    <w:name w:val="Normal - Table text"/>
    <w:basedOn w:val="Normal"/>
    <w:rsid w:val="00D70FDC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D70FDC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D70FDC"/>
    <w:pPr>
      <w:jc w:val="right"/>
    </w:pPr>
  </w:style>
  <w:style w:type="paragraph" w:customStyle="1" w:styleId="Normal-TableNumbersTotal">
    <w:name w:val="Normal - Table Numbers Total"/>
    <w:basedOn w:val="Normal-TableNumbers"/>
    <w:rsid w:val="00D70FDC"/>
    <w:rPr>
      <w:b/>
    </w:rPr>
  </w:style>
  <w:style w:type="paragraph" w:customStyle="1" w:styleId="Template">
    <w:name w:val="Template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D70FDC"/>
    <w:rPr>
      <w:b/>
    </w:rPr>
  </w:style>
  <w:style w:type="paragraph" w:customStyle="1" w:styleId="Template-Address">
    <w:name w:val="Template - Address"/>
    <w:basedOn w:val="Template"/>
    <w:semiHidden/>
    <w:rsid w:val="00D70FDC"/>
  </w:style>
  <w:style w:type="paragraph" w:customStyle="1" w:styleId="Template-Date">
    <w:name w:val="Template - Date"/>
    <w:basedOn w:val="Template-Address"/>
    <w:semiHidden/>
    <w:rsid w:val="00D70FDC"/>
  </w:style>
  <w:style w:type="table" w:styleId="Tabel-Gitter">
    <w:name w:val="Table Grid"/>
    <w:basedOn w:val="Tabel-Normal"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D70FDC"/>
    <w:rPr>
      <w:b/>
    </w:rPr>
  </w:style>
  <w:style w:type="paragraph" w:customStyle="1" w:styleId="Template-Afdeling">
    <w:name w:val="Template - Afdeling"/>
    <w:basedOn w:val="Template"/>
    <w:semiHidden/>
    <w:rsid w:val="00D70FDC"/>
    <w:rPr>
      <w:b/>
    </w:rPr>
  </w:style>
  <w:style w:type="paragraph" w:styleId="Listeoverfigurer">
    <w:name w:val="table of figures"/>
    <w:basedOn w:val="Normal"/>
    <w:next w:val="Normal"/>
    <w:semiHidden/>
    <w:rsid w:val="00D70FDC"/>
  </w:style>
  <w:style w:type="paragraph" w:customStyle="1" w:styleId="Template-NavnMellemnavn">
    <w:name w:val="Template - Navn/Mellemnavn"/>
    <w:basedOn w:val="Template"/>
    <w:semiHidden/>
    <w:rsid w:val="00D70FDC"/>
    <w:rPr>
      <w:b/>
    </w:rPr>
  </w:style>
  <w:style w:type="paragraph" w:customStyle="1" w:styleId="Template-Brugerinfo">
    <w:name w:val="Template - Bruger info"/>
    <w:basedOn w:val="Template"/>
    <w:semiHidden/>
    <w:rsid w:val="00D70FDC"/>
  </w:style>
  <w:style w:type="paragraph" w:customStyle="1" w:styleId="Normal-DokumentNavn">
    <w:name w:val="Normal - Dokument Navn"/>
    <w:basedOn w:val="Normal"/>
    <w:semiHidden/>
    <w:rsid w:val="0011283F"/>
    <w:rPr>
      <w:rFonts w:ascii="AU Passata" w:hAnsi="AU Passata"/>
      <w:b/>
      <w:caps/>
      <w:sz w:val="23"/>
    </w:rPr>
  </w:style>
  <w:style w:type="paragraph" w:customStyle="1" w:styleId="Normal-Dokumentinfo">
    <w:name w:val="Normal - Dokument info"/>
    <w:basedOn w:val="Normal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semiHidden/>
    <w:rsid w:val="00D70FDC"/>
  </w:style>
  <w:style w:type="paragraph" w:customStyle="1" w:styleId="Template-Parentlogoname">
    <w:name w:val="Template - Parent logoname"/>
    <w:basedOn w:val="Template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basedOn w:val="Standardskrifttypeiafsnit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semiHidden/>
    <w:rsid w:val="00D0158B"/>
    <w:rPr>
      <w:b/>
      <w:bCs/>
    </w:rPr>
  </w:style>
  <w:style w:type="paragraph" w:styleId="Dokumentoversigt">
    <w:name w:val="Document Map"/>
    <w:basedOn w:val="Normal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semiHidden/>
    <w:rsid w:val="00D0158B"/>
    <w:rPr>
      <w:rFonts w:ascii="Arial" w:hAnsi="Arial" w:cs="Arial"/>
      <w:b/>
      <w:bCs/>
    </w:rPr>
  </w:style>
  <w:style w:type="paragraph" w:styleId="Makrotekst">
    <w:name w:val="macro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character" w:customStyle="1" w:styleId="Overskrift1Tegn">
    <w:name w:val="Overskrift 1 Tegn"/>
    <w:link w:val="Overskrift1"/>
    <w:rsid w:val="00B334CB"/>
    <w:rPr>
      <w:rFonts w:ascii="Georgia" w:hAnsi="Georgia" w:cs="Arial"/>
      <w:b/>
      <w:bCs/>
      <w:sz w:val="21"/>
      <w:szCs w:val="32"/>
      <w:lang w:eastAsia="en-US"/>
    </w:rPr>
  </w:style>
  <w:style w:type="character" w:customStyle="1" w:styleId="Overskrift2Tegn">
    <w:name w:val="Overskrift 2 Tegn"/>
    <w:link w:val="Overskrift2"/>
    <w:rsid w:val="007C28A8"/>
    <w:rPr>
      <w:rFonts w:ascii="Georgia" w:hAnsi="Georgia" w:cs="Arial"/>
      <w:bCs/>
      <w:iCs/>
      <w:sz w:val="21"/>
      <w:szCs w:val="28"/>
      <w:lang w:eastAsia="en-US"/>
    </w:rPr>
  </w:style>
  <w:style w:type="character" w:customStyle="1" w:styleId="KommentartekstTegn">
    <w:name w:val="Kommentartekst Tegn"/>
    <w:link w:val="Kommentartekst"/>
    <w:uiPriority w:val="99"/>
    <w:semiHidden/>
    <w:rsid w:val="003E1BD5"/>
    <w:rPr>
      <w:rFonts w:ascii="Georgia" w:hAnsi="Georgia"/>
      <w:lang w:eastAsia="en-US"/>
    </w:rPr>
  </w:style>
  <w:style w:type="paragraph" w:customStyle="1" w:styleId="Default">
    <w:name w:val="Default"/>
    <w:rsid w:val="00D90727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paragraph" w:styleId="Listeafsnit">
    <w:name w:val="List Paragraph"/>
    <w:basedOn w:val="Normal"/>
    <w:link w:val="ListeafsnitTegn"/>
    <w:uiPriority w:val="34"/>
    <w:qFormat/>
    <w:rsid w:val="00E91561"/>
    <w:pPr>
      <w:spacing w:line="240" w:lineRule="auto"/>
      <w:ind w:left="720"/>
    </w:pPr>
    <w:rPr>
      <w:rFonts w:ascii="Calibri" w:eastAsiaTheme="minorHAnsi" w:hAnsi="Calibri" w:cs="Calibri"/>
      <w:sz w:val="22"/>
      <w:szCs w:val="22"/>
    </w:rPr>
  </w:style>
  <w:style w:type="character" w:customStyle="1" w:styleId="ListeafsnitTegn">
    <w:name w:val="Listeafsnit Tegn"/>
    <w:basedOn w:val="Standardskrifttypeiafsnit"/>
    <w:link w:val="Listeafsnit"/>
    <w:uiPriority w:val="34"/>
    <w:locked/>
    <w:rsid w:val="00EA78A0"/>
    <w:rPr>
      <w:rFonts w:ascii="Calibri" w:eastAsiaTheme="minorHAnsi" w:hAnsi="Calibr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44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estkal\AppData\Roaming\Microsoft\Skabeloner\Dagsorden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Dagsorden</Template>
  <TotalTime>98</TotalTime>
  <Pages>1</Pages>
  <Words>161</Words>
  <Characters>1035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meol@au.dk</dc:creator>
  <cp:lastModifiedBy>Christian Hansen</cp:lastModifiedBy>
  <cp:revision>10</cp:revision>
  <cp:lastPrinted>2022-01-11T14:46:00Z</cp:lastPrinted>
  <dcterms:created xsi:type="dcterms:W3CDTF">2022-02-28T08:30:00Z</dcterms:created>
  <dcterms:modified xsi:type="dcterms:W3CDTF">2022-03-31T12:16:00Z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Standardprofil</vt:lpwstr>
  </property>
  <property fmtid="{D5CDD505-2E9C-101B-9397-08002B2CF9AE}" pid="4" name="CurrentOffice">
    <vt:lpwstr>1835</vt:lpwstr>
  </property>
  <property fmtid="{D5CDD505-2E9C-101B-9397-08002B2CF9AE}" pid="5" name="LogoFarve">
    <vt:lpwstr>blue</vt:lpwstr>
  </property>
  <property fmtid="{D5CDD505-2E9C-101B-9397-08002B2CF9AE}" pid="6" name="SD_DocumentLanguage">
    <vt:lpwstr>da-DK</vt:lpwstr>
  </property>
</Properties>
</file>