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271526" w14:paraId="4A10615A" w14:textId="77777777" w:rsidTr="00EA53C0">
        <w:trPr>
          <w:trHeight w:hRule="exact" w:val="1145"/>
        </w:trPr>
        <w:tc>
          <w:tcPr>
            <w:tcW w:w="8220" w:type="dxa"/>
          </w:tcPr>
          <w:p w14:paraId="10E32A4E" w14:textId="77777777" w:rsidR="00F47F2D" w:rsidRPr="00271526" w:rsidRDefault="004A5FBA" w:rsidP="00F47F2D">
            <w:pPr>
              <w:pStyle w:val="Normal-Dokumentinfo"/>
              <w:rPr>
                <w:sz w:val="20"/>
                <w:szCs w:val="20"/>
                <w:lang w:val="en-US"/>
              </w:rPr>
            </w:pPr>
            <w:r w:rsidRPr="00271526">
              <w:rPr>
                <w:sz w:val="20"/>
                <w:szCs w:val="20"/>
                <w:lang w:val="en-US"/>
              </w:rPr>
              <w:t>Meeting</w:t>
            </w:r>
            <w:r w:rsidR="0026120C" w:rsidRPr="00271526">
              <w:rPr>
                <w:sz w:val="20"/>
                <w:szCs w:val="20"/>
                <w:lang w:val="en-US"/>
              </w:rPr>
              <w:t>:</w:t>
            </w:r>
            <w:r w:rsidR="00F96636" w:rsidRPr="00271526">
              <w:rPr>
                <w:sz w:val="20"/>
                <w:szCs w:val="20"/>
                <w:lang w:val="en-US"/>
              </w:rPr>
              <w:t xml:space="preserve"> </w:t>
            </w:r>
            <w:r w:rsidR="00AB76BD" w:rsidRPr="00271526">
              <w:rPr>
                <w:sz w:val="20"/>
                <w:szCs w:val="20"/>
                <w:lang w:val="en-US"/>
              </w:rPr>
              <w:t>22</w:t>
            </w:r>
            <w:r w:rsidRPr="00271526">
              <w:rPr>
                <w:sz w:val="20"/>
                <w:szCs w:val="20"/>
                <w:lang w:val="en-US"/>
              </w:rPr>
              <w:t>th</w:t>
            </w:r>
            <w:r w:rsidR="001F4BD4" w:rsidRPr="00271526">
              <w:rPr>
                <w:sz w:val="20"/>
                <w:szCs w:val="20"/>
                <w:lang w:val="en-US"/>
              </w:rPr>
              <w:t xml:space="preserve"> </w:t>
            </w:r>
            <w:r w:rsidR="00AB76BD" w:rsidRPr="00271526">
              <w:rPr>
                <w:sz w:val="20"/>
                <w:szCs w:val="20"/>
                <w:lang w:val="en-US"/>
              </w:rPr>
              <w:t>April</w:t>
            </w:r>
            <w:r w:rsidR="001F4BD4" w:rsidRPr="00271526">
              <w:rPr>
                <w:sz w:val="20"/>
                <w:szCs w:val="20"/>
                <w:lang w:val="en-US"/>
              </w:rPr>
              <w:t xml:space="preserve"> 20</w:t>
            </w:r>
            <w:r w:rsidR="00684EA3" w:rsidRPr="00271526">
              <w:rPr>
                <w:sz w:val="20"/>
                <w:szCs w:val="20"/>
                <w:lang w:val="en-US"/>
              </w:rPr>
              <w:t>20</w:t>
            </w:r>
            <w:r w:rsidR="00F47F2D">
              <w:rPr>
                <w:sz w:val="20"/>
                <w:szCs w:val="20"/>
                <w:lang w:val="en-US"/>
              </w:rPr>
              <w:t xml:space="preserve"> </w:t>
            </w:r>
            <w:r w:rsidR="00F47F2D" w:rsidRPr="00271526">
              <w:rPr>
                <w:sz w:val="20"/>
                <w:szCs w:val="20"/>
                <w:lang w:val="en-US"/>
              </w:rPr>
              <w:t>11.00-13.00</w:t>
            </w:r>
          </w:p>
          <w:p w14:paraId="72244016" w14:textId="1D4DB360" w:rsidR="00F47F2D" w:rsidRPr="00F47F2D" w:rsidRDefault="00F47F2D" w:rsidP="00F47F2D">
            <w:pPr>
              <w:pStyle w:val="PlainText"/>
              <w:rPr>
                <w:rFonts w:ascii="Calibri" w:hAnsi="Calibri"/>
                <w:sz w:val="22"/>
                <w:szCs w:val="21"/>
                <w:lang w:val="en-US"/>
              </w:rPr>
            </w:pPr>
            <w:r w:rsidRPr="00F47F2D">
              <w:rPr>
                <w:rFonts w:ascii="Georgia" w:hAnsi="Georgia"/>
                <w:b/>
                <w:sz w:val="20"/>
                <w:lang w:val="en-US"/>
              </w:rPr>
              <w:t>Link to zoom:</w:t>
            </w:r>
            <w:r w:rsidRPr="00F47F2D">
              <w:rPr>
                <w:sz w:val="20"/>
                <w:lang w:val="en-US"/>
              </w:rPr>
              <w:t xml:space="preserve"> </w:t>
            </w:r>
            <w:hyperlink r:id="rId8" w:history="1">
              <w:r w:rsidRPr="00F47F2D">
                <w:rPr>
                  <w:rStyle w:val="Hyperlink"/>
                  <w:lang w:val="en-US"/>
                </w:rPr>
                <w:t>https://aarhusuniversity.zoom.us/j/61778678995</w:t>
              </w:r>
            </w:hyperlink>
          </w:p>
          <w:p w14:paraId="6D02EA55" w14:textId="77777777" w:rsidR="0026120C" w:rsidRPr="00271526" w:rsidRDefault="005067D6" w:rsidP="0026120C">
            <w:pPr>
              <w:pStyle w:val="Normal-Dokumentinfo"/>
              <w:rPr>
                <w:sz w:val="20"/>
                <w:szCs w:val="20"/>
                <w:lang w:val="en-US"/>
              </w:rPr>
            </w:pPr>
            <w:proofErr w:type="spellStart"/>
            <w:r w:rsidRPr="00271526">
              <w:rPr>
                <w:sz w:val="20"/>
                <w:szCs w:val="20"/>
                <w:lang w:val="en-US"/>
              </w:rPr>
              <w:t>Uddannelsesnævnsmøde</w:t>
            </w:r>
            <w:proofErr w:type="spellEnd"/>
            <w:r w:rsidR="004A5FBA" w:rsidRPr="00271526">
              <w:rPr>
                <w:sz w:val="20"/>
                <w:szCs w:val="20"/>
                <w:lang w:val="en-US"/>
              </w:rPr>
              <w:t xml:space="preserve"> LICS</w:t>
            </w:r>
          </w:p>
          <w:p w14:paraId="23E4A263" w14:textId="77777777" w:rsidR="00AF2199" w:rsidRPr="00271526" w:rsidRDefault="00AF2199" w:rsidP="00456317">
            <w:pPr>
              <w:pStyle w:val="Normal-Dokumentinfo"/>
              <w:rPr>
                <w:sz w:val="20"/>
                <w:szCs w:val="20"/>
                <w:lang w:val="en-US"/>
              </w:rPr>
            </w:pPr>
          </w:p>
          <w:p w14:paraId="15366BD6" w14:textId="77777777" w:rsidR="006C725C" w:rsidRPr="00271526" w:rsidRDefault="006C725C" w:rsidP="006C725C">
            <w:pPr>
              <w:pStyle w:val="Normal-Dokumentinfo"/>
              <w:rPr>
                <w:b w:val="0"/>
                <w:sz w:val="20"/>
                <w:szCs w:val="20"/>
                <w:lang w:val="en-US"/>
              </w:rPr>
            </w:pPr>
          </w:p>
        </w:tc>
        <w:tc>
          <w:tcPr>
            <w:tcW w:w="1984" w:type="dxa"/>
          </w:tcPr>
          <w:p w14:paraId="63D3A93C" w14:textId="77777777" w:rsidR="00AB2E5C" w:rsidRPr="00271526" w:rsidRDefault="004A5FBA" w:rsidP="00456317">
            <w:pPr>
              <w:pStyle w:val="Normal-DokumentNavn"/>
              <w:rPr>
                <w:rFonts w:ascii="Georgia" w:hAnsi="Georgia"/>
                <w:sz w:val="20"/>
                <w:szCs w:val="20"/>
              </w:rPr>
            </w:pPr>
            <w:r w:rsidRPr="00271526">
              <w:rPr>
                <w:rFonts w:ascii="Georgia" w:hAnsi="Georgia"/>
                <w:caps w:val="0"/>
                <w:sz w:val="20"/>
                <w:szCs w:val="20"/>
              </w:rPr>
              <w:t>Agenda</w:t>
            </w:r>
          </w:p>
        </w:tc>
      </w:tr>
    </w:tbl>
    <w:p w14:paraId="71738B84" w14:textId="77777777" w:rsidR="007B61B3" w:rsidRPr="00271526" w:rsidRDefault="007B61B3" w:rsidP="007B61B3">
      <w:pPr>
        <w:rPr>
          <w:sz w:val="20"/>
          <w:szCs w:val="20"/>
        </w:rPr>
      </w:pPr>
    </w:p>
    <w:p w14:paraId="78BC2E47" w14:textId="2BDA6836" w:rsidR="00A94A1F" w:rsidRPr="00271526" w:rsidRDefault="003B2D8D" w:rsidP="00A94A1F">
      <w:pPr>
        <w:pStyle w:val="Heading1"/>
        <w:rPr>
          <w:sz w:val="20"/>
          <w:szCs w:val="20"/>
          <w:lang w:val="en-US"/>
        </w:rPr>
      </w:pPr>
      <w:r w:rsidRPr="00271526">
        <w:rPr>
          <w:sz w:val="20"/>
          <w:szCs w:val="20"/>
          <w:lang w:val="en-US"/>
        </w:rPr>
        <w:t>A</w:t>
      </w:r>
      <w:r w:rsidR="004A5FBA" w:rsidRPr="00271526">
        <w:rPr>
          <w:sz w:val="20"/>
          <w:szCs w:val="20"/>
          <w:lang w:val="en-US"/>
        </w:rPr>
        <w:t>pproval of the agenda and minutes from the previous meeting</w:t>
      </w:r>
      <w:r w:rsidR="00524AE3" w:rsidRPr="00271526">
        <w:rPr>
          <w:sz w:val="20"/>
          <w:szCs w:val="20"/>
          <w:lang w:val="en-US"/>
        </w:rPr>
        <w:t xml:space="preserve"> </w:t>
      </w:r>
    </w:p>
    <w:p w14:paraId="7DBA7F86" w14:textId="0F099D9B" w:rsidR="00A55AD9" w:rsidRPr="00271526" w:rsidRDefault="006706F2" w:rsidP="00A55AD9">
      <w:pPr>
        <w:ind w:left="425"/>
        <w:rPr>
          <w:sz w:val="20"/>
          <w:szCs w:val="20"/>
          <w:lang w:val="en-US"/>
        </w:rPr>
      </w:pPr>
      <w:r w:rsidRPr="00271526">
        <w:rPr>
          <w:sz w:val="20"/>
          <w:szCs w:val="20"/>
          <w:lang w:val="en-US"/>
        </w:rPr>
        <w:t>Appendix 1</w:t>
      </w:r>
      <w:r w:rsidR="00AB76BD" w:rsidRPr="00271526">
        <w:rPr>
          <w:sz w:val="20"/>
          <w:szCs w:val="20"/>
          <w:lang w:val="en-US"/>
        </w:rPr>
        <w:t xml:space="preserve">: </w:t>
      </w:r>
      <w:r w:rsidR="004B2054" w:rsidRPr="00271526">
        <w:rPr>
          <w:sz w:val="20"/>
          <w:szCs w:val="20"/>
          <w:lang w:val="en-US"/>
        </w:rPr>
        <w:t xml:space="preserve">Minutes from last meeting. </w:t>
      </w:r>
    </w:p>
    <w:p w14:paraId="5547A5BB" w14:textId="32F0391F" w:rsidR="001B19E5" w:rsidRPr="00271526" w:rsidRDefault="001B19E5" w:rsidP="00DC6170">
      <w:pPr>
        <w:pStyle w:val="Heading1"/>
        <w:numPr>
          <w:ilvl w:val="0"/>
          <w:numId w:val="0"/>
        </w:numPr>
        <w:rPr>
          <w:sz w:val="20"/>
          <w:szCs w:val="20"/>
          <w:lang w:val="en-US"/>
        </w:rPr>
      </w:pPr>
    </w:p>
    <w:p w14:paraId="04A6EA18" w14:textId="0F053179" w:rsidR="00524AE3" w:rsidRPr="00271526" w:rsidRDefault="004A5FBA" w:rsidP="00524AE3">
      <w:pPr>
        <w:pStyle w:val="Heading1"/>
        <w:rPr>
          <w:sz w:val="20"/>
          <w:szCs w:val="20"/>
          <w:lang w:val="en-US"/>
        </w:rPr>
      </w:pPr>
      <w:r w:rsidRPr="00271526">
        <w:rPr>
          <w:sz w:val="20"/>
          <w:szCs w:val="20"/>
          <w:lang w:val="en-US"/>
        </w:rPr>
        <w:t>Briefings:</w:t>
      </w:r>
    </w:p>
    <w:p w14:paraId="126F577D" w14:textId="77777777" w:rsidR="004A5FBA" w:rsidRPr="00271526" w:rsidRDefault="00046897" w:rsidP="004A5FBA">
      <w:pPr>
        <w:ind w:left="425"/>
        <w:rPr>
          <w:sz w:val="20"/>
          <w:szCs w:val="20"/>
          <w:lang w:val="en-US"/>
        </w:rPr>
      </w:pPr>
      <w:r w:rsidRPr="00271526">
        <w:rPr>
          <w:sz w:val="20"/>
          <w:szCs w:val="20"/>
          <w:lang w:val="en-US"/>
        </w:rPr>
        <w:t xml:space="preserve">- from </w:t>
      </w:r>
      <w:r w:rsidR="004A5FBA" w:rsidRPr="00271526">
        <w:rPr>
          <w:sz w:val="20"/>
          <w:szCs w:val="20"/>
          <w:lang w:val="en-US"/>
        </w:rPr>
        <w:t>Institute Forum</w:t>
      </w:r>
      <w:r w:rsidR="004A5FBA" w:rsidRPr="00271526">
        <w:rPr>
          <w:sz w:val="20"/>
          <w:szCs w:val="20"/>
          <w:lang w:val="en-US"/>
        </w:rPr>
        <w:br/>
      </w:r>
      <w:r w:rsidRPr="00271526">
        <w:rPr>
          <w:sz w:val="20"/>
          <w:szCs w:val="20"/>
          <w:lang w:val="en-US"/>
        </w:rPr>
        <w:t>- from Board of Studies</w:t>
      </w:r>
      <w:r w:rsidR="00326660" w:rsidRPr="00271526">
        <w:rPr>
          <w:sz w:val="20"/>
          <w:szCs w:val="20"/>
          <w:lang w:val="en-US"/>
        </w:rPr>
        <w:t xml:space="preserve"> </w:t>
      </w:r>
    </w:p>
    <w:p w14:paraId="547C15CC" w14:textId="77777777" w:rsidR="00046897" w:rsidRPr="00271526" w:rsidRDefault="00046897" w:rsidP="004A5FBA">
      <w:pPr>
        <w:ind w:left="425"/>
        <w:rPr>
          <w:sz w:val="20"/>
          <w:szCs w:val="20"/>
          <w:lang w:val="en-US"/>
        </w:rPr>
      </w:pPr>
      <w:r w:rsidRPr="00271526">
        <w:rPr>
          <w:sz w:val="20"/>
          <w:szCs w:val="20"/>
          <w:lang w:val="en-US"/>
        </w:rPr>
        <w:t xml:space="preserve">- from </w:t>
      </w:r>
      <w:proofErr w:type="gramStart"/>
      <w:r w:rsidRPr="00271526">
        <w:rPr>
          <w:sz w:val="20"/>
          <w:szCs w:val="20"/>
          <w:lang w:val="en-US"/>
        </w:rPr>
        <w:t>students</w:t>
      </w:r>
      <w:proofErr w:type="gramEnd"/>
      <w:r w:rsidRPr="00271526">
        <w:rPr>
          <w:sz w:val="20"/>
          <w:szCs w:val="20"/>
          <w:lang w:val="en-US"/>
        </w:rPr>
        <w:t xml:space="preserve"> counsellors</w:t>
      </w:r>
      <w:r w:rsidR="00605CE1" w:rsidRPr="00271526">
        <w:rPr>
          <w:sz w:val="20"/>
          <w:szCs w:val="20"/>
          <w:lang w:val="en-US"/>
        </w:rPr>
        <w:t xml:space="preserve"> </w:t>
      </w:r>
    </w:p>
    <w:p w14:paraId="375D2693" w14:textId="77777777" w:rsidR="00046897" w:rsidRPr="00271526" w:rsidRDefault="00046897" w:rsidP="004A5FBA">
      <w:pPr>
        <w:ind w:left="425"/>
        <w:rPr>
          <w:sz w:val="20"/>
          <w:szCs w:val="20"/>
          <w:lang w:val="en-US"/>
        </w:rPr>
      </w:pPr>
      <w:r w:rsidRPr="00271526">
        <w:rPr>
          <w:sz w:val="20"/>
          <w:szCs w:val="20"/>
          <w:lang w:val="en-US"/>
        </w:rPr>
        <w:t>- from staff</w:t>
      </w:r>
    </w:p>
    <w:p w14:paraId="0B9DABB9" w14:textId="41F4E158" w:rsidR="00524AE3" w:rsidRPr="00271526" w:rsidRDefault="00046897" w:rsidP="00D010C7">
      <w:pPr>
        <w:ind w:left="425"/>
        <w:rPr>
          <w:sz w:val="20"/>
          <w:szCs w:val="20"/>
          <w:lang w:val="en-US"/>
        </w:rPr>
      </w:pPr>
      <w:r w:rsidRPr="00271526">
        <w:rPr>
          <w:sz w:val="20"/>
          <w:szCs w:val="20"/>
          <w:lang w:val="en-US"/>
        </w:rPr>
        <w:t>- from SNUK</w:t>
      </w:r>
    </w:p>
    <w:p w14:paraId="4E4A596F" w14:textId="044A5547" w:rsidR="00643B47" w:rsidRPr="00F47F2D" w:rsidRDefault="00D03064" w:rsidP="00EC6D41">
      <w:pPr>
        <w:rPr>
          <w:sz w:val="20"/>
          <w:szCs w:val="20"/>
          <w:lang w:val="en-US"/>
        </w:rPr>
      </w:pPr>
      <w:r w:rsidRPr="00F47F2D">
        <w:rPr>
          <w:sz w:val="20"/>
          <w:szCs w:val="20"/>
          <w:lang w:val="en-US"/>
        </w:rPr>
        <w:tab/>
      </w:r>
    </w:p>
    <w:p w14:paraId="1E7D8F08" w14:textId="55A42084" w:rsidR="00320273" w:rsidRPr="00271526" w:rsidRDefault="00271526" w:rsidP="004B2054">
      <w:pPr>
        <w:pStyle w:val="Heading1"/>
        <w:rPr>
          <w:sz w:val="20"/>
          <w:szCs w:val="20"/>
        </w:rPr>
      </w:pPr>
      <w:r>
        <w:rPr>
          <w:sz w:val="20"/>
          <w:szCs w:val="20"/>
        </w:rPr>
        <w:t xml:space="preserve">Årlig status 2020 </w:t>
      </w:r>
    </w:p>
    <w:p w14:paraId="79B7DA81" w14:textId="77777777" w:rsidR="00271526" w:rsidRPr="00271526" w:rsidRDefault="00271526" w:rsidP="00271526">
      <w:r w:rsidRPr="00271526">
        <w:t xml:space="preserve">Årlig status er en del af det løbende og uddannelsesnære kvalitetssikringsarbejde på Arts og er nærmere beskrevet i </w:t>
      </w:r>
      <w:hyperlink r:id="rId9" w:history="1">
        <w:r w:rsidRPr="00271526">
          <w:rPr>
            <w:rStyle w:val="Hyperlink"/>
          </w:rPr>
          <w:t>uddannelseskvalitetsprocesser på Arts.</w:t>
        </w:r>
      </w:hyperlink>
      <w:r w:rsidRPr="00271526">
        <w:t xml:space="preserve"> Formålet med </w:t>
      </w:r>
      <w:hyperlink r:id="rId10" w:history="1">
        <w:r w:rsidRPr="00271526">
          <w:rPr>
            <w:rStyle w:val="Hyperlink"/>
          </w:rPr>
          <w:t>årlig status</w:t>
        </w:r>
      </w:hyperlink>
      <w:r w:rsidRPr="00271526">
        <w:t xml:space="preserve"> er, at uddannelsesnævnet, studienævnet og instituttet, på baggrund af et systematisk eftersyn af uddannelserne i deres helhed, prioriterer de indsatsområder, afdelingen vil arbejde med fremadrettet for at forbedre uddannelsens kvalitet jf. </w:t>
      </w:r>
      <w:proofErr w:type="spellStart"/>
      <w:r w:rsidRPr="00271526">
        <w:t>AUs</w:t>
      </w:r>
      <w:proofErr w:type="spellEnd"/>
      <w:r w:rsidRPr="00271526">
        <w:t xml:space="preserve"> kvalitetspolitik. </w:t>
      </w:r>
    </w:p>
    <w:p w14:paraId="1D467503" w14:textId="77777777" w:rsidR="00271526" w:rsidRPr="00271526" w:rsidRDefault="00271526" w:rsidP="00271526"/>
    <w:p w14:paraId="140087B8" w14:textId="77777777" w:rsidR="00F364C4" w:rsidRDefault="00271526" w:rsidP="00271526">
      <w:r w:rsidRPr="00271526">
        <w:t xml:space="preserve">På grund af den meget særlige situation vedr. </w:t>
      </w:r>
      <w:proofErr w:type="spellStart"/>
      <w:r w:rsidRPr="00271526">
        <w:t>Corona</w:t>
      </w:r>
      <w:proofErr w:type="spellEnd"/>
      <w:r w:rsidRPr="00271526">
        <w:t xml:space="preserve">, vil prodekan for uddannelse i år give uddannelsesnævnene mulighed for at gøre årlig status mindre omfattende. Det betyder, at UN denne gang kan begrænse drøftelsen til at være en justering af sidste års handleplan samt forholde sig til røde indikatorer i de nye indikatorkort. </w:t>
      </w:r>
    </w:p>
    <w:p w14:paraId="48219B32" w14:textId="77777777" w:rsidR="00F364C4" w:rsidRDefault="00F364C4" w:rsidP="00271526"/>
    <w:p w14:paraId="3303A82B" w14:textId="7A8D9734" w:rsidR="00271526" w:rsidRPr="00F364C4" w:rsidRDefault="00F364C4" w:rsidP="00271526">
      <w:pPr>
        <w:rPr>
          <w:i/>
          <w:iCs/>
          <w:lang w:val="en-US"/>
        </w:rPr>
      </w:pPr>
      <w:r w:rsidRPr="00F364C4">
        <w:rPr>
          <w:i/>
          <w:iCs/>
          <w:lang w:val="en-US"/>
        </w:rPr>
        <w:t>Brief English translation (Ethan): Annual status</w:t>
      </w:r>
      <w:r w:rsidR="00271526" w:rsidRPr="00F364C4">
        <w:rPr>
          <w:i/>
          <w:iCs/>
          <w:lang w:val="en-US"/>
        </w:rPr>
        <w:t xml:space="preserve"> </w:t>
      </w:r>
      <w:r w:rsidRPr="00F364C4">
        <w:rPr>
          <w:i/>
          <w:iCs/>
          <w:lang w:val="en-US"/>
        </w:rPr>
        <w:t>review 2020. The annual status review is part of the Arts quality control procedure. The goal is to have systematic improvement of our education.</w:t>
      </w:r>
    </w:p>
    <w:p w14:paraId="2E573650" w14:textId="77777777" w:rsidR="00271526" w:rsidRPr="00F364C4" w:rsidRDefault="00271526" w:rsidP="00271526">
      <w:pPr>
        <w:rPr>
          <w:lang w:val="en-US"/>
        </w:rPr>
      </w:pPr>
    </w:p>
    <w:p w14:paraId="330E4B0E" w14:textId="77777777" w:rsidR="00271526" w:rsidRPr="00271526" w:rsidRDefault="00271526" w:rsidP="00271526">
      <w:pPr>
        <w:rPr>
          <w:b/>
          <w:u w:val="single"/>
        </w:rPr>
      </w:pPr>
      <w:proofErr w:type="spellStart"/>
      <w:r w:rsidRPr="00271526">
        <w:rPr>
          <w:b/>
          <w:u w:val="single"/>
        </w:rPr>
        <w:t>UN’s</w:t>
      </w:r>
      <w:proofErr w:type="spellEnd"/>
      <w:r w:rsidRPr="00271526">
        <w:rPr>
          <w:b/>
          <w:u w:val="single"/>
        </w:rPr>
        <w:t xml:space="preserve"> opgave:</w:t>
      </w:r>
    </w:p>
    <w:p w14:paraId="46622E07" w14:textId="77777777" w:rsidR="00271526" w:rsidRPr="00271526" w:rsidRDefault="00271526" w:rsidP="00271526">
      <w:r w:rsidRPr="00271526">
        <w:t xml:space="preserve"> 1) at gøre status på sidste års handleplaner og tidligere prioriterede udviklingstiltag. </w:t>
      </w:r>
    </w:p>
    <w:p w14:paraId="3F8CA97F" w14:textId="77777777" w:rsidR="00271526" w:rsidRPr="00271526" w:rsidRDefault="00271526" w:rsidP="00271526">
      <w:r w:rsidRPr="00271526">
        <w:t xml:space="preserve">De handlinger, der er afsluttede, føres ind i det første felt ” Status på afsluttede handlinger fra det seneste </w:t>
      </w:r>
      <w:proofErr w:type="spellStart"/>
      <w:r w:rsidRPr="00271526">
        <w:t>kvalitetsår</w:t>
      </w:r>
      <w:proofErr w:type="spellEnd"/>
      <w:r w:rsidRPr="00271526">
        <w:t xml:space="preserve">”. UN beslutter på den baggrund, om der er afledte handlinger, der skal videreføres. De afledte handlinger føres ind i handleplanen for 2020. </w:t>
      </w:r>
    </w:p>
    <w:p w14:paraId="124F36A5" w14:textId="24EEB0A9" w:rsidR="00271526" w:rsidRDefault="00271526" w:rsidP="00271526">
      <w:r w:rsidRPr="00271526">
        <w:t xml:space="preserve">- relevant materiale ved behandling af punktet: godkendte handleplaner fra 2019, Handleplansskabelon 2020- som noget nyt er der indsat et felt til status på afsluttede handlinger fra det seneste </w:t>
      </w:r>
      <w:proofErr w:type="spellStart"/>
      <w:r w:rsidRPr="00271526">
        <w:t>kvalitetsår</w:t>
      </w:r>
      <w:proofErr w:type="spellEnd"/>
      <w:r w:rsidRPr="00271526">
        <w:t xml:space="preserve">. </w:t>
      </w:r>
    </w:p>
    <w:p w14:paraId="73FC0627" w14:textId="2685004E" w:rsidR="00F364C4" w:rsidRDefault="00F364C4" w:rsidP="00271526"/>
    <w:p w14:paraId="576966CF" w14:textId="3935AE36" w:rsidR="00F364C4" w:rsidRPr="00F364C4" w:rsidRDefault="00F364C4" w:rsidP="00271526">
      <w:pPr>
        <w:rPr>
          <w:i/>
          <w:iCs/>
          <w:lang w:val="en-US"/>
        </w:rPr>
      </w:pPr>
      <w:r w:rsidRPr="00F364C4">
        <w:rPr>
          <w:i/>
          <w:iCs/>
          <w:lang w:val="en-US"/>
        </w:rPr>
        <w:t>1) We are supposed to look at</w:t>
      </w:r>
      <w:r w:rsidR="00487C08">
        <w:rPr>
          <w:i/>
          <w:iCs/>
          <w:lang w:val="en-US"/>
        </w:rPr>
        <w:t xml:space="preserve"> what we decided to do last year and decide whether we are done with those initiatives, or whether we want to keep doing them this year.</w:t>
      </w:r>
    </w:p>
    <w:p w14:paraId="2C09AD00" w14:textId="19E02274" w:rsidR="00271526" w:rsidRPr="00F364C4" w:rsidRDefault="00271526" w:rsidP="00271526">
      <w:pPr>
        <w:rPr>
          <w:lang w:val="en-US"/>
        </w:rPr>
      </w:pPr>
    </w:p>
    <w:p w14:paraId="0A3EA249" w14:textId="77777777" w:rsidR="00271526" w:rsidRPr="00271526" w:rsidRDefault="00271526" w:rsidP="00271526">
      <w:r w:rsidRPr="00271526">
        <w:t>2) at udarbejde handleplaner for hver uddannelse</w:t>
      </w:r>
    </w:p>
    <w:p w14:paraId="1FE4705C" w14:textId="77777777" w:rsidR="00271526" w:rsidRPr="00271526" w:rsidRDefault="00271526" w:rsidP="00271526">
      <w:r w:rsidRPr="00271526">
        <w:t xml:space="preserve">Handleplanen kan i år være en justering af sidste års handleplan. Hvis uddannelsen har en eller flere røde indikatorer i det nye indikatorkort, skal UN drøfte, hvilke årsager der kan ligge til grund for dette og identificere mulige handlinger, hvormed udfordringerne kan imødegås. </w:t>
      </w:r>
    </w:p>
    <w:p w14:paraId="328F625C" w14:textId="069E635A" w:rsidR="00F364C4" w:rsidRPr="00271526" w:rsidRDefault="00271526" w:rsidP="00271526">
      <w:r w:rsidRPr="00271526">
        <w:t xml:space="preserve">- relevant materiale ved behandling af punktet: datamateriale fra Power BI, bemandingsplaner, gældende studieordninger, handleplaner for seneste </w:t>
      </w:r>
      <w:proofErr w:type="spellStart"/>
      <w:r w:rsidRPr="00271526">
        <w:t>kvalitetsår</w:t>
      </w:r>
      <w:proofErr w:type="spellEnd"/>
      <w:r w:rsidRPr="00271526">
        <w:t xml:space="preserve">, censorformandsskabets årsrapport evt. undervisningsevalueringer for uddannelsesnævnet og uddannelsesnævnets øvrige viden samt ”Samtaleguide til bachelor- og kandidatuddannelser med få studerende” findes i vedlagte bilag.  </w:t>
      </w:r>
    </w:p>
    <w:p w14:paraId="277274FD" w14:textId="77777777" w:rsidR="00271526" w:rsidRPr="00271526" w:rsidRDefault="00271526" w:rsidP="00271526"/>
    <w:p w14:paraId="6CFEE4AD" w14:textId="25FF1EE9" w:rsidR="00271526" w:rsidRPr="00271526" w:rsidRDefault="00271526" w:rsidP="00271526">
      <w:r w:rsidRPr="00271526">
        <w:t xml:space="preserve">Årlig status gennemføres på UN-mødet i april og de af UN indstillede handleplaner behandles i studienævnet i juni. </w:t>
      </w:r>
    </w:p>
    <w:p w14:paraId="0997A7BA" w14:textId="6660DCC5" w:rsidR="00271526" w:rsidRDefault="00271526" w:rsidP="00271526"/>
    <w:p w14:paraId="2D0258E5" w14:textId="68FE90B8" w:rsidR="00487C08" w:rsidRPr="00487C08" w:rsidRDefault="00487C08" w:rsidP="00271526">
      <w:pPr>
        <w:rPr>
          <w:i/>
          <w:iCs/>
          <w:lang w:val="en-US"/>
        </w:rPr>
      </w:pPr>
      <w:r w:rsidRPr="00487C08">
        <w:rPr>
          <w:i/>
          <w:iCs/>
          <w:lang w:val="en-US"/>
        </w:rPr>
        <w:t>2) We need to make a new plan for next year. Most importantly, if any areas have been flagged as “red” (e.g. if our dropout rate is too high) we need to talk about what the causes might be, and what we plan to do this year to make improvements.</w:t>
      </w:r>
      <w:r w:rsidR="002332FD">
        <w:rPr>
          <w:i/>
          <w:iCs/>
          <w:lang w:val="en-US"/>
        </w:rPr>
        <w:t xml:space="preserve"> We need to send our new plans in </w:t>
      </w:r>
      <w:r w:rsidR="00ED20D0">
        <w:rPr>
          <w:i/>
          <w:iCs/>
          <w:lang w:val="en-US"/>
        </w:rPr>
        <w:t xml:space="preserve">time for </w:t>
      </w:r>
      <w:r w:rsidR="002332FD">
        <w:rPr>
          <w:i/>
          <w:iCs/>
          <w:lang w:val="en-US"/>
        </w:rPr>
        <w:t>the Study Board can approve them at their meeting on May 27</w:t>
      </w:r>
      <w:r w:rsidR="002332FD" w:rsidRPr="002332FD">
        <w:rPr>
          <w:i/>
          <w:iCs/>
          <w:vertAlign w:val="superscript"/>
          <w:lang w:val="en-US"/>
        </w:rPr>
        <w:t>th</w:t>
      </w:r>
      <w:r w:rsidR="002332FD">
        <w:rPr>
          <w:i/>
          <w:iCs/>
          <w:lang w:val="en-US"/>
        </w:rPr>
        <w:t>.</w:t>
      </w:r>
    </w:p>
    <w:p w14:paraId="68AD54E5" w14:textId="1F4E4750" w:rsidR="00F364C4" w:rsidRPr="00487C08" w:rsidRDefault="00F364C4" w:rsidP="00271526">
      <w:pPr>
        <w:rPr>
          <w:lang w:val="en-US"/>
        </w:rPr>
      </w:pPr>
    </w:p>
    <w:p w14:paraId="19127B17" w14:textId="77777777" w:rsidR="00F364C4" w:rsidRPr="00487C08" w:rsidRDefault="00F364C4" w:rsidP="00271526">
      <w:pPr>
        <w:rPr>
          <w:lang w:val="en-US"/>
        </w:rPr>
      </w:pPr>
    </w:p>
    <w:p w14:paraId="1A0A4D2F" w14:textId="77777777" w:rsidR="00271526" w:rsidRPr="00271526" w:rsidRDefault="00271526" w:rsidP="00271526">
      <w:r w:rsidRPr="00271526">
        <w:t>Forslag til beslutning</w:t>
      </w:r>
    </w:p>
    <w:p w14:paraId="183FC9E9" w14:textId="77777777" w:rsidR="00271526" w:rsidRPr="00271526" w:rsidRDefault="00271526" w:rsidP="00271526">
      <w:r w:rsidRPr="00271526">
        <w:t>UN beslutter, hvilke indsatsområder der skal prioriteres i handleplanen 2020 på baggrund af sidste års handleplaner og uddannelsens aktuelle status og indstiller handleplanen for 2020 til godkendelse i Studienævnet.</w:t>
      </w:r>
    </w:p>
    <w:p w14:paraId="4D175274" w14:textId="10C4C904" w:rsidR="00271526" w:rsidRPr="00271526" w:rsidRDefault="00271526" w:rsidP="00AC051A">
      <w:pPr>
        <w:rPr>
          <w:rFonts w:cstheme="minorHAnsi"/>
          <w:sz w:val="20"/>
          <w:szCs w:val="20"/>
        </w:rPr>
      </w:pPr>
    </w:p>
    <w:p w14:paraId="68604AA9" w14:textId="5A5E0FCE" w:rsidR="00271526" w:rsidRDefault="00271526" w:rsidP="00AC051A">
      <w:pPr>
        <w:rPr>
          <w:sz w:val="20"/>
          <w:szCs w:val="20"/>
        </w:rPr>
      </w:pPr>
      <w:proofErr w:type="spellStart"/>
      <w:r w:rsidRPr="00271526">
        <w:rPr>
          <w:sz w:val="20"/>
          <w:szCs w:val="20"/>
        </w:rPr>
        <w:t>Appendix</w:t>
      </w:r>
      <w:proofErr w:type="spellEnd"/>
      <w:r w:rsidRPr="00271526">
        <w:rPr>
          <w:sz w:val="20"/>
          <w:szCs w:val="20"/>
        </w:rPr>
        <w:t xml:space="preserve"> 1 Udfoldet procesbeskrivelse for årlig status Arts_2020</w:t>
      </w:r>
    </w:p>
    <w:p w14:paraId="3A2D8802" w14:textId="573C7914" w:rsidR="00271526" w:rsidRDefault="00271526" w:rsidP="00AC051A">
      <w:pPr>
        <w:rPr>
          <w:sz w:val="20"/>
          <w:szCs w:val="20"/>
          <w:lang w:val="en-US"/>
        </w:rPr>
      </w:pPr>
      <w:r w:rsidRPr="00271526">
        <w:rPr>
          <w:sz w:val="20"/>
          <w:szCs w:val="20"/>
          <w:lang w:val="en-US"/>
        </w:rPr>
        <w:t>Appendix 2 Action plan 2019 BA Cognitive Science</w:t>
      </w:r>
    </w:p>
    <w:p w14:paraId="45FDE70E" w14:textId="3B6669ED" w:rsidR="00271526" w:rsidRDefault="00271526" w:rsidP="00AC051A">
      <w:pPr>
        <w:rPr>
          <w:sz w:val="20"/>
          <w:szCs w:val="20"/>
          <w:lang w:val="en-US"/>
        </w:rPr>
      </w:pPr>
      <w:r w:rsidRPr="00271526">
        <w:rPr>
          <w:sz w:val="20"/>
          <w:szCs w:val="20"/>
          <w:lang w:val="en-US"/>
        </w:rPr>
        <w:t>Appendix 3 Action plan 2019 BA Linguistics</w:t>
      </w:r>
    </w:p>
    <w:p w14:paraId="62FA899A" w14:textId="4AA0A25A" w:rsidR="00271526" w:rsidRDefault="00271526" w:rsidP="00AC051A">
      <w:pPr>
        <w:rPr>
          <w:sz w:val="20"/>
          <w:szCs w:val="20"/>
          <w:lang w:val="en-US"/>
        </w:rPr>
      </w:pPr>
      <w:r w:rsidRPr="00271526">
        <w:rPr>
          <w:sz w:val="20"/>
          <w:szCs w:val="20"/>
          <w:lang w:val="en-US"/>
        </w:rPr>
        <w:t>Appendix 4 Action plan 2019 MA Linguistics</w:t>
      </w:r>
    </w:p>
    <w:p w14:paraId="0F81285F" w14:textId="4835E87C" w:rsidR="00271526" w:rsidRDefault="00271526" w:rsidP="00AC051A">
      <w:pPr>
        <w:rPr>
          <w:sz w:val="20"/>
          <w:szCs w:val="20"/>
          <w:lang w:val="en-US"/>
        </w:rPr>
      </w:pPr>
      <w:r w:rsidRPr="00271526">
        <w:rPr>
          <w:sz w:val="20"/>
          <w:szCs w:val="20"/>
          <w:lang w:val="en-US"/>
        </w:rPr>
        <w:t>Appendix 5 Action plan 2019 MA Cognitive semiotics</w:t>
      </w:r>
    </w:p>
    <w:p w14:paraId="5724C38C" w14:textId="4D21E295" w:rsidR="00271526" w:rsidRDefault="00271526" w:rsidP="00AC051A">
      <w:pPr>
        <w:rPr>
          <w:sz w:val="20"/>
          <w:szCs w:val="20"/>
          <w:lang w:val="en-US"/>
        </w:rPr>
      </w:pPr>
      <w:r w:rsidRPr="00271526">
        <w:rPr>
          <w:sz w:val="20"/>
          <w:szCs w:val="20"/>
          <w:lang w:val="en-US"/>
        </w:rPr>
        <w:t>Appendix 6 Template for Action plan 2020</w:t>
      </w:r>
    </w:p>
    <w:p w14:paraId="27FE5D19" w14:textId="3C93C8F6" w:rsidR="00271526" w:rsidRDefault="00271526" w:rsidP="00AC051A">
      <w:pPr>
        <w:rPr>
          <w:sz w:val="20"/>
          <w:szCs w:val="20"/>
        </w:rPr>
      </w:pPr>
      <w:proofErr w:type="spellStart"/>
      <w:r w:rsidRPr="00271526">
        <w:rPr>
          <w:sz w:val="20"/>
          <w:szCs w:val="20"/>
        </w:rPr>
        <w:t>Appendix</w:t>
      </w:r>
      <w:proofErr w:type="spellEnd"/>
      <w:r w:rsidRPr="00271526">
        <w:rPr>
          <w:sz w:val="20"/>
          <w:szCs w:val="20"/>
        </w:rPr>
        <w:t xml:space="preserve"> 7 Samtaleguide til bachelor- og kandidatuddannelser med få studerende - med EVU</w:t>
      </w:r>
    </w:p>
    <w:p w14:paraId="0C916940" w14:textId="77777777" w:rsidR="00271526" w:rsidRPr="00271526" w:rsidRDefault="00271526" w:rsidP="00AC051A">
      <w:pPr>
        <w:rPr>
          <w:sz w:val="20"/>
          <w:szCs w:val="20"/>
        </w:rPr>
      </w:pPr>
    </w:p>
    <w:p w14:paraId="7A7A7F94" w14:textId="5C182C35" w:rsidR="00AC051A" w:rsidRDefault="008D2BDB" w:rsidP="00A64103">
      <w:pPr>
        <w:pStyle w:val="Heading1"/>
        <w:rPr>
          <w:lang w:val="en-US"/>
        </w:rPr>
      </w:pPr>
      <w:r>
        <w:rPr>
          <w:lang w:val="en-US"/>
        </w:rPr>
        <w:t>Discussion of</w:t>
      </w:r>
      <w:r w:rsidR="00A64103">
        <w:rPr>
          <w:lang w:val="en-US"/>
        </w:rPr>
        <w:t xml:space="preserve"> IKK’s </w:t>
      </w:r>
      <w:r>
        <w:rPr>
          <w:lang w:val="en-US"/>
        </w:rPr>
        <w:t>strategy</w:t>
      </w:r>
    </w:p>
    <w:p w14:paraId="41ECC1E8" w14:textId="5711171F" w:rsidR="00A64103" w:rsidRDefault="00A64103" w:rsidP="00AC051A">
      <w:pPr>
        <w:rPr>
          <w:sz w:val="20"/>
          <w:szCs w:val="20"/>
          <w:lang w:val="en-US"/>
        </w:rPr>
      </w:pPr>
      <w:r>
        <w:rPr>
          <w:sz w:val="20"/>
          <w:szCs w:val="20"/>
          <w:lang w:val="en-US"/>
        </w:rPr>
        <w:t>The study board will discuss the new strategy for the institute at their next meeting. The UN discusses the new strategy and gives input that the represent</w:t>
      </w:r>
      <w:r w:rsidR="00CD2931">
        <w:rPr>
          <w:sz w:val="20"/>
          <w:szCs w:val="20"/>
          <w:lang w:val="en-US"/>
        </w:rPr>
        <w:t>atives</w:t>
      </w:r>
      <w:r>
        <w:rPr>
          <w:sz w:val="20"/>
          <w:szCs w:val="20"/>
          <w:lang w:val="en-US"/>
        </w:rPr>
        <w:t xml:space="preserve"> can present at the next study board meeting.</w:t>
      </w:r>
    </w:p>
    <w:p w14:paraId="4B5B018B" w14:textId="6AB9B03F" w:rsidR="00A64103" w:rsidRDefault="00A64103" w:rsidP="00AC051A">
      <w:pPr>
        <w:rPr>
          <w:sz w:val="20"/>
          <w:szCs w:val="20"/>
          <w:lang w:val="en-US"/>
        </w:rPr>
      </w:pPr>
    </w:p>
    <w:p w14:paraId="70AB51BA" w14:textId="2978D18C" w:rsidR="00A64103" w:rsidRDefault="00A64103" w:rsidP="00AC051A">
      <w:pPr>
        <w:rPr>
          <w:sz w:val="20"/>
          <w:szCs w:val="20"/>
          <w:lang w:val="en-US"/>
        </w:rPr>
      </w:pPr>
      <w:bookmarkStart w:id="0" w:name="_Hlk37849777"/>
      <w:r w:rsidRPr="00A64103">
        <w:rPr>
          <w:sz w:val="20"/>
          <w:szCs w:val="20"/>
          <w:lang w:val="en-US"/>
        </w:rPr>
        <w:t>Appendix 8 Hearing of new strategy for IKK</w:t>
      </w:r>
    </w:p>
    <w:bookmarkEnd w:id="0"/>
    <w:p w14:paraId="0A28B8FC" w14:textId="1EC7C12C" w:rsidR="00543047" w:rsidRDefault="00543047" w:rsidP="00543047">
      <w:pPr>
        <w:rPr>
          <w:sz w:val="20"/>
          <w:szCs w:val="20"/>
          <w:lang w:val="en-US"/>
        </w:rPr>
      </w:pPr>
      <w:r w:rsidRPr="00A64103">
        <w:rPr>
          <w:sz w:val="20"/>
          <w:szCs w:val="20"/>
          <w:lang w:val="en-US"/>
        </w:rPr>
        <w:t>Appendix 8</w:t>
      </w:r>
      <w:r>
        <w:rPr>
          <w:sz w:val="20"/>
          <w:szCs w:val="20"/>
          <w:lang w:val="en-US"/>
        </w:rPr>
        <w:t>a</w:t>
      </w:r>
      <w:r w:rsidRPr="00A64103">
        <w:rPr>
          <w:sz w:val="20"/>
          <w:szCs w:val="20"/>
          <w:lang w:val="en-US"/>
        </w:rPr>
        <w:t xml:space="preserve"> Hearing of new strategy for IKK</w:t>
      </w:r>
      <w:r>
        <w:rPr>
          <w:sz w:val="20"/>
          <w:szCs w:val="20"/>
          <w:lang w:val="en-US"/>
        </w:rPr>
        <w:t xml:space="preserve"> </w:t>
      </w:r>
      <w:bookmarkStart w:id="1" w:name="_Hlk37849813"/>
      <w:r>
        <w:rPr>
          <w:sz w:val="20"/>
          <w:szCs w:val="20"/>
          <w:lang w:val="en-US"/>
        </w:rPr>
        <w:t>(English version, straight from Google Translate)</w:t>
      </w:r>
    </w:p>
    <w:bookmarkEnd w:id="1"/>
    <w:p w14:paraId="1B0BA095" w14:textId="77777777" w:rsidR="00543047" w:rsidRDefault="00543047" w:rsidP="00AC051A">
      <w:pPr>
        <w:rPr>
          <w:sz w:val="20"/>
          <w:szCs w:val="20"/>
          <w:lang w:val="en-US"/>
        </w:rPr>
      </w:pPr>
    </w:p>
    <w:p w14:paraId="6B00F36B" w14:textId="14F5AAD1" w:rsidR="00A64103" w:rsidRDefault="00A64103" w:rsidP="00AC051A">
      <w:pPr>
        <w:rPr>
          <w:sz w:val="20"/>
          <w:szCs w:val="20"/>
          <w:lang w:val="en-US"/>
        </w:rPr>
      </w:pPr>
      <w:bookmarkStart w:id="2" w:name="_Hlk37849794"/>
      <w:r w:rsidRPr="00A64103">
        <w:rPr>
          <w:sz w:val="20"/>
          <w:szCs w:val="20"/>
          <w:lang w:val="en-US"/>
        </w:rPr>
        <w:t>Appendix 9 Draft of new strategy for IKK</w:t>
      </w:r>
      <w:bookmarkEnd w:id="2"/>
    </w:p>
    <w:p w14:paraId="13F6E5E9" w14:textId="77777777" w:rsidR="00543047" w:rsidRDefault="00543047" w:rsidP="00543047">
      <w:pPr>
        <w:rPr>
          <w:sz w:val="20"/>
          <w:szCs w:val="20"/>
          <w:lang w:val="en-US"/>
        </w:rPr>
      </w:pPr>
      <w:r w:rsidRPr="00A64103">
        <w:rPr>
          <w:sz w:val="20"/>
          <w:szCs w:val="20"/>
          <w:lang w:val="en-US"/>
        </w:rPr>
        <w:t>Appendix 9</w:t>
      </w:r>
      <w:r>
        <w:rPr>
          <w:sz w:val="20"/>
          <w:szCs w:val="20"/>
          <w:lang w:val="en-US"/>
        </w:rPr>
        <w:t>a</w:t>
      </w:r>
      <w:r w:rsidRPr="00A64103">
        <w:rPr>
          <w:sz w:val="20"/>
          <w:szCs w:val="20"/>
          <w:lang w:val="en-US"/>
        </w:rPr>
        <w:t xml:space="preserve"> Draft of new strategy for IKK</w:t>
      </w:r>
      <w:r>
        <w:rPr>
          <w:sz w:val="20"/>
          <w:szCs w:val="20"/>
          <w:lang w:val="en-US"/>
        </w:rPr>
        <w:t xml:space="preserve"> </w:t>
      </w:r>
      <w:r>
        <w:rPr>
          <w:sz w:val="20"/>
          <w:szCs w:val="20"/>
          <w:lang w:val="en-US"/>
        </w:rPr>
        <w:t>(English version, straight from Google Translate)</w:t>
      </w:r>
    </w:p>
    <w:p w14:paraId="2FA6E108" w14:textId="01DECADA" w:rsidR="00543047" w:rsidRPr="00271526" w:rsidRDefault="00543047" w:rsidP="00AC051A">
      <w:pPr>
        <w:rPr>
          <w:sz w:val="20"/>
          <w:szCs w:val="20"/>
          <w:lang w:val="en-US"/>
        </w:rPr>
      </w:pPr>
      <w:bookmarkStart w:id="3" w:name="_GoBack"/>
      <w:bookmarkEnd w:id="3"/>
    </w:p>
    <w:p w14:paraId="4E587668" w14:textId="77777777" w:rsidR="00AC051A" w:rsidRPr="00271526" w:rsidRDefault="00AC051A" w:rsidP="006A6EDA">
      <w:pPr>
        <w:rPr>
          <w:sz w:val="20"/>
          <w:szCs w:val="20"/>
          <w:lang w:val="en-US"/>
        </w:rPr>
      </w:pPr>
    </w:p>
    <w:p w14:paraId="5F142E10" w14:textId="6C61075B" w:rsidR="000A72F0" w:rsidRPr="00271526" w:rsidRDefault="006A6EDA" w:rsidP="0083198B">
      <w:pPr>
        <w:pStyle w:val="Heading1"/>
        <w:rPr>
          <w:b w:val="0"/>
          <w:sz w:val="20"/>
          <w:szCs w:val="20"/>
          <w:lang w:val="en-US"/>
        </w:rPr>
      </w:pPr>
      <w:proofErr w:type="gramStart"/>
      <w:r w:rsidRPr="00271526">
        <w:rPr>
          <w:sz w:val="20"/>
          <w:szCs w:val="20"/>
          <w:lang w:val="en-US"/>
        </w:rPr>
        <w:t>”</w:t>
      </w:r>
      <w:proofErr w:type="spellStart"/>
      <w:r w:rsidRPr="00271526">
        <w:rPr>
          <w:sz w:val="20"/>
          <w:szCs w:val="20"/>
          <w:lang w:val="en-US"/>
        </w:rPr>
        <w:t>Rondvraag</w:t>
      </w:r>
      <w:proofErr w:type="spellEnd"/>
      <w:proofErr w:type="gramEnd"/>
      <w:r w:rsidRPr="00271526">
        <w:rPr>
          <w:sz w:val="20"/>
          <w:szCs w:val="20"/>
          <w:lang w:val="en-US"/>
        </w:rPr>
        <w:t xml:space="preserve">” </w:t>
      </w:r>
      <w:r w:rsidRPr="00271526">
        <w:rPr>
          <w:b w:val="0"/>
          <w:sz w:val="20"/>
          <w:szCs w:val="20"/>
          <w:lang w:val="en-US"/>
        </w:rPr>
        <w:t>(short questions/comments before the closure of meeting)</w:t>
      </w:r>
    </w:p>
    <w:p w14:paraId="616414A2" w14:textId="1E3D3D2B" w:rsidR="0012609F" w:rsidRPr="00271526" w:rsidRDefault="0012609F" w:rsidP="0012609F">
      <w:pPr>
        <w:rPr>
          <w:sz w:val="20"/>
          <w:szCs w:val="20"/>
          <w:lang w:val="en-US"/>
        </w:rPr>
      </w:pPr>
    </w:p>
    <w:p w14:paraId="2E605FA2" w14:textId="00D1DC9D" w:rsidR="0012609F" w:rsidRPr="00271526" w:rsidRDefault="0012609F" w:rsidP="0012609F">
      <w:pPr>
        <w:rPr>
          <w:sz w:val="20"/>
          <w:szCs w:val="20"/>
          <w:lang w:val="en-US"/>
        </w:rPr>
      </w:pPr>
    </w:p>
    <w:p w14:paraId="39AB65EE" w14:textId="77777777" w:rsidR="003B2D8D" w:rsidRPr="00271526" w:rsidRDefault="003B2D8D" w:rsidP="0012609F">
      <w:pPr>
        <w:rPr>
          <w:sz w:val="20"/>
          <w:szCs w:val="20"/>
          <w:lang w:val="en-US"/>
        </w:rPr>
      </w:pPr>
    </w:p>
    <w:p w14:paraId="5D353C4A" w14:textId="77777777" w:rsidR="003B2D8D" w:rsidRPr="00271526" w:rsidRDefault="003B2D8D" w:rsidP="0012609F">
      <w:pPr>
        <w:rPr>
          <w:sz w:val="20"/>
          <w:szCs w:val="20"/>
          <w:lang w:val="en-US"/>
        </w:rPr>
      </w:pPr>
    </w:p>
    <w:p w14:paraId="06CBC7F9" w14:textId="719A66F9" w:rsidR="0008525F" w:rsidRPr="00322101" w:rsidRDefault="0008525F" w:rsidP="0008525F">
      <w:pPr>
        <w:pStyle w:val="Heading1"/>
        <w:rPr>
          <w:lang w:val="en-CA"/>
        </w:rPr>
      </w:pPr>
      <w:r w:rsidRPr="009D51AC">
        <w:rPr>
          <w:lang w:val="en-CA"/>
        </w:rPr>
        <w:t>From Head of Dept.</w:t>
      </w:r>
    </w:p>
    <w:p w14:paraId="52C34D6F" w14:textId="77777777" w:rsidR="0008525F" w:rsidRDefault="0008525F" w:rsidP="0008525F">
      <w:pPr>
        <w:rPr>
          <w:rFonts w:cs="Tahoma"/>
          <w:iCs/>
          <w:color w:val="000000"/>
          <w:shd w:val="clear" w:color="auto" w:fill="FFFFFF"/>
          <w:lang w:val="en-CA"/>
        </w:rPr>
      </w:pPr>
    </w:p>
    <w:p w14:paraId="297E7B16"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xml:space="preserve">(1) REMINDER – POLICY ON GUEST LECTURES IN COURSES </w:t>
      </w:r>
    </w:p>
    <w:p w14:paraId="7444B3B6" w14:textId="77777777" w:rsidR="0008525F" w:rsidRPr="0008525F" w:rsidRDefault="0008525F" w:rsidP="0008525F">
      <w:pPr>
        <w:numPr>
          <w:ilvl w:val="0"/>
          <w:numId w:val="30"/>
        </w:numPr>
        <w:spacing w:line="240" w:lineRule="auto"/>
        <w:textAlignment w:val="baseline"/>
        <w:rPr>
          <w:color w:val="000000"/>
          <w:lang w:val="en-US"/>
        </w:rPr>
      </w:pPr>
      <w:r w:rsidRPr="0008525F">
        <w:rPr>
          <w:rFonts w:cs="Calibri"/>
          <w:color w:val="000000"/>
          <w:bdr w:val="none" w:sz="0" w:space="0" w:color="auto" w:frame="1"/>
          <w:lang w:val="en-US"/>
        </w:rPr>
        <w:t xml:space="preserve">Staff may have one guest lecture per course, for which both they and the guest lecturer receive full preparation time in </w:t>
      </w:r>
      <w:proofErr w:type="spellStart"/>
      <w:r w:rsidRPr="0008525F">
        <w:rPr>
          <w:rFonts w:cs="Calibri"/>
          <w:color w:val="000000"/>
          <w:bdr w:val="none" w:sz="0" w:space="0" w:color="auto" w:frame="1"/>
          <w:lang w:val="en-US"/>
        </w:rPr>
        <w:t>vipomatic</w:t>
      </w:r>
      <w:proofErr w:type="spellEnd"/>
    </w:p>
    <w:p w14:paraId="0AAF3A37" w14:textId="77777777" w:rsidR="0008525F" w:rsidRPr="0008525F" w:rsidRDefault="0008525F" w:rsidP="0008525F">
      <w:pPr>
        <w:numPr>
          <w:ilvl w:val="0"/>
          <w:numId w:val="30"/>
        </w:numPr>
        <w:spacing w:line="240" w:lineRule="auto"/>
        <w:textAlignment w:val="baseline"/>
        <w:rPr>
          <w:color w:val="000000"/>
          <w:lang w:val="en-US"/>
        </w:rPr>
      </w:pPr>
      <w:r w:rsidRPr="0008525F">
        <w:rPr>
          <w:rFonts w:cs="Calibri"/>
          <w:color w:val="000000"/>
          <w:bdr w:val="none" w:sz="0" w:space="0" w:color="auto" w:frame="1"/>
          <w:lang w:val="en-US"/>
        </w:rPr>
        <w:t>Staff may have further guest lectures per course, for which the guest receives preparation time, but the staff member only receives time for attendance (if they are there)</w:t>
      </w:r>
    </w:p>
    <w:p w14:paraId="7F59156F" w14:textId="77777777" w:rsidR="0008525F" w:rsidRPr="0008525F" w:rsidRDefault="0008525F" w:rsidP="0008525F">
      <w:pPr>
        <w:numPr>
          <w:ilvl w:val="0"/>
          <w:numId w:val="30"/>
        </w:numPr>
        <w:spacing w:line="240" w:lineRule="auto"/>
        <w:textAlignment w:val="baseline"/>
        <w:rPr>
          <w:color w:val="000000"/>
          <w:lang w:val="en-US"/>
        </w:rPr>
      </w:pPr>
      <w:r w:rsidRPr="0008525F">
        <w:rPr>
          <w:rFonts w:cs="Calibri"/>
          <w:color w:val="000000"/>
          <w:bdr w:val="none" w:sz="0" w:space="0" w:color="auto" w:frame="1"/>
          <w:lang w:val="en-US"/>
        </w:rPr>
        <w:t>Staff can continue to "trade" guest lectures, or provide and receive guest lectures on a quid quo pro/pro bono basis, without changes to VIPOMATIC</w:t>
      </w:r>
    </w:p>
    <w:p w14:paraId="17985224" w14:textId="77777777" w:rsidR="0008525F" w:rsidRPr="0008525F" w:rsidRDefault="0008525F" w:rsidP="0008525F">
      <w:pPr>
        <w:numPr>
          <w:ilvl w:val="0"/>
          <w:numId w:val="30"/>
        </w:numPr>
        <w:spacing w:line="240" w:lineRule="auto"/>
        <w:textAlignment w:val="baseline"/>
        <w:rPr>
          <w:color w:val="000000"/>
          <w:lang w:val="en-US"/>
        </w:rPr>
      </w:pPr>
      <w:r w:rsidRPr="0008525F">
        <w:rPr>
          <w:rFonts w:cs="Calibri"/>
          <w:color w:val="000000"/>
          <w:bdr w:val="none" w:sz="0" w:space="0" w:color="auto" w:frame="1"/>
          <w:lang w:val="en-US"/>
        </w:rPr>
        <w:t xml:space="preserve">The </w:t>
      </w:r>
      <w:proofErr w:type="spellStart"/>
      <w:r w:rsidRPr="0008525F">
        <w:rPr>
          <w:rFonts w:cs="Calibri"/>
          <w:color w:val="000000"/>
          <w:bdr w:val="none" w:sz="0" w:space="0" w:color="auto" w:frame="1"/>
          <w:lang w:val="en-US"/>
        </w:rPr>
        <w:t>HoD</w:t>
      </w:r>
      <w:proofErr w:type="spellEnd"/>
      <w:r w:rsidRPr="0008525F">
        <w:rPr>
          <w:rFonts w:cs="Calibri"/>
          <w:color w:val="000000"/>
          <w:bdr w:val="none" w:sz="0" w:space="0" w:color="auto" w:frame="1"/>
          <w:lang w:val="en-US"/>
        </w:rPr>
        <w:t xml:space="preserve"> now needs to be informed of </w:t>
      </w:r>
      <w:proofErr w:type="gramStart"/>
      <w:r w:rsidRPr="0008525F">
        <w:rPr>
          <w:rFonts w:cs="Calibri"/>
          <w:color w:val="000000"/>
          <w:bdr w:val="none" w:sz="0" w:space="0" w:color="auto" w:frame="1"/>
          <w:lang w:val="en-US"/>
        </w:rPr>
        <w:t>all  guest</w:t>
      </w:r>
      <w:proofErr w:type="gramEnd"/>
      <w:r w:rsidRPr="0008525F">
        <w:rPr>
          <w:rFonts w:cs="Calibri"/>
          <w:color w:val="000000"/>
          <w:bdr w:val="none" w:sz="0" w:space="0" w:color="auto" w:frame="1"/>
          <w:lang w:val="en-US"/>
        </w:rPr>
        <w:t xml:space="preserve"> lectures excepting those described in c) i.e. traded/”free” lectures</w:t>
      </w:r>
    </w:p>
    <w:p w14:paraId="4993EAA5" w14:textId="77777777" w:rsidR="0008525F" w:rsidRPr="0008525F" w:rsidRDefault="0008525F" w:rsidP="0008525F">
      <w:pPr>
        <w:rPr>
          <w:rFonts w:ascii="Cambria" w:hAnsi="Cambria"/>
          <w:color w:val="000000"/>
          <w:shd w:val="clear" w:color="auto" w:fill="FFFFFF"/>
          <w:lang w:val="en-US"/>
        </w:rPr>
      </w:pPr>
    </w:p>
    <w:p w14:paraId="4A9DA54A"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(2) REMINDER – UPLOADING OF COURSE PLANS/SYLLABUS</w:t>
      </w:r>
    </w:p>
    <w:p w14:paraId="1CDAF08F"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xml:space="preserve">Please upload your lesson plans for our folder, for sharing with new teachers who might have your course in the future, and for teachers on upper level/MA courses. </w:t>
      </w:r>
    </w:p>
    <w:p w14:paraId="164B6E46" w14:textId="77777777" w:rsidR="0008525F" w:rsidRDefault="0008525F" w:rsidP="0008525F">
      <w:pPr>
        <w:rPr>
          <w:rFonts w:cs="Tahoma"/>
          <w:iCs/>
          <w:color w:val="000000"/>
          <w:shd w:val="clear" w:color="auto" w:fill="FFFFFF"/>
          <w:lang w:val="en-CA"/>
        </w:rPr>
      </w:pPr>
    </w:p>
    <w:p w14:paraId="66D2427A"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xml:space="preserve">(3) REMINDER – CORPORATE THESIS </w:t>
      </w:r>
    </w:p>
    <w:p w14:paraId="2B4D345D"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xml:space="preserve">If you have a student who is planning on a project placement, and you think they might be interested in doing their thesis in co-operation with the company, then strongly consider signing the project up as a corporate thesis. </w:t>
      </w:r>
    </w:p>
    <w:p w14:paraId="4BDE98CB" w14:textId="77777777" w:rsidR="0008525F" w:rsidRDefault="0008525F" w:rsidP="0008525F">
      <w:pPr>
        <w:rPr>
          <w:rFonts w:cs="Tahoma"/>
          <w:iCs/>
          <w:color w:val="000000"/>
          <w:shd w:val="clear" w:color="auto" w:fill="FFFFFF"/>
          <w:lang w:val="en-CA"/>
        </w:rPr>
      </w:pPr>
    </w:p>
    <w:p w14:paraId="359888C0"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(4) UPDATE – POSITIONS</w:t>
      </w:r>
    </w:p>
    <w:p w14:paraId="37C301E5"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IKK- Professor in Cognitive Science (Offers made)</w:t>
      </w:r>
    </w:p>
    <w:p w14:paraId="4F2C875B"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IKK – Associate Professor in Cognitive Science and Cognitive Semiotics (Offer made)</w:t>
      </w:r>
    </w:p>
    <w:p w14:paraId="7A518DBD"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IKK &amp; IKS Externally funded positions with named applicants, and elaborated links to teaching roles</w:t>
      </w:r>
    </w:p>
    <w:p w14:paraId="25B78A24"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 Remaining uncertainties: Teaching buyout &amp; upcoming temporary contract discussions</w:t>
      </w:r>
    </w:p>
    <w:p w14:paraId="0D3B51EF" w14:textId="77777777" w:rsidR="0008525F" w:rsidRDefault="0008525F" w:rsidP="0008525F">
      <w:pPr>
        <w:rPr>
          <w:rFonts w:cs="Tahoma"/>
          <w:iCs/>
          <w:color w:val="000000"/>
          <w:shd w:val="clear" w:color="auto" w:fill="FFFFFF"/>
          <w:lang w:val="en-CA"/>
        </w:rPr>
      </w:pPr>
    </w:p>
    <w:p w14:paraId="37C302E9"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t>(5) INFORMATION – TEACHING PLANNING</w:t>
      </w:r>
    </w:p>
    <w:p w14:paraId="4F536A41" w14:textId="77777777" w:rsidR="0008525F" w:rsidRDefault="0008525F" w:rsidP="0008525F">
      <w:pPr>
        <w:rPr>
          <w:rFonts w:cs="Tahoma"/>
          <w:iCs/>
          <w:color w:val="000000"/>
          <w:shd w:val="clear" w:color="auto" w:fill="FFFFFF"/>
          <w:lang w:val="en-CA"/>
        </w:rPr>
      </w:pPr>
      <w:r>
        <w:rPr>
          <w:rFonts w:cs="Tahoma"/>
          <w:iCs/>
          <w:color w:val="000000"/>
          <w:shd w:val="clear" w:color="auto" w:fill="FFFFFF"/>
          <w:lang w:val="en-CA"/>
        </w:rPr>
        <w:lastRenderedPageBreak/>
        <w:t>Linguistics fall plan submitted for discussion. Cognitive Science, Semiotics, and Elective programs are too incomplete. This is due to staffing uncertainties.</w:t>
      </w:r>
    </w:p>
    <w:tbl>
      <w:tblPr>
        <w:tblW w:w="5080" w:type="dxa"/>
        <w:tblLook w:val="04A0" w:firstRow="1" w:lastRow="0" w:firstColumn="1" w:lastColumn="0" w:noHBand="0" w:noVBand="1"/>
      </w:tblPr>
      <w:tblGrid>
        <w:gridCol w:w="3320"/>
        <w:gridCol w:w="1760"/>
      </w:tblGrid>
      <w:tr w:rsidR="0008525F" w:rsidRPr="00ED7EE6" w14:paraId="2B3F504E" w14:textId="77777777" w:rsidTr="00C0724C">
        <w:trPr>
          <w:trHeight w:val="300"/>
        </w:trPr>
        <w:tc>
          <w:tcPr>
            <w:tcW w:w="3320" w:type="dxa"/>
            <w:tcBorders>
              <w:top w:val="nil"/>
              <w:left w:val="nil"/>
              <w:bottom w:val="nil"/>
              <w:right w:val="nil"/>
            </w:tcBorders>
            <w:shd w:val="clear" w:color="auto" w:fill="auto"/>
            <w:noWrap/>
            <w:vAlign w:val="bottom"/>
            <w:hideMark/>
          </w:tcPr>
          <w:p w14:paraId="4E200FA3" w14:textId="77777777" w:rsidR="0008525F" w:rsidRDefault="0008525F" w:rsidP="00C0724C">
            <w:pPr>
              <w:rPr>
                <w:rFonts w:ascii="Calibri" w:hAnsi="Calibri" w:cs="Calibri"/>
                <w:b/>
                <w:bCs/>
                <w:color w:val="000000"/>
                <w:sz w:val="22"/>
                <w:szCs w:val="22"/>
              </w:rPr>
            </w:pPr>
          </w:p>
          <w:p w14:paraId="3F04B9C1" w14:textId="77777777" w:rsidR="0008525F" w:rsidRPr="00ED7EE6" w:rsidRDefault="0008525F" w:rsidP="00C0724C">
            <w:pPr>
              <w:rPr>
                <w:rFonts w:ascii="Calibri" w:hAnsi="Calibri" w:cs="Calibri"/>
                <w:b/>
                <w:bCs/>
                <w:color w:val="000000"/>
                <w:sz w:val="22"/>
                <w:szCs w:val="22"/>
              </w:rPr>
            </w:pPr>
            <w:proofErr w:type="spellStart"/>
            <w:r w:rsidRPr="00ED7EE6">
              <w:rPr>
                <w:rFonts w:ascii="Calibri" w:hAnsi="Calibri" w:cs="Calibri"/>
                <w:b/>
                <w:bCs/>
                <w:color w:val="000000"/>
                <w:sz w:val="22"/>
                <w:szCs w:val="22"/>
              </w:rPr>
              <w:t>Linguistics</w:t>
            </w:r>
            <w:proofErr w:type="spellEnd"/>
          </w:p>
        </w:tc>
        <w:tc>
          <w:tcPr>
            <w:tcW w:w="1760" w:type="dxa"/>
            <w:tcBorders>
              <w:top w:val="nil"/>
              <w:left w:val="nil"/>
              <w:bottom w:val="nil"/>
              <w:right w:val="nil"/>
            </w:tcBorders>
            <w:shd w:val="clear" w:color="auto" w:fill="auto"/>
            <w:noWrap/>
            <w:vAlign w:val="bottom"/>
            <w:hideMark/>
          </w:tcPr>
          <w:p w14:paraId="3356FD47" w14:textId="77777777" w:rsidR="0008525F" w:rsidRPr="00ED7EE6" w:rsidRDefault="0008525F" w:rsidP="00C0724C">
            <w:pPr>
              <w:rPr>
                <w:rFonts w:ascii="Calibri" w:hAnsi="Calibri" w:cs="Calibri"/>
                <w:b/>
                <w:bCs/>
                <w:color w:val="000000"/>
                <w:sz w:val="22"/>
                <w:szCs w:val="22"/>
              </w:rPr>
            </w:pPr>
          </w:p>
        </w:tc>
      </w:tr>
      <w:tr w:rsidR="0008525F" w:rsidRPr="00ED7EE6" w14:paraId="0F497058" w14:textId="77777777" w:rsidTr="00C0724C">
        <w:trPr>
          <w:trHeight w:val="300"/>
        </w:trPr>
        <w:tc>
          <w:tcPr>
            <w:tcW w:w="3320" w:type="dxa"/>
            <w:tcBorders>
              <w:top w:val="nil"/>
              <w:left w:val="nil"/>
              <w:bottom w:val="nil"/>
              <w:right w:val="nil"/>
            </w:tcBorders>
            <w:shd w:val="clear" w:color="auto" w:fill="auto"/>
            <w:noWrap/>
            <w:vAlign w:val="bottom"/>
            <w:hideMark/>
          </w:tcPr>
          <w:p w14:paraId="36F88D10" w14:textId="77777777" w:rsidR="0008525F" w:rsidRPr="00ED7EE6" w:rsidRDefault="0008525F" w:rsidP="00C0724C">
            <w:pPr>
              <w:rPr>
                <w:rFonts w:ascii="Calibri" w:hAnsi="Calibri" w:cs="Calibri"/>
                <w:color w:val="000000"/>
                <w:sz w:val="22"/>
                <w:szCs w:val="22"/>
              </w:rPr>
            </w:pPr>
            <w:proofErr w:type="spellStart"/>
            <w:r w:rsidRPr="00ED7EE6">
              <w:rPr>
                <w:rFonts w:ascii="Calibri" w:hAnsi="Calibri" w:cs="Calibri"/>
                <w:color w:val="000000"/>
                <w:sz w:val="22"/>
                <w:szCs w:val="22"/>
              </w:rPr>
              <w:t>Understanding</w:t>
            </w:r>
            <w:proofErr w:type="spellEnd"/>
            <w:r w:rsidRPr="00ED7EE6">
              <w:rPr>
                <w:rFonts w:ascii="Calibri" w:hAnsi="Calibri" w:cs="Calibri"/>
                <w:color w:val="000000"/>
                <w:sz w:val="22"/>
                <w:szCs w:val="22"/>
              </w:rPr>
              <w:t xml:space="preserve"> </w:t>
            </w:r>
            <w:proofErr w:type="spellStart"/>
            <w:r w:rsidRPr="00ED7EE6">
              <w:rPr>
                <w:rFonts w:ascii="Calibri" w:hAnsi="Calibri" w:cs="Calibri"/>
                <w:color w:val="000000"/>
                <w:sz w:val="22"/>
                <w:szCs w:val="22"/>
              </w:rPr>
              <w:t>linguistics</w:t>
            </w:r>
            <w:proofErr w:type="spellEnd"/>
          </w:p>
        </w:tc>
        <w:tc>
          <w:tcPr>
            <w:tcW w:w="1760" w:type="dxa"/>
            <w:tcBorders>
              <w:top w:val="nil"/>
              <w:left w:val="nil"/>
              <w:bottom w:val="nil"/>
              <w:right w:val="nil"/>
            </w:tcBorders>
            <w:shd w:val="clear" w:color="auto" w:fill="auto"/>
            <w:noWrap/>
            <w:vAlign w:val="bottom"/>
            <w:hideMark/>
          </w:tcPr>
          <w:p w14:paraId="784878A6"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Bill</w:t>
            </w:r>
          </w:p>
        </w:tc>
      </w:tr>
      <w:tr w:rsidR="0008525F" w:rsidRPr="00ED7EE6" w14:paraId="68F6D3D1" w14:textId="77777777" w:rsidTr="00C0724C">
        <w:trPr>
          <w:trHeight w:val="300"/>
        </w:trPr>
        <w:tc>
          <w:tcPr>
            <w:tcW w:w="3320" w:type="dxa"/>
            <w:tcBorders>
              <w:top w:val="nil"/>
              <w:left w:val="nil"/>
              <w:bottom w:val="nil"/>
              <w:right w:val="nil"/>
            </w:tcBorders>
            <w:shd w:val="clear" w:color="auto" w:fill="auto"/>
            <w:noWrap/>
            <w:vAlign w:val="bottom"/>
            <w:hideMark/>
          </w:tcPr>
          <w:p w14:paraId="0F679326" w14:textId="77777777" w:rsidR="0008525F" w:rsidRPr="00ED7EE6" w:rsidRDefault="0008525F" w:rsidP="00C0724C">
            <w:pPr>
              <w:rPr>
                <w:rFonts w:ascii="Calibri" w:hAnsi="Calibri" w:cs="Calibri"/>
                <w:color w:val="000000"/>
                <w:sz w:val="22"/>
                <w:szCs w:val="22"/>
              </w:rPr>
            </w:pPr>
            <w:r w:rsidRPr="00ED7EE6">
              <w:rPr>
                <w:rFonts w:ascii="Calibri" w:hAnsi="Calibri" w:cs="Calibri"/>
                <w:color w:val="000000"/>
                <w:sz w:val="22"/>
                <w:szCs w:val="22"/>
              </w:rPr>
              <w:t xml:space="preserve">Danish </w:t>
            </w:r>
            <w:proofErr w:type="spellStart"/>
            <w:r w:rsidRPr="00ED7EE6">
              <w:rPr>
                <w:rFonts w:ascii="Calibri" w:hAnsi="Calibri" w:cs="Calibri"/>
                <w:color w:val="000000"/>
                <w:sz w:val="22"/>
                <w:szCs w:val="22"/>
              </w:rPr>
              <w:t>grammar</w:t>
            </w:r>
            <w:proofErr w:type="spellEnd"/>
          </w:p>
        </w:tc>
        <w:tc>
          <w:tcPr>
            <w:tcW w:w="1760" w:type="dxa"/>
            <w:tcBorders>
              <w:top w:val="nil"/>
              <w:left w:val="nil"/>
              <w:bottom w:val="nil"/>
              <w:right w:val="nil"/>
            </w:tcBorders>
            <w:shd w:val="clear" w:color="auto" w:fill="auto"/>
            <w:noWrap/>
            <w:vAlign w:val="bottom"/>
            <w:hideMark/>
          </w:tcPr>
          <w:p w14:paraId="1384CE9B"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Alexandra</w:t>
            </w:r>
          </w:p>
        </w:tc>
      </w:tr>
      <w:tr w:rsidR="0008525F" w:rsidRPr="00ED7EE6" w14:paraId="386A21EB" w14:textId="77777777" w:rsidTr="00C0724C">
        <w:trPr>
          <w:trHeight w:val="300"/>
        </w:trPr>
        <w:tc>
          <w:tcPr>
            <w:tcW w:w="3320" w:type="dxa"/>
            <w:tcBorders>
              <w:top w:val="nil"/>
              <w:left w:val="nil"/>
              <w:bottom w:val="nil"/>
              <w:right w:val="nil"/>
            </w:tcBorders>
            <w:shd w:val="clear" w:color="auto" w:fill="auto"/>
            <w:noWrap/>
            <w:vAlign w:val="bottom"/>
            <w:hideMark/>
          </w:tcPr>
          <w:p w14:paraId="6028EC04" w14:textId="77777777" w:rsidR="0008525F" w:rsidRPr="00ED7EE6" w:rsidRDefault="0008525F" w:rsidP="00C0724C">
            <w:pPr>
              <w:rPr>
                <w:rFonts w:ascii="Calibri" w:hAnsi="Calibri" w:cs="Calibri"/>
                <w:color w:val="000000"/>
                <w:sz w:val="22"/>
                <w:szCs w:val="22"/>
              </w:rPr>
            </w:pPr>
            <w:r w:rsidRPr="00ED7EE6">
              <w:rPr>
                <w:rFonts w:ascii="Calibri" w:hAnsi="Calibri" w:cs="Calibri"/>
                <w:color w:val="000000"/>
                <w:sz w:val="22"/>
                <w:szCs w:val="22"/>
              </w:rPr>
              <w:t xml:space="preserve">Applied </w:t>
            </w:r>
            <w:proofErr w:type="spellStart"/>
            <w:r w:rsidRPr="00ED7EE6">
              <w:rPr>
                <w:rFonts w:ascii="Calibri" w:hAnsi="Calibri" w:cs="Calibri"/>
                <w:color w:val="000000"/>
                <w:sz w:val="22"/>
                <w:szCs w:val="22"/>
              </w:rPr>
              <w:t>linguistics</w:t>
            </w:r>
            <w:proofErr w:type="spellEnd"/>
          </w:p>
        </w:tc>
        <w:tc>
          <w:tcPr>
            <w:tcW w:w="1760" w:type="dxa"/>
            <w:tcBorders>
              <w:top w:val="nil"/>
              <w:left w:val="nil"/>
              <w:bottom w:val="nil"/>
              <w:right w:val="nil"/>
            </w:tcBorders>
            <w:shd w:val="clear" w:color="auto" w:fill="auto"/>
            <w:noWrap/>
            <w:vAlign w:val="bottom"/>
            <w:hideMark/>
          </w:tcPr>
          <w:p w14:paraId="1CF32F4B"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Nicholas</w:t>
            </w:r>
          </w:p>
        </w:tc>
      </w:tr>
      <w:tr w:rsidR="0008525F" w:rsidRPr="00ED7EE6" w14:paraId="31C517EE" w14:textId="77777777" w:rsidTr="00C0724C">
        <w:trPr>
          <w:trHeight w:val="300"/>
        </w:trPr>
        <w:tc>
          <w:tcPr>
            <w:tcW w:w="3320" w:type="dxa"/>
            <w:tcBorders>
              <w:top w:val="nil"/>
              <w:left w:val="nil"/>
              <w:bottom w:val="nil"/>
              <w:right w:val="nil"/>
            </w:tcBorders>
            <w:shd w:val="clear" w:color="auto" w:fill="auto"/>
            <w:noWrap/>
            <w:vAlign w:val="bottom"/>
            <w:hideMark/>
          </w:tcPr>
          <w:p w14:paraId="5AA40DC2" w14:textId="77777777" w:rsidR="0008525F" w:rsidRPr="00ED7EE6" w:rsidRDefault="0008525F" w:rsidP="00C0724C">
            <w:pPr>
              <w:rPr>
                <w:rFonts w:ascii="Calibri" w:hAnsi="Calibri" w:cs="Calibri"/>
                <w:color w:val="000000"/>
                <w:sz w:val="22"/>
                <w:szCs w:val="22"/>
              </w:rPr>
            </w:pPr>
            <w:proofErr w:type="spellStart"/>
            <w:r w:rsidRPr="00ED7EE6">
              <w:rPr>
                <w:rFonts w:ascii="Calibri" w:hAnsi="Calibri" w:cs="Calibri"/>
                <w:color w:val="000000"/>
                <w:sz w:val="22"/>
                <w:szCs w:val="22"/>
              </w:rPr>
              <w:t>Morphology</w:t>
            </w:r>
            <w:proofErr w:type="spellEnd"/>
            <w:r w:rsidRPr="00ED7EE6">
              <w:rPr>
                <w:rFonts w:ascii="Calibri" w:hAnsi="Calibri" w:cs="Calibri"/>
                <w:color w:val="000000"/>
                <w:sz w:val="22"/>
                <w:szCs w:val="22"/>
              </w:rPr>
              <w:t xml:space="preserve"> and </w:t>
            </w:r>
            <w:proofErr w:type="spellStart"/>
            <w:r w:rsidRPr="00ED7EE6">
              <w:rPr>
                <w:rFonts w:ascii="Calibri" w:hAnsi="Calibri" w:cs="Calibri"/>
                <w:color w:val="000000"/>
                <w:sz w:val="22"/>
                <w:szCs w:val="22"/>
              </w:rPr>
              <w:t>syntax</w:t>
            </w:r>
            <w:proofErr w:type="spellEnd"/>
          </w:p>
        </w:tc>
        <w:tc>
          <w:tcPr>
            <w:tcW w:w="1760" w:type="dxa"/>
            <w:tcBorders>
              <w:top w:val="nil"/>
              <w:left w:val="nil"/>
              <w:bottom w:val="nil"/>
              <w:right w:val="nil"/>
            </w:tcBorders>
            <w:shd w:val="clear" w:color="auto" w:fill="auto"/>
            <w:noWrap/>
            <w:vAlign w:val="bottom"/>
            <w:hideMark/>
          </w:tcPr>
          <w:p w14:paraId="62B0C010"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Jan</w:t>
            </w:r>
          </w:p>
        </w:tc>
      </w:tr>
      <w:tr w:rsidR="0008525F" w:rsidRPr="00ED7EE6" w14:paraId="6DFB33A1" w14:textId="77777777" w:rsidTr="00C0724C">
        <w:trPr>
          <w:trHeight w:val="300"/>
        </w:trPr>
        <w:tc>
          <w:tcPr>
            <w:tcW w:w="3320" w:type="dxa"/>
            <w:tcBorders>
              <w:top w:val="nil"/>
              <w:left w:val="nil"/>
              <w:bottom w:val="nil"/>
              <w:right w:val="nil"/>
            </w:tcBorders>
            <w:shd w:val="clear" w:color="auto" w:fill="auto"/>
            <w:noWrap/>
            <w:vAlign w:val="bottom"/>
            <w:hideMark/>
          </w:tcPr>
          <w:p w14:paraId="7133D170" w14:textId="77777777" w:rsidR="0008525F" w:rsidRPr="00ED7EE6" w:rsidRDefault="0008525F" w:rsidP="00C0724C">
            <w:pPr>
              <w:rPr>
                <w:rFonts w:ascii="Calibri" w:hAnsi="Calibri" w:cs="Calibri"/>
                <w:color w:val="000000"/>
                <w:sz w:val="22"/>
                <w:szCs w:val="22"/>
              </w:rPr>
            </w:pPr>
            <w:proofErr w:type="spellStart"/>
            <w:r w:rsidRPr="00ED7EE6">
              <w:rPr>
                <w:rFonts w:ascii="Calibri" w:hAnsi="Calibri" w:cs="Calibri"/>
                <w:color w:val="000000"/>
                <w:sz w:val="22"/>
                <w:szCs w:val="22"/>
              </w:rPr>
              <w:t>Conversation</w:t>
            </w:r>
            <w:proofErr w:type="spellEnd"/>
            <w:r w:rsidRPr="00ED7EE6">
              <w:rPr>
                <w:rFonts w:ascii="Calibri" w:hAnsi="Calibri" w:cs="Calibri"/>
                <w:color w:val="000000"/>
                <w:sz w:val="22"/>
                <w:szCs w:val="22"/>
              </w:rPr>
              <w:t xml:space="preserve"> </w:t>
            </w:r>
            <w:proofErr w:type="spellStart"/>
            <w:r w:rsidRPr="00ED7EE6">
              <w:rPr>
                <w:rFonts w:ascii="Calibri" w:hAnsi="Calibri" w:cs="Calibri"/>
                <w:color w:val="000000"/>
                <w:sz w:val="22"/>
                <w:szCs w:val="22"/>
              </w:rPr>
              <w:t>analysis</w:t>
            </w:r>
            <w:proofErr w:type="spellEnd"/>
          </w:p>
        </w:tc>
        <w:tc>
          <w:tcPr>
            <w:tcW w:w="1760" w:type="dxa"/>
            <w:tcBorders>
              <w:top w:val="nil"/>
              <w:left w:val="nil"/>
              <w:bottom w:val="nil"/>
              <w:right w:val="nil"/>
            </w:tcBorders>
            <w:shd w:val="clear" w:color="auto" w:fill="auto"/>
            <w:noWrap/>
            <w:vAlign w:val="bottom"/>
            <w:hideMark/>
          </w:tcPr>
          <w:p w14:paraId="6BF69691"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Maria</w:t>
            </w:r>
          </w:p>
        </w:tc>
      </w:tr>
      <w:tr w:rsidR="0008525F" w:rsidRPr="00ED7EE6" w14:paraId="35637B90" w14:textId="77777777" w:rsidTr="00C0724C">
        <w:trPr>
          <w:trHeight w:val="300"/>
        </w:trPr>
        <w:tc>
          <w:tcPr>
            <w:tcW w:w="3320" w:type="dxa"/>
            <w:tcBorders>
              <w:top w:val="nil"/>
              <w:left w:val="nil"/>
              <w:bottom w:val="nil"/>
              <w:right w:val="nil"/>
            </w:tcBorders>
            <w:shd w:val="clear" w:color="auto" w:fill="auto"/>
            <w:noWrap/>
            <w:vAlign w:val="bottom"/>
            <w:hideMark/>
          </w:tcPr>
          <w:p w14:paraId="58F8AA89" w14:textId="77777777" w:rsidR="0008525F" w:rsidRPr="00ED7EE6" w:rsidRDefault="0008525F" w:rsidP="00C0724C">
            <w:pPr>
              <w:rPr>
                <w:rFonts w:ascii="Calibri" w:hAnsi="Calibri" w:cs="Calibri"/>
                <w:color w:val="000000"/>
                <w:sz w:val="22"/>
                <w:szCs w:val="22"/>
              </w:rPr>
            </w:pPr>
            <w:r w:rsidRPr="00ED7EE6">
              <w:rPr>
                <w:rFonts w:ascii="Calibri" w:hAnsi="Calibri" w:cs="Calibri"/>
                <w:color w:val="000000"/>
                <w:sz w:val="22"/>
                <w:szCs w:val="22"/>
              </w:rPr>
              <w:t xml:space="preserve">Language </w:t>
            </w:r>
            <w:proofErr w:type="spellStart"/>
            <w:r w:rsidRPr="00ED7EE6">
              <w:rPr>
                <w:rFonts w:ascii="Calibri" w:hAnsi="Calibri" w:cs="Calibri"/>
                <w:color w:val="000000"/>
                <w:sz w:val="22"/>
                <w:szCs w:val="22"/>
              </w:rPr>
              <w:t>cognition</w:t>
            </w:r>
            <w:proofErr w:type="spellEnd"/>
            <w:r w:rsidRPr="00ED7EE6">
              <w:rPr>
                <w:rFonts w:ascii="Calibri" w:hAnsi="Calibri" w:cs="Calibri"/>
                <w:color w:val="000000"/>
                <w:sz w:val="22"/>
                <w:szCs w:val="22"/>
              </w:rPr>
              <w:t xml:space="preserve"> </w:t>
            </w:r>
            <w:proofErr w:type="spellStart"/>
            <w:r w:rsidRPr="00ED7EE6">
              <w:rPr>
                <w:rFonts w:ascii="Calibri" w:hAnsi="Calibri" w:cs="Calibri"/>
                <w:color w:val="000000"/>
                <w:sz w:val="22"/>
                <w:szCs w:val="22"/>
              </w:rPr>
              <w:t>brain</w:t>
            </w:r>
            <w:proofErr w:type="spellEnd"/>
          </w:p>
        </w:tc>
        <w:tc>
          <w:tcPr>
            <w:tcW w:w="1760" w:type="dxa"/>
            <w:tcBorders>
              <w:top w:val="nil"/>
              <w:left w:val="nil"/>
              <w:bottom w:val="nil"/>
              <w:right w:val="nil"/>
            </w:tcBorders>
            <w:shd w:val="clear" w:color="auto" w:fill="auto"/>
            <w:noWrap/>
            <w:vAlign w:val="bottom"/>
            <w:hideMark/>
          </w:tcPr>
          <w:p w14:paraId="56B33E22"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Ethan</w:t>
            </w:r>
          </w:p>
        </w:tc>
      </w:tr>
      <w:tr w:rsidR="0008525F" w:rsidRPr="00ED7EE6" w14:paraId="07D1F5AF" w14:textId="77777777" w:rsidTr="00C0724C">
        <w:trPr>
          <w:trHeight w:val="300"/>
        </w:trPr>
        <w:tc>
          <w:tcPr>
            <w:tcW w:w="3320" w:type="dxa"/>
            <w:tcBorders>
              <w:top w:val="nil"/>
              <w:left w:val="nil"/>
              <w:bottom w:val="nil"/>
              <w:right w:val="nil"/>
            </w:tcBorders>
            <w:shd w:val="clear" w:color="auto" w:fill="auto"/>
            <w:noWrap/>
            <w:vAlign w:val="bottom"/>
            <w:hideMark/>
          </w:tcPr>
          <w:p w14:paraId="44881BA7" w14:textId="77777777" w:rsidR="0008525F" w:rsidRPr="00ED7EE6" w:rsidRDefault="0008525F" w:rsidP="00C0724C">
            <w:pPr>
              <w:rPr>
                <w:rFonts w:ascii="Calibri" w:hAnsi="Calibri" w:cs="Calibri"/>
                <w:color w:val="00B050"/>
                <w:sz w:val="22"/>
                <w:szCs w:val="22"/>
              </w:rPr>
            </w:pPr>
          </w:p>
        </w:tc>
        <w:tc>
          <w:tcPr>
            <w:tcW w:w="1760" w:type="dxa"/>
            <w:tcBorders>
              <w:top w:val="nil"/>
              <w:left w:val="nil"/>
              <w:bottom w:val="nil"/>
              <w:right w:val="nil"/>
            </w:tcBorders>
            <w:shd w:val="clear" w:color="auto" w:fill="auto"/>
            <w:noWrap/>
            <w:vAlign w:val="bottom"/>
            <w:hideMark/>
          </w:tcPr>
          <w:p w14:paraId="3499B56D" w14:textId="77777777" w:rsidR="0008525F" w:rsidRPr="00ED7EE6" w:rsidRDefault="0008525F" w:rsidP="00C0724C">
            <w:pPr>
              <w:rPr>
                <w:rFonts w:ascii="Times New Roman" w:hAnsi="Times New Roman"/>
                <w:sz w:val="20"/>
                <w:szCs w:val="20"/>
              </w:rPr>
            </w:pPr>
          </w:p>
        </w:tc>
      </w:tr>
      <w:tr w:rsidR="0008525F" w:rsidRPr="00ED7EE6" w14:paraId="544C5BFB" w14:textId="77777777" w:rsidTr="00C0724C">
        <w:trPr>
          <w:trHeight w:val="300"/>
        </w:trPr>
        <w:tc>
          <w:tcPr>
            <w:tcW w:w="3320" w:type="dxa"/>
            <w:tcBorders>
              <w:top w:val="nil"/>
              <w:left w:val="nil"/>
              <w:bottom w:val="nil"/>
              <w:right w:val="nil"/>
            </w:tcBorders>
            <w:shd w:val="clear" w:color="auto" w:fill="auto"/>
            <w:noWrap/>
            <w:vAlign w:val="bottom"/>
            <w:hideMark/>
          </w:tcPr>
          <w:p w14:paraId="1CCB014F" w14:textId="77777777" w:rsidR="0008525F" w:rsidRPr="00ED7EE6" w:rsidRDefault="0008525F" w:rsidP="00C0724C">
            <w:pPr>
              <w:rPr>
                <w:rFonts w:ascii="Calibri" w:hAnsi="Calibri" w:cs="Calibri"/>
                <w:color w:val="000000"/>
                <w:sz w:val="22"/>
                <w:szCs w:val="22"/>
              </w:rPr>
            </w:pPr>
            <w:proofErr w:type="spellStart"/>
            <w:r w:rsidRPr="00ED7EE6">
              <w:rPr>
                <w:rFonts w:ascii="Calibri" w:hAnsi="Calibri" w:cs="Calibri"/>
                <w:color w:val="000000"/>
                <w:sz w:val="22"/>
                <w:szCs w:val="22"/>
              </w:rPr>
              <w:t>Experimental</w:t>
            </w:r>
            <w:proofErr w:type="spellEnd"/>
            <w:r w:rsidRPr="00ED7EE6">
              <w:rPr>
                <w:rFonts w:ascii="Calibri" w:hAnsi="Calibri" w:cs="Calibri"/>
                <w:color w:val="000000"/>
                <w:sz w:val="22"/>
                <w:szCs w:val="22"/>
              </w:rPr>
              <w:t xml:space="preserve"> </w:t>
            </w:r>
            <w:proofErr w:type="spellStart"/>
            <w:r w:rsidRPr="00ED7EE6">
              <w:rPr>
                <w:rFonts w:ascii="Calibri" w:hAnsi="Calibri" w:cs="Calibri"/>
                <w:color w:val="000000"/>
                <w:sz w:val="22"/>
                <w:szCs w:val="22"/>
              </w:rPr>
              <w:t>psycholinguistics</w:t>
            </w:r>
            <w:proofErr w:type="spellEnd"/>
          </w:p>
        </w:tc>
        <w:tc>
          <w:tcPr>
            <w:tcW w:w="1760" w:type="dxa"/>
            <w:tcBorders>
              <w:top w:val="nil"/>
              <w:left w:val="nil"/>
              <w:bottom w:val="nil"/>
              <w:right w:val="nil"/>
            </w:tcBorders>
            <w:shd w:val="clear" w:color="auto" w:fill="auto"/>
            <w:noWrap/>
            <w:vAlign w:val="bottom"/>
            <w:hideMark/>
          </w:tcPr>
          <w:p w14:paraId="32FDF929"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Ethan</w:t>
            </w:r>
          </w:p>
        </w:tc>
      </w:tr>
      <w:tr w:rsidR="0008525F" w:rsidRPr="00ED7EE6" w14:paraId="548B0DFE" w14:textId="77777777" w:rsidTr="00C0724C">
        <w:trPr>
          <w:trHeight w:val="300"/>
        </w:trPr>
        <w:tc>
          <w:tcPr>
            <w:tcW w:w="3320" w:type="dxa"/>
            <w:tcBorders>
              <w:top w:val="nil"/>
              <w:left w:val="nil"/>
              <w:bottom w:val="nil"/>
              <w:right w:val="nil"/>
            </w:tcBorders>
            <w:shd w:val="clear" w:color="auto" w:fill="auto"/>
            <w:noWrap/>
            <w:vAlign w:val="bottom"/>
            <w:hideMark/>
          </w:tcPr>
          <w:p w14:paraId="10718DF8" w14:textId="77777777" w:rsidR="0008525F" w:rsidRPr="00ED7EE6" w:rsidRDefault="0008525F" w:rsidP="00C0724C">
            <w:pPr>
              <w:rPr>
                <w:rFonts w:ascii="Calibri" w:hAnsi="Calibri" w:cs="Calibri"/>
                <w:color w:val="000000"/>
                <w:sz w:val="22"/>
                <w:szCs w:val="22"/>
              </w:rPr>
            </w:pPr>
            <w:proofErr w:type="spellStart"/>
            <w:r w:rsidRPr="00ED7EE6">
              <w:rPr>
                <w:rFonts w:ascii="Calibri" w:hAnsi="Calibri" w:cs="Calibri"/>
                <w:color w:val="000000"/>
                <w:sz w:val="22"/>
                <w:szCs w:val="22"/>
              </w:rPr>
              <w:t>Grammatical</w:t>
            </w:r>
            <w:proofErr w:type="spellEnd"/>
            <w:r w:rsidRPr="00ED7EE6">
              <w:rPr>
                <w:rFonts w:ascii="Calibri" w:hAnsi="Calibri" w:cs="Calibri"/>
                <w:color w:val="000000"/>
                <w:sz w:val="22"/>
                <w:szCs w:val="22"/>
              </w:rPr>
              <w:t xml:space="preserve"> </w:t>
            </w:r>
            <w:proofErr w:type="spellStart"/>
            <w:r w:rsidRPr="00ED7EE6">
              <w:rPr>
                <w:rFonts w:ascii="Calibri" w:hAnsi="Calibri" w:cs="Calibri"/>
                <w:color w:val="000000"/>
                <w:sz w:val="22"/>
                <w:szCs w:val="22"/>
              </w:rPr>
              <w:t>theory</w:t>
            </w:r>
            <w:proofErr w:type="spellEnd"/>
          </w:p>
        </w:tc>
        <w:tc>
          <w:tcPr>
            <w:tcW w:w="1760" w:type="dxa"/>
            <w:tcBorders>
              <w:top w:val="nil"/>
              <w:left w:val="nil"/>
              <w:bottom w:val="nil"/>
              <w:right w:val="nil"/>
            </w:tcBorders>
            <w:shd w:val="clear" w:color="auto" w:fill="auto"/>
            <w:noWrap/>
            <w:vAlign w:val="bottom"/>
            <w:hideMark/>
          </w:tcPr>
          <w:p w14:paraId="6F601824"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Bill</w:t>
            </w:r>
          </w:p>
        </w:tc>
      </w:tr>
      <w:tr w:rsidR="0008525F" w:rsidRPr="00ED7EE6" w14:paraId="7B938EAE" w14:textId="77777777" w:rsidTr="00C0724C">
        <w:trPr>
          <w:trHeight w:val="300"/>
        </w:trPr>
        <w:tc>
          <w:tcPr>
            <w:tcW w:w="3320" w:type="dxa"/>
            <w:tcBorders>
              <w:top w:val="nil"/>
              <w:left w:val="nil"/>
              <w:bottom w:val="nil"/>
              <w:right w:val="nil"/>
            </w:tcBorders>
            <w:shd w:val="clear" w:color="auto" w:fill="auto"/>
            <w:noWrap/>
            <w:vAlign w:val="bottom"/>
            <w:hideMark/>
          </w:tcPr>
          <w:p w14:paraId="75A4BF48" w14:textId="77777777" w:rsidR="0008525F" w:rsidRPr="00ED7EE6" w:rsidRDefault="0008525F" w:rsidP="00C0724C">
            <w:pPr>
              <w:rPr>
                <w:rFonts w:ascii="Calibri" w:hAnsi="Calibri" w:cs="Calibri"/>
                <w:color w:val="000000"/>
                <w:sz w:val="22"/>
                <w:szCs w:val="22"/>
              </w:rPr>
            </w:pPr>
            <w:r w:rsidRPr="00ED7EE6">
              <w:rPr>
                <w:rFonts w:ascii="Calibri" w:hAnsi="Calibri" w:cs="Calibri"/>
                <w:color w:val="000000"/>
                <w:sz w:val="22"/>
                <w:szCs w:val="22"/>
              </w:rPr>
              <w:t xml:space="preserve">Language in </w:t>
            </w:r>
            <w:proofErr w:type="spellStart"/>
            <w:r w:rsidRPr="00ED7EE6">
              <w:rPr>
                <w:rFonts w:ascii="Calibri" w:hAnsi="Calibri" w:cs="Calibri"/>
                <w:color w:val="000000"/>
                <w:sz w:val="22"/>
                <w:szCs w:val="22"/>
              </w:rPr>
              <w:t>context</w:t>
            </w:r>
            <w:proofErr w:type="spellEnd"/>
          </w:p>
        </w:tc>
        <w:tc>
          <w:tcPr>
            <w:tcW w:w="1760" w:type="dxa"/>
            <w:tcBorders>
              <w:top w:val="nil"/>
              <w:left w:val="nil"/>
              <w:bottom w:val="nil"/>
              <w:right w:val="nil"/>
            </w:tcBorders>
            <w:shd w:val="clear" w:color="auto" w:fill="auto"/>
            <w:noWrap/>
            <w:vAlign w:val="bottom"/>
            <w:hideMark/>
          </w:tcPr>
          <w:p w14:paraId="4C4B3094" w14:textId="77777777" w:rsidR="0008525F" w:rsidRPr="00ED7EE6" w:rsidRDefault="0008525F" w:rsidP="00C0724C">
            <w:pPr>
              <w:rPr>
                <w:rFonts w:ascii="Calibri" w:hAnsi="Calibri" w:cs="Calibri"/>
                <w:color w:val="00B050"/>
                <w:sz w:val="22"/>
                <w:szCs w:val="22"/>
              </w:rPr>
            </w:pPr>
            <w:r w:rsidRPr="00ED7EE6">
              <w:rPr>
                <w:rFonts w:ascii="Calibri" w:hAnsi="Calibri" w:cs="Calibri"/>
                <w:color w:val="00B050"/>
                <w:sz w:val="22"/>
                <w:szCs w:val="22"/>
              </w:rPr>
              <w:t>Peter</w:t>
            </w:r>
          </w:p>
        </w:tc>
      </w:tr>
    </w:tbl>
    <w:p w14:paraId="66D59F25" w14:textId="77777777" w:rsidR="0008525F" w:rsidRDefault="0008525F" w:rsidP="0008525F">
      <w:pPr>
        <w:rPr>
          <w:rFonts w:cs="Tahoma"/>
          <w:iCs/>
          <w:color w:val="000000"/>
          <w:shd w:val="clear" w:color="auto" w:fill="FFFFFF"/>
          <w:lang w:val="en-CA"/>
        </w:rPr>
      </w:pPr>
    </w:p>
    <w:p w14:paraId="2C474B0C" w14:textId="77777777" w:rsidR="0008525F" w:rsidRPr="00AD23DF" w:rsidRDefault="0008525F" w:rsidP="0008525F">
      <w:pPr>
        <w:rPr>
          <w:rFonts w:cs="Tahoma"/>
          <w:iCs/>
          <w:color w:val="000000"/>
          <w:shd w:val="clear" w:color="auto" w:fill="FFFFFF"/>
          <w:lang w:val="en-CA"/>
        </w:rPr>
      </w:pPr>
      <w:r>
        <w:rPr>
          <w:rFonts w:cs="Tahoma"/>
          <w:iCs/>
          <w:color w:val="000000"/>
          <w:shd w:val="clear" w:color="auto" w:fill="FFFFFF"/>
          <w:lang w:val="en-CA"/>
        </w:rPr>
        <w:t>(6) UPDATE: ACADEMIC REGULATIONS</w:t>
      </w:r>
    </w:p>
    <w:p w14:paraId="30D6559B" w14:textId="77777777" w:rsidR="003B2D8D" w:rsidRPr="00271526" w:rsidRDefault="003B2D8D" w:rsidP="0012609F">
      <w:pPr>
        <w:rPr>
          <w:sz w:val="20"/>
          <w:szCs w:val="20"/>
          <w:lang w:val="en-US"/>
        </w:rPr>
      </w:pPr>
    </w:p>
    <w:sectPr w:rsidR="003B2D8D" w:rsidRPr="00271526" w:rsidSect="00E0382F">
      <w:headerReference w:type="default" r:id="rId11"/>
      <w:footerReference w:type="default" r:id="rId12"/>
      <w:headerReference w:type="first" r:id="rId13"/>
      <w:footerReference w:type="first" r:id="rId14"/>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E3039" w14:textId="77777777" w:rsidR="00DF0339" w:rsidRDefault="00DF0339">
      <w:r>
        <w:separator/>
      </w:r>
    </w:p>
  </w:endnote>
  <w:endnote w:type="continuationSeparator" w:id="0">
    <w:p w14:paraId="7DC37257" w14:textId="77777777" w:rsidR="00DF0339" w:rsidRDefault="00DF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C6DE84BA-E3C9-BC4F-8810-98C0A9E10127}"/>
  </w:font>
  <w:font w:name="Times New Roman">
    <w:panose1 w:val="02020603050405020304"/>
    <w:charset w:val="00"/>
    <w:family w:val="roman"/>
    <w:pitch w:val="variable"/>
    <w:sig w:usb0="E0002EFF" w:usb1="C000785B" w:usb2="00000009" w:usb3="00000000" w:csb0="000001FF" w:csb1="00000000"/>
    <w:embedRegular r:id="rId2" w:fontKey="{7B06E062-F1EF-D443-9735-CE9711864065}"/>
    <w:embedBold r:id="rId3" w:fontKey="{DDCAF306-28A3-E34A-A565-911421FF7E6C}"/>
    <w:embedItalic r:id="rId4" w:fontKey="{FAC2F461-B594-414C-9F2C-BEA1761AEEC2}"/>
    <w:embedBoldItalic r:id="rId5" w:fontKey="{EAF3A76B-0D51-9449-848B-4C6E91862050}"/>
  </w:font>
  <w:font w:name="Verdana">
    <w:panose1 w:val="020B0604030504040204"/>
    <w:charset w:val="00"/>
    <w:family w:val="swiss"/>
    <w:pitch w:val="variable"/>
    <w:sig w:usb0="A10006FF" w:usb1="4000205B" w:usb2="00000010" w:usb3="00000000" w:csb0="0000019F" w:csb1="00000000"/>
    <w:embedRegular r:id="rId6" w:fontKey="{33AD5CE4-E433-0C41-A307-709B66494342}"/>
    <w:embedBold r:id="rId7" w:fontKey="{92FF1013-2768-6B4F-B618-8F0DF5AF2961}"/>
  </w:font>
  <w:font w:name="Georgia">
    <w:panose1 w:val="02040502050405020303"/>
    <w:charset w:val="00"/>
    <w:family w:val="roman"/>
    <w:pitch w:val="variable"/>
    <w:sig w:usb0="00000287" w:usb1="00000000" w:usb2="00000000" w:usb3="00000000" w:csb0="0000009F" w:csb1="00000000"/>
    <w:embedRegular r:id="rId8" w:fontKey="{51C47FB6-D872-194A-B3ED-380B14352322}"/>
    <w:embedBold r:id="rId9" w:fontKey="{B82B74C1-1E3D-1446-8181-09FE7D38ECDD}"/>
    <w:embedItalic r:id="rId10" w:fontKey="{5844702A-9351-2743-8CF9-4FD8BFA567B3}"/>
  </w:font>
  <w:font w:name="Courier New">
    <w:panose1 w:val="02070309020205020404"/>
    <w:charset w:val="00"/>
    <w:family w:val="modern"/>
    <w:pitch w:val="fixed"/>
    <w:sig w:usb0="E0002EFF" w:usb1="C0007843" w:usb2="00000009" w:usb3="00000000" w:csb0="000001FF" w:csb1="00000000"/>
    <w:embedRegular r:id="rId11" w:fontKey="{24AAB1E3-2E40-2E41-A823-D5C955CA2C30}"/>
  </w:font>
  <w:font w:name="Wingdings">
    <w:panose1 w:val="05000000000000000000"/>
    <w:charset w:val="02"/>
    <w:family w:val="auto"/>
    <w:pitch w:val="variable"/>
    <w:sig w:usb0="00000000" w:usb1="10000000" w:usb2="00000000" w:usb3="00000000" w:csb0="80000000" w:csb1="00000000"/>
    <w:embedRegular r:id="rId12" w:fontKey="{BBF5A3CB-6DD5-5649-ABC2-2EE717784F68}"/>
  </w:font>
  <w:font w:name="Arial">
    <w:panose1 w:val="020B0604020202020204"/>
    <w:charset w:val="00"/>
    <w:family w:val="swiss"/>
    <w:pitch w:val="variable"/>
    <w:sig w:usb0="E0002AFF" w:usb1="C0007843" w:usb2="00000009" w:usb3="00000000" w:csb0="000001FF" w:csb1="00000000"/>
    <w:embedRegular r:id="rId13" w:fontKey="{C2360E14-656C-5141-8991-DCA7DC39B977}"/>
    <w:embedBold r:id="rId14" w:fontKey="{A0638BCB-0FBF-F14A-BDAE-0A45D1DE9DB3}"/>
    <w:embedBoldItalic r:id="rId15" w:fontKey="{E6C9B485-CD6C-5F42-9BFB-F4604EF4A04C}"/>
  </w:font>
  <w:font w:name="AU Passata">
    <w:altName w:val="Calibri"/>
    <w:panose1 w:val="020B0604020202020204"/>
    <w:charset w:val="00"/>
    <w:family w:val="swiss"/>
    <w:pitch w:val="variable"/>
    <w:sig w:usb0="A00000AF" w:usb1="5000204A" w:usb2="00000000" w:usb3="00000000" w:csb0="0000009B" w:csb1="00000000"/>
    <w:embedRegular r:id="rId16" w:fontKey="{A396CE6C-E033-4649-864F-CE497C66BDA8}"/>
    <w:embedBold r:id="rId17" w:fontKey="{54787D24-F0F6-4048-AA28-8EC8A950FEDE}"/>
  </w:font>
  <w:font w:name="Calibri">
    <w:panose1 w:val="020F0502020204030204"/>
    <w:charset w:val="00"/>
    <w:family w:val="swiss"/>
    <w:pitch w:val="variable"/>
    <w:sig w:usb0="E0002AFF" w:usb1="C000247B" w:usb2="00000009" w:usb3="00000000" w:csb0="000001FF" w:csb1="00000000"/>
    <w:embedRegular r:id="rId18" w:fontKey="{A3F5B8BB-5230-3F49-90FC-6C0EFF8ED8ED}"/>
    <w:embedBold r:id="rId19" w:fontKey="{F8CB2131-DFBC-B043-99CF-5E0720385307}"/>
  </w:font>
  <w:font w:name="Tahoma">
    <w:panose1 w:val="020B0604030504040204"/>
    <w:charset w:val="00"/>
    <w:family w:val="swiss"/>
    <w:pitch w:val="variable"/>
    <w:sig w:usb0="E1002EFF" w:usb1="C000605B" w:usb2="00000029" w:usb3="00000000" w:csb0="000101FF" w:csb1="00000000"/>
    <w:embedRegular r:id="rId20" w:fontKey="{E9623B19-ED29-FE48-9A1D-579691FF9C18}"/>
    <w:embedItalic r:id="rId21" w:fontKey="{9DF27832-8D69-7E47-899B-D88EB16AF7D2}"/>
  </w:font>
  <w:font w:name="Cambria">
    <w:panose1 w:val="02040503050406030204"/>
    <w:charset w:val="00"/>
    <w:family w:val="roman"/>
    <w:pitch w:val="variable"/>
    <w:sig w:usb0="E00002FF" w:usb1="400004FF" w:usb2="00000000" w:usb3="00000000" w:csb0="0000019F" w:csb1="00000000"/>
    <w:embedRegular r:id="rId22" w:fontKey="{E3F4FAE5-99F4-D648-8495-07B802799A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A8AFC" w14:textId="15C47FC7" w:rsidR="00BC6E27" w:rsidRDefault="00036650">
    <w:pPr>
      <w:pStyle w:val="Footer"/>
    </w:pPr>
    <w:r>
      <w:tab/>
    </w:r>
    <w:r>
      <w:tab/>
    </w:r>
    <w:r>
      <w:tab/>
    </w:r>
    <w:r w:rsidRPr="00336DC5">
      <w:rPr>
        <w:vanish/>
      </w:rPr>
      <w:fldChar w:fldCharType="begin"/>
    </w:r>
    <w:r w:rsidRPr="00336DC5">
      <w:rPr>
        <w:vanish/>
      </w:rPr>
      <w:instrText>page</w:instrText>
    </w:r>
    <w:r w:rsidRPr="00336DC5">
      <w:rPr>
        <w:vanish/>
      </w:rPr>
      <w:fldChar w:fldCharType="separate"/>
    </w:r>
    <w:r w:rsidR="00F47F2D">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F47F2D">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543047">
      <w:rPr>
        <w:noProof/>
        <w:vanish/>
      </w:rPr>
      <w:t>4</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15081" w14:textId="77777777" w:rsidR="00EC0BB0" w:rsidRDefault="00EC0BB0" w:rsidP="00EC0BB0"/>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16"/>
      <w:gridCol w:w="3217"/>
      <w:gridCol w:w="3217"/>
    </w:tblGrid>
    <w:tr w:rsidR="00044B4D" w:rsidRPr="009224E3" w14:paraId="6812907D" w14:textId="77777777" w:rsidTr="00044B4D">
      <w:tc>
        <w:tcPr>
          <w:tcW w:w="3216" w:type="dxa"/>
        </w:tcPr>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044B4D" w:rsidRPr="00D456C3" w14:paraId="2F77AB1A" w14:textId="77777777" w:rsidTr="00044B4D">
            <w:tc>
              <w:tcPr>
                <w:tcW w:w="2482" w:type="dxa"/>
              </w:tcPr>
              <w:p w14:paraId="6D4A2779" w14:textId="77777777" w:rsidR="00044B4D" w:rsidRPr="009224E3" w:rsidRDefault="00044B4D" w:rsidP="00044B4D">
                <w:pPr>
                  <w:pStyle w:val="Template-Companyname"/>
                </w:pPr>
                <w:bookmarkStart w:id="15" w:name="bmkSecundaryLogo"/>
                <w:bookmarkStart w:id="16" w:name="_Hlk480556382"/>
                <w:bookmarkEnd w:id="15"/>
              </w:p>
            </w:tc>
            <w:tc>
              <w:tcPr>
                <w:tcW w:w="2399" w:type="dxa"/>
                <w:vAlign w:val="bottom"/>
              </w:tcPr>
              <w:p w14:paraId="50D93928" w14:textId="77777777" w:rsidR="00044B4D" w:rsidRPr="009224E3" w:rsidRDefault="00044B4D" w:rsidP="00044B4D">
                <w:pPr>
                  <w:pStyle w:val="Template-Address"/>
                </w:pPr>
              </w:p>
            </w:tc>
            <w:tc>
              <w:tcPr>
                <w:tcW w:w="2660" w:type="dxa"/>
                <w:vAlign w:val="bottom"/>
              </w:tcPr>
              <w:p w14:paraId="3872892D" w14:textId="77777777" w:rsidR="00044B4D" w:rsidRPr="006C65D1" w:rsidRDefault="00044B4D" w:rsidP="00044B4D">
                <w:pPr>
                  <w:pStyle w:val="Template-Address"/>
                  <w:jc w:val="right"/>
                  <w:rPr>
                    <w:lang w:val="en-US"/>
                  </w:rPr>
                </w:pPr>
                <w:bookmarkStart w:id="17" w:name="LAN_Tel"/>
                <w:bookmarkStart w:id="18" w:name="OFF_Phone_HIF"/>
                <w:r w:rsidRPr="006C65D1">
                  <w:rPr>
                    <w:lang w:val="en-US"/>
                  </w:rPr>
                  <w:t>Tlf.:</w:t>
                </w:r>
                <w:bookmarkEnd w:id="17"/>
                <w:r w:rsidRPr="006C65D1">
                  <w:rPr>
                    <w:lang w:val="en-US"/>
                  </w:rPr>
                  <w:t xml:space="preserve"> </w:t>
                </w:r>
                <w:bookmarkStart w:id="19" w:name="OFF_Phone"/>
                <w:r w:rsidRPr="006C65D1">
                  <w:rPr>
                    <w:lang w:val="en-US"/>
                  </w:rPr>
                  <w:t>+45 8715 0000</w:t>
                </w:r>
                <w:bookmarkEnd w:id="19"/>
              </w:p>
              <w:p w14:paraId="1D054E6E" w14:textId="77777777" w:rsidR="00044B4D" w:rsidRPr="006C65D1" w:rsidRDefault="00044B4D" w:rsidP="00044B4D">
                <w:pPr>
                  <w:pStyle w:val="Template-Address"/>
                  <w:jc w:val="right"/>
                  <w:rPr>
                    <w:lang w:val="en-US"/>
                  </w:rPr>
                </w:pPr>
                <w:bookmarkStart w:id="20" w:name="OFF_Email"/>
                <w:bookmarkStart w:id="21" w:name="OFF_Email_HIF"/>
                <w:bookmarkEnd w:id="18"/>
                <w:r w:rsidRPr="006C65D1">
                  <w:rPr>
                    <w:lang w:val="en-US"/>
                  </w:rPr>
                  <w:t>Studiecenter.arts.aarhus@au.dk</w:t>
                </w:r>
                <w:bookmarkEnd w:id="20"/>
              </w:p>
              <w:bookmarkEnd w:id="21"/>
              <w:p w14:paraId="6F9E8595" w14:textId="77777777" w:rsidR="00044B4D" w:rsidRPr="009224E3" w:rsidRDefault="00044B4D" w:rsidP="00044B4D">
                <w:pPr>
                  <w:pStyle w:val="Template-Address"/>
                  <w:jc w:val="right"/>
                </w:pPr>
                <w:r>
                  <w:t>www.au.</w:t>
                </w:r>
              </w:p>
            </w:tc>
          </w:tr>
          <w:bookmarkEnd w:id="16"/>
        </w:tbl>
        <w:p w14:paraId="1CEBD598" w14:textId="77777777" w:rsidR="00044B4D" w:rsidRPr="009224E3" w:rsidRDefault="00044B4D" w:rsidP="00044B4D">
          <w:pPr>
            <w:pStyle w:val="Template-Address"/>
            <w:rPr>
              <w:lang w:val="en-GB"/>
            </w:rPr>
          </w:pPr>
        </w:p>
      </w:tc>
      <w:tc>
        <w:tcPr>
          <w:tcW w:w="3217" w:type="dxa"/>
          <w:vAlign w:val="bottom"/>
        </w:tcPr>
        <w:p w14:paraId="1E6DF732" w14:textId="77777777" w:rsidR="00044B4D" w:rsidRPr="009224E3" w:rsidRDefault="00044B4D" w:rsidP="00044B4D">
          <w:pPr>
            <w:pStyle w:val="Template-Address"/>
          </w:pPr>
        </w:p>
      </w:tc>
      <w:tc>
        <w:tcPr>
          <w:tcW w:w="3217" w:type="dxa"/>
          <w:vAlign w:val="bottom"/>
        </w:tcPr>
        <w:p w14:paraId="7BB0FDDF" w14:textId="77777777" w:rsidR="00044B4D" w:rsidRPr="006C65D1" w:rsidRDefault="00044B4D" w:rsidP="00044B4D">
          <w:pPr>
            <w:pStyle w:val="Template-Address"/>
            <w:jc w:val="right"/>
            <w:rPr>
              <w:lang w:val="en-US"/>
            </w:rPr>
          </w:pPr>
        </w:p>
        <w:p w14:paraId="50084381" w14:textId="77777777" w:rsidR="00044B4D" w:rsidRPr="009224E3" w:rsidRDefault="00044B4D" w:rsidP="00044B4D">
          <w:pPr>
            <w:pStyle w:val="Template-Address"/>
            <w:jc w:val="right"/>
          </w:pPr>
        </w:p>
      </w:tc>
    </w:tr>
  </w:tbl>
  <w:p w14:paraId="2B3E0971" w14:textId="77777777" w:rsidR="00EC0BB0" w:rsidRPr="006C3A1B" w:rsidRDefault="00EC0BB0" w:rsidP="00EC0BB0">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95758" w14:textId="77777777" w:rsidR="00DF0339" w:rsidRDefault="00DF0339">
      <w:r>
        <w:separator/>
      </w:r>
    </w:p>
  </w:footnote>
  <w:footnote w:type="continuationSeparator" w:id="0">
    <w:p w14:paraId="2390A845" w14:textId="77777777" w:rsidR="00DF0339" w:rsidRDefault="00DF0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022C9" w14:textId="77777777" w:rsidR="00B36C68" w:rsidRDefault="005407CE" w:rsidP="00B36C68">
    <w:pPr>
      <w:pStyle w:val="Header"/>
    </w:pPr>
    <w:r>
      <w:rPr>
        <w:noProof/>
        <w:lang w:eastAsia="da-DK"/>
      </w:rPr>
      <mc:AlternateContent>
        <mc:Choice Requires="wpc">
          <w:drawing>
            <wp:anchor distT="0" distB="0" distL="114300" distR="114300" simplePos="0" relativeHeight="251661312" behindDoc="0" locked="0" layoutInCell="1" allowOverlap="1" wp14:anchorId="363807CA" wp14:editId="1E8F8F2D">
              <wp:simplePos x="0" y="0"/>
              <wp:positionH relativeFrom="page">
                <wp:posOffset>720090</wp:posOffset>
              </wp:positionH>
              <wp:positionV relativeFrom="page">
                <wp:posOffset>360045</wp:posOffset>
              </wp:positionV>
              <wp:extent cx="609600" cy="304800"/>
              <wp:effectExtent l="5715" t="7620" r="3810" b="1905"/>
              <wp:wrapNone/>
              <wp:docPr id="32" name="Lærred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3FF57D" id="Lærred 3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BIYAsAAGg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14:anchorId="04746D12" wp14:editId="0188F61A">
              <wp:simplePos x="0" y="0"/>
              <wp:positionH relativeFrom="page">
                <wp:posOffset>1468755</wp:posOffset>
              </wp:positionH>
              <wp:positionV relativeFrom="page">
                <wp:posOffset>363855</wp:posOffset>
              </wp:positionV>
              <wp:extent cx="5400040" cy="739140"/>
              <wp:effectExtent l="1905" t="1905" r="0" b="1905"/>
              <wp:wrapNone/>
              <wp:docPr id="7"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1341" w14:textId="77777777" w:rsidR="00B36C68" w:rsidRDefault="00B334CB" w:rsidP="00B36C68">
                          <w:pPr>
                            <w:pStyle w:val="Template-Parentlogoname"/>
                          </w:pPr>
                          <w:bookmarkStart w:id="4" w:name="SD_OFF_Parent_N2"/>
                          <w:r>
                            <w:t>Aarhus</w:t>
                          </w:r>
                          <w:r>
                            <w:br/>
                            <w:t>Universitet</w:t>
                          </w:r>
                          <w:bookmarkEnd w:id="4"/>
                        </w:p>
                        <w:p w14:paraId="2DA57EAE" w14:textId="77777777" w:rsidR="00B36C68" w:rsidRDefault="00B36C68" w:rsidP="00B36C68">
                          <w:pPr>
                            <w:pStyle w:val="Template-Unitnamelogoname"/>
                          </w:pPr>
                          <w:bookmarkStart w:id="5" w:name="SD_OFF_Unitname_N2"/>
                          <w:bookmarkEnd w:id="5"/>
                        </w:p>
                        <w:p w14:paraId="40F9A4ED" w14:textId="77777777" w:rsidR="00307E90" w:rsidRDefault="00307E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46D12" id="_x0000_t202" coordsize="21600,21600" o:spt="202" path="m,l,21600r21600,l21600,xe">
              <v:stroke joinstyle="miter"/>
              <v:path gradientshapeok="t" o:connecttype="rect"/>
            </v:shapetype>
            <v:shape id="LogoNavnHide" o:spid="_x0000_s1026" type="#_x0000_t202" style="position:absolute;margin-left:115.65pt;margin-top:28.65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" filled="f" stroked="f">
              <v:textbox inset="0,0,0,0">
                <w:txbxContent>
                  <w:p w14:paraId="272E1341" w14:textId="77777777" w:rsidR="00B36C68" w:rsidRDefault="00B334CB" w:rsidP="00B36C68">
                    <w:pPr>
                      <w:pStyle w:val="Template-Parentlogoname"/>
                    </w:pPr>
                    <w:bookmarkStart w:id="3" w:name="SD_OFF_Parent_N2"/>
                    <w:r>
                      <w:t>Aarhus</w:t>
                    </w:r>
                    <w:r>
                      <w:br/>
                      <w:t>Universitet</w:t>
                    </w:r>
                    <w:bookmarkEnd w:id="3"/>
                  </w:p>
                  <w:p w14:paraId="2DA57EAE" w14:textId="77777777" w:rsidR="00B36C68" w:rsidRDefault="00B36C68" w:rsidP="00B36C68">
                    <w:pPr>
                      <w:pStyle w:val="Template-Unitnamelogoname"/>
                    </w:pPr>
                    <w:bookmarkStart w:id="4" w:name="SD_OFF_Unitname_N2"/>
                    <w:bookmarkEnd w:id="4"/>
                  </w:p>
                  <w:p w14:paraId="40F9A4ED" w14:textId="77777777" w:rsidR="00307E90" w:rsidRDefault="00307E90"/>
                </w:txbxContent>
              </v:textbox>
              <w10:wrap anchorx="page" anchory="page"/>
            </v:shape>
          </w:pict>
        </mc:Fallback>
      </mc:AlternateContent>
    </w:r>
  </w:p>
  <w:p w14:paraId="4BE3758D" w14:textId="77777777" w:rsidR="00307E90" w:rsidRDefault="005407CE">
    <w:pPr>
      <w:pStyle w:val="Header"/>
    </w:pPr>
    <w:r>
      <w:rPr>
        <w:noProof/>
        <w:lang w:eastAsia="da-DK"/>
      </w:rPr>
      <w:drawing>
        <wp:anchor distT="0" distB="0" distL="114300" distR="114300" simplePos="0" relativeHeight="251657216" behindDoc="1" locked="0" layoutInCell="1" allowOverlap="1" wp14:anchorId="7E55FD83" wp14:editId="43EB8207">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6192" behindDoc="0" locked="0" layoutInCell="1" allowOverlap="1" wp14:anchorId="3CE81A17" wp14:editId="2F3DAC23">
              <wp:simplePos x="0" y="0"/>
              <wp:positionH relativeFrom="page">
                <wp:posOffset>5939790</wp:posOffset>
              </wp:positionH>
              <wp:positionV relativeFrom="page">
                <wp:posOffset>1526540</wp:posOffset>
              </wp:positionV>
              <wp:extent cx="890270" cy="1069340"/>
              <wp:effectExtent l="0" t="2540" r="0" b="444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C2A7" w14:textId="4983797E" w:rsidR="00307E90" w:rsidRDefault="00512AFD" w:rsidP="006E2A21">
                          <w:pPr>
                            <w:rPr>
                              <w:rStyle w:val="PageNumber"/>
                            </w:rPr>
                          </w:pPr>
                          <w:bookmarkStart w:id="6" w:name="SD_LAN_Page_N2"/>
                          <w:r>
                            <w:rPr>
                              <w:rStyle w:val="PageNumber"/>
                            </w:rPr>
                            <w:t>Side</w:t>
                          </w:r>
                          <w:bookmarkEnd w:id="6"/>
                          <w:r w:rsidR="00307E90">
                            <w:rPr>
                              <w:rStyle w:val="PageNumber"/>
                            </w:rPr>
                            <w:t xml:space="preserve"> </w:t>
                          </w:r>
                          <w:r w:rsidR="00307E90">
                            <w:rPr>
                              <w:rStyle w:val="PageNumber"/>
                            </w:rPr>
                            <w:fldChar w:fldCharType="begin"/>
                          </w:r>
                          <w:r w:rsidR="00307E90">
                            <w:rPr>
                              <w:rStyle w:val="PageNumber"/>
                            </w:rPr>
                            <w:instrText xml:space="preserve"> PAGE </w:instrText>
                          </w:r>
                          <w:r w:rsidR="00307E90">
                            <w:rPr>
                              <w:rStyle w:val="PageNumber"/>
                            </w:rPr>
                            <w:fldChar w:fldCharType="separate"/>
                          </w:r>
                          <w:r w:rsidR="00F47F2D">
                            <w:rPr>
                              <w:rStyle w:val="PageNumber"/>
                              <w:noProof/>
                            </w:rPr>
                            <w:t>2</w:t>
                          </w:r>
                          <w:r w:rsidR="00307E90">
                            <w:rPr>
                              <w:rStyle w:val="PageNumber"/>
                            </w:rPr>
                            <w:fldChar w:fldCharType="end"/>
                          </w:r>
                          <w:r w:rsidR="00B03F98">
                            <w:rPr>
                              <w:rStyle w:val="PageNumber"/>
                            </w:rPr>
                            <w:t>/</w:t>
                          </w:r>
                          <w:r w:rsidR="00307E90">
                            <w:rPr>
                              <w:rStyle w:val="PageNumber"/>
                            </w:rPr>
                            <w:fldChar w:fldCharType="begin"/>
                          </w:r>
                          <w:r w:rsidR="00307E90">
                            <w:rPr>
                              <w:rStyle w:val="PageNumber"/>
                            </w:rPr>
                            <w:instrText xml:space="preserve"> NUMPAGES </w:instrText>
                          </w:r>
                          <w:r w:rsidR="00307E90">
                            <w:rPr>
                              <w:rStyle w:val="PageNumber"/>
                            </w:rPr>
                            <w:fldChar w:fldCharType="separate"/>
                          </w:r>
                          <w:r w:rsidR="00F47F2D">
                            <w:rPr>
                              <w:rStyle w:val="PageNumber"/>
                              <w:noProof/>
                            </w:rPr>
                            <w:t>2</w:t>
                          </w:r>
                          <w:r w:rsidR="00307E90">
                            <w:rPr>
                              <w:rStyle w:val="PageNumber"/>
                            </w:rPr>
                            <w:fldChar w:fldCharType="end"/>
                          </w:r>
                        </w:p>
                        <w:p w14:paraId="30F464B3" w14:textId="77777777" w:rsidR="00307E90" w:rsidRPr="00192812" w:rsidRDefault="005407CE" w:rsidP="006E2A21">
                          <w:pPr>
                            <w:pStyle w:val="Template-Date"/>
                            <w:spacing w:line="260" w:lineRule="exact"/>
                            <w:rPr>
                              <w:rStyle w:val="PageNumber"/>
                            </w:rPr>
                          </w:pPr>
                          <w:r>
                            <w:rPr>
                              <w:lang w:eastAsia="da-DK"/>
                            </w:rPr>
                            <w:drawing>
                              <wp:inline distT="0" distB="0" distL="0" distR="0" wp14:anchorId="74AFEB88" wp14:editId="1BEBAB8E">
                                <wp:extent cx="352425"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1A17" id="Text Box 14"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" filled="f" stroked="f">
              <v:textbox inset="0,0,0,0">
                <w:txbxContent>
                  <w:p w14:paraId="57ECC2A7" w14:textId="4983797E" w:rsidR="00307E90" w:rsidRDefault="00512AFD" w:rsidP="006E2A21">
                    <w:pPr>
                      <w:rPr>
                        <w:rStyle w:val="PageNumber"/>
                      </w:rPr>
                    </w:pPr>
                    <w:bookmarkStart w:id="6" w:name="SD_LAN_Page_N2"/>
                    <w:r>
                      <w:rPr>
                        <w:rStyle w:val="PageNumber"/>
                      </w:rPr>
                      <w:t>Side</w:t>
                    </w:r>
                    <w:bookmarkEnd w:id="6"/>
                    <w:r w:rsidR="00307E90">
                      <w:rPr>
                        <w:rStyle w:val="PageNumber"/>
                      </w:rPr>
                      <w:t xml:space="preserve"> </w:t>
                    </w:r>
                    <w:r w:rsidR="00307E90">
                      <w:rPr>
                        <w:rStyle w:val="PageNumber"/>
                      </w:rPr>
                      <w:fldChar w:fldCharType="begin"/>
                    </w:r>
                    <w:r w:rsidR="00307E90">
                      <w:rPr>
                        <w:rStyle w:val="PageNumber"/>
                      </w:rPr>
                      <w:instrText xml:space="preserve"> PAGE </w:instrText>
                    </w:r>
                    <w:r w:rsidR="00307E90">
                      <w:rPr>
                        <w:rStyle w:val="PageNumber"/>
                      </w:rPr>
                      <w:fldChar w:fldCharType="separate"/>
                    </w:r>
                    <w:r w:rsidR="00F47F2D">
                      <w:rPr>
                        <w:rStyle w:val="PageNumber"/>
                        <w:noProof/>
                      </w:rPr>
                      <w:t>2</w:t>
                    </w:r>
                    <w:r w:rsidR="00307E90">
                      <w:rPr>
                        <w:rStyle w:val="PageNumber"/>
                      </w:rPr>
                      <w:fldChar w:fldCharType="end"/>
                    </w:r>
                    <w:r w:rsidR="00B03F98">
                      <w:rPr>
                        <w:rStyle w:val="PageNumber"/>
                      </w:rPr>
                      <w:t>/</w:t>
                    </w:r>
                    <w:r w:rsidR="00307E90">
                      <w:rPr>
                        <w:rStyle w:val="PageNumber"/>
                      </w:rPr>
                      <w:fldChar w:fldCharType="begin"/>
                    </w:r>
                    <w:r w:rsidR="00307E90">
                      <w:rPr>
                        <w:rStyle w:val="PageNumber"/>
                      </w:rPr>
                      <w:instrText xml:space="preserve"> NUMPAGES </w:instrText>
                    </w:r>
                    <w:r w:rsidR="00307E90">
                      <w:rPr>
                        <w:rStyle w:val="PageNumber"/>
                      </w:rPr>
                      <w:fldChar w:fldCharType="separate"/>
                    </w:r>
                    <w:r w:rsidR="00F47F2D">
                      <w:rPr>
                        <w:rStyle w:val="PageNumber"/>
                        <w:noProof/>
                      </w:rPr>
                      <w:t>2</w:t>
                    </w:r>
                    <w:r w:rsidR="00307E90">
                      <w:rPr>
                        <w:rStyle w:val="PageNumber"/>
                      </w:rPr>
                      <w:fldChar w:fldCharType="end"/>
                    </w:r>
                  </w:p>
                  <w:p w14:paraId="30F464B3" w14:textId="77777777" w:rsidR="00307E90" w:rsidRPr="00192812" w:rsidRDefault="005407CE" w:rsidP="006E2A21">
                    <w:pPr>
                      <w:pStyle w:val="Template-Date"/>
                      <w:spacing w:line="260" w:lineRule="exact"/>
                      <w:rPr>
                        <w:rStyle w:val="PageNumber"/>
                      </w:rPr>
                    </w:pPr>
                    <w:r>
                      <w:rPr>
                        <w:lang w:eastAsia="da-DK"/>
                      </w:rPr>
                      <w:drawing>
                        <wp:inline distT="0" distB="0" distL="0" distR="0" wp14:anchorId="74AFEB88" wp14:editId="1BEBAB8E">
                          <wp:extent cx="352425"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FC26" w14:textId="77777777" w:rsidR="00B36C68" w:rsidRDefault="005407CE" w:rsidP="00B36C68">
    <w:pPr>
      <w:pStyle w:val="Header"/>
    </w:pPr>
    <w:r>
      <w:rPr>
        <w:noProof/>
        <w:lang w:eastAsia="da-DK"/>
      </w:rPr>
      <mc:AlternateContent>
        <mc:Choice Requires="wpc">
          <w:drawing>
            <wp:anchor distT="0" distB="0" distL="114300" distR="114300" simplePos="0" relativeHeight="251659264" behindDoc="0" locked="0" layoutInCell="1" allowOverlap="1" wp14:anchorId="6C019500" wp14:editId="13BE1C7C">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A2AC9A"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14:anchorId="7F5781B5" wp14:editId="5B17F397">
              <wp:simplePos x="0" y="0"/>
              <wp:positionH relativeFrom="page">
                <wp:posOffset>1468755</wp:posOffset>
              </wp:positionH>
              <wp:positionV relativeFrom="page">
                <wp:posOffset>359410</wp:posOffset>
              </wp:positionV>
              <wp:extent cx="5400040" cy="739140"/>
              <wp:effectExtent l="1905" t="0" r="0" b="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7D813" w14:textId="77777777" w:rsidR="00B36C68" w:rsidRDefault="00257ECB" w:rsidP="00B36C68">
                          <w:pPr>
                            <w:pStyle w:val="Template-Unitnamelogoname"/>
                          </w:pPr>
                          <w:bookmarkStart w:id="7" w:name="SD_OFF_UnitName"/>
                          <w:bookmarkEnd w:id="7"/>
                          <w:r w:rsidRPr="00FB324F">
                            <w:rPr>
                              <w:lang w:eastAsia="da-DK"/>
                            </w:rPr>
                            <w:drawing>
                              <wp:inline distT="0" distB="0" distL="0" distR="0" wp14:anchorId="3B2136D6" wp14:editId="044177D4">
                                <wp:extent cx="4438650" cy="7429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8650" cy="742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781B5" id="_x0000_t202" coordsize="21600,21600" o:spt="202" path="m,l,21600r21600,l21600,xe">
              <v:stroke joinstyle="miter"/>
              <v:path gradientshapeok="t" o:connecttype="rect"/>
            </v:shapetype>
            <v:shape id="LogoNavnForsideHide" o:spid="_x0000_s1028" type="#_x0000_t202" style="position:absolute;margin-left:115.65pt;margin-top:28.3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" filled="f" stroked="f">
              <v:textbox inset="0,0,0,0">
                <w:txbxContent>
                  <w:p w14:paraId="52E7D813" w14:textId="77777777" w:rsidR="00B36C68" w:rsidRDefault="00257ECB" w:rsidP="00B36C68">
                    <w:pPr>
                      <w:pStyle w:val="Template-Unitnamelogoname"/>
                    </w:pPr>
                    <w:bookmarkStart w:id="8" w:name="SD_OFF_UnitName"/>
                    <w:bookmarkEnd w:id="8"/>
                    <w:r w:rsidRPr="00FB324F">
                      <w:rPr>
                        <w:lang w:eastAsia="da-DK"/>
                      </w:rPr>
                      <w:drawing>
                        <wp:inline distT="0" distB="0" distL="0" distR="0" wp14:anchorId="3B2136D6" wp14:editId="044177D4">
                          <wp:extent cx="4438650" cy="7429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38650" cy="742950"/>
                                  </a:xfrm>
                                  <a:prstGeom prst="rect">
                                    <a:avLst/>
                                  </a:prstGeom>
                                  <a:noFill/>
                                  <a:ln>
                                    <a:noFill/>
                                  </a:ln>
                                </pic:spPr>
                              </pic:pic>
                            </a:graphicData>
                          </a:graphic>
                        </wp:inline>
                      </w:drawing>
                    </w:r>
                  </w:p>
                </w:txbxContent>
              </v:textbox>
              <w10:wrap anchorx="page" anchory="page"/>
            </v:shape>
          </w:pict>
        </mc:Fallback>
      </mc:AlternateContent>
    </w:r>
  </w:p>
  <w:p w14:paraId="2E243C83" w14:textId="77777777" w:rsidR="00307E90" w:rsidRDefault="00524AE3">
    <w:pPr>
      <w:pStyle w:val="Header"/>
    </w:pPr>
    <w:r>
      <w:rPr>
        <w:noProof/>
        <w:lang w:eastAsia="da-DK"/>
      </w:rPr>
      <mc:AlternateContent>
        <mc:Choice Requires="wps">
          <w:drawing>
            <wp:anchor distT="0" distB="0" distL="114300" distR="114300" simplePos="0" relativeHeight="251654144" behindDoc="0" locked="0" layoutInCell="1" allowOverlap="1" wp14:anchorId="40E8C4FE" wp14:editId="3CDA15A5">
              <wp:simplePos x="0" y="0"/>
              <wp:positionH relativeFrom="page">
                <wp:posOffset>5974734</wp:posOffset>
              </wp:positionH>
              <wp:positionV relativeFrom="page">
                <wp:posOffset>2317662</wp:posOffset>
              </wp:positionV>
              <wp:extent cx="1350010" cy="5903991"/>
              <wp:effectExtent l="0" t="0" r="2540" b="190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5903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EB04" w14:textId="77777777" w:rsidR="00307E90" w:rsidRDefault="00307E90" w:rsidP="003F33BA">
                          <w:pPr>
                            <w:pStyle w:val="Template-Afdeling"/>
                          </w:pPr>
                          <w:bookmarkStart w:id="8" w:name="HIF_SD_FLD_Oplysningsfelt"/>
                        </w:p>
                        <w:p w14:paraId="1EBAC2A2" w14:textId="77777777" w:rsidR="00307E90" w:rsidRDefault="00307E90" w:rsidP="00307E90">
                          <w:pPr>
                            <w:pStyle w:val="Template"/>
                          </w:pPr>
                        </w:p>
                        <w:p w14:paraId="7DC993F2" w14:textId="77777777" w:rsidR="009A1A47" w:rsidRPr="009224E3" w:rsidRDefault="00524AE3" w:rsidP="009A1A47">
                          <w:pPr>
                            <w:pStyle w:val="Template-Afdeling"/>
                          </w:pPr>
                          <w:bookmarkStart w:id="9" w:name="SD_LAN_Date"/>
                          <w:bookmarkEnd w:id="8"/>
                          <w:r>
                            <w:t xml:space="preserve">Uddannelsesnævn </w:t>
                          </w:r>
                          <w:r w:rsidR="004A5FBA">
                            <w:t>LICS</w:t>
                          </w:r>
                        </w:p>
                        <w:p w14:paraId="393D959D" w14:textId="77777777" w:rsidR="009A1A47" w:rsidRDefault="009A1A47" w:rsidP="00307E90">
                          <w:pPr>
                            <w:pStyle w:val="Template"/>
                          </w:pPr>
                        </w:p>
                        <w:p w14:paraId="0AA174B1" w14:textId="55984C38" w:rsidR="00307E90" w:rsidRPr="00307E90" w:rsidRDefault="00512AFD" w:rsidP="00307E90">
                          <w:pPr>
                            <w:pStyle w:val="Template"/>
                          </w:pPr>
                          <w:r>
                            <w:t>Dato</w:t>
                          </w:r>
                          <w:bookmarkEnd w:id="9"/>
                          <w:r w:rsidR="00BC6E27">
                            <w:t xml:space="preserve">: </w:t>
                          </w:r>
                          <w:r w:rsidR="005A15F7">
                            <w:t>15.april</w:t>
                          </w:r>
                          <w:r w:rsidR="00524AE3">
                            <w:t xml:space="preserve"> </w:t>
                          </w:r>
                          <w:r w:rsidR="00A50907">
                            <w:t>20</w:t>
                          </w:r>
                          <w:r w:rsidR="00D03064">
                            <w:t>20</w:t>
                          </w:r>
                        </w:p>
                        <w:p w14:paraId="6F0656CE" w14:textId="77777777" w:rsidR="009A1A47" w:rsidRDefault="009A1A47" w:rsidP="00307E90">
                          <w:pPr>
                            <w:pStyle w:val="Template"/>
                          </w:pPr>
                          <w:bookmarkStart w:id="10" w:name="SD_LAN_Sagsnr"/>
                          <w:bookmarkStart w:id="11" w:name="HIF_SD_FLD_Sagsnummer"/>
                        </w:p>
                        <w:p w14:paraId="613D18FE" w14:textId="77777777" w:rsidR="00307E90" w:rsidRPr="00B334CB" w:rsidRDefault="00512AFD" w:rsidP="00307E90">
                          <w:pPr>
                            <w:pStyle w:val="Template"/>
                            <w:rPr>
                              <w:vanish/>
                            </w:rPr>
                          </w:pPr>
                          <w:r>
                            <w:rPr>
                              <w:vanish/>
                            </w:rPr>
                            <w:t>Sags nr</w:t>
                          </w:r>
                          <w:bookmarkEnd w:id="10"/>
                          <w:r w:rsidR="00307E90" w:rsidRPr="00B334CB">
                            <w:rPr>
                              <w:vanish/>
                            </w:rPr>
                            <w:t xml:space="preserve">.: </w:t>
                          </w:r>
                          <w:bookmarkStart w:id="12" w:name="SD_FLD_Sagsnummer"/>
                          <w:bookmarkEnd w:id="12"/>
                        </w:p>
                        <w:p w14:paraId="7FF4A15C" w14:textId="77777777" w:rsidR="00307E90" w:rsidRPr="00B334CB" w:rsidRDefault="00307E90" w:rsidP="00307E90">
                          <w:pPr>
                            <w:pStyle w:val="Template"/>
                          </w:pPr>
                          <w:bookmarkStart w:id="13" w:name="HIF_SD_FLD_Reference"/>
                          <w:bookmarkEnd w:id="11"/>
                        </w:p>
                        <w:bookmarkEnd w:id="13"/>
                        <w:p w14:paraId="66DF4580" w14:textId="77777777" w:rsidR="00307E90" w:rsidRPr="00C96CED" w:rsidRDefault="005407CE" w:rsidP="00BF37E1">
                          <w:pPr>
                            <w:pStyle w:val="Template-Date"/>
                            <w:spacing w:line="260" w:lineRule="exact"/>
                          </w:pPr>
                          <w:r>
                            <w:rPr>
                              <w:lang w:eastAsia="da-DK"/>
                            </w:rPr>
                            <w:drawing>
                              <wp:inline distT="0" distB="0" distL="0" distR="0" wp14:anchorId="5E9EA973" wp14:editId="07D78BC7">
                                <wp:extent cx="352425" cy="152400"/>
                                <wp:effectExtent l="0" t="0" r="0" b="0"/>
                                <wp:docPr id="10"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3">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1E7A1BBD" w14:textId="77777777" w:rsidR="00307E90" w:rsidRDefault="00307E90" w:rsidP="00BF37E1">
                          <w:pPr>
                            <w:pStyle w:val="Template-Date"/>
                            <w:spacing w:line="120" w:lineRule="exact"/>
                          </w:pPr>
                        </w:p>
                        <w:p w14:paraId="4D86EC23" w14:textId="5A33A5C3" w:rsidR="00307E90" w:rsidRPr="00641B24" w:rsidRDefault="00512AFD" w:rsidP="002171DE">
                          <w:pPr>
                            <w:pStyle w:val="Template-Date"/>
                            <w:rPr>
                              <w:rFonts w:ascii="Verdana" w:hAnsi="Verdana"/>
                              <w:noProof w:val="0"/>
                            </w:rPr>
                          </w:pPr>
                          <w:bookmarkStart w:id="14" w:name="SD_LAN_Page"/>
                          <w:r>
                            <w:t>Side</w:t>
                          </w:r>
                          <w:bookmarkEnd w:id="14"/>
                          <w:r w:rsidR="00307E90">
                            <w:t xml:space="preserve"> </w:t>
                          </w:r>
                          <w:r w:rsidR="00307E90">
                            <w:rPr>
                              <w:rStyle w:val="PageNumber"/>
                              <w:noProof w:val="0"/>
                            </w:rPr>
                            <w:fldChar w:fldCharType="begin"/>
                          </w:r>
                          <w:r w:rsidR="00307E90">
                            <w:rPr>
                              <w:rStyle w:val="PageNumber"/>
                              <w:noProof w:val="0"/>
                            </w:rPr>
                            <w:instrText xml:space="preserve"> PAGE </w:instrText>
                          </w:r>
                          <w:r w:rsidR="00307E90">
                            <w:rPr>
                              <w:rStyle w:val="PageNumber"/>
                              <w:noProof w:val="0"/>
                            </w:rPr>
                            <w:fldChar w:fldCharType="separate"/>
                          </w:r>
                          <w:r w:rsidR="00F47F2D">
                            <w:rPr>
                              <w:rStyle w:val="PageNumber"/>
                            </w:rPr>
                            <w:t>1</w:t>
                          </w:r>
                          <w:r w:rsidR="00307E90">
                            <w:rPr>
                              <w:rStyle w:val="PageNumber"/>
                              <w:noProof w:val="0"/>
                            </w:rPr>
                            <w:fldChar w:fldCharType="end"/>
                          </w:r>
                          <w:r w:rsidR="00307E90">
                            <w:rPr>
                              <w:rStyle w:val="PageNumber"/>
                              <w:noProof w:val="0"/>
                            </w:rPr>
                            <w:t>/</w:t>
                          </w:r>
                          <w:r w:rsidR="00307E90">
                            <w:rPr>
                              <w:rStyle w:val="PageNumber"/>
                              <w:noProof w:val="0"/>
                            </w:rPr>
                            <w:fldChar w:fldCharType="begin"/>
                          </w:r>
                          <w:r w:rsidR="00307E90">
                            <w:rPr>
                              <w:rStyle w:val="PageNumber"/>
                              <w:noProof w:val="0"/>
                            </w:rPr>
                            <w:instrText xml:space="preserve"> NUMPAGES </w:instrText>
                          </w:r>
                          <w:r w:rsidR="00307E90">
                            <w:rPr>
                              <w:rStyle w:val="PageNumber"/>
                              <w:noProof w:val="0"/>
                            </w:rPr>
                            <w:fldChar w:fldCharType="separate"/>
                          </w:r>
                          <w:r w:rsidR="00F47F2D">
                            <w:rPr>
                              <w:rStyle w:val="PageNumber"/>
                            </w:rPr>
                            <w:t>2</w:t>
                          </w:r>
                          <w:r w:rsidR="00307E90">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C4FE" id="Text Box 4" o:spid="_x0000_s1029" type="#_x0000_t202" style="position:absolute;margin-left:470.45pt;margin-top:182.5pt;width:106.3pt;height:4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" filled="f" stroked="f">
              <v:textbox inset="0,0,0,0">
                <w:txbxContent>
                  <w:p w14:paraId="2EEEEB04" w14:textId="77777777" w:rsidR="00307E90" w:rsidRDefault="00307E90" w:rsidP="003F33BA">
                    <w:pPr>
                      <w:pStyle w:val="Template-Afdeling"/>
                    </w:pPr>
                    <w:bookmarkStart w:id="16" w:name="HIF_SD_FLD_Oplysningsfelt"/>
                  </w:p>
                  <w:p w14:paraId="1EBAC2A2" w14:textId="77777777" w:rsidR="00307E90" w:rsidRDefault="00307E90" w:rsidP="00307E90">
                    <w:pPr>
                      <w:pStyle w:val="Template"/>
                    </w:pPr>
                  </w:p>
                  <w:p w14:paraId="7DC993F2" w14:textId="77777777" w:rsidR="009A1A47" w:rsidRPr="009224E3" w:rsidRDefault="00524AE3" w:rsidP="009A1A47">
                    <w:pPr>
                      <w:pStyle w:val="Template-Afdeling"/>
                    </w:pPr>
                    <w:bookmarkStart w:id="17" w:name="SD_LAN_Date"/>
                    <w:bookmarkEnd w:id="16"/>
                    <w:r>
                      <w:t xml:space="preserve">Uddannelsesnævn </w:t>
                    </w:r>
                    <w:r w:rsidR="004A5FBA">
                      <w:t>LICS</w:t>
                    </w:r>
                  </w:p>
                  <w:p w14:paraId="393D959D" w14:textId="77777777" w:rsidR="009A1A47" w:rsidRDefault="009A1A47" w:rsidP="00307E90">
                    <w:pPr>
                      <w:pStyle w:val="Template"/>
                    </w:pPr>
                  </w:p>
                  <w:p w14:paraId="0AA174B1" w14:textId="55984C38" w:rsidR="00307E90" w:rsidRPr="00307E90" w:rsidRDefault="00512AFD" w:rsidP="00307E90">
                    <w:pPr>
                      <w:pStyle w:val="Template"/>
                    </w:pPr>
                    <w:r>
                      <w:t>Dato</w:t>
                    </w:r>
                    <w:bookmarkEnd w:id="17"/>
                    <w:r w:rsidR="00BC6E27">
                      <w:t xml:space="preserve">: </w:t>
                    </w:r>
                    <w:r w:rsidR="005A15F7">
                      <w:t>15.april</w:t>
                    </w:r>
                    <w:r w:rsidR="00524AE3">
                      <w:t xml:space="preserve"> </w:t>
                    </w:r>
                    <w:r w:rsidR="00A50907">
                      <w:t>20</w:t>
                    </w:r>
                    <w:r w:rsidR="00D03064">
                      <w:t>20</w:t>
                    </w:r>
                  </w:p>
                  <w:p w14:paraId="6F0656CE" w14:textId="77777777" w:rsidR="009A1A47" w:rsidRDefault="009A1A47" w:rsidP="00307E90">
                    <w:pPr>
                      <w:pStyle w:val="Template"/>
                    </w:pPr>
                    <w:bookmarkStart w:id="18" w:name="SD_LAN_Sagsnr"/>
                    <w:bookmarkStart w:id="19" w:name="HIF_SD_FLD_Sagsnummer"/>
                  </w:p>
                  <w:p w14:paraId="613D18FE" w14:textId="77777777" w:rsidR="00307E90" w:rsidRPr="00B334CB" w:rsidRDefault="00512AFD" w:rsidP="00307E90">
                    <w:pPr>
                      <w:pStyle w:val="Template"/>
                      <w:rPr>
                        <w:vanish/>
                      </w:rPr>
                    </w:pPr>
                    <w:r>
                      <w:rPr>
                        <w:vanish/>
                      </w:rPr>
                      <w:t>Sags nr</w:t>
                    </w:r>
                    <w:bookmarkEnd w:id="18"/>
                    <w:r w:rsidR="00307E90" w:rsidRPr="00B334CB">
                      <w:rPr>
                        <w:vanish/>
                      </w:rPr>
                      <w:t xml:space="preserve">.: </w:t>
                    </w:r>
                    <w:bookmarkStart w:id="20" w:name="SD_FLD_Sagsnummer"/>
                    <w:bookmarkEnd w:id="20"/>
                  </w:p>
                  <w:p w14:paraId="7FF4A15C" w14:textId="77777777" w:rsidR="00307E90" w:rsidRPr="00B334CB" w:rsidRDefault="00307E90" w:rsidP="00307E90">
                    <w:pPr>
                      <w:pStyle w:val="Template"/>
                    </w:pPr>
                    <w:bookmarkStart w:id="21" w:name="HIF_SD_FLD_Reference"/>
                    <w:bookmarkEnd w:id="19"/>
                  </w:p>
                  <w:bookmarkEnd w:id="21"/>
                  <w:p w14:paraId="66DF4580" w14:textId="77777777" w:rsidR="00307E90" w:rsidRPr="00C96CED" w:rsidRDefault="005407CE" w:rsidP="00BF37E1">
                    <w:pPr>
                      <w:pStyle w:val="Template-Date"/>
                      <w:spacing w:line="260" w:lineRule="exact"/>
                    </w:pPr>
                    <w:r>
                      <w:rPr>
                        <w:lang w:eastAsia="da-DK"/>
                      </w:rPr>
                      <w:drawing>
                        <wp:inline distT="0" distB="0" distL="0" distR="0" wp14:anchorId="5E9EA973" wp14:editId="07D78BC7">
                          <wp:extent cx="352425" cy="152400"/>
                          <wp:effectExtent l="0" t="0" r="0" b="0"/>
                          <wp:docPr id="10"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4">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1E7A1BBD" w14:textId="77777777" w:rsidR="00307E90" w:rsidRDefault="00307E90" w:rsidP="00BF37E1">
                    <w:pPr>
                      <w:pStyle w:val="Template-Date"/>
                      <w:spacing w:line="120" w:lineRule="exact"/>
                    </w:pPr>
                  </w:p>
                  <w:p w14:paraId="4D86EC23" w14:textId="5A33A5C3" w:rsidR="00307E90" w:rsidRPr="00641B24" w:rsidRDefault="00512AFD" w:rsidP="002171DE">
                    <w:pPr>
                      <w:pStyle w:val="Template-Date"/>
                      <w:rPr>
                        <w:rFonts w:ascii="Verdana" w:hAnsi="Verdana"/>
                        <w:noProof w:val="0"/>
                      </w:rPr>
                    </w:pPr>
                    <w:bookmarkStart w:id="22" w:name="SD_LAN_Page"/>
                    <w:r>
                      <w:t>Side</w:t>
                    </w:r>
                    <w:bookmarkEnd w:id="22"/>
                    <w:r w:rsidR="00307E90">
                      <w:t xml:space="preserve"> </w:t>
                    </w:r>
                    <w:r w:rsidR="00307E90">
                      <w:rPr>
                        <w:rStyle w:val="PageNumber"/>
                        <w:noProof w:val="0"/>
                      </w:rPr>
                      <w:fldChar w:fldCharType="begin"/>
                    </w:r>
                    <w:r w:rsidR="00307E90">
                      <w:rPr>
                        <w:rStyle w:val="PageNumber"/>
                        <w:noProof w:val="0"/>
                      </w:rPr>
                      <w:instrText xml:space="preserve"> PAGE </w:instrText>
                    </w:r>
                    <w:r w:rsidR="00307E90">
                      <w:rPr>
                        <w:rStyle w:val="PageNumber"/>
                        <w:noProof w:val="0"/>
                      </w:rPr>
                      <w:fldChar w:fldCharType="separate"/>
                    </w:r>
                    <w:r w:rsidR="00F47F2D">
                      <w:rPr>
                        <w:rStyle w:val="PageNumber"/>
                      </w:rPr>
                      <w:t>1</w:t>
                    </w:r>
                    <w:r w:rsidR="00307E90">
                      <w:rPr>
                        <w:rStyle w:val="PageNumber"/>
                        <w:noProof w:val="0"/>
                      </w:rPr>
                      <w:fldChar w:fldCharType="end"/>
                    </w:r>
                    <w:r w:rsidR="00307E90">
                      <w:rPr>
                        <w:rStyle w:val="PageNumber"/>
                        <w:noProof w:val="0"/>
                      </w:rPr>
                      <w:t>/</w:t>
                    </w:r>
                    <w:r w:rsidR="00307E90">
                      <w:rPr>
                        <w:rStyle w:val="PageNumber"/>
                        <w:noProof w:val="0"/>
                      </w:rPr>
                      <w:fldChar w:fldCharType="begin"/>
                    </w:r>
                    <w:r w:rsidR="00307E90">
                      <w:rPr>
                        <w:rStyle w:val="PageNumber"/>
                        <w:noProof w:val="0"/>
                      </w:rPr>
                      <w:instrText xml:space="preserve"> NUMPAGES </w:instrText>
                    </w:r>
                    <w:r w:rsidR="00307E90">
                      <w:rPr>
                        <w:rStyle w:val="PageNumber"/>
                        <w:noProof w:val="0"/>
                      </w:rPr>
                      <w:fldChar w:fldCharType="separate"/>
                    </w:r>
                    <w:r w:rsidR="00F47F2D">
                      <w:rPr>
                        <w:rStyle w:val="PageNumber"/>
                      </w:rPr>
                      <w:t>2</w:t>
                    </w:r>
                    <w:r w:rsidR="00307E90">
                      <w:rPr>
                        <w:rStyle w:val="PageNumber"/>
                        <w:noProof w:val="0"/>
                      </w:rPr>
                      <w:fldChar w:fldCharType="end"/>
                    </w:r>
                  </w:p>
                </w:txbxContent>
              </v:textbox>
              <w10:wrap type="square" anchorx="page" anchory="page"/>
            </v:shape>
          </w:pict>
        </mc:Fallback>
      </mc:AlternateContent>
    </w:r>
    <w:r w:rsidR="005407CE">
      <w:rPr>
        <w:noProof/>
        <w:lang w:eastAsia="da-DK"/>
      </w:rPr>
      <w:drawing>
        <wp:anchor distT="0" distB="0" distL="114300" distR="114300" simplePos="0" relativeHeight="251655168" behindDoc="1" locked="0" layoutInCell="1" allowOverlap="1" wp14:anchorId="157D3ED3" wp14:editId="00DFDD0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4">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2"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3"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A80F75"/>
    <w:multiLevelType w:val="multilevel"/>
    <w:tmpl w:val="3DAA12BE"/>
    <w:lvl w:ilvl="0">
      <w:start w:val="1"/>
      <w:numFmt w:val="decimal"/>
      <w:pStyle w:val="Heading1"/>
      <w:lvlText w:val="%1."/>
      <w:lvlJc w:val="left"/>
      <w:pPr>
        <w:tabs>
          <w:tab w:val="num" w:pos="425"/>
        </w:tabs>
        <w:ind w:left="425" w:hanging="425"/>
      </w:pPr>
      <w:rPr>
        <w:rFonts w:ascii="Georgia" w:hAnsi="Georgia" w:hint="default"/>
        <w:b/>
        <w:i w:val="0"/>
        <w:sz w:val="21"/>
      </w:rPr>
    </w:lvl>
    <w:lvl w:ilvl="1">
      <w:start w:val="1"/>
      <w:numFmt w:val="decimal"/>
      <w:pStyle w:val="Heading2"/>
      <w:lvlText w:val="%1.%2"/>
      <w:lvlJc w:val="left"/>
      <w:pPr>
        <w:tabs>
          <w:tab w:val="num" w:pos="567"/>
        </w:tabs>
        <w:ind w:left="567" w:hanging="567"/>
      </w:pPr>
      <w:rPr>
        <w:rFonts w:ascii="Georgia" w:hAnsi="Georgia" w:hint="default"/>
        <w:b w:val="0"/>
        <w:i w:val="0"/>
        <w:sz w:val="21"/>
      </w:rPr>
    </w:lvl>
    <w:lvl w:ilvl="2">
      <w:start w:val="1"/>
      <w:numFmt w:val="decimal"/>
      <w:pStyle w:val="Heading3"/>
      <w:lvlText w:val="%1.%2.%3"/>
      <w:lvlJc w:val="left"/>
      <w:pPr>
        <w:tabs>
          <w:tab w:val="num" w:pos="709"/>
        </w:tabs>
        <w:ind w:left="709" w:hanging="709"/>
      </w:pPr>
      <w:rPr>
        <w:rFonts w:ascii="Georgia" w:hAnsi="Georgia" w:hint="default"/>
        <w:b w:val="0"/>
        <w:i w:val="0"/>
        <w:sz w:val="21"/>
      </w:rPr>
    </w:lvl>
    <w:lvl w:ilvl="3">
      <w:start w:val="1"/>
      <w:numFmt w:val="decimal"/>
      <w:pStyle w:val="Heading4"/>
      <w:lvlText w:val="%1.%2.%3.%4"/>
      <w:lvlJc w:val="left"/>
      <w:pPr>
        <w:tabs>
          <w:tab w:val="num" w:pos="851"/>
        </w:tabs>
        <w:ind w:left="851" w:hanging="851"/>
      </w:pPr>
      <w:rPr>
        <w:rFonts w:ascii="Georgia" w:hAnsi="Georgia" w:hint="default"/>
        <w:b w:val="0"/>
        <w:i w:val="0"/>
        <w:sz w:val="21"/>
      </w:rPr>
    </w:lvl>
    <w:lvl w:ilvl="4">
      <w:start w:val="1"/>
      <w:numFmt w:val="decimal"/>
      <w:pStyle w:val="Heading5"/>
      <w:lvlText w:val="%1.%2.%3.%4.%5"/>
      <w:lvlJc w:val="left"/>
      <w:pPr>
        <w:tabs>
          <w:tab w:val="num" w:pos="992"/>
        </w:tabs>
        <w:ind w:left="992" w:hanging="992"/>
      </w:pPr>
      <w:rPr>
        <w:rFonts w:ascii="Georgia" w:hAnsi="Georgia" w:hint="default"/>
        <w:b w:val="0"/>
        <w:i w:val="0"/>
        <w:sz w:val="21"/>
      </w:rPr>
    </w:lvl>
    <w:lvl w:ilvl="5">
      <w:start w:val="1"/>
      <w:numFmt w:val="decimal"/>
      <w:pStyle w:val="Heading6"/>
      <w:lvlText w:val="%1.%2.%3.%4.%5.%6"/>
      <w:lvlJc w:val="left"/>
      <w:pPr>
        <w:tabs>
          <w:tab w:val="num" w:pos="1134"/>
        </w:tabs>
        <w:ind w:left="1134" w:hanging="1134"/>
      </w:pPr>
      <w:rPr>
        <w:rFonts w:ascii="Georgia" w:hAnsi="Georgia" w:hint="default"/>
        <w:b w:val="0"/>
        <w:i w:val="0"/>
        <w:sz w:val="21"/>
      </w:rPr>
    </w:lvl>
    <w:lvl w:ilvl="6">
      <w:start w:val="1"/>
      <w:numFmt w:val="decimal"/>
      <w:pStyle w:val="Heading7"/>
      <w:lvlText w:val="%1.%2.%3.%4.%5.%6.%7"/>
      <w:lvlJc w:val="left"/>
      <w:pPr>
        <w:tabs>
          <w:tab w:val="num" w:pos="1276"/>
        </w:tabs>
        <w:ind w:left="1276" w:hanging="1276"/>
      </w:pPr>
      <w:rPr>
        <w:rFonts w:ascii="Georgia" w:hAnsi="Georgia" w:hint="default"/>
        <w:b w:val="0"/>
        <w:i w:val="0"/>
        <w:sz w:val="21"/>
      </w:rPr>
    </w:lvl>
    <w:lvl w:ilvl="7">
      <w:start w:val="1"/>
      <w:numFmt w:val="decimal"/>
      <w:pStyle w:val="Heading8"/>
      <w:lvlText w:val="%1.%2.%3.%4.%5.%6.%7.%8"/>
      <w:lvlJc w:val="left"/>
      <w:pPr>
        <w:tabs>
          <w:tab w:val="num" w:pos="1418"/>
        </w:tabs>
        <w:ind w:left="1418" w:hanging="1418"/>
      </w:pPr>
      <w:rPr>
        <w:rFonts w:ascii="Georgia" w:hAnsi="Georgia" w:hint="default"/>
        <w:b w:val="0"/>
        <w:i w:val="0"/>
        <w:sz w:val="21"/>
      </w:rPr>
    </w:lvl>
    <w:lvl w:ilvl="8">
      <w:start w:val="1"/>
      <w:numFmt w:val="decimal"/>
      <w:pStyle w:val="Heading9"/>
      <w:lvlText w:val="%1.%2.%3.%4.%5.%6.%7.%8.%9"/>
      <w:lvlJc w:val="left"/>
      <w:pPr>
        <w:tabs>
          <w:tab w:val="num" w:pos="1559"/>
        </w:tabs>
        <w:ind w:left="1559" w:hanging="1559"/>
      </w:pPr>
      <w:rPr>
        <w:rFonts w:ascii="Georgia" w:hAnsi="Georgia" w:hint="default"/>
        <w:b w:val="0"/>
        <w:i w:val="0"/>
        <w:sz w:val="21"/>
      </w:rPr>
    </w:lvl>
  </w:abstractNum>
  <w:abstractNum w:abstractNumId="15" w15:restartNumberingAfterBreak="0">
    <w:nsid w:val="266105BC"/>
    <w:multiLevelType w:val="hybridMultilevel"/>
    <w:tmpl w:val="7A6AD0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0B23FF8"/>
    <w:multiLevelType w:val="hybridMultilevel"/>
    <w:tmpl w:val="AAE0CD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515F6A24"/>
    <w:multiLevelType w:val="hybridMultilevel"/>
    <w:tmpl w:val="6FA6A2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51851CF"/>
    <w:multiLevelType w:val="hybridMultilevel"/>
    <w:tmpl w:val="409064B0"/>
    <w:lvl w:ilvl="0" w:tplc="352A12AE">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5EAF2288"/>
    <w:multiLevelType w:val="hybridMultilevel"/>
    <w:tmpl w:val="154AFAB0"/>
    <w:lvl w:ilvl="0" w:tplc="0406000F">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68247745"/>
    <w:multiLevelType w:val="hybridMultilevel"/>
    <w:tmpl w:val="DE167B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6"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2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9" w15:restartNumberingAfterBreak="0">
    <w:nsid w:val="7846651E"/>
    <w:multiLevelType w:val="hybridMultilevel"/>
    <w:tmpl w:val="AF88A0B0"/>
    <w:lvl w:ilvl="0" w:tplc="917CBD32">
      <w:start w:val="4"/>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num w:numId="1">
    <w:abstractNumId w:val="20"/>
  </w:num>
  <w:num w:numId="2">
    <w:abstractNumId w:val="13"/>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28"/>
  </w:num>
  <w:num w:numId="16">
    <w:abstractNumId w:val="14"/>
  </w:num>
  <w:num w:numId="17">
    <w:abstractNumId w:val="10"/>
  </w:num>
  <w:num w:numId="18">
    <w:abstractNumId w:val="18"/>
  </w:num>
  <w:num w:numId="19">
    <w:abstractNumId w:val="26"/>
  </w:num>
  <w:num w:numId="20">
    <w:abstractNumId w:val="11"/>
  </w:num>
  <w:num w:numId="21">
    <w:abstractNumId w:val="16"/>
  </w:num>
  <w:num w:numId="22">
    <w:abstractNumId w:val="12"/>
  </w:num>
  <w:num w:numId="23">
    <w:abstractNumId w:val="27"/>
  </w:num>
  <w:num w:numId="24">
    <w:abstractNumId w:val="23"/>
  </w:num>
  <w:num w:numId="25">
    <w:abstractNumId w:val="29"/>
  </w:num>
  <w:num w:numId="26">
    <w:abstractNumId w:val="22"/>
  </w:num>
  <w:num w:numId="27">
    <w:abstractNumId w:val="21"/>
  </w:num>
  <w:num w:numId="28">
    <w:abstractNumId w:val="19"/>
  </w:num>
  <w:num w:numId="29">
    <w:abstractNumId w:val="24"/>
  </w:num>
  <w:num w:numId="3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TrueTypeFonts/>
  <w:activeWritingStyle w:appName="MSWord" w:lang="da-DK" w:vendorID="64" w:dllVersion="6" w:nlCheck="1" w:checkStyle="0"/>
  <w:activeWritingStyle w:appName="MSWord" w:lang="en-US" w:vendorID="64" w:dllVersion="6" w:nlCheck="1" w:checkStyle="1"/>
  <w:activeWritingStyle w:appName="MSWord" w:lang="en-US" w:vendorID="64" w:dllVersion="4096" w:nlCheck="1" w:checkStyle="0"/>
  <w:activeWritingStyle w:appName="MSWord" w:lang="da-DK" w:vendorID="64" w:dllVersion="4096" w:nlCheck="1" w:checkStyle="0"/>
  <w:activeWritingStyle w:appName="MSWord" w:lang="en-CA" w:vendorID="64" w:dllVersion="6" w:nlCheck="1" w:checkStyle="1"/>
  <w:activeWritingStyle w:appName="MSWord" w:lang="en-GB" w:vendorID="64" w:dllVersion="6" w:nlCheck="1" w:checkStyle="1"/>
  <w:activeWritingStyle w:appName="MSWord" w:lang="en-CA" w:vendorID="64" w:dllVersion="4096"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4CB"/>
    <w:rsid w:val="00003B6C"/>
    <w:rsid w:val="00004AD4"/>
    <w:rsid w:val="0000503A"/>
    <w:rsid w:val="00006E21"/>
    <w:rsid w:val="000119C0"/>
    <w:rsid w:val="00034A55"/>
    <w:rsid w:val="00036650"/>
    <w:rsid w:val="00044B4D"/>
    <w:rsid w:val="00046897"/>
    <w:rsid w:val="00051A09"/>
    <w:rsid w:val="0005243E"/>
    <w:rsid w:val="00052ED2"/>
    <w:rsid w:val="00056049"/>
    <w:rsid w:val="0006353C"/>
    <w:rsid w:val="00063737"/>
    <w:rsid w:val="00065902"/>
    <w:rsid w:val="00071D0A"/>
    <w:rsid w:val="000827B1"/>
    <w:rsid w:val="0008525F"/>
    <w:rsid w:val="00085F1F"/>
    <w:rsid w:val="00087773"/>
    <w:rsid w:val="00094D54"/>
    <w:rsid w:val="000A72F0"/>
    <w:rsid w:val="000D1E1A"/>
    <w:rsid w:val="000E669D"/>
    <w:rsid w:val="000F162B"/>
    <w:rsid w:val="000F250C"/>
    <w:rsid w:val="00106D73"/>
    <w:rsid w:val="0011283F"/>
    <w:rsid w:val="00123E7E"/>
    <w:rsid w:val="0012609F"/>
    <w:rsid w:val="0014097B"/>
    <w:rsid w:val="001511F3"/>
    <w:rsid w:val="00153477"/>
    <w:rsid w:val="00154F00"/>
    <w:rsid w:val="00163EFC"/>
    <w:rsid w:val="00165EEB"/>
    <w:rsid w:val="00174751"/>
    <w:rsid w:val="0017735A"/>
    <w:rsid w:val="00182417"/>
    <w:rsid w:val="00184D40"/>
    <w:rsid w:val="0018593B"/>
    <w:rsid w:val="00192812"/>
    <w:rsid w:val="0019340F"/>
    <w:rsid w:val="001A3998"/>
    <w:rsid w:val="001A7352"/>
    <w:rsid w:val="001B19E5"/>
    <w:rsid w:val="001C027B"/>
    <w:rsid w:val="001D1259"/>
    <w:rsid w:val="001D647B"/>
    <w:rsid w:val="001E0638"/>
    <w:rsid w:val="001E0D96"/>
    <w:rsid w:val="001E218A"/>
    <w:rsid w:val="001F4BD4"/>
    <w:rsid w:val="0020146F"/>
    <w:rsid w:val="002137FC"/>
    <w:rsid w:val="002171DE"/>
    <w:rsid w:val="00227E7F"/>
    <w:rsid w:val="00230A33"/>
    <w:rsid w:val="002332FD"/>
    <w:rsid w:val="00235CB9"/>
    <w:rsid w:val="002426F2"/>
    <w:rsid w:val="00244EEB"/>
    <w:rsid w:val="0025114F"/>
    <w:rsid w:val="00257ECB"/>
    <w:rsid w:val="0026120C"/>
    <w:rsid w:val="00270F6F"/>
    <w:rsid w:val="00271526"/>
    <w:rsid w:val="00283F13"/>
    <w:rsid w:val="002A1C39"/>
    <w:rsid w:val="002A4418"/>
    <w:rsid w:val="002A4573"/>
    <w:rsid w:val="002B1765"/>
    <w:rsid w:val="002C6BAA"/>
    <w:rsid w:val="002D23CE"/>
    <w:rsid w:val="002E07F2"/>
    <w:rsid w:val="002E326D"/>
    <w:rsid w:val="002F3171"/>
    <w:rsid w:val="00307472"/>
    <w:rsid w:val="00307E90"/>
    <w:rsid w:val="00315669"/>
    <w:rsid w:val="00320273"/>
    <w:rsid w:val="00326660"/>
    <w:rsid w:val="00333BC8"/>
    <w:rsid w:val="00394ADB"/>
    <w:rsid w:val="00395BF2"/>
    <w:rsid w:val="003A022B"/>
    <w:rsid w:val="003B0624"/>
    <w:rsid w:val="003B2D8D"/>
    <w:rsid w:val="003B7BF5"/>
    <w:rsid w:val="003E6170"/>
    <w:rsid w:val="003E7F0F"/>
    <w:rsid w:val="003F33BA"/>
    <w:rsid w:val="003F6F17"/>
    <w:rsid w:val="004036DF"/>
    <w:rsid w:val="00405B8C"/>
    <w:rsid w:val="004143CC"/>
    <w:rsid w:val="00417F07"/>
    <w:rsid w:val="00430307"/>
    <w:rsid w:val="00436C7A"/>
    <w:rsid w:val="00443D5B"/>
    <w:rsid w:val="00443F7C"/>
    <w:rsid w:val="00456317"/>
    <w:rsid w:val="00465675"/>
    <w:rsid w:val="0047316E"/>
    <w:rsid w:val="00483670"/>
    <w:rsid w:val="00485418"/>
    <w:rsid w:val="0048777D"/>
    <w:rsid w:val="00487C08"/>
    <w:rsid w:val="0049608B"/>
    <w:rsid w:val="004A24AE"/>
    <w:rsid w:val="004A5FBA"/>
    <w:rsid w:val="004A66E6"/>
    <w:rsid w:val="004B06E9"/>
    <w:rsid w:val="004B12CD"/>
    <w:rsid w:val="004B2054"/>
    <w:rsid w:val="004C208C"/>
    <w:rsid w:val="004C3353"/>
    <w:rsid w:val="004D0190"/>
    <w:rsid w:val="004D239F"/>
    <w:rsid w:val="004D3278"/>
    <w:rsid w:val="004E5FD0"/>
    <w:rsid w:val="004F4341"/>
    <w:rsid w:val="00504494"/>
    <w:rsid w:val="0050605B"/>
    <w:rsid w:val="005067D6"/>
    <w:rsid w:val="00507AF4"/>
    <w:rsid w:val="00512AFD"/>
    <w:rsid w:val="00517611"/>
    <w:rsid w:val="00523163"/>
    <w:rsid w:val="00524AE3"/>
    <w:rsid w:val="00524DD1"/>
    <w:rsid w:val="00537BE2"/>
    <w:rsid w:val="005407CE"/>
    <w:rsid w:val="00543047"/>
    <w:rsid w:val="00545713"/>
    <w:rsid w:val="00547ACA"/>
    <w:rsid w:val="00554EE2"/>
    <w:rsid w:val="005802EE"/>
    <w:rsid w:val="00583EAB"/>
    <w:rsid w:val="00585BE9"/>
    <w:rsid w:val="00595EB7"/>
    <w:rsid w:val="005A15F7"/>
    <w:rsid w:val="005A5218"/>
    <w:rsid w:val="005A6EC0"/>
    <w:rsid w:val="005B5E70"/>
    <w:rsid w:val="005D09F9"/>
    <w:rsid w:val="005D3C7F"/>
    <w:rsid w:val="005E6CB9"/>
    <w:rsid w:val="005F55D0"/>
    <w:rsid w:val="0060077F"/>
    <w:rsid w:val="00601F6E"/>
    <w:rsid w:val="00603CE9"/>
    <w:rsid w:val="00605CE1"/>
    <w:rsid w:val="00625964"/>
    <w:rsid w:val="00627588"/>
    <w:rsid w:val="00635283"/>
    <w:rsid w:val="00641B24"/>
    <w:rsid w:val="00643B47"/>
    <w:rsid w:val="00644058"/>
    <w:rsid w:val="00644D35"/>
    <w:rsid w:val="00645634"/>
    <w:rsid w:val="00657F7B"/>
    <w:rsid w:val="00665CEC"/>
    <w:rsid w:val="006706F2"/>
    <w:rsid w:val="0067440D"/>
    <w:rsid w:val="00684EA3"/>
    <w:rsid w:val="006910EE"/>
    <w:rsid w:val="006A25F8"/>
    <w:rsid w:val="006A6EDA"/>
    <w:rsid w:val="006C0297"/>
    <w:rsid w:val="006C15AB"/>
    <w:rsid w:val="006C394D"/>
    <w:rsid w:val="006C3A1B"/>
    <w:rsid w:val="006C725C"/>
    <w:rsid w:val="006E2A21"/>
    <w:rsid w:val="006E41D7"/>
    <w:rsid w:val="006F3C30"/>
    <w:rsid w:val="006F7105"/>
    <w:rsid w:val="00726300"/>
    <w:rsid w:val="00731229"/>
    <w:rsid w:val="00736658"/>
    <w:rsid w:val="00741D47"/>
    <w:rsid w:val="00744F27"/>
    <w:rsid w:val="00757BDC"/>
    <w:rsid w:val="0076297B"/>
    <w:rsid w:val="00767219"/>
    <w:rsid w:val="00772EAE"/>
    <w:rsid w:val="00795523"/>
    <w:rsid w:val="007955B4"/>
    <w:rsid w:val="007B485F"/>
    <w:rsid w:val="007B61B3"/>
    <w:rsid w:val="007C28A8"/>
    <w:rsid w:val="007C496B"/>
    <w:rsid w:val="007E062D"/>
    <w:rsid w:val="007E0E1D"/>
    <w:rsid w:val="007E2DF3"/>
    <w:rsid w:val="007E7933"/>
    <w:rsid w:val="007F5239"/>
    <w:rsid w:val="007F5577"/>
    <w:rsid w:val="007F578B"/>
    <w:rsid w:val="008068BE"/>
    <w:rsid w:val="00820A29"/>
    <w:rsid w:val="00822BBC"/>
    <w:rsid w:val="00827204"/>
    <w:rsid w:val="0083198B"/>
    <w:rsid w:val="00861840"/>
    <w:rsid w:val="00862099"/>
    <w:rsid w:val="00863559"/>
    <w:rsid w:val="00872FCC"/>
    <w:rsid w:val="0087322B"/>
    <w:rsid w:val="00873B2A"/>
    <w:rsid w:val="00875CCB"/>
    <w:rsid w:val="00880AA6"/>
    <w:rsid w:val="00896541"/>
    <w:rsid w:val="008A28B2"/>
    <w:rsid w:val="008B0E40"/>
    <w:rsid w:val="008B14BE"/>
    <w:rsid w:val="008C171C"/>
    <w:rsid w:val="008D1422"/>
    <w:rsid w:val="008D2BDB"/>
    <w:rsid w:val="00901304"/>
    <w:rsid w:val="00906CCD"/>
    <w:rsid w:val="00920972"/>
    <w:rsid w:val="009300C0"/>
    <w:rsid w:val="00930E78"/>
    <w:rsid w:val="00936BF0"/>
    <w:rsid w:val="00940637"/>
    <w:rsid w:val="009455F6"/>
    <w:rsid w:val="009546E7"/>
    <w:rsid w:val="00957594"/>
    <w:rsid w:val="00961B44"/>
    <w:rsid w:val="00984F0F"/>
    <w:rsid w:val="00991382"/>
    <w:rsid w:val="009A0EC4"/>
    <w:rsid w:val="009A1A47"/>
    <w:rsid w:val="009C107E"/>
    <w:rsid w:val="009C3A4A"/>
    <w:rsid w:val="009C5D98"/>
    <w:rsid w:val="009E58A0"/>
    <w:rsid w:val="00A053F1"/>
    <w:rsid w:val="00A0573E"/>
    <w:rsid w:val="00A11327"/>
    <w:rsid w:val="00A2135A"/>
    <w:rsid w:val="00A32765"/>
    <w:rsid w:val="00A4137F"/>
    <w:rsid w:val="00A504D9"/>
    <w:rsid w:val="00A50907"/>
    <w:rsid w:val="00A51C8E"/>
    <w:rsid w:val="00A55AD9"/>
    <w:rsid w:val="00A6061E"/>
    <w:rsid w:val="00A64103"/>
    <w:rsid w:val="00A64749"/>
    <w:rsid w:val="00A91CB9"/>
    <w:rsid w:val="00A94A1F"/>
    <w:rsid w:val="00A95B8D"/>
    <w:rsid w:val="00AA0EF9"/>
    <w:rsid w:val="00AA5D44"/>
    <w:rsid w:val="00AA6743"/>
    <w:rsid w:val="00AB2E5C"/>
    <w:rsid w:val="00AB4E1D"/>
    <w:rsid w:val="00AB63ED"/>
    <w:rsid w:val="00AB76BD"/>
    <w:rsid w:val="00AC051A"/>
    <w:rsid w:val="00AC54B1"/>
    <w:rsid w:val="00AC7F97"/>
    <w:rsid w:val="00AF2199"/>
    <w:rsid w:val="00AF5D2C"/>
    <w:rsid w:val="00B03F98"/>
    <w:rsid w:val="00B12507"/>
    <w:rsid w:val="00B15221"/>
    <w:rsid w:val="00B334CB"/>
    <w:rsid w:val="00B352D6"/>
    <w:rsid w:val="00B362A0"/>
    <w:rsid w:val="00B36C68"/>
    <w:rsid w:val="00B42C83"/>
    <w:rsid w:val="00B45E46"/>
    <w:rsid w:val="00B47C60"/>
    <w:rsid w:val="00B52974"/>
    <w:rsid w:val="00B52F16"/>
    <w:rsid w:val="00B53916"/>
    <w:rsid w:val="00B67E0C"/>
    <w:rsid w:val="00B705E6"/>
    <w:rsid w:val="00B94310"/>
    <w:rsid w:val="00BA56DF"/>
    <w:rsid w:val="00BA591D"/>
    <w:rsid w:val="00BA6EC1"/>
    <w:rsid w:val="00BB37D8"/>
    <w:rsid w:val="00BB5024"/>
    <w:rsid w:val="00BC6E27"/>
    <w:rsid w:val="00BD1A6B"/>
    <w:rsid w:val="00BD52E5"/>
    <w:rsid w:val="00BE7F01"/>
    <w:rsid w:val="00BE7FBE"/>
    <w:rsid w:val="00BF37E1"/>
    <w:rsid w:val="00BF3805"/>
    <w:rsid w:val="00C06047"/>
    <w:rsid w:val="00C12268"/>
    <w:rsid w:val="00C16F74"/>
    <w:rsid w:val="00C27E0F"/>
    <w:rsid w:val="00C451CB"/>
    <w:rsid w:val="00C501DB"/>
    <w:rsid w:val="00C5100A"/>
    <w:rsid w:val="00C62763"/>
    <w:rsid w:val="00C821D2"/>
    <w:rsid w:val="00C96CED"/>
    <w:rsid w:val="00CA441D"/>
    <w:rsid w:val="00CB2ECE"/>
    <w:rsid w:val="00CB5945"/>
    <w:rsid w:val="00CB6EA8"/>
    <w:rsid w:val="00CC0DF6"/>
    <w:rsid w:val="00CC3E16"/>
    <w:rsid w:val="00CD2931"/>
    <w:rsid w:val="00CE058F"/>
    <w:rsid w:val="00CE3DA9"/>
    <w:rsid w:val="00D00D4D"/>
    <w:rsid w:val="00D010C7"/>
    <w:rsid w:val="00D0158B"/>
    <w:rsid w:val="00D03064"/>
    <w:rsid w:val="00D10C42"/>
    <w:rsid w:val="00D14EE5"/>
    <w:rsid w:val="00D2389C"/>
    <w:rsid w:val="00D25789"/>
    <w:rsid w:val="00D2629B"/>
    <w:rsid w:val="00D26A80"/>
    <w:rsid w:val="00D27AC5"/>
    <w:rsid w:val="00D6223F"/>
    <w:rsid w:val="00D67867"/>
    <w:rsid w:val="00D70FDC"/>
    <w:rsid w:val="00D72D1D"/>
    <w:rsid w:val="00D80B98"/>
    <w:rsid w:val="00D87C08"/>
    <w:rsid w:val="00D921BF"/>
    <w:rsid w:val="00DA5D40"/>
    <w:rsid w:val="00DA62D2"/>
    <w:rsid w:val="00DB5D20"/>
    <w:rsid w:val="00DC4DF8"/>
    <w:rsid w:val="00DC6170"/>
    <w:rsid w:val="00DD17B6"/>
    <w:rsid w:val="00DD1F39"/>
    <w:rsid w:val="00DE06BB"/>
    <w:rsid w:val="00DE3C16"/>
    <w:rsid w:val="00DE5DBB"/>
    <w:rsid w:val="00DF0339"/>
    <w:rsid w:val="00E0382F"/>
    <w:rsid w:val="00E061D8"/>
    <w:rsid w:val="00E17937"/>
    <w:rsid w:val="00E20A3D"/>
    <w:rsid w:val="00E24107"/>
    <w:rsid w:val="00E27081"/>
    <w:rsid w:val="00E27F63"/>
    <w:rsid w:val="00E52665"/>
    <w:rsid w:val="00E65CA9"/>
    <w:rsid w:val="00E90B80"/>
    <w:rsid w:val="00E960F0"/>
    <w:rsid w:val="00EA038F"/>
    <w:rsid w:val="00EA53C0"/>
    <w:rsid w:val="00EA5927"/>
    <w:rsid w:val="00EA6633"/>
    <w:rsid w:val="00EC0BB0"/>
    <w:rsid w:val="00EC2B0F"/>
    <w:rsid w:val="00EC3B4A"/>
    <w:rsid w:val="00EC576B"/>
    <w:rsid w:val="00EC6D41"/>
    <w:rsid w:val="00ED1E7F"/>
    <w:rsid w:val="00ED20D0"/>
    <w:rsid w:val="00EF477F"/>
    <w:rsid w:val="00EF72C2"/>
    <w:rsid w:val="00F02B14"/>
    <w:rsid w:val="00F05149"/>
    <w:rsid w:val="00F163BB"/>
    <w:rsid w:val="00F17B48"/>
    <w:rsid w:val="00F2501E"/>
    <w:rsid w:val="00F31AC4"/>
    <w:rsid w:val="00F364C4"/>
    <w:rsid w:val="00F438FD"/>
    <w:rsid w:val="00F4463E"/>
    <w:rsid w:val="00F45004"/>
    <w:rsid w:val="00F47F2D"/>
    <w:rsid w:val="00F52EAE"/>
    <w:rsid w:val="00F61784"/>
    <w:rsid w:val="00F754F3"/>
    <w:rsid w:val="00F76D16"/>
    <w:rsid w:val="00F80EC9"/>
    <w:rsid w:val="00F82255"/>
    <w:rsid w:val="00F84F8D"/>
    <w:rsid w:val="00F91A95"/>
    <w:rsid w:val="00F93D94"/>
    <w:rsid w:val="00F96636"/>
    <w:rsid w:val="00FA31F3"/>
    <w:rsid w:val="00FB174F"/>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931E4"/>
  <w15:docId w15:val="{F377C514-8E91-4B41-9B81-4D34077C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047"/>
    <w:pPr>
      <w:spacing w:line="280" w:lineRule="atLeast"/>
    </w:pPr>
    <w:rPr>
      <w:rFonts w:ascii="Georgia" w:hAnsi="Georgia"/>
      <w:sz w:val="21"/>
      <w:szCs w:val="24"/>
      <w:lang w:eastAsia="en-US"/>
    </w:rPr>
  </w:style>
  <w:style w:type="paragraph" w:styleId="Heading1">
    <w:name w:val="heading 1"/>
    <w:basedOn w:val="Normal"/>
    <w:next w:val="Normal"/>
    <w:link w:val="Heading1Char"/>
    <w:qFormat/>
    <w:rsid w:val="007B61B3"/>
    <w:pPr>
      <w:numPr>
        <w:numId w:val="16"/>
      </w:numPr>
      <w:outlineLvl w:val="0"/>
    </w:pPr>
    <w:rPr>
      <w:rFonts w:cs="Arial"/>
      <w:b/>
      <w:bCs/>
      <w:szCs w:val="32"/>
    </w:rPr>
  </w:style>
  <w:style w:type="paragraph" w:styleId="Heading2">
    <w:name w:val="heading 2"/>
    <w:basedOn w:val="Normal"/>
    <w:next w:val="Normal"/>
    <w:link w:val="Heading2Char"/>
    <w:qFormat/>
    <w:rsid w:val="00B47C60"/>
    <w:pPr>
      <w:numPr>
        <w:ilvl w:val="1"/>
        <w:numId w:val="16"/>
      </w:numPr>
      <w:outlineLvl w:val="1"/>
    </w:pPr>
    <w:rPr>
      <w:rFonts w:cs="Arial"/>
      <w:bCs/>
      <w:iCs/>
      <w:szCs w:val="28"/>
    </w:rPr>
  </w:style>
  <w:style w:type="paragraph" w:styleId="Heading3">
    <w:name w:val="heading 3"/>
    <w:basedOn w:val="Normal"/>
    <w:next w:val="Normal"/>
    <w:qFormat/>
    <w:rsid w:val="00B47C60"/>
    <w:pPr>
      <w:numPr>
        <w:ilvl w:val="2"/>
        <w:numId w:val="16"/>
      </w:numPr>
      <w:outlineLvl w:val="2"/>
    </w:pPr>
    <w:rPr>
      <w:rFonts w:cs="Arial"/>
      <w:bCs/>
      <w:i/>
      <w:szCs w:val="26"/>
    </w:rPr>
  </w:style>
  <w:style w:type="paragraph" w:styleId="Heading4">
    <w:name w:val="heading 4"/>
    <w:basedOn w:val="Normal"/>
    <w:next w:val="Normal"/>
    <w:qFormat/>
    <w:rsid w:val="00B47C60"/>
    <w:pPr>
      <w:keepNext/>
      <w:numPr>
        <w:ilvl w:val="3"/>
        <w:numId w:val="16"/>
      </w:numPr>
      <w:outlineLvl w:val="3"/>
    </w:pPr>
    <w:rPr>
      <w:bCs/>
      <w:i/>
      <w:szCs w:val="28"/>
    </w:rPr>
  </w:style>
  <w:style w:type="paragraph" w:styleId="Heading5">
    <w:name w:val="heading 5"/>
    <w:basedOn w:val="Normal"/>
    <w:next w:val="Normal"/>
    <w:qFormat/>
    <w:rsid w:val="00B47C60"/>
    <w:pPr>
      <w:numPr>
        <w:ilvl w:val="4"/>
        <w:numId w:val="16"/>
      </w:numPr>
      <w:outlineLvl w:val="4"/>
    </w:pPr>
    <w:rPr>
      <w:bCs/>
      <w:iCs/>
      <w:szCs w:val="26"/>
    </w:rPr>
  </w:style>
  <w:style w:type="paragraph" w:styleId="Heading6">
    <w:name w:val="heading 6"/>
    <w:basedOn w:val="Normal"/>
    <w:next w:val="Normal"/>
    <w:qFormat/>
    <w:rsid w:val="00B47C60"/>
    <w:pPr>
      <w:numPr>
        <w:ilvl w:val="5"/>
        <w:numId w:val="16"/>
      </w:numPr>
      <w:outlineLvl w:val="5"/>
    </w:pPr>
    <w:rPr>
      <w:bCs/>
      <w:szCs w:val="22"/>
    </w:rPr>
  </w:style>
  <w:style w:type="paragraph" w:styleId="Heading7">
    <w:name w:val="heading 7"/>
    <w:basedOn w:val="Normal"/>
    <w:next w:val="Normal"/>
    <w:qFormat/>
    <w:rsid w:val="00B47C60"/>
    <w:pPr>
      <w:numPr>
        <w:ilvl w:val="6"/>
        <w:numId w:val="16"/>
      </w:numPr>
      <w:outlineLvl w:val="6"/>
    </w:pPr>
  </w:style>
  <w:style w:type="paragraph" w:styleId="Heading8">
    <w:name w:val="heading 8"/>
    <w:basedOn w:val="Normal"/>
    <w:next w:val="Normal"/>
    <w:qFormat/>
    <w:rsid w:val="00B47C60"/>
    <w:pPr>
      <w:numPr>
        <w:ilvl w:val="7"/>
        <w:numId w:val="16"/>
      </w:numPr>
      <w:outlineLvl w:val="7"/>
    </w:pPr>
    <w:rPr>
      <w:iCs/>
    </w:rPr>
  </w:style>
  <w:style w:type="paragraph" w:styleId="Heading9">
    <w:name w:val="heading 9"/>
    <w:basedOn w:val="Normal"/>
    <w:next w:val="Normal"/>
    <w:qFormat/>
    <w:rsid w:val="00B47C60"/>
    <w:pPr>
      <w:numPr>
        <w:ilvl w:val="8"/>
        <w:numId w:val="16"/>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70FDC"/>
    <w:pPr>
      <w:numPr>
        <w:numId w:val="1"/>
      </w:numPr>
    </w:pPr>
  </w:style>
  <w:style w:type="numbering" w:styleId="1ai">
    <w:name w:val="Outline List 1"/>
    <w:basedOn w:val="NoList"/>
    <w:semiHidden/>
    <w:rsid w:val="00D70FDC"/>
    <w:pPr>
      <w:numPr>
        <w:numId w:val="2"/>
      </w:numPr>
    </w:pPr>
  </w:style>
  <w:style w:type="numbering" w:styleId="ArticleSection">
    <w:name w:val="Outline List 3"/>
    <w:basedOn w:val="NoList"/>
    <w:semiHidden/>
    <w:rsid w:val="00D70FDC"/>
    <w:pPr>
      <w:numPr>
        <w:numId w:val="3"/>
      </w:numPr>
    </w:pPr>
  </w:style>
  <w:style w:type="paragraph" w:styleId="BlockText">
    <w:name w:val="Block Text"/>
    <w:basedOn w:val="Normal"/>
    <w:semiHidden/>
    <w:rsid w:val="00D70FDC"/>
    <w:pPr>
      <w:spacing w:after="120"/>
      <w:ind w:left="1440" w:right="1440"/>
    </w:pPr>
  </w:style>
  <w:style w:type="paragraph" w:styleId="BodyText">
    <w:name w:val="Body Text"/>
    <w:basedOn w:val="Normal"/>
    <w:semiHidden/>
    <w:rsid w:val="00D70FDC"/>
    <w:pPr>
      <w:spacing w:after="120"/>
    </w:pPr>
  </w:style>
  <w:style w:type="paragraph" w:styleId="BodyText2">
    <w:name w:val="Body Text 2"/>
    <w:basedOn w:val="Normal"/>
    <w:semiHidden/>
    <w:rsid w:val="00D70FDC"/>
    <w:pPr>
      <w:spacing w:after="120" w:line="480" w:lineRule="auto"/>
    </w:pPr>
  </w:style>
  <w:style w:type="paragraph" w:styleId="BodyText3">
    <w:name w:val="Body Text 3"/>
    <w:basedOn w:val="Normal"/>
    <w:semiHidden/>
    <w:rsid w:val="00D70FDC"/>
    <w:pPr>
      <w:spacing w:after="120"/>
    </w:pPr>
    <w:rPr>
      <w:sz w:val="16"/>
      <w:szCs w:val="16"/>
    </w:rPr>
  </w:style>
  <w:style w:type="paragraph" w:styleId="BodyTextFirstIndent">
    <w:name w:val="Body Text First Indent"/>
    <w:basedOn w:val="BodyText"/>
    <w:semiHidden/>
    <w:rsid w:val="00D70FDC"/>
    <w:pPr>
      <w:ind w:firstLine="210"/>
    </w:pPr>
  </w:style>
  <w:style w:type="paragraph" w:styleId="BodyTextIndent">
    <w:name w:val="Body Text Indent"/>
    <w:basedOn w:val="Normal"/>
    <w:semiHidden/>
    <w:rsid w:val="00D70FDC"/>
    <w:pPr>
      <w:spacing w:after="120"/>
      <w:ind w:left="283"/>
    </w:pPr>
  </w:style>
  <w:style w:type="paragraph" w:styleId="BodyTextFirstIndent2">
    <w:name w:val="Body Text First Indent 2"/>
    <w:basedOn w:val="BodyTextIndent"/>
    <w:semiHidden/>
    <w:rsid w:val="00D70FDC"/>
    <w:pPr>
      <w:ind w:firstLine="210"/>
    </w:pPr>
  </w:style>
  <w:style w:type="paragraph" w:styleId="BodyTextIndent2">
    <w:name w:val="Body Text Indent 2"/>
    <w:basedOn w:val="Normal"/>
    <w:semiHidden/>
    <w:rsid w:val="00D70FDC"/>
    <w:pPr>
      <w:spacing w:after="120" w:line="480" w:lineRule="auto"/>
      <w:ind w:left="283"/>
    </w:pPr>
  </w:style>
  <w:style w:type="paragraph" w:styleId="BodyTextIndent3">
    <w:name w:val="Body Text Indent 3"/>
    <w:basedOn w:val="Normal"/>
    <w:semiHidden/>
    <w:rsid w:val="00D70FDC"/>
    <w:pPr>
      <w:spacing w:after="120"/>
      <w:ind w:left="283"/>
    </w:pPr>
    <w:rPr>
      <w:sz w:val="16"/>
      <w:szCs w:val="16"/>
    </w:rPr>
  </w:style>
  <w:style w:type="paragraph" w:styleId="Caption">
    <w:name w:val="caption"/>
    <w:basedOn w:val="Normal"/>
    <w:next w:val="Normal"/>
    <w:qFormat/>
    <w:rsid w:val="00D70FDC"/>
    <w:rPr>
      <w:b/>
      <w:bCs/>
      <w:sz w:val="16"/>
      <w:szCs w:val="20"/>
    </w:rPr>
  </w:style>
  <w:style w:type="paragraph" w:styleId="Closing">
    <w:name w:val="Closing"/>
    <w:basedOn w:val="Normal"/>
    <w:semiHidden/>
    <w:rsid w:val="00D70FDC"/>
    <w:pPr>
      <w:ind w:left="4252"/>
    </w:pPr>
  </w:style>
  <w:style w:type="paragraph" w:styleId="Date">
    <w:name w:val="Date"/>
    <w:basedOn w:val="Normal"/>
    <w:next w:val="Normal"/>
    <w:semiHidden/>
    <w:rsid w:val="00D70FDC"/>
  </w:style>
  <w:style w:type="paragraph" w:styleId="E-mailSignature">
    <w:name w:val="E-mail Signature"/>
    <w:basedOn w:val="Normal"/>
    <w:semiHidden/>
    <w:rsid w:val="00D70FDC"/>
  </w:style>
  <w:style w:type="character" w:styleId="Emphasis">
    <w:name w:val="Emphasis"/>
    <w:basedOn w:val="DefaultParagraphFont"/>
    <w:qFormat/>
    <w:rsid w:val="00D70FDC"/>
    <w:rPr>
      <w:i/>
      <w:iCs/>
    </w:rPr>
  </w:style>
  <w:style w:type="character" w:styleId="EndnoteReference">
    <w:name w:val="endnote reference"/>
    <w:basedOn w:val="DefaultParagraphFont"/>
    <w:semiHidden/>
    <w:rsid w:val="00D70FDC"/>
    <w:rPr>
      <w:rFonts w:ascii="AU Passata" w:hAnsi="AU Passata"/>
      <w:color w:val="87888A"/>
      <w:sz w:val="14"/>
      <w:vertAlign w:val="superscript"/>
    </w:rPr>
  </w:style>
  <w:style w:type="paragraph" w:styleId="EndnoteText">
    <w:name w:val="endnote text"/>
    <w:basedOn w:val="Normal"/>
    <w:semiHidden/>
    <w:rsid w:val="00D70FDC"/>
    <w:pPr>
      <w:spacing w:line="180" w:lineRule="atLeast"/>
    </w:pPr>
    <w:rPr>
      <w:rFonts w:ascii="AU Passata" w:hAnsi="AU Passata"/>
      <w:color w:val="87888A"/>
      <w:spacing w:val="10"/>
      <w:sz w:val="14"/>
      <w:szCs w:val="20"/>
    </w:rPr>
  </w:style>
  <w:style w:type="paragraph" w:styleId="EnvelopeAddress">
    <w:name w:val="envelope address"/>
    <w:basedOn w:val="Normal"/>
    <w:semiHidden/>
    <w:rsid w:val="00D70FDC"/>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semiHidden/>
    <w:rsid w:val="00D70FDC"/>
    <w:rPr>
      <w:rFonts w:ascii="Arial" w:hAnsi="Arial" w:cs="Arial"/>
      <w:szCs w:val="20"/>
    </w:rPr>
  </w:style>
  <w:style w:type="character" w:styleId="FootnoteReference">
    <w:name w:val="footnote reference"/>
    <w:basedOn w:val="DefaultParagraphFont"/>
    <w:semiHidden/>
    <w:rsid w:val="00D70FDC"/>
    <w:rPr>
      <w:rFonts w:ascii="AU Passata" w:hAnsi="AU Passata"/>
      <w:color w:val="87888A"/>
      <w:sz w:val="14"/>
      <w:vertAlign w:val="superscript"/>
    </w:rPr>
  </w:style>
  <w:style w:type="paragraph" w:styleId="FootnoteText">
    <w:name w:val="footnote text"/>
    <w:basedOn w:val="Normal"/>
    <w:semiHidden/>
    <w:rsid w:val="00D70FDC"/>
    <w:pPr>
      <w:spacing w:line="180" w:lineRule="atLeast"/>
    </w:pPr>
    <w:rPr>
      <w:rFonts w:ascii="AU Passata" w:hAnsi="AU Passata"/>
      <w:color w:val="87888A"/>
      <w:spacing w:val="10"/>
      <w:sz w:val="14"/>
      <w:szCs w:val="20"/>
    </w:rPr>
  </w:style>
  <w:style w:type="character" w:styleId="HTMLAcronym">
    <w:name w:val="HTML Acronym"/>
    <w:basedOn w:val="DefaultParagraphFont"/>
    <w:semiHidden/>
    <w:rsid w:val="00D70FDC"/>
  </w:style>
  <w:style w:type="paragraph" w:styleId="HTMLAddress">
    <w:name w:val="HTML Address"/>
    <w:basedOn w:val="Normal"/>
    <w:semiHidden/>
    <w:rsid w:val="00D70FDC"/>
    <w:rPr>
      <w:i/>
      <w:iCs/>
    </w:rPr>
  </w:style>
  <w:style w:type="character" w:styleId="HTMLCite">
    <w:name w:val="HTML Cite"/>
    <w:basedOn w:val="DefaultParagraphFont"/>
    <w:semiHidden/>
    <w:rsid w:val="00D70FDC"/>
    <w:rPr>
      <w:i/>
      <w:iCs/>
    </w:rPr>
  </w:style>
  <w:style w:type="character" w:styleId="HTMLCode">
    <w:name w:val="HTML Code"/>
    <w:basedOn w:val="DefaultParagraphFont"/>
    <w:semiHidden/>
    <w:rsid w:val="00D70FDC"/>
    <w:rPr>
      <w:rFonts w:ascii="Courier New" w:hAnsi="Courier New" w:cs="Courier New"/>
      <w:sz w:val="20"/>
      <w:szCs w:val="20"/>
    </w:rPr>
  </w:style>
  <w:style w:type="character" w:styleId="HTMLDefinition">
    <w:name w:val="HTML Definition"/>
    <w:basedOn w:val="DefaultParagraphFont"/>
    <w:semiHidden/>
    <w:rsid w:val="00D70FDC"/>
    <w:rPr>
      <w:i/>
      <w:iCs/>
    </w:rPr>
  </w:style>
  <w:style w:type="character" w:styleId="HTMLKeyboard">
    <w:name w:val="HTML Keyboard"/>
    <w:basedOn w:val="DefaultParagraphFont"/>
    <w:semiHidden/>
    <w:rsid w:val="00D70FDC"/>
    <w:rPr>
      <w:rFonts w:ascii="Courier New" w:hAnsi="Courier New" w:cs="Courier New"/>
      <w:sz w:val="20"/>
      <w:szCs w:val="20"/>
    </w:rPr>
  </w:style>
  <w:style w:type="paragraph" w:styleId="HTMLPreformatted">
    <w:name w:val="HTML Preformatted"/>
    <w:basedOn w:val="Normal"/>
    <w:semiHidden/>
    <w:rsid w:val="00D70FDC"/>
    <w:rPr>
      <w:rFonts w:ascii="Courier New" w:hAnsi="Courier New" w:cs="Courier New"/>
      <w:szCs w:val="20"/>
    </w:rPr>
  </w:style>
  <w:style w:type="character" w:styleId="HTMLSample">
    <w:name w:val="HTML Sample"/>
    <w:basedOn w:val="DefaultParagraphFont"/>
    <w:semiHidden/>
    <w:rsid w:val="00D70FDC"/>
    <w:rPr>
      <w:rFonts w:ascii="Courier New" w:hAnsi="Courier New" w:cs="Courier New"/>
    </w:rPr>
  </w:style>
  <w:style w:type="character" w:styleId="HTMLTypewriter">
    <w:name w:val="HTML Typewriter"/>
    <w:basedOn w:val="DefaultParagraphFont"/>
    <w:semiHidden/>
    <w:rsid w:val="00D70FDC"/>
    <w:rPr>
      <w:rFonts w:ascii="Courier New" w:hAnsi="Courier New" w:cs="Courier New"/>
      <w:sz w:val="20"/>
      <w:szCs w:val="20"/>
    </w:rPr>
  </w:style>
  <w:style w:type="character" w:styleId="HTMLVariable">
    <w:name w:val="HTML Variable"/>
    <w:basedOn w:val="DefaultParagraphFont"/>
    <w:semiHidden/>
    <w:rsid w:val="00D70FDC"/>
    <w:rPr>
      <w:i/>
      <w:iCs/>
    </w:rPr>
  </w:style>
  <w:style w:type="character" w:styleId="LineNumber">
    <w:name w:val="line number"/>
    <w:basedOn w:val="DefaultParagraphFont"/>
    <w:semiHidden/>
    <w:rsid w:val="00D70FDC"/>
  </w:style>
  <w:style w:type="paragraph" w:styleId="List">
    <w:name w:val="List"/>
    <w:basedOn w:val="Normal"/>
    <w:semiHidden/>
    <w:rsid w:val="00D70FDC"/>
    <w:pPr>
      <w:ind w:left="283" w:hanging="283"/>
    </w:pPr>
  </w:style>
  <w:style w:type="paragraph" w:styleId="List2">
    <w:name w:val="List 2"/>
    <w:basedOn w:val="Normal"/>
    <w:semiHidden/>
    <w:rsid w:val="00D70FDC"/>
    <w:pPr>
      <w:ind w:left="566" w:hanging="283"/>
    </w:pPr>
  </w:style>
  <w:style w:type="paragraph" w:styleId="List3">
    <w:name w:val="List 3"/>
    <w:basedOn w:val="Normal"/>
    <w:semiHidden/>
    <w:rsid w:val="00D70FDC"/>
    <w:pPr>
      <w:ind w:left="849" w:hanging="283"/>
    </w:pPr>
  </w:style>
  <w:style w:type="paragraph" w:styleId="List4">
    <w:name w:val="List 4"/>
    <w:basedOn w:val="Normal"/>
    <w:semiHidden/>
    <w:rsid w:val="00D70FDC"/>
    <w:pPr>
      <w:ind w:left="1132" w:hanging="283"/>
    </w:pPr>
  </w:style>
  <w:style w:type="paragraph" w:styleId="List5">
    <w:name w:val="List 5"/>
    <w:basedOn w:val="Normal"/>
    <w:semiHidden/>
    <w:rsid w:val="00D70FDC"/>
    <w:pPr>
      <w:ind w:left="1415" w:hanging="283"/>
    </w:pPr>
  </w:style>
  <w:style w:type="paragraph" w:styleId="ListBullet">
    <w:name w:val="List Bullet"/>
    <w:basedOn w:val="Normal"/>
    <w:semiHidden/>
    <w:rsid w:val="00D70FDC"/>
    <w:pPr>
      <w:numPr>
        <w:numId w:val="4"/>
      </w:numPr>
    </w:pPr>
  </w:style>
  <w:style w:type="paragraph" w:styleId="ListBullet2">
    <w:name w:val="List Bullet 2"/>
    <w:basedOn w:val="Normal"/>
    <w:semiHidden/>
    <w:rsid w:val="00D70FDC"/>
    <w:pPr>
      <w:numPr>
        <w:numId w:val="5"/>
      </w:numPr>
    </w:pPr>
  </w:style>
  <w:style w:type="paragraph" w:styleId="ListBullet3">
    <w:name w:val="List Bullet 3"/>
    <w:basedOn w:val="Normal"/>
    <w:semiHidden/>
    <w:rsid w:val="00D70FDC"/>
    <w:pPr>
      <w:numPr>
        <w:numId w:val="6"/>
      </w:numPr>
    </w:pPr>
  </w:style>
  <w:style w:type="paragraph" w:styleId="ListBullet4">
    <w:name w:val="List Bullet 4"/>
    <w:basedOn w:val="Normal"/>
    <w:semiHidden/>
    <w:rsid w:val="00D70FDC"/>
    <w:pPr>
      <w:numPr>
        <w:numId w:val="7"/>
      </w:numPr>
    </w:pPr>
  </w:style>
  <w:style w:type="paragraph" w:styleId="ListBullet5">
    <w:name w:val="List Bullet 5"/>
    <w:basedOn w:val="Normal"/>
    <w:semiHidden/>
    <w:rsid w:val="00D70FDC"/>
    <w:pPr>
      <w:numPr>
        <w:numId w:val="8"/>
      </w:numPr>
    </w:pPr>
  </w:style>
  <w:style w:type="paragraph" w:styleId="ListContinue">
    <w:name w:val="List Continue"/>
    <w:basedOn w:val="Normal"/>
    <w:semiHidden/>
    <w:rsid w:val="00D70FDC"/>
    <w:pPr>
      <w:spacing w:after="120"/>
      <w:ind w:left="283"/>
    </w:pPr>
  </w:style>
  <w:style w:type="paragraph" w:styleId="ListContinue2">
    <w:name w:val="List Continue 2"/>
    <w:basedOn w:val="Normal"/>
    <w:semiHidden/>
    <w:rsid w:val="00D70FDC"/>
    <w:pPr>
      <w:spacing w:after="120"/>
      <w:ind w:left="566"/>
    </w:pPr>
  </w:style>
  <w:style w:type="paragraph" w:styleId="ListContinue3">
    <w:name w:val="List Continue 3"/>
    <w:basedOn w:val="Normal"/>
    <w:semiHidden/>
    <w:rsid w:val="00D70FDC"/>
    <w:pPr>
      <w:spacing w:after="120"/>
      <w:ind w:left="849"/>
    </w:pPr>
  </w:style>
  <w:style w:type="paragraph" w:styleId="ListContinue4">
    <w:name w:val="List Continue 4"/>
    <w:basedOn w:val="Normal"/>
    <w:semiHidden/>
    <w:rsid w:val="00D70FDC"/>
    <w:pPr>
      <w:spacing w:after="120"/>
      <w:ind w:left="1132"/>
    </w:pPr>
  </w:style>
  <w:style w:type="paragraph" w:styleId="ListContinue5">
    <w:name w:val="List Continue 5"/>
    <w:basedOn w:val="Normal"/>
    <w:semiHidden/>
    <w:rsid w:val="00D70FDC"/>
    <w:pPr>
      <w:spacing w:after="120"/>
      <w:ind w:left="1415"/>
    </w:pPr>
  </w:style>
  <w:style w:type="paragraph" w:styleId="ListNumber">
    <w:name w:val="List Number"/>
    <w:basedOn w:val="Normal"/>
    <w:semiHidden/>
    <w:rsid w:val="00D70FDC"/>
    <w:pPr>
      <w:numPr>
        <w:numId w:val="9"/>
      </w:numPr>
    </w:pPr>
  </w:style>
  <w:style w:type="paragraph" w:styleId="ListNumber2">
    <w:name w:val="List Number 2"/>
    <w:basedOn w:val="Normal"/>
    <w:semiHidden/>
    <w:rsid w:val="00D70FDC"/>
    <w:pPr>
      <w:numPr>
        <w:numId w:val="10"/>
      </w:numPr>
    </w:pPr>
  </w:style>
  <w:style w:type="paragraph" w:styleId="ListNumber3">
    <w:name w:val="List Number 3"/>
    <w:basedOn w:val="Normal"/>
    <w:semiHidden/>
    <w:rsid w:val="00D70FDC"/>
    <w:pPr>
      <w:numPr>
        <w:numId w:val="11"/>
      </w:numPr>
    </w:pPr>
  </w:style>
  <w:style w:type="paragraph" w:styleId="ListNumber4">
    <w:name w:val="List Number 4"/>
    <w:basedOn w:val="Normal"/>
    <w:semiHidden/>
    <w:rsid w:val="00D70FDC"/>
    <w:pPr>
      <w:numPr>
        <w:numId w:val="12"/>
      </w:numPr>
    </w:pPr>
  </w:style>
  <w:style w:type="paragraph" w:styleId="ListNumber5">
    <w:name w:val="List Number 5"/>
    <w:basedOn w:val="Normal"/>
    <w:semiHidden/>
    <w:rsid w:val="00D70FDC"/>
    <w:pPr>
      <w:numPr>
        <w:numId w:val="13"/>
      </w:numPr>
    </w:pPr>
  </w:style>
  <w:style w:type="paragraph" w:styleId="MessageHeader">
    <w:name w:val="Message Header"/>
    <w:basedOn w:val="Normal"/>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ent">
    <w:name w:val="Normal Indent"/>
    <w:basedOn w:val="Normal"/>
    <w:semiHidden/>
    <w:rsid w:val="00D70FDC"/>
    <w:pPr>
      <w:ind w:left="1304"/>
    </w:pPr>
  </w:style>
  <w:style w:type="paragraph" w:styleId="NoteHeading">
    <w:name w:val="Note Heading"/>
    <w:basedOn w:val="Normal"/>
    <w:next w:val="Normal"/>
    <w:semiHidden/>
    <w:rsid w:val="00D70FDC"/>
  </w:style>
  <w:style w:type="paragraph" w:styleId="PlainText">
    <w:name w:val="Plain Text"/>
    <w:basedOn w:val="Normal"/>
    <w:link w:val="PlainTextChar"/>
    <w:uiPriority w:val="99"/>
    <w:semiHidden/>
    <w:rsid w:val="00D70FDC"/>
    <w:rPr>
      <w:rFonts w:ascii="Courier New" w:hAnsi="Courier New" w:cs="Courier New"/>
      <w:szCs w:val="20"/>
    </w:rPr>
  </w:style>
  <w:style w:type="paragraph" w:styleId="Salutation">
    <w:name w:val="Salutation"/>
    <w:basedOn w:val="Normal"/>
    <w:next w:val="Normal"/>
    <w:semiHidden/>
    <w:rsid w:val="00D70FDC"/>
  </w:style>
  <w:style w:type="paragraph" w:styleId="Signature">
    <w:name w:val="Signature"/>
    <w:basedOn w:val="Normal"/>
    <w:semiHidden/>
    <w:rsid w:val="00D70FDC"/>
    <w:pPr>
      <w:ind w:left="4252"/>
    </w:pPr>
  </w:style>
  <w:style w:type="character" w:styleId="Strong">
    <w:name w:val="Strong"/>
    <w:basedOn w:val="DefaultParagraphFont"/>
    <w:qFormat/>
    <w:rsid w:val="00D70FDC"/>
    <w:rPr>
      <w:b/>
      <w:bCs/>
    </w:rPr>
  </w:style>
  <w:style w:type="paragraph" w:styleId="Subtitle">
    <w:name w:val="Subtitle"/>
    <w:basedOn w:val="Normal"/>
    <w:qFormat/>
    <w:rsid w:val="00D70FDC"/>
    <w:pPr>
      <w:spacing w:after="60"/>
      <w:jc w:val="center"/>
      <w:outlineLvl w:val="1"/>
    </w:pPr>
    <w:rPr>
      <w:rFonts w:ascii="Arial" w:hAnsi="Arial" w:cs="Arial"/>
      <w:sz w:val="24"/>
    </w:rPr>
  </w:style>
  <w:style w:type="table" w:styleId="Table3Deffects1">
    <w:name w:val="Table 3D effects 1"/>
    <w:basedOn w:val="Table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15669"/>
    <w:pPr>
      <w:spacing w:before="240" w:after="60"/>
      <w:jc w:val="center"/>
    </w:pPr>
    <w:rPr>
      <w:rFonts w:ascii="Arial" w:hAnsi="Arial" w:cs="Arial"/>
      <w:b/>
      <w:bCs/>
      <w:kern w:val="28"/>
      <w:sz w:val="32"/>
      <w:szCs w:val="32"/>
    </w:rPr>
  </w:style>
  <w:style w:type="paragraph" w:styleId="TOC1">
    <w:name w:val="toc 1"/>
    <w:basedOn w:val="Normal"/>
    <w:next w:val="Normal"/>
    <w:uiPriority w:val="39"/>
    <w:rsid w:val="007B61B3"/>
    <w:pPr>
      <w:tabs>
        <w:tab w:val="right" w:leader="dot" w:pos="7229"/>
      </w:tabs>
      <w:spacing w:before="120"/>
      <w:ind w:left="425" w:right="567" w:hanging="425"/>
    </w:pPr>
    <w:rPr>
      <w:b/>
    </w:rPr>
  </w:style>
  <w:style w:type="paragraph" w:styleId="TOC2">
    <w:name w:val="toc 2"/>
    <w:basedOn w:val="Normal"/>
    <w:next w:val="Normal"/>
    <w:uiPriority w:val="39"/>
    <w:rsid w:val="00D70FDC"/>
    <w:pPr>
      <w:tabs>
        <w:tab w:val="right" w:pos="7655"/>
      </w:tabs>
      <w:ind w:left="284" w:right="567"/>
    </w:pPr>
  </w:style>
  <w:style w:type="paragraph" w:styleId="TOC3">
    <w:name w:val="toc 3"/>
    <w:basedOn w:val="Normal"/>
    <w:next w:val="Normal"/>
    <w:semiHidden/>
    <w:rsid w:val="00D70FDC"/>
    <w:pPr>
      <w:tabs>
        <w:tab w:val="right" w:pos="7655"/>
      </w:tabs>
      <w:ind w:left="567" w:right="567"/>
    </w:pPr>
  </w:style>
  <w:style w:type="paragraph" w:styleId="TOC4">
    <w:name w:val="toc 4"/>
    <w:basedOn w:val="Normal"/>
    <w:next w:val="Normal"/>
    <w:semiHidden/>
    <w:rsid w:val="00D70FDC"/>
    <w:pPr>
      <w:tabs>
        <w:tab w:val="right" w:pos="7655"/>
      </w:tabs>
      <w:ind w:left="851" w:right="567"/>
    </w:pPr>
  </w:style>
  <w:style w:type="paragraph" w:styleId="TOC5">
    <w:name w:val="toc 5"/>
    <w:basedOn w:val="Normal"/>
    <w:next w:val="Normal"/>
    <w:semiHidden/>
    <w:rsid w:val="00D70FDC"/>
    <w:pPr>
      <w:tabs>
        <w:tab w:val="right" w:pos="7655"/>
      </w:tabs>
      <w:ind w:left="1134" w:right="567"/>
    </w:pPr>
  </w:style>
  <w:style w:type="character" w:styleId="FollowedHyperlink">
    <w:name w:val="FollowedHyperlink"/>
    <w:basedOn w:val="DefaultParagraphFont"/>
    <w:semiHidden/>
    <w:rsid w:val="00D70FDC"/>
    <w:rPr>
      <w:rFonts w:ascii="Georgia" w:hAnsi="Georgia"/>
      <w:color w:val="87888A"/>
      <w:sz w:val="21"/>
      <w:u w:val="none"/>
    </w:rPr>
  </w:style>
  <w:style w:type="paragraph" w:styleId="Footer">
    <w:name w:val="footer"/>
    <w:basedOn w:val="Normal"/>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Header">
    <w:name w:val="header"/>
    <w:basedOn w:val="Normal"/>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semiHidden/>
    <w:rsid w:val="00D70FDC"/>
    <w:rPr>
      <w:rFonts w:ascii="Georgia" w:hAnsi="Georgia"/>
      <w:color w:val="03428E"/>
      <w:sz w:val="21"/>
      <w:u w:val="none"/>
    </w:rPr>
  </w:style>
  <w:style w:type="character" w:styleId="PageNumber">
    <w:name w:val="page number"/>
    <w:basedOn w:val="DefaultParagraphFont"/>
    <w:semiHidden/>
    <w:rsid w:val="00443F7C"/>
    <w:rPr>
      <w:rFonts w:ascii="AU Passata" w:hAnsi="AU Passata"/>
      <w:sz w:val="14"/>
    </w:rPr>
  </w:style>
  <w:style w:type="paragraph" w:customStyle="1" w:styleId="Normal-Bullet">
    <w:name w:val="Normal - Bullet"/>
    <w:basedOn w:val="Normal"/>
    <w:rsid w:val="00D70FDC"/>
    <w:pPr>
      <w:numPr>
        <w:numId w:val="14"/>
      </w:numPr>
    </w:pPr>
    <w:rPr>
      <w:lang w:val="en-GB"/>
    </w:rPr>
  </w:style>
  <w:style w:type="paragraph" w:styleId="TOC6">
    <w:name w:val="toc 6"/>
    <w:basedOn w:val="Normal"/>
    <w:next w:val="Normal"/>
    <w:semiHidden/>
    <w:rsid w:val="00D70FDC"/>
    <w:pPr>
      <w:tabs>
        <w:tab w:val="right" w:pos="7655"/>
      </w:tabs>
      <w:ind w:left="2268" w:right="567" w:hanging="1134"/>
    </w:pPr>
  </w:style>
  <w:style w:type="paragraph" w:styleId="TOC7">
    <w:name w:val="toc 7"/>
    <w:basedOn w:val="Normal"/>
    <w:next w:val="Normal"/>
    <w:semiHidden/>
    <w:rsid w:val="00D70FDC"/>
    <w:pPr>
      <w:tabs>
        <w:tab w:val="right" w:pos="7655"/>
      </w:tabs>
      <w:ind w:left="2268" w:right="567" w:hanging="1134"/>
    </w:pPr>
  </w:style>
  <w:style w:type="paragraph" w:styleId="TOC8">
    <w:name w:val="toc 8"/>
    <w:basedOn w:val="Normal"/>
    <w:next w:val="Normal"/>
    <w:semiHidden/>
    <w:rsid w:val="00D70FDC"/>
    <w:pPr>
      <w:tabs>
        <w:tab w:val="right" w:pos="7655"/>
      </w:tabs>
      <w:ind w:left="2268" w:right="567" w:hanging="1134"/>
    </w:pPr>
  </w:style>
  <w:style w:type="paragraph" w:styleId="TOC9">
    <w:name w:val="toc 9"/>
    <w:basedOn w:val="Normal"/>
    <w:next w:val="Normal"/>
    <w:semiHidden/>
    <w:rsid w:val="00D70FDC"/>
    <w:pPr>
      <w:tabs>
        <w:tab w:val="right" w:pos="7655"/>
      </w:tabs>
      <w:ind w:left="2268" w:right="567" w:hanging="1134"/>
    </w:pPr>
  </w:style>
  <w:style w:type="paragraph" w:customStyle="1" w:styleId="Normal-Numbering">
    <w:name w:val="Normal - Numbering"/>
    <w:basedOn w:val="Normal"/>
    <w:rsid w:val="00D70FDC"/>
    <w:pPr>
      <w:numPr>
        <w:numId w:val="15"/>
      </w:numPr>
    </w:pPr>
  </w:style>
  <w:style w:type="paragraph" w:customStyle="1" w:styleId="Normal-Tabletext">
    <w:name w:val="Normal - Table text"/>
    <w:basedOn w:val="Normal"/>
    <w:rsid w:val="00D70FDC"/>
    <w:pPr>
      <w:spacing w:line="220" w:lineRule="atLeast"/>
    </w:pPr>
    <w:rPr>
      <w:sz w:val="18"/>
    </w:rPr>
  </w:style>
  <w:style w:type="paragraph" w:customStyle="1" w:styleId="Normal-TableHeading">
    <w:name w:val="Normal - Table Heading"/>
    <w:basedOn w:val="Normal"/>
    <w:rsid w:val="00D70FDC"/>
    <w:pPr>
      <w:spacing w:line="260" w:lineRule="atLeast"/>
    </w:pPr>
    <w:rPr>
      <w:color w:val="03428E"/>
      <w:sz w:val="18"/>
    </w:rPr>
  </w:style>
  <w:style w:type="paragraph" w:customStyle="1" w:styleId="Normal-TableColomnHeading">
    <w:name w:val="Normal - Table Colomn Heading"/>
    <w:basedOn w:val="Normal"/>
    <w:rsid w:val="00D70FDC"/>
    <w:pPr>
      <w:spacing w:line="220" w:lineRule="atLeast"/>
    </w:pPr>
    <w:rPr>
      <w:color w:val="03428E"/>
      <w:sz w:val="18"/>
    </w:rPr>
  </w:style>
  <w:style w:type="table" w:customStyle="1" w:styleId="Table-Normal">
    <w:name w:val="Table - Normal"/>
    <w:basedOn w:val="TableNormal"/>
    <w:semiHidden/>
    <w:rsid w:val="00D70FDC"/>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D70FDC"/>
    <w:pPr>
      <w:jc w:val="right"/>
    </w:pPr>
  </w:style>
  <w:style w:type="paragraph" w:customStyle="1" w:styleId="Normal-TableNumbersTotal">
    <w:name w:val="Normal - Table Numbers Total"/>
    <w:basedOn w:val="Normal-TableNumbers"/>
    <w:rsid w:val="00D70FDC"/>
    <w:rPr>
      <w:b/>
    </w:rPr>
  </w:style>
  <w:style w:type="paragraph" w:customStyle="1" w:styleId="Template">
    <w:name w:val="Template"/>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D70FDC"/>
    <w:rPr>
      <w:b/>
    </w:rPr>
  </w:style>
  <w:style w:type="paragraph" w:customStyle="1" w:styleId="Template-Address">
    <w:name w:val="Template - Address"/>
    <w:basedOn w:val="Template"/>
    <w:semiHidden/>
    <w:rsid w:val="00D70FDC"/>
  </w:style>
  <w:style w:type="paragraph" w:customStyle="1" w:styleId="Template-Date">
    <w:name w:val="Template - Date"/>
    <w:basedOn w:val="Template-Address"/>
    <w:semiHidden/>
    <w:rsid w:val="00D70FDC"/>
  </w:style>
  <w:style w:type="table" w:styleId="TableGrid">
    <w:name w:val="Table Grid"/>
    <w:basedOn w:val="Table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D70FDC"/>
    <w:rPr>
      <w:b/>
    </w:rPr>
  </w:style>
  <w:style w:type="paragraph" w:customStyle="1" w:styleId="Template-Afdeling">
    <w:name w:val="Template - Afdeling"/>
    <w:basedOn w:val="Template"/>
    <w:semiHidden/>
    <w:rsid w:val="00D70FDC"/>
    <w:rPr>
      <w:b/>
    </w:rPr>
  </w:style>
  <w:style w:type="paragraph" w:styleId="TableofFigures">
    <w:name w:val="table of figures"/>
    <w:basedOn w:val="Normal"/>
    <w:next w:val="Normal"/>
    <w:semiHidden/>
    <w:rsid w:val="00D70FDC"/>
  </w:style>
  <w:style w:type="paragraph" w:customStyle="1" w:styleId="Template-NavnMellemnavn">
    <w:name w:val="Template - Navn/Mellemnavn"/>
    <w:basedOn w:val="Template"/>
    <w:semiHidden/>
    <w:rsid w:val="00D70FDC"/>
    <w:rPr>
      <w:b/>
    </w:rPr>
  </w:style>
  <w:style w:type="paragraph" w:customStyle="1" w:styleId="Template-Brugerinfo">
    <w:name w:val="Template - Bruger info"/>
    <w:basedOn w:val="Template"/>
    <w:semiHidden/>
    <w:rsid w:val="00D70FDC"/>
  </w:style>
  <w:style w:type="paragraph" w:customStyle="1" w:styleId="Normal-DokumentNavn">
    <w:name w:val="Normal - Dokument Navn"/>
    <w:basedOn w:val="Normal"/>
    <w:semiHidden/>
    <w:rsid w:val="0011283F"/>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D70FDC"/>
    <w:rPr>
      <w:b/>
    </w:rPr>
  </w:style>
  <w:style w:type="paragraph" w:customStyle="1" w:styleId="Template-Informationstekst">
    <w:name w:val="Template - Informations tekst"/>
    <w:basedOn w:val="Template"/>
    <w:semiHidden/>
    <w:rsid w:val="00D70FDC"/>
  </w:style>
  <w:style w:type="paragraph" w:customStyle="1" w:styleId="Template-Parentlogoname">
    <w:name w:val="Template - Parent logoname"/>
    <w:basedOn w:val="Template"/>
    <w:semiHidden/>
    <w:rsid w:val="00CC0DF6"/>
    <w:pPr>
      <w:spacing w:line="240" w:lineRule="atLeast"/>
    </w:pPr>
    <w:rPr>
      <w:caps/>
      <w:color w:val="03428E"/>
      <w:sz w:val="22"/>
    </w:rPr>
  </w:style>
  <w:style w:type="paragraph" w:customStyle="1" w:styleId="Template-Unitnamelogoname">
    <w:name w:val="Template - Unitname logoname"/>
    <w:basedOn w:val="Template-Parentlogoname"/>
    <w:semiHidden/>
    <w:rsid w:val="00D80B98"/>
    <w:pPr>
      <w:spacing w:before="66" w:line="160" w:lineRule="atLeast"/>
      <w:contextualSpacing/>
    </w:pPr>
    <w:rPr>
      <w:sz w:val="14"/>
    </w:rPr>
  </w:style>
  <w:style w:type="paragraph" w:styleId="BalloonText">
    <w:name w:val="Balloon Text"/>
    <w:basedOn w:val="Normal"/>
    <w:semiHidden/>
    <w:rsid w:val="00D0158B"/>
    <w:rPr>
      <w:rFonts w:ascii="Tahoma" w:hAnsi="Tahoma" w:cs="Tahoma"/>
      <w:sz w:val="16"/>
      <w:szCs w:val="16"/>
    </w:rPr>
  </w:style>
  <w:style w:type="character" w:styleId="CommentReference">
    <w:name w:val="annotation reference"/>
    <w:basedOn w:val="DefaultParagraphFont"/>
    <w:uiPriority w:val="99"/>
    <w:semiHidden/>
    <w:rsid w:val="00D0158B"/>
    <w:rPr>
      <w:sz w:val="16"/>
      <w:szCs w:val="16"/>
    </w:rPr>
  </w:style>
  <w:style w:type="paragraph" w:styleId="CommentText">
    <w:name w:val="annotation text"/>
    <w:basedOn w:val="Normal"/>
    <w:link w:val="CommentTextChar"/>
    <w:uiPriority w:val="99"/>
    <w:rsid w:val="00D0158B"/>
    <w:rPr>
      <w:sz w:val="20"/>
      <w:szCs w:val="20"/>
    </w:rPr>
  </w:style>
  <w:style w:type="paragraph" w:styleId="CommentSubject">
    <w:name w:val="annotation subject"/>
    <w:basedOn w:val="CommentText"/>
    <w:next w:val="CommentText"/>
    <w:semiHidden/>
    <w:rsid w:val="00D0158B"/>
    <w:rPr>
      <w:b/>
      <w:bCs/>
    </w:rPr>
  </w:style>
  <w:style w:type="paragraph" w:styleId="DocumentMap">
    <w:name w:val="Document Map"/>
    <w:basedOn w:val="Normal"/>
    <w:semiHidden/>
    <w:rsid w:val="00D0158B"/>
    <w:pPr>
      <w:shd w:val="clear" w:color="auto" w:fill="000080"/>
    </w:pPr>
    <w:rPr>
      <w:rFonts w:ascii="Tahoma" w:hAnsi="Tahoma" w:cs="Tahoma"/>
      <w:sz w:val="20"/>
      <w:szCs w:val="20"/>
    </w:rPr>
  </w:style>
  <w:style w:type="paragraph" w:styleId="Index1">
    <w:name w:val="index 1"/>
    <w:basedOn w:val="Normal"/>
    <w:next w:val="Normal"/>
    <w:autoRedefine/>
    <w:semiHidden/>
    <w:rsid w:val="00D0158B"/>
    <w:pPr>
      <w:ind w:left="210" w:hanging="210"/>
    </w:pPr>
  </w:style>
  <w:style w:type="paragraph" w:styleId="Index2">
    <w:name w:val="index 2"/>
    <w:basedOn w:val="Normal"/>
    <w:next w:val="Normal"/>
    <w:autoRedefine/>
    <w:semiHidden/>
    <w:rsid w:val="00D0158B"/>
    <w:pPr>
      <w:ind w:left="420" w:hanging="210"/>
    </w:pPr>
  </w:style>
  <w:style w:type="paragraph" w:styleId="Index3">
    <w:name w:val="index 3"/>
    <w:basedOn w:val="Normal"/>
    <w:next w:val="Normal"/>
    <w:autoRedefine/>
    <w:semiHidden/>
    <w:rsid w:val="00D0158B"/>
    <w:pPr>
      <w:ind w:left="630" w:hanging="210"/>
    </w:pPr>
  </w:style>
  <w:style w:type="paragraph" w:styleId="Index4">
    <w:name w:val="index 4"/>
    <w:basedOn w:val="Normal"/>
    <w:next w:val="Normal"/>
    <w:autoRedefine/>
    <w:semiHidden/>
    <w:rsid w:val="00D0158B"/>
    <w:pPr>
      <w:ind w:left="840" w:hanging="210"/>
    </w:pPr>
  </w:style>
  <w:style w:type="paragraph" w:styleId="Index5">
    <w:name w:val="index 5"/>
    <w:basedOn w:val="Normal"/>
    <w:next w:val="Normal"/>
    <w:autoRedefine/>
    <w:semiHidden/>
    <w:rsid w:val="00D0158B"/>
    <w:pPr>
      <w:ind w:left="1050" w:hanging="210"/>
    </w:pPr>
  </w:style>
  <w:style w:type="paragraph" w:styleId="Index6">
    <w:name w:val="index 6"/>
    <w:basedOn w:val="Normal"/>
    <w:next w:val="Normal"/>
    <w:autoRedefine/>
    <w:semiHidden/>
    <w:rsid w:val="00D0158B"/>
    <w:pPr>
      <w:ind w:left="1260" w:hanging="210"/>
    </w:pPr>
  </w:style>
  <w:style w:type="paragraph" w:styleId="Index7">
    <w:name w:val="index 7"/>
    <w:basedOn w:val="Normal"/>
    <w:next w:val="Normal"/>
    <w:autoRedefine/>
    <w:semiHidden/>
    <w:rsid w:val="00D0158B"/>
    <w:pPr>
      <w:ind w:left="1470" w:hanging="210"/>
    </w:pPr>
  </w:style>
  <w:style w:type="paragraph" w:styleId="Index8">
    <w:name w:val="index 8"/>
    <w:basedOn w:val="Normal"/>
    <w:next w:val="Normal"/>
    <w:autoRedefine/>
    <w:semiHidden/>
    <w:rsid w:val="00D0158B"/>
    <w:pPr>
      <w:ind w:left="1680" w:hanging="210"/>
    </w:pPr>
  </w:style>
  <w:style w:type="paragraph" w:styleId="Index9">
    <w:name w:val="index 9"/>
    <w:basedOn w:val="Normal"/>
    <w:next w:val="Normal"/>
    <w:autoRedefine/>
    <w:semiHidden/>
    <w:rsid w:val="00D0158B"/>
    <w:pPr>
      <w:ind w:left="1890" w:hanging="210"/>
    </w:pPr>
  </w:style>
  <w:style w:type="paragraph" w:styleId="IndexHeading">
    <w:name w:val="index heading"/>
    <w:basedOn w:val="Normal"/>
    <w:next w:val="Index1"/>
    <w:semiHidden/>
    <w:rsid w:val="00D0158B"/>
    <w:rPr>
      <w:rFonts w:ascii="Arial" w:hAnsi="Arial" w:cs="Arial"/>
      <w:b/>
      <w:bCs/>
    </w:rPr>
  </w:style>
  <w:style w:type="paragraph" w:styleId="MacroText">
    <w:name w:val="macro"/>
    <w:semiHidden/>
    <w:rsid w:val="00D0158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TableofAuthorities">
    <w:name w:val="table of authorities"/>
    <w:basedOn w:val="Normal"/>
    <w:next w:val="Normal"/>
    <w:semiHidden/>
    <w:rsid w:val="00D0158B"/>
    <w:pPr>
      <w:ind w:left="210" w:hanging="210"/>
    </w:pPr>
  </w:style>
  <w:style w:type="paragraph" w:styleId="TOAHeading">
    <w:name w:val="toa heading"/>
    <w:basedOn w:val="Normal"/>
    <w:next w:val="Normal"/>
    <w:semiHidden/>
    <w:rsid w:val="00D0158B"/>
    <w:pPr>
      <w:spacing w:before="120"/>
    </w:pPr>
    <w:rPr>
      <w:rFonts w:ascii="Arial" w:hAnsi="Arial" w:cs="Arial"/>
      <w:b/>
      <w:bCs/>
      <w:sz w:val="24"/>
    </w:rPr>
  </w:style>
  <w:style w:type="character" w:customStyle="1" w:styleId="Heading1Char">
    <w:name w:val="Heading 1 Char"/>
    <w:link w:val="Heading1"/>
    <w:rsid w:val="00B334CB"/>
    <w:rPr>
      <w:rFonts w:ascii="Georgia" w:hAnsi="Georgia" w:cs="Arial"/>
      <w:b/>
      <w:bCs/>
      <w:sz w:val="21"/>
      <w:szCs w:val="32"/>
      <w:lang w:eastAsia="en-US"/>
    </w:rPr>
  </w:style>
  <w:style w:type="character" w:customStyle="1" w:styleId="Heading2Char">
    <w:name w:val="Heading 2 Char"/>
    <w:link w:val="Heading2"/>
    <w:rsid w:val="007C28A8"/>
    <w:rPr>
      <w:rFonts w:ascii="Georgia" w:hAnsi="Georgia" w:cs="Arial"/>
      <w:bCs/>
      <w:iCs/>
      <w:sz w:val="21"/>
      <w:szCs w:val="28"/>
      <w:lang w:eastAsia="en-US"/>
    </w:rPr>
  </w:style>
  <w:style w:type="paragraph" w:styleId="ListParagraph">
    <w:name w:val="List Paragraph"/>
    <w:basedOn w:val="Normal"/>
    <w:link w:val="ListParagraphChar"/>
    <w:uiPriority w:val="34"/>
    <w:qFormat/>
    <w:rsid w:val="003B2D8D"/>
    <w:pPr>
      <w:ind w:left="720"/>
      <w:contextualSpacing/>
    </w:pPr>
  </w:style>
  <w:style w:type="character" w:customStyle="1" w:styleId="ListParagraphChar">
    <w:name w:val="List Paragraph Char"/>
    <w:basedOn w:val="DefaultParagraphFont"/>
    <w:link w:val="ListParagraph"/>
    <w:uiPriority w:val="34"/>
    <w:rsid w:val="00320273"/>
    <w:rPr>
      <w:rFonts w:ascii="Georgia" w:hAnsi="Georgia"/>
      <w:sz w:val="21"/>
      <w:szCs w:val="24"/>
      <w:lang w:eastAsia="en-US"/>
    </w:rPr>
  </w:style>
  <w:style w:type="character" w:customStyle="1" w:styleId="CommentTextChar">
    <w:name w:val="Comment Text Char"/>
    <w:basedOn w:val="DefaultParagraphFont"/>
    <w:link w:val="CommentText"/>
    <w:uiPriority w:val="99"/>
    <w:rsid w:val="00320273"/>
    <w:rPr>
      <w:rFonts w:ascii="Georgia" w:hAnsi="Georgia"/>
      <w:lang w:eastAsia="en-US"/>
    </w:rPr>
  </w:style>
  <w:style w:type="character" w:customStyle="1" w:styleId="PlainTextChar">
    <w:name w:val="Plain Text Char"/>
    <w:basedOn w:val="DefaultParagraphFont"/>
    <w:link w:val="PlainText"/>
    <w:uiPriority w:val="99"/>
    <w:semiHidden/>
    <w:rsid w:val="00F47F2D"/>
    <w:rPr>
      <w:rFonts w:ascii="Courier New" w:hAnsi="Courier New" w:cs="Courier New"/>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50237">
      <w:bodyDiv w:val="1"/>
      <w:marLeft w:val="0"/>
      <w:marRight w:val="0"/>
      <w:marTop w:val="0"/>
      <w:marBottom w:val="0"/>
      <w:divBdr>
        <w:top w:val="none" w:sz="0" w:space="0" w:color="auto"/>
        <w:left w:val="none" w:sz="0" w:space="0" w:color="auto"/>
        <w:bottom w:val="none" w:sz="0" w:space="0" w:color="auto"/>
        <w:right w:val="none" w:sz="0" w:space="0" w:color="auto"/>
      </w:divBdr>
    </w:div>
    <w:div w:id="215553618">
      <w:bodyDiv w:val="1"/>
      <w:marLeft w:val="0"/>
      <w:marRight w:val="0"/>
      <w:marTop w:val="0"/>
      <w:marBottom w:val="0"/>
      <w:divBdr>
        <w:top w:val="none" w:sz="0" w:space="0" w:color="auto"/>
        <w:left w:val="none" w:sz="0" w:space="0" w:color="auto"/>
        <w:bottom w:val="none" w:sz="0" w:space="0" w:color="auto"/>
        <w:right w:val="none" w:sz="0" w:space="0" w:color="auto"/>
      </w:divBdr>
    </w:div>
    <w:div w:id="533733430">
      <w:bodyDiv w:val="1"/>
      <w:marLeft w:val="0"/>
      <w:marRight w:val="0"/>
      <w:marTop w:val="0"/>
      <w:marBottom w:val="0"/>
      <w:divBdr>
        <w:top w:val="none" w:sz="0" w:space="0" w:color="auto"/>
        <w:left w:val="none" w:sz="0" w:space="0" w:color="auto"/>
        <w:bottom w:val="none" w:sz="0" w:space="0" w:color="auto"/>
        <w:right w:val="none" w:sz="0" w:space="0" w:color="auto"/>
      </w:divBdr>
    </w:div>
    <w:div w:id="582759099">
      <w:bodyDiv w:val="1"/>
      <w:marLeft w:val="0"/>
      <w:marRight w:val="0"/>
      <w:marTop w:val="0"/>
      <w:marBottom w:val="0"/>
      <w:divBdr>
        <w:top w:val="none" w:sz="0" w:space="0" w:color="auto"/>
        <w:left w:val="none" w:sz="0" w:space="0" w:color="auto"/>
        <w:bottom w:val="none" w:sz="0" w:space="0" w:color="auto"/>
        <w:right w:val="none" w:sz="0" w:space="0" w:color="auto"/>
      </w:divBdr>
    </w:div>
    <w:div w:id="105835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arhusuniversity.zoom.us/j/61778678995"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darbejdere.au.dk/fileadmin/www.medarbejdere.au.dk/hovedomraader/Arts/Kvalitet/1.1._Bilag_1_Udfoldet_procesbeskrivelse_for_aarlig_status_Arts_2020.pdf" TargetMode="External"/><Relationship Id="rId4" Type="http://schemas.openxmlformats.org/officeDocument/2006/relationships/settings" Target="settings.xml"/><Relationship Id="rId9" Type="http://schemas.openxmlformats.org/officeDocument/2006/relationships/hyperlink" Target="https://medarbejdere.au.dk/fileadmin/www.medarbejdere.au.dk/hovedomraader/Arts/Kvalitet/1_Uddannelseskvalitetsprocesser_paa_Arts_2020.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1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stkal\AppData\Roaming\Microsoft\Skabeloner\Dagsorden.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C:\Users\aestkal\AppData\Roaming\Microsoft\Skabeloner\Dagsorden.dot</Template>
  <TotalTime>142</TotalTime>
  <Pages>4</Pages>
  <Words>1022</Words>
  <Characters>5830</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Kasper Lie</dc:creator>
  <cp:lastModifiedBy>Ethan Weed</cp:lastModifiedBy>
  <cp:revision>17</cp:revision>
  <cp:lastPrinted>2019-09-12T06:43:00Z</cp:lastPrinted>
  <dcterms:created xsi:type="dcterms:W3CDTF">2020-02-05T09:18:00Z</dcterms:created>
  <dcterms:modified xsi:type="dcterms:W3CDTF">2020-04-15T11:30:00Z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1835</vt:lpwstr>
  </property>
  <property fmtid="{D5CDD505-2E9C-101B-9397-08002B2CF9AE}" pid="5" name="LogoFarve">
    <vt:lpwstr>blue</vt:lpwstr>
  </property>
  <property fmtid="{D5CDD505-2E9C-101B-9397-08002B2CF9AE}" pid="6" name="SD_DocumentLanguage">
    <vt:lpwstr>da-DK</vt:lpwstr>
  </property>
</Properties>
</file>