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20347" w14:textId="77777777" w:rsidR="00C723B1" w:rsidRPr="00844D51" w:rsidRDefault="00C723B1" w:rsidP="006B4632">
      <w:pPr>
        <w:spacing w:line="14" w:lineRule="exact"/>
      </w:pPr>
    </w:p>
    <w:p w14:paraId="6EDC69C7" w14:textId="77777777" w:rsidR="005D5B82" w:rsidRPr="00844D51" w:rsidRDefault="005D5B82" w:rsidP="005D5B82">
      <w:pPr>
        <w:spacing w:line="276" w:lineRule="auto"/>
        <w:rPr>
          <w:rFonts w:eastAsiaTheme="minorEastAsia"/>
          <w:b/>
          <w:bCs/>
        </w:rPr>
      </w:pPr>
      <w:r w:rsidRPr="00844D51">
        <w:rPr>
          <w:rFonts w:eastAsiaTheme="minorEastAsia"/>
          <w:b/>
          <w:bCs/>
          <w:sz w:val="24"/>
          <w:szCs w:val="24"/>
        </w:rPr>
        <w:t>Styrk relationen til fremtidens talenter igennem et projektorienteret forløb</w:t>
      </w:r>
      <w:r w:rsidRPr="00844D51">
        <w:rPr>
          <w:rFonts w:eastAsiaTheme="minorEastAsia"/>
          <w:b/>
          <w:bCs/>
        </w:rPr>
        <w:t xml:space="preserve"> </w:t>
      </w:r>
      <w:r w:rsidRPr="00844D51">
        <w:br/>
      </w:r>
      <w:r w:rsidRPr="00844D51">
        <w:br/>
      </w:r>
      <w:r w:rsidRPr="00844D51">
        <w:rPr>
          <w:rFonts w:eastAsiaTheme="minorEastAsia"/>
          <w:b/>
          <w:bCs/>
        </w:rPr>
        <w:t>Hvad er et projektorienteret forløb?</w:t>
      </w:r>
    </w:p>
    <w:p w14:paraId="18D2E12B" w14:textId="77777777" w:rsidR="005D5B82" w:rsidRPr="00844D51" w:rsidRDefault="005D5B82" w:rsidP="005D5B82">
      <w:pPr>
        <w:spacing w:line="276" w:lineRule="auto"/>
        <w:rPr>
          <w:rFonts w:eastAsiaTheme="minorEastAsia"/>
        </w:rPr>
      </w:pPr>
      <w:r w:rsidRPr="00844D51">
        <w:rPr>
          <w:rFonts w:eastAsiaTheme="minorEastAsia"/>
        </w:rPr>
        <w:t>Studerende på kandidatuddannelsen i Klassisk Filologi kan tage et projektorienteret forløb (praktik), som af hensyn til deres samlede uddannelsesforløb i hovedreglen er placeret i efterårssemestret.</w:t>
      </w:r>
    </w:p>
    <w:p w14:paraId="6D14FB6C" w14:textId="77777777" w:rsidR="005D5B82" w:rsidRPr="00844D51" w:rsidRDefault="005D5B82" w:rsidP="005D5B82">
      <w:pPr>
        <w:spacing w:line="276" w:lineRule="auto"/>
        <w:rPr>
          <w:rFonts w:eastAsiaTheme="minorEastAsia"/>
        </w:rPr>
      </w:pPr>
      <w:r w:rsidRPr="00844D51">
        <w:rPr>
          <w:rFonts w:eastAsiaTheme="minorEastAsia"/>
        </w:rPr>
        <w:t>Et projektorienteret forløb er et læringsforløb og et gensidigt samarbejde, hvor den studerende er en del af jeres dagligdag og bidrager til opgaveløsningen i jeres virksomhed/organisation.</w:t>
      </w:r>
    </w:p>
    <w:p w14:paraId="58FE3F0A" w14:textId="77777777" w:rsidR="005D5B82" w:rsidRPr="00844D51" w:rsidRDefault="005D5B82" w:rsidP="005D5B82">
      <w:pPr>
        <w:spacing w:line="276" w:lineRule="auto"/>
        <w:rPr>
          <w:rFonts w:eastAsiaTheme="minorEastAsia"/>
        </w:rPr>
      </w:pPr>
      <w:r w:rsidRPr="00844D51">
        <w:rPr>
          <w:rFonts w:eastAsiaTheme="minorEastAsia"/>
        </w:rPr>
        <w:t xml:space="preserve">Den studerende indgår ikke i et lønnet ansættelsesforhold. </w:t>
      </w:r>
    </w:p>
    <w:p w14:paraId="2CC5568C" w14:textId="77777777" w:rsidR="005D5B82" w:rsidRDefault="005D5B82" w:rsidP="005D5B82">
      <w:pPr>
        <w:spacing w:line="276" w:lineRule="auto"/>
      </w:pPr>
    </w:p>
    <w:p w14:paraId="299612A0" w14:textId="77777777" w:rsidR="005D5B82" w:rsidRPr="00844D51" w:rsidRDefault="005D5B82" w:rsidP="005D5B82">
      <w:pPr>
        <w:spacing w:line="276" w:lineRule="auto"/>
        <w:rPr>
          <w:b/>
          <w:bCs/>
        </w:rPr>
      </w:pPr>
      <w:r w:rsidRPr="000F5C13">
        <w:br/>
      </w:r>
      <w:r w:rsidRPr="00844D51">
        <w:rPr>
          <w:b/>
          <w:bCs/>
        </w:rPr>
        <w:t xml:space="preserve">Hvad får I som </w:t>
      </w:r>
      <w:r w:rsidRPr="00844D51">
        <w:rPr>
          <w:rFonts w:eastAsiaTheme="minorEastAsia"/>
          <w:b/>
          <w:bCs/>
        </w:rPr>
        <w:t>virksomhed/organisation ud af et samarbejde med studerende</w:t>
      </w:r>
      <w:r w:rsidRPr="00844D51">
        <w:rPr>
          <w:b/>
          <w:bCs/>
        </w:rPr>
        <w:t xml:space="preserve"> fra kandidatuddannelsen i Klassisk Filologi?</w:t>
      </w:r>
    </w:p>
    <w:p w14:paraId="7D554ED3" w14:textId="77777777" w:rsidR="005D5B82" w:rsidRPr="00844D51" w:rsidRDefault="005D5B82" w:rsidP="005D5B82">
      <w:pPr>
        <w:spacing w:line="276" w:lineRule="auto"/>
        <w:rPr>
          <w:rFonts w:eastAsiaTheme="minorEastAsia"/>
        </w:rPr>
      </w:pPr>
      <w:r w:rsidRPr="00844D51">
        <w:rPr>
          <w:rFonts w:eastAsiaTheme="minorEastAsia"/>
        </w:rPr>
        <w:t>Den studerende kan varetage mange forskellige opgaver som f.eks. strukturering og analyse af data, indsamling af data, udvikling af formidlingsprodukter af forskellig slags, organisering af aktiviteter og events, redigering af tekster, produktion af materiale til hjemmesider og SoMe. I får dermed en kvalificeret arbejdskraft, som kan indgå i flere forskellige typer af opgaver både selvstændigt og i mindre teams og samarbejder. Det kan samtidig give mulighed for at få et nyt blik på arbejdsgange, målgrupper eller aktiviteter.</w:t>
      </w:r>
    </w:p>
    <w:p w14:paraId="4CBDF887" w14:textId="77777777" w:rsidR="005D5B82" w:rsidRPr="00844D51" w:rsidRDefault="005D5B82" w:rsidP="005D5B82">
      <w:pPr>
        <w:spacing w:line="276" w:lineRule="auto"/>
        <w:rPr>
          <w:rFonts w:eastAsiaTheme="minorEastAsia"/>
          <w:b/>
          <w:bCs/>
        </w:rPr>
      </w:pPr>
    </w:p>
    <w:p w14:paraId="2EF420E5" w14:textId="77777777" w:rsidR="005D5B82" w:rsidRPr="00844D51" w:rsidRDefault="005D5B82" w:rsidP="005D5B82">
      <w:pPr>
        <w:spacing w:line="276" w:lineRule="auto"/>
        <w:rPr>
          <w:rFonts w:eastAsiaTheme="minorEastAsia"/>
          <w:b/>
          <w:bCs/>
        </w:rPr>
      </w:pPr>
      <w:r w:rsidRPr="00844D51">
        <w:rPr>
          <w:rFonts w:eastAsiaTheme="minorEastAsia"/>
          <w:b/>
          <w:bCs/>
        </w:rPr>
        <w:t>Hvad er forventningen til dig som projektvært?</w:t>
      </w:r>
    </w:p>
    <w:p w14:paraId="669EC077" w14:textId="77777777" w:rsidR="005D5B82" w:rsidRPr="00844D51" w:rsidRDefault="005D5B82" w:rsidP="005D5B82">
      <w:pPr>
        <w:spacing w:line="276" w:lineRule="auto"/>
        <w:rPr>
          <w:rFonts w:eastAsiaTheme="minorEastAsia"/>
        </w:rPr>
      </w:pPr>
      <w:r w:rsidRPr="00844D51">
        <w:rPr>
          <w:rFonts w:eastAsiaTheme="minorEastAsia"/>
        </w:rPr>
        <w:t xml:space="preserve">Den studerende skal stilles fagligt relevante arbejdsopgaver og tildeles en kontaktperson i virksomheden/organisationen, som løbende kan give sparring.  </w:t>
      </w:r>
    </w:p>
    <w:p w14:paraId="734A75CF" w14:textId="77777777" w:rsidR="005D5B82" w:rsidRPr="00844D51" w:rsidRDefault="005D5B82" w:rsidP="005D5B82">
      <w:pPr>
        <w:spacing w:line="276" w:lineRule="auto"/>
        <w:rPr>
          <w:rFonts w:eastAsiaTheme="minorEastAsia"/>
        </w:rPr>
      </w:pPr>
      <w:r w:rsidRPr="00844D51">
        <w:rPr>
          <w:rFonts w:eastAsiaTheme="minorEastAsia"/>
        </w:rPr>
        <w:t xml:space="preserve">Inden den studerende begynder, skal I sammen med den studerende udfylde en </w:t>
      </w:r>
      <w:hyperlink r:id="rId7" w:history="1">
        <w:r w:rsidRPr="00DF7B49">
          <w:rPr>
            <w:rStyle w:val="Hyperlink"/>
            <w:rFonts w:eastAsiaTheme="minorEastAsia"/>
          </w:rPr>
          <w:t>projektaftale</w:t>
        </w:r>
      </w:hyperlink>
      <w:r>
        <w:rPr>
          <w:rFonts w:eastAsiaTheme="minorEastAsia"/>
          <w:color w:val="42494E"/>
        </w:rPr>
        <w:t xml:space="preserve">. </w:t>
      </w:r>
      <w:r w:rsidRPr="00844D51">
        <w:rPr>
          <w:rFonts w:eastAsiaTheme="minorEastAsia"/>
        </w:rPr>
        <w:t>Det er den studerendes ansvar, at aftalen udfyldes.</w:t>
      </w:r>
    </w:p>
    <w:p w14:paraId="0A968B93" w14:textId="77777777" w:rsidR="005D5B82" w:rsidRPr="00844D51" w:rsidRDefault="005D5B82" w:rsidP="005D5B82">
      <w:pPr>
        <w:spacing w:line="276" w:lineRule="auto"/>
        <w:rPr>
          <w:rFonts w:eastAsiaTheme="minorEastAsia"/>
        </w:rPr>
      </w:pPr>
      <w:r w:rsidRPr="00844D51">
        <w:rPr>
          <w:rFonts w:eastAsiaTheme="minorEastAsia"/>
        </w:rPr>
        <w:t xml:space="preserve"> </w:t>
      </w:r>
      <w:r w:rsidRPr="000F5C13">
        <w:br/>
      </w:r>
      <w:r w:rsidRPr="00844D51">
        <w:rPr>
          <w:rFonts w:eastAsiaTheme="minorEastAsia"/>
        </w:rPr>
        <w:t xml:space="preserve">Vi anbefaler, at I inden forløbets start, inviterer den studerende til et møde for at tale om, hvilke konkrete opgaver I forventer, den studerende skal involveres i. </w:t>
      </w:r>
    </w:p>
    <w:p w14:paraId="4C75462A" w14:textId="77777777" w:rsidR="005D5B82" w:rsidRPr="00844D51" w:rsidRDefault="005D5B82" w:rsidP="005D5B82">
      <w:pPr>
        <w:spacing w:line="276" w:lineRule="auto"/>
        <w:rPr>
          <w:rFonts w:eastAsiaTheme="minorEastAsia"/>
        </w:rPr>
      </w:pPr>
      <w:r w:rsidRPr="00844D51">
        <w:rPr>
          <w:rFonts w:eastAsiaTheme="minorEastAsia"/>
        </w:rPr>
        <w:t>Desuden har tidligere projektværter haft god erfaring med at afholde løbende statusmøder, så der sikres en gensidig forventningsafstemning undervejs.</w:t>
      </w:r>
    </w:p>
    <w:p w14:paraId="4A11A933" w14:textId="77777777" w:rsidR="005D5B82" w:rsidRPr="00844D51" w:rsidRDefault="005D5B82" w:rsidP="005D5B82">
      <w:pPr>
        <w:spacing w:line="276" w:lineRule="auto"/>
        <w:rPr>
          <w:rFonts w:eastAsiaTheme="minorEastAsia"/>
          <w:b/>
          <w:bCs/>
        </w:rPr>
      </w:pPr>
    </w:p>
    <w:p w14:paraId="2294F19B" w14:textId="77777777" w:rsidR="005D5B82" w:rsidRPr="00844D51" w:rsidRDefault="005D5B82" w:rsidP="005D5B82">
      <w:pPr>
        <w:spacing w:line="276" w:lineRule="auto"/>
        <w:rPr>
          <w:rFonts w:eastAsiaTheme="minorEastAsia"/>
          <w:b/>
          <w:bCs/>
        </w:rPr>
      </w:pPr>
    </w:p>
    <w:p w14:paraId="47058640" w14:textId="77777777" w:rsidR="005D5B82" w:rsidRPr="00844D51" w:rsidRDefault="005D5B82" w:rsidP="005D5B82">
      <w:pPr>
        <w:spacing w:line="276" w:lineRule="auto"/>
        <w:rPr>
          <w:rFonts w:eastAsiaTheme="minorEastAsia"/>
          <w:b/>
          <w:bCs/>
        </w:rPr>
      </w:pPr>
      <w:r w:rsidRPr="00844D51">
        <w:rPr>
          <w:rFonts w:eastAsiaTheme="minorEastAsia"/>
          <w:b/>
          <w:bCs/>
        </w:rPr>
        <w:t>Hvilke krav stiller universitetet til studerende, som er i et projektorienteret forløb?</w:t>
      </w:r>
    </w:p>
    <w:p w14:paraId="39FC0EE8" w14:textId="77777777" w:rsidR="005D5B82" w:rsidRPr="00844D51" w:rsidRDefault="005D5B82" w:rsidP="005D5B82">
      <w:pPr>
        <w:spacing w:line="276" w:lineRule="auto"/>
        <w:rPr>
          <w:rFonts w:eastAsiaTheme="minorEastAsia"/>
        </w:rPr>
      </w:pPr>
      <w:r w:rsidRPr="00844D51">
        <w:rPr>
          <w:rFonts w:eastAsiaTheme="minorEastAsia"/>
        </w:rPr>
        <w:t>Ud over at være en del af jeres virksomhed/organisation skal den studerende samtidig deltage i vejledning, undervisning på universitetet og bruge tid på specialeforberedende arbejde. Det projektorienterede forløb afsluttes med en eksamen, som den studerende også har brug for tid til at forberede undervejs.</w:t>
      </w:r>
    </w:p>
    <w:p w14:paraId="15D4A2F7" w14:textId="77777777" w:rsidR="005D5B82" w:rsidRPr="00844D51" w:rsidRDefault="005D5B82" w:rsidP="005D5B82">
      <w:pPr>
        <w:spacing w:line="276" w:lineRule="auto"/>
        <w:rPr>
          <w:b/>
          <w:bCs/>
        </w:rPr>
      </w:pPr>
      <w:r w:rsidRPr="00844D51">
        <w:rPr>
          <w:rFonts w:eastAsiaTheme="minorEastAsia"/>
        </w:rPr>
        <w:t xml:space="preserve">Som projektvært skal du derfor forvente, at den studerende skal have tid til at løse opgaver stillet af universitetet. </w:t>
      </w:r>
    </w:p>
    <w:p w14:paraId="197C988D" w14:textId="77777777" w:rsidR="005D5B82" w:rsidRDefault="005D5B82" w:rsidP="005D5B82">
      <w:pPr>
        <w:spacing w:line="276" w:lineRule="auto"/>
        <w:rPr>
          <w:b/>
          <w:bCs/>
        </w:rPr>
      </w:pPr>
    </w:p>
    <w:p w14:paraId="5BF52340" w14:textId="6B8ABF12" w:rsidR="005D5B82" w:rsidRDefault="005D5B82" w:rsidP="005D5B82">
      <w:pPr>
        <w:spacing w:line="276" w:lineRule="auto"/>
        <w:rPr>
          <w:b/>
          <w:bCs/>
        </w:rPr>
      </w:pPr>
    </w:p>
    <w:p w14:paraId="44D112B5" w14:textId="77777777" w:rsidR="005D5B82" w:rsidRPr="000F5C13" w:rsidRDefault="005D5B82" w:rsidP="005D5B82">
      <w:pPr>
        <w:spacing w:line="276" w:lineRule="auto"/>
        <w:rPr>
          <w:b/>
          <w:bCs/>
        </w:rPr>
      </w:pPr>
    </w:p>
    <w:p w14:paraId="665639C5" w14:textId="77777777" w:rsidR="005D5B82" w:rsidRPr="00844D51" w:rsidRDefault="005D5B82" w:rsidP="005D5B82">
      <w:pPr>
        <w:spacing w:line="276" w:lineRule="auto"/>
        <w:rPr>
          <w:b/>
          <w:bCs/>
        </w:rPr>
      </w:pPr>
      <w:r w:rsidRPr="00844D51">
        <w:rPr>
          <w:b/>
          <w:bCs/>
        </w:rPr>
        <w:lastRenderedPageBreak/>
        <w:t>Kontakt til universitetet undervejs?</w:t>
      </w:r>
    </w:p>
    <w:p w14:paraId="14F32D82" w14:textId="77777777" w:rsidR="005D5B82" w:rsidRPr="00844D51" w:rsidRDefault="005D5B82" w:rsidP="005D5B82">
      <w:pPr>
        <w:spacing w:line="276" w:lineRule="auto"/>
      </w:pPr>
      <w:r w:rsidRPr="00844D51">
        <w:t xml:space="preserve">Den primære kontakt og dialog er mellem jer og den studerende. </w:t>
      </w:r>
    </w:p>
    <w:p w14:paraId="5025A021" w14:textId="77777777" w:rsidR="005D5B82" w:rsidRPr="00844D51" w:rsidRDefault="005D5B82" w:rsidP="005D5B82">
      <w:pPr>
        <w:spacing w:line="276" w:lineRule="auto"/>
      </w:pPr>
    </w:p>
    <w:p w14:paraId="4E7CEBE7" w14:textId="77777777" w:rsidR="005D5B82" w:rsidRPr="00844D51" w:rsidRDefault="005D5B82" w:rsidP="005D5B82">
      <w:pPr>
        <w:spacing w:line="276" w:lineRule="auto"/>
      </w:pPr>
      <w:r w:rsidRPr="00844D51">
        <w:t>Jeres kontaktperson på Aarhus Universitet er den studerendes faglige vejleder, og I er altid velkommen til at kontakte vedkommende, hvis der opstår spørgsmål. Kontaktinformationen vil fremgå af projektaftalen.</w:t>
      </w:r>
    </w:p>
    <w:p w14:paraId="2972D58F" w14:textId="77777777" w:rsidR="005D5B82" w:rsidRDefault="005D5B82" w:rsidP="005D5B82">
      <w:pPr>
        <w:spacing w:line="276" w:lineRule="auto"/>
      </w:pPr>
    </w:p>
    <w:p w14:paraId="3577A438" w14:textId="77777777" w:rsidR="005D5B82" w:rsidRPr="000F5C13" w:rsidRDefault="005D5B82" w:rsidP="005D5B82">
      <w:pPr>
        <w:spacing w:line="276" w:lineRule="auto"/>
        <w:rPr>
          <w:rFonts w:eastAsiaTheme="minorEastAsia"/>
        </w:rPr>
      </w:pPr>
      <w:r>
        <w:rPr>
          <w:rFonts w:eastAsiaTheme="minorEastAsia"/>
        </w:rPr>
        <w:t xml:space="preserve">Du kan læse </w:t>
      </w:r>
      <w:r w:rsidRPr="000F5C13">
        <w:rPr>
          <w:rFonts w:eastAsiaTheme="minorEastAsia"/>
        </w:rPr>
        <w:t xml:space="preserve">mere om </w:t>
      </w:r>
      <w:hyperlink r:id="rId8">
        <w:r w:rsidRPr="000F5C13">
          <w:rPr>
            <w:rStyle w:val="Hyperlink"/>
            <w:rFonts w:eastAsiaTheme="minorEastAsia"/>
          </w:rPr>
          <w:t>projektorienteret forløb</w:t>
        </w:r>
      </w:hyperlink>
      <w:r w:rsidRPr="000F5C13">
        <w:rPr>
          <w:rFonts w:eastAsiaTheme="minorEastAsia"/>
        </w:rPr>
        <w:t xml:space="preserve"> og find informationer om rammerne for forsikring, ophavsret samt erkendtlighed </w:t>
      </w:r>
      <w:hyperlink r:id="rId9">
        <w:r w:rsidRPr="000F5C13">
          <w:rPr>
            <w:rStyle w:val="Hyperlink"/>
            <w:rFonts w:eastAsiaTheme="minorEastAsia"/>
          </w:rPr>
          <w:t>her.</w:t>
        </w:r>
      </w:hyperlink>
      <w:r w:rsidRPr="000F5C13">
        <w:rPr>
          <w:rFonts w:eastAsiaTheme="minorEastAsia"/>
        </w:rPr>
        <w:t xml:space="preserve">  </w:t>
      </w:r>
    </w:p>
    <w:p w14:paraId="6A90CF1D" w14:textId="77777777" w:rsidR="00736658" w:rsidRPr="004E3778" w:rsidRDefault="00736658" w:rsidP="004E3778"/>
    <w:p w14:paraId="50668E82" w14:textId="77777777" w:rsidR="00504494" w:rsidRDefault="00504494" w:rsidP="007C0864"/>
    <w:p w14:paraId="0975FE8D" w14:textId="77777777" w:rsidR="00736658" w:rsidRPr="009224E3" w:rsidRDefault="006C3A1B" w:rsidP="009044C3">
      <w:pPr>
        <w:keepNext/>
        <w:keepLines/>
      </w:pPr>
      <w:bookmarkStart w:id="0" w:name="LAN_Yourssincerely"/>
      <w:r>
        <w:t>Venlig hilsen</w:t>
      </w:r>
      <w:bookmarkEnd w:id="0"/>
    </w:p>
    <w:p w14:paraId="082835CC" w14:textId="77777777" w:rsidR="00736658" w:rsidRDefault="00736658" w:rsidP="009044C3">
      <w:pPr>
        <w:keepNext/>
        <w:keepLines/>
      </w:pPr>
    </w:p>
    <w:p w14:paraId="09A48FA8" w14:textId="77777777" w:rsidR="002E326D" w:rsidRDefault="002E326D" w:rsidP="009044C3">
      <w:pPr>
        <w:keepNext/>
        <w:keepLines/>
      </w:pPr>
    </w:p>
    <w:p w14:paraId="7838A88F" w14:textId="77777777" w:rsidR="00844D51" w:rsidRPr="00C941A6" w:rsidRDefault="00844D51" w:rsidP="00844D51">
      <w:pPr>
        <w:keepLines/>
        <w:rPr>
          <w:b/>
          <w:bCs/>
        </w:rPr>
      </w:pPr>
      <w:bookmarkStart w:id="1" w:name="USR_Name_2"/>
      <w:r w:rsidRPr="00C941A6">
        <w:rPr>
          <w:b/>
          <w:bCs/>
        </w:rPr>
        <w:t>Nina Javette Koefoed</w:t>
      </w:r>
      <w:bookmarkStart w:id="2" w:name="LAN_FirstName"/>
      <w:bookmarkEnd w:id="1"/>
      <w:bookmarkEnd w:id="2"/>
    </w:p>
    <w:p w14:paraId="30A77434" w14:textId="77777777" w:rsidR="00844D51" w:rsidRPr="00C941A6" w:rsidRDefault="00844D51" w:rsidP="00844D51">
      <w:bookmarkStart w:id="3" w:name="USR_Title_2"/>
      <w:bookmarkStart w:id="4" w:name="USR_Title_2_HIF"/>
      <w:r w:rsidRPr="00C941A6">
        <w:t>Afdelingsleder, lektor</w:t>
      </w:r>
      <w:bookmarkEnd w:id="3"/>
    </w:p>
    <w:bookmarkEnd w:id="4"/>
    <w:p w14:paraId="2321CB47" w14:textId="77777777" w:rsidR="00844D51" w:rsidRPr="00C941A6" w:rsidRDefault="00844D51" w:rsidP="00844D51"/>
    <w:p w14:paraId="62803B35" w14:textId="77777777" w:rsidR="00844D51" w:rsidRPr="00C941A6" w:rsidRDefault="00844D51" w:rsidP="00844D51">
      <w:proofErr w:type="spellStart"/>
      <w:r w:rsidRPr="00C941A6">
        <w:t>Tlf</w:t>
      </w:r>
      <w:proofErr w:type="spellEnd"/>
      <w:r w:rsidRPr="00C941A6">
        <w:t xml:space="preserve">: +45 </w:t>
      </w:r>
      <w:r>
        <w:t>87 16 21 98</w:t>
      </w:r>
      <w:r w:rsidRPr="00C941A6">
        <w:rPr>
          <w:vanish/>
        </w:rPr>
        <w:t xml:space="preserve">Personsøger: Privat tlf.: </w:t>
      </w:r>
    </w:p>
    <w:p w14:paraId="6C6C46FA" w14:textId="77777777" w:rsidR="00844D51" w:rsidRPr="00C941A6" w:rsidRDefault="00844D51" w:rsidP="00844D51">
      <w:pPr>
        <w:pStyle w:val="Template-Date"/>
        <w:rPr>
          <w:rFonts w:ascii="Georgia" w:hAnsi="Georgia"/>
          <w:vanish/>
          <w:sz w:val="20"/>
          <w:szCs w:val="20"/>
        </w:rPr>
      </w:pPr>
      <w:r w:rsidRPr="00C941A6">
        <w:rPr>
          <w:rFonts w:ascii="Georgia" w:hAnsi="Georgia"/>
          <w:vanish/>
          <w:sz w:val="20"/>
          <w:szCs w:val="20"/>
        </w:rPr>
        <w:t xml:space="preserve">Mobiltlf.: </w:t>
      </w:r>
    </w:p>
    <w:p w14:paraId="10EBE626" w14:textId="77777777" w:rsidR="00844D51" w:rsidRPr="00C941A6" w:rsidRDefault="00844D51" w:rsidP="00844D51">
      <w:pPr>
        <w:pStyle w:val="Template-Date"/>
        <w:rPr>
          <w:rFonts w:ascii="Georgia" w:hAnsi="Georgia"/>
          <w:vanish/>
          <w:sz w:val="20"/>
          <w:szCs w:val="20"/>
        </w:rPr>
      </w:pPr>
      <w:r w:rsidRPr="00C941A6">
        <w:rPr>
          <w:rFonts w:ascii="Georgia" w:hAnsi="Georgia"/>
          <w:vanish/>
          <w:sz w:val="20"/>
          <w:szCs w:val="20"/>
        </w:rPr>
        <w:t xml:space="preserve">Fax: </w:t>
      </w:r>
    </w:p>
    <w:p w14:paraId="44E90710" w14:textId="77777777" w:rsidR="00844D51" w:rsidRPr="00C941A6" w:rsidRDefault="00844D51" w:rsidP="00844D51">
      <w:pPr>
        <w:pStyle w:val="Template-Date"/>
        <w:rPr>
          <w:rFonts w:ascii="Georgia" w:hAnsi="Georgia"/>
          <w:lang w:val="en-US"/>
        </w:rPr>
      </w:pPr>
      <w:r>
        <w:rPr>
          <w:rFonts w:ascii="Georgia" w:hAnsi="Georgia"/>
          <w:sz w:val="20"/>
          <w:szCs w:val="20"/>
          <w:lang w:val="en-US"/>
        </w:rPr>
        <w:t>Email: afdelingsleder.historie@cas.au.dk</w:t>
      </w:r>
    </w:p>
    <w:p w14:paraId="143CF511" w14:textId="77777777" w:rsidR="00227E7F" w:rsidRPr="00844D51" w:rsidRDefault="00227E7F" w:rsidP="00227E7F">
      <w:pPr>
        <w:rPr>
          <w:lang w:val="en-US"/>
        </w:rPr>
      </w:pPr>
    </w:p>
    <w:p w14:paraId="356048DF" w14:textId="6236FB83" w:rsidR="00C63C1D" w:rsidRPr="00844D51" w:rsidRDefault="00844D51" w:rsidP="00B10D00">
      <w:pPr>
        <w:rPr>
          <w:lang w:val="en-US"/>
        </w:rPr>
      </w:pPr>
    </w:p>
    <w:sectPr w:rsidR="00C63C1D" w:rsidRPr="00844D51" w:rsidSect="00910516">
      <w:headerReference w:type="default" r:id="rId10"/>
      <w:footerReference w:type="default" r:id="rId11"/>
      <w:headerReference w:type="first" r:id="rId12"/>
      <w:footerReference w:type="first" r:id="rId13"/>
      <w:endnotePr>
        <w:numFmt w:val="decimal"/>
      </w:endnotePr>
      <w:pgSz w:w="11907" w:h="16840" w:code="9"/>
      <w:pgMar w:top="2472" w:right="3119" w:bottom="1985" w:left="1134"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CC027" w14:textId="77777777" w:rsidR="00F53DAC" w:rsidRDefault="00F53DAC">
      <w:r>
        <w:separator/>
      </w:r>
    </w:p>
  </w:endnote>
  <w:endnote w:type="continuationSeparator" w:id="0">
    <w:p w14:paraId="7BD460F8" w14:textId="77777777" w:rsidR="00F53DAC" w:rsidRDefault="00F53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243C65F9-A5BB-47E1-B4BB-847E1A134605}"/>
    <w:embedBold r:id="rId2" w:fontKey="{20DD222B-CFE8-4FA9-89A2-07DF713E6073}"/>
    <w:embedItalic r:id="rId3" w:fontKey="{2ED7870E-DDAD-40FE-AC21-124B8A5FE795}"/>
    <w:embedBoldItalic r:id="rId4" w:fontKey="{C5FF001A-7537-47B0-B995-ADDFDEBFC85A}"/>
  </w:font>
  <w:font w:name="Arial">
    <w:panose1 w:val="020B0604020202020204"/>
    <w:charset w:val="00"/>
    <w:family w:val="swiss"/>
    <w:pitch w:val="variable"/>
    <w:sig w:usb0="E0002EFF" w:usb1="C000785B" w:usb2="00000009" w:usb3="00000000" w:csb0="000001FF" w:csb1="00000000"/>
  </w:font>
  <w:font w:name="AU Passata">
    <w:altName w:val="Calibri"/>
    <w:panose1 w:val="020B0503030502030804"/>
    <w:charset w:val="4D"/>
    <w:family w:val="swiss"/>
    <w:pitch w:val="variable"/>
    <w:sig w:usb0="A00000AF" w:usb1="5000204A" w:usb2="00000000" w:usb3="00000000" w:csb0="0000009B" w:csb1="00000000"/>
    <w:embedRegular r:id="rId5" w:fontKey="{39F95EA5-0044-44CF-978C-3035D9921C8D}"/>
    <w:embedBold r:id="rId6" w:fontKey="{8C1389B4-4642-4472-9F7D-00A5EDF691E3}"/>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322BEBCA-2DF4-40E7-B51F-E0665A1FAF90}"/>
  </w:font>
  <w:font w:name="Verdana">
    <w:panose1 w:val="020B0604030504040204"/>
    <w:charset w:val="00"/>
    <w:family w:val="swiss"/>
    <w:pitch w:val="variable"/>
    <w:sig w:usb0="A00006FF" w:usb1="4000205B" w:usb2="00000010" w:usb3="00000000" w:csb0="0000019F" w:csb1="00000000"/>
    <w:embedRegular r:id="rId8" w:fontKey="{9C29BE84-44CD-4B7B-A962-67C8C5E96223}"/>
  </w:font>
  <w:font w:name="Cambria">
    <w:panose1 w:val="02040503050406030204"/>
    <w:charset w:val="00"/>
    <w:family w:val="roman"/>
    <w:pitch w:val="variable"/>
    <w:sig w:usb0="E00006FF" w:usb1="420024FF" w:usb2="02000000" w:usb3="00000000" w:csb0="0000019F" w:csb1="00000000"/>
    <w:embedRegular r:id="rId9" w:fontKey="{E8AE28BB-28F8-4EA6-8403-D76E11B854C6}"/>
  </w:font>
  <w:font w:name="Calibri">
    <w:panose1 w:val="020F0502020204030204"/>
    <w:charset w:val="00"/>
    <w:family w:val="swiss"/>
    <w:pitch w:val="variable"/>
    <w:sig w:usb0="E4002EFF" w:usb1="C000247B" w:usb2="00000009" w:usb3="00000000" w:csb0="000001FF" w:csb1="00000000"/>
    <w:embedRegular r:id="rId10" w:fontKey="{6BEB5897-9A6F-4CBF-AC3A-DD61CFBF2F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A615" w14:textId="5B352096"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9C5CAB">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9C5CAB">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844D51">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7E62D" w14:textId="77777777" w:rsidR="00A4668C" w:rsidRDefault="00A4668C" w:rsidP="00A4668C"/>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5909A7" w:rsidRPr="00D456C3" w14:paraId="29E3CAAC" w14:textId="77777777" w:rsidTr="00940EEA">
      <w:tc>
        <w:tcPr>
          <w:tcW w:w="2409" w:type="dxa"/>
        </w:tcPr>
        <w:p w14:paraId="7905FE79" w14:textId="77777777" w:rsidR="005909A7" w:rsidRPr="009224E3" w:rsidRDefault="005909A7" w:rsidP="005909A7">
          <w:pPr>
            <w:pStyle w:val="Template-Companyname"/>
          </w:pPr>
          <w:bookmarkStart w:id="21" w:name="IMG_Seconday"/>
          <w:bookmarkStart w:id="22" w:name="IMG_Secondary"/>
          <w:r>
            <w:drawing>
              <wp:inline distT="0" distB="0" distL="0" distR="0" wp14:anchorId="59BD0454" wp14:editId="435BFBF5">
                <wp:extent cx="648000" cy="648000"/>
                <wp:effectExtent l="0" t="0" r="0" b="0"/>
                <wp:docPr id="1293066171" name="IMG_SecondaryIMG_Secondary"/>
                <wp:cNvGraphicFramePr/>
                <a:graphic xmlns:a="http://schemas.openxmlformats.org/drawingml/2006/main">
                  <a:graphicData uri="http://schemas.openxmlformats.org/drawingml/2006/picture">
                    <pic:pic xmlns:pic="http://schemas.openxmlformats.org/drawingml/2006/picture">
                      <pic:nvPicPr>
                        <pic:cNvPr id="1293066171"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23" w:name="_Hlk480556382"/>
          <w:bookmarkEnd w:id="21"/>
          <w:bookmarkEnd w:id="22"/>
        </w:p>
      </w:tc>
      <w:tc>
        <w:tcPr>
          <w:tcW w:w="2328" w:type="dxa"/>
          <w:vAlign w:val="bottom"/>
        </w:tcPr>
        <w:p w14:paraId="760055A6" w14:textId="77777777" w:rsidR="005909A7" w:rsidRPr="009224E3" w:rsidRDefault="005909A7" w:rsidP="00940EEA">
          <w:pPr>
            <w:pStyle w:val="Template-Companyname"/>
          </w:pPr>
          <w:bookmarkStart w:id="24" w:name="OFF_UnitName"/>
          <w:bookmarkStart w:id="25" w:name="OFF_UnitName_HIF"/>
          <w:r>
            <w:t>Afdeling for Historie og Klassiske Studier</w:t>
          </w:r>
          <w:bookmarkEnd w:id="24"/>
        </w:p>
        <w:p w14:paraId="05E2BE84" w14:textId="77777777" w:rsidR="005909A7" w:rsidRPr="009224E3" w:rsidRDefault="005909A7" w:rsidP="00940EEA">
          <w:pPr>
            <w:pStyle w:val="Template-Address"/>
          </w:pPr>
          <w:bookmarkStart w:id="26" w:name="LAN_AU"/>
          <w:bookmarkEnd w:id="25"/>
          <w:r>
            <w:t>Aarhus Universitet</w:t>
          </w:r>
          <w:bookmarkEnd w:id="26"/>
        </w:p>
        <w:p w14:paraId="66B36F25" w14:textId="77777777" w:rsidR="005909A7" w:rsidRPr="009224E3" w:rsidRDefault="005909A7" w:rsidP="00940EEA">
          <w:pPr>
            <w:pStyle w:val="Template-Address"/>
          </w:pPr>
          <w:bookmarkStart w:id="27" w:name="OFF_AddressComputed"/>
          <w:r>
            <w:t>Jens Chr. Skous Vej 5</w:t>
          </w:r>
          <w:r>
            <w:br/>
            <w:t>8000 Aarhus C</w:t>
          </w:r>
          <w:bookmarkEnd w:id="27"/>
        </w:p>
      </w:tc>
      <w:tc>
        <w:tcPr>
          <w:tcW w:w="2581" w:type="dxa"/>
          <w:vAlign w:val="bottom"/>
        </w:tcPr>
        <w:p w14:paraId="0CBBCA31" w14:textId="77777777" w:rsidR="005909A7" w:rsidRPr="00626C07" w:rsidRDefault="005909A7" w:rsidP="00940EEA">
          <w:pPr>
            <w:pStyle w:val="Template-Address"/>
            <w:jc w:val="right"/>
            <w:rPr>
              <w:lang w:val="en-US"/>
            </w:rPr>
          </w:pPr>
          <w:bookmarkStart w:id="28" w:name="LAN_Tel"/>
          <w:bookmarkStart w:id="29" w:name="OFF_Phone_HIF"/>
          <w:r w:rsidRPr="00626C07">
            <w:rPr>
              <w:lang w:val="en-US"/>
            </w:rPr>
            <w:t>Tlf.:</w:t>
          </w:r>
          <w:bookmarkEnd w:id="28"/>
          <w:r w:rsidRPr="00626C07">
            <w:rPr>
              <w:lang w:val="en-US"/>
            </w:rPr>
            <w:t xml:space="preserve"> </w:t>
          </w:r>
          <w:bookmarkStart w:id="30" w:name="OFF_Phone"/>
          <w:r w:rsidRPr="00626C07">
            <w:rPr>
              <w:lang w:val="en-US"/>
            </w:rPr>
            <w:t>+45 8715 0000</w:t>
          </w:r>
          <w:bookmarkEnd w:id="30"/>
        </w:p>
        <w:p w14:paraId="1B4874EC" w14:textId="77777777" w:rsidR="005909A7" w:rsidRPr="00626C07" w:rsidRDefault="005909A7" w:rsidP="00940EEA">
          <w:pPr>
            <w:pStyle w:val="Template-Address"/>
            <w:jc w:val="right"/>
            <w:rPr>
              <w:lang w:val="en-US"/>
            </w:rPr>
          </w:pPr>
          <w:bookmarkStart w:id="31" w:name="LAN_Fax"/>
          <w:bookmarkStart w:id="32" w:name="OFF_Fax_HIF"/>
          <w:bookmarkEnd w:id="29"/>
          <w:r w:rsidRPr="00626C07">
            <w:rPr>
              <w:lang w:val="en-US"/>
            </w:rPr>
            <w:t>Fax:</w:t>
          </w:r>
          <w:bookmarkEnd w:id="31"/>
          <w:r w:rsidRPr="00626C07">
            <w:rPr>
              <w:lang w:val="en-US"/>
            </w:rPr>
            <w:t xml:space="preserve"> </w:t>
          </w:r>
          <w:bookmarkStart w:id="33" w:name="OFF_Fax"/>
          <w:r w:rsidRPr="00626C07">
            <w:rPr>
              <w:lang w:val="en-US"/>
            </w:rPr>
            <w:t>+45 8716 1132</w:t>
          </w:r>
          <w:bookmarkEnd w:id="33"/>
        </w:p>
        <w:p w14:paraId="45BA4146" w14:textId="77777777" w:rsidR="005909A7" w:rsidRPr="00626C07" w:rsidRDefault="005909A7" w:rsidP="00940EEA">
          <w:pPr>
            <w:pStyle w:val="Template-Address"/>
            <w:jc w:val="right"/>
            <w:rPr>
              <w:lang w:val="en-US"/>
            </w:rPr>
          </w:pPr>
          <w:bookmarkStart w:id="34" w:name="OFF_Email_HIF"/>
          <w:bookmarkEnd w:id="32"/>
          <w:r w:rsidRPr="00626C07">
            <w:rPr>
              <w:lang w:val="en-US"/>
            </w:rPr>
            <w:t xml:space="preserve">E-mail: </w:t>
          </w:r>
          <w:bookmarkStart w:id="35" w:name="OFF_Email"/>
          <w:r w:rsidRPr="00626C07">
            <w:rPr>
              <w:lang w:val="en-US"/>
            </w:rPr>
            <w:t>iho@au.dk</w:t>
          </w:r>
          <w:bookmarkEnd w:id="35"/>
        </w:p>
        <w:p w14:paraId="1566F578" w14:textId="77777777" w:rsidR="005B34A3" w:rsidRPr="009224E3" w:rsidRDefault="005B34A3" w:rsidP="00940EEA">
          <w:pPr>
            <w:pStyle w:val="Template-Address"/>
            <w:jc w:val="right"/>
          </w:pPr>
          <w:bookmarkStart w:id="36" w:name="OFF_wwwComputed_HIF"/>
          <w:bookmarkEnd w:id="34"/>
          <w:r>
            <w:t xml:space="preserve">Web: </w:t>
          </w:r>
          <w:bookmarkStart w:id="37" w:name="OFF_wwwComputed"/>
          <w:r>
            <w:t>cas.au.dk</w:t>
          </w:r>
          <w:bookmarkEnd w:id="36"/>
          <w:bookmarkEnd w:id="37"/>
        </w:p>
      </w:tc>
    </w:tr>
    <w:bookmarkEnd w:id="23"/>
  </w:tbl>
  <w:p w14:paraId="22E2E64D" w14:textId="77777777" w:rsidR="00160373" w:rsidRPr="006C3A1B"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CE2E9" w14:textId="77777777" w:rsidR="00F53DAC" w:rsidRDefault="00F53DAC">
      <w:r>
        <w:separator/>
      </w:r>
    </w:p>
  </w:footnote>
  <w:footnote w:type="continuationSeparator" w:id="0">
    <w:p w14:paraId="645F5964" w14:textId="77777777" w:rsidR="00F53DAC" w:rsidRDefault="00F53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4427" w14:textId="77777777" w:rsidR="009F2CB3" w:rsidRDefault="009F2CB3" w:rsidP="009F2CB3">
    <w:pPr>
      <w:pStyle w:val="Sidehoved"/>
    </w:pPr>
    <w:r>
      <w:rPr>
        <w:noProof/>
      </w:rPr>
      <mc:AlternateContent>
        <mc:Choice Requires="wpc">
          <w:drawing>
            <wp:anchor distT="0" distB="0" distL="114300" distR="114300" simplePos="0" relativeHeight="251665408" behindDoc="0" locked="0" layoutInCell="1" allowOverlap="1" wp14:anchorId="5B58F376" wp14:editId="7E80D553">
              <wp:simplePos x="0" y="0"/>
              <wp:positionH relativeFrom="page">
                <wp:posOffset>720090</wp:posOffset>
              </wp:positionH>
              <wp:positionV relativeFrom="page">
                <wp:posOffset>360045</wp:posOffset>
              </wp:positionV>
              <wp:extent cx="609600" cy="304800"/>
              <wp:effectExtent l="0" t="0" r="0" b="0"/>
              <wp:wrapNone/>
              <wp:docPr id="1"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LogoCanvasHide01" style="position:absolute;margin-left:56.7pt;margin-top:28.35pt;width:48pt;height:24pt;z-index:251665408;mso-position-horizontal-relative:page;mso-position-vertical-relative:page" coordsize="6096,304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cy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MgHxzLeCgAAezUAAA4AAAAAAAAAAAAAAAAALgIAAGRy&#10;cy9lMm9Eb2MueG1sUEsBAi0AFAAGAAgAAAAhAA2yacjcAAAACgEAAA8AAAAAAAAAAAAAAAAAOA0A&#10;AGRycy9kb3ducmV2LnhtbFBLBQYAAAAABAAEAPMAAABBDgAAAAA=&#10;" editas="canvas" w14:anchorId="63938DB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096;height:3048;visibility:visible;mso-wrap-style:square" type="#_x0000_t75">
                <v:fill o:detectmouseclick="t"/>
                <v:path o:connecttype="none"/>
              </v:shape>
              <v:shape id="Freeform 28" style="position:absolute;left:3048;top:1524;width:3048;height:1524;visibility:visible;mso-wrap-style:square;v-text-anchor:top" coordsize="8160,4080" o:spid="_x0000_s1028" fillcolor="#000026 [3215]" stroked="f"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">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style="position:absolute;width:3048;height:3048;visibility:visible;mso-wrap-style:square;v-text-anchor:top" coordsize="8160,8160" o:spid="_x0000_s1029" fillcolor="#000026 [3215]" stroked="f" path="m2878,8160l,8160,8160,r,2892l2878,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">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2F84BABA" wp14:editId="11FC48DD">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DBFFE" w14:textId="77777777" w:rsidR="009F2CB3" w:rsidRPr="006803D7" w:rsidRDefault="009F2CB3" w:rsidP="009F2CB3">
                          <w:pPr>
                            <w:pStyle w:val="Template-Parentlogoname"/>
                            <w:rPr>
                              <w:color w:val="003D73" w:themeColor="text2"/>
                            </w:rPr>
                          </w:pPr>
                          <w:bookmarkStart w:id="5" w:name="OFF_Logo1AComputed_2"/>
                          <w:bookmarkStart w:id="6" w:name="OFF_Logo1AComputed_2_HIF"/>
                          <w:r>
                            <w:rPr>
                              <w:color w:val="003D73" w:themeColor="text2"/>
                            </w:rPr>
                            <w:t>Institut for Kultur og Samfund</w:t>
                          </w:r>
                          <w:bookmarkEnd w:id="5"/>
                        </w:p>
                        <w:p w14:paraId="681B52E1" w14:textId="77777777" w:rsidR="009F2CB3" w:rsidRPr="006803D7" w:rsidRDefault="009F2CB3" w:rsidP="009F2CB3">
                          <w:pPr>
                            <w:pStyle w:val="Template-Unitnamelogoname"/>
                            <w:rPr>
                              <w:color w:val="003D73" w:themeColor="text2"/>
                            </w:rPr>
                          </w:pPr>
                          <w:bookmarkStart w:id="7" w:name="OFF_Logo2AComputed_2"/>
                          <w:bookmarkStart w:id="8" w:name="OFF_Logo2AComputed_2_HIF"/>
                          <w:bookmarkEnd w:id="6"/>
                          <w:r>
                            <w:rPr>
                              <w:color w:val="003D73" w:themeColor="text2"/>
                            </w:rPr>
                            <w:t>Aarhus Universitet</w:t>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7126AA65">
              <v:stroke joinstyle="miter"/>
              <v:path gradientshapeok="t" o:connecttype="rect"/>
            </v:shapetype>
            <v:shape id="LogoNavnForsideHide" style="position:absolute;margin-left:115.65pt;margin-top:28.6pt;width:425.2pt;height:58.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UwWOprQCAACz&#10;BQAADgAAAAAAAAAAAAAAAAAuAgAAZHJzL2Uyb0RvYy54bWxQSwECLQAUAAYACAAAACEAzlvK+uAA&#10;AAALAQAADwAAAAAAAAAAAAAAAAAOBQAAZHJzL2Rvd25yZXYueG1sUEsFBgAAAAAEAAQA8wAAABsG&#10;AAAAAA==&#10;">
              <v:textbox inset="0,0,0,0">
                <w:txbxContent>
                  <w:p w:rsidRPr="006803D7" w:rsidR="009F2CB3" w:rsidP="009F2CB3" w:rsidRDefault="009F2CB3">
                    <w:pPr>
                      <w:pStyle w:val="Template-Parentlogoname"/>
                      <w:rPr>
                        <w:color w:val="000026" w:themeColor="text2"/>
                      </w:rPr>
                    </w:pPr>
                    <w:bookmarkStart w:name="OFF_Logo1AComputed_2" w:id="4"/>
                    <w:bookmarkStart w:name="OFF_Logo1AComputed_2_HIF" w:id="5"/>
                    <w:r>
                      <w:rPr>
                        <w:color w:val="000026" w:themeColor="text2"/>
                        <w:lang w:val="da-DK"/>
                      </w:rPr>
                      <w:t>Institut for Kultur og Samfund</w:t>
                    </w:r>
                    <w:bookmarkEnd w:id="4"/>
                  </w:p>
                  <w:p w:rsidRPr="006803D7" w:rsidR="009F2CB3" w:rsidP="009F2CB3" w:rsidRDefault="009F2CB3">
                    <w:pPr>
                      <w:pStyle w:val="Template-Unitnamelogoname"/>
                      <w:rPr>
                        <w:color w:val="000026" w:themeColor="text2"/>
                      </w:rPr>
                    </w:pPr>
                    <w:bookmarkStart w:name="OFF_Logo2AComputed_2" w:id="6"/>
                    <w:bookmarkStart w:name="OFF_Logo2AComputed_2_HIF" w:id="7"/>
                    <w:bookmarkEnd w:id="5"/>
                    <w:r>
                      <w:rPr>
                        <w:color w:val="000026" w:themeColor="text2"/>
                        <w:lang w:val="da-DK"/>
                      </w:rPr>
                      <w:t>Aarhus Universitet</w:t>
                    </w:r>
                    <w:bookmarkEnd w:id="6"/>
                    <w:bookmarkEnd w:id="7"/>
                  </w:p>
                </w:txbxContent>
              </v:textbox>
              <w10:wrap anchorx="page" anchory="page"/>
            </v:shape>
          </w:pict>
        </mc:Fallback>
      </mc:AlternateContent>
    </w:r>
  </w:p>
  <w:p w14:paraId="7BB46F85" w14:textId="77777777" w:rsidR="00160373" w:rsidRDefault="00D17CDE">
    <w:pPr>
      <w:pStyle w:val="Sidehoved"/>
    </w:pPr>
    <w:r>
      <w:rPr>
        <w:noProof/>
      </w:rPr>
      <mc:AlternateContent>
        <mc:Choice Requires="wps">
          <w:drawing>
            <wp:anchor distT="0" distB="0" distL="114300" distR="114300" simplePos="0" relativeHeight="251669504" behindDoc="0" locked="0" layoutInCell="1" allowOverlap="1" wp14:anchorId="16841137" wp14:editId="63953708">
              <wp:simplePos x="0" y="0"/>
              <wp:positionH relativeFrom="margin">
                <wp:align>left</wp:align>
              </wp:positionH>
              <wp:positionV relativeFrom="topMargin">
                <wp:posOffset>812476</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35B3B" w14:textId="77777777" w:rsidR="00D17CDE" w:rsidRPr="006803D7" w:rsidRDefault="00D17CDE" w:rsidP="00D17CDE">
                          <w:pPr>
                            <w:pStyle w:val="Template-Parentlogoname"/>
                            <w:rPr>
                              <w:vanish/>
                              <w:color w:val="003D73" w:themeColor="text2"/>
                            </w:rPr>
                          </w:pPr>
                          <w:bookmarkStart w:id="9" w:name="OFF_Logo3AComputed_2"/>
                          <w:bookmarkStart w:id="10" w:name="OFF_Logo3AComputed_2_HIF"/>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_x0000_s1027" style="position:absolute;margin-left:0;margin-top:63.95pt;width:425.2pt;height:27.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wxuQ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C5cMbkC&#10;AAC6BQAADgAAAAAAAAAAAAAAAAAuAgAAZHJzL2Uyb0RvYy54bWxQSwECLQAUAAYACAAAACEALHhp&#10;Sd4AAAAIAQAADwAAAAAAAAAAAAAAAAATBQAAZHJzL2Rvd25yZXYueG1sUEsFBgAAAAAEAAQA8wAA&#10;AB4GAAAAAA==&#10;" w14:anchorId="3E7F7D12">
              <v:textbox inset="0,0,0,0">
                <w:txbxContent>
                  <w:p w:rsidRPr="006803D7" w:rsidR="00D17CDE" w:rsidP="00D17CDE" w:rsidRDefault="00D17CDE">
                    <w:pPr>
                      <w:pStyle w:val="Template-Parentlogoname"/>
                      <w:rPr>
                        <w:color w:val="000026" w:themeColor="text2"/>
                        <w:vanish/>
                      </w:rPr>
                    </w:pPr>
                    <w:bookmarkStart w:name="OFF_Logo3AComputed_2" w:id="10"/>
                    <w:bookmarkStart w:name="OFF_Logo3AComputed_2_HIF" w:id="11"/>
                    <w:r>
                      <w:rPr>
                        <w:vanish/>
                        <w:color w:val="000026" w:themeColor="text2"/>
                        <w:lang w:val="da-DK"/>
                      </w:rPr>
                      <w:t/>
                    </w:r>
                    <w:bookmarkEnd w:id="10"/>
                    <w:bookmarkEnd w:id="11"/>
                  </w:p>
                </w:txbxContent>
              </v:textbox>
              <w10:wrap anchorx="margin" anchory="margin"/>
            </v:shape>
          </w:pict>
        </mc:Fallback>
      </mc:AlternateContent>
    </w:r>
    <w:r w:rsidR="003770FD">
      <w:rPr>
        <w:noProof/>
      </w:rPr>
      <w:drawing>
        <wp:anchor distT="0" distB="0" distL="114300" distR="114300" simplePos="0" relativeHeight="251657216" behindDoc="1" locked="0" layoutInCell="1" allowOverlap="1" wp14:anchorId="6E6D15C1" wp14:editId="69E883DF">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4144" behindDoc="0" locked="0" layoutInCell="1" allowOverlap="1" wp14:anchorId="1817FE78" wp14:editId="6B8A101E">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7588" w14:textId="089431EE" w:rsidR="00160373" w:rsidRDefault="00160373" w:rsidP="005C13F3">
                          <w:pPr>
                            <w:rPr>
                              <w:rStyle w:val="Sidetal"/>
                            </w:rPr>
                          </w:pPr>
                          <w:bookmarkStart w:id="11" w:name="LAN_Page_2"/>
                          <w:r>
                            <w:rPr>
                              <w:rStyle w:val="Sidetal"/>
                            </w:rPr>
                            <w:t>Side</w:t>
                          </w:r>
                          <w:bookmarkEnd w:id="11"/>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9C5CAB">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844D51">
                            <w:rPr>
                              <w:rFonts w:ascii="AU Passata" w:hAnsi="AU Passata"/>
                              <w:noProof/>
                              <w:sz w:val="14"/>
                            </w:rPr>
                            <w:t>2</w:t>
                          </w:r>
                          <w:r w:rsidR="00D67B21" w:rsidRPr="00D16593">
                            <w:rPr>
                              <w:rFonts w:ascii="AU Passata" w:hAnsi="AU Passata"/>
                              <w:sz w:val="14"/>
                            </w:rPr>
                            <w:fldChar w:fldCharType="end"/>
                          </w:r>
                        </w:p>
                        <w:p w14:paraId="3548A641" w14:textId="77777777" w:rsidR="00160373" w:rsidRPr="00192812" w:rsidRDefault="003770FD" w:rsidP="005C13F3">
                          <w:pPr>
                            <w:pStyle w:val="Template-Date"/>
                            <w:spacing w:line="260" w:lineRule="exact"/>
                            <w:rPr>
                              <w:rStyle w:val="Sidetal"/>
                            </w:rPr>
                          </w:pPr>
                          <w:r>
                            <w:drawing>
                              <wp:inline distT="0" distB="0" distL="0" distR="0" wp14:anchorId="59C1BDF6" wp14:editId="78A17CD3">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7FE78" id="_x0000_t202" coordsize="21600,21600" o:spt="202" path="m,l,21600r21600,l21600,xe">
              <v:stroke joinstyle="miter"/>
              <v:path gradientshapeok="t" o:connecttype="rect"/>
            </v:shapetype>
            <v:shape id="Text Box 20" o:spid="_x0000_s1028" type="#_x0000_t202" style="position:absolute;margin-left:467.7pt;margin-top:120.2pt;width:70.1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032B7588" w14:textId="089431EE" w:rsidR="00160373" w:rsidRDefault="00160373" w:rsidP="005C13F3">
                    <w:pPr>
                      <w:rPr>
                        <w:rStyle w:val="Sidetal"/>
                      </w:rPr>
                    </w:pPr>
                    <w:bookmarkStart w:id="12" w:name="LAN_Page_2"/>
                    <w:r>
                      <w:rPr>
                        <w:rStyle w:val="Sidetal"/>
                      </w:rPr>
                      <w:t>Side</w:t>
                    </w:r>
                    <w:bookmarkEnd w:id="12"/>
                    <w:r>
                      <w:rPr>
                        <w:rStyle w:val="Sidetal"/>
                      </w:rPr>
                      <w:t xml:space="preserve"> </w:t>
                    </w:r>
                    <w:r w:rsidR="00D16593" w:rsidRPr="00D16593">
                      <w:rPr>
                        <w:rFonts w:ascii="AU Passata" w:hAnsi="AU Passata"/>
                        <w:sz w:val="14"/>
                      </w:rPr>
                      <w:fldChar w:fldCharType="begin"/>
                    </w:r>
                    <w:r w:rsidR="00D16593" w:rsidRPr="00D16593">
                      <w:rPr>
                        <w:rFonts w:ascii="AU Passata" w:hAnsi="AU Passata"/>
                        <w:sz w:val="14"/>
                      </w:rPr>
                      <w:instrText xml:space="preserve"> PAGE </w:instrText>
                    </w:r>
                    <w:r w:rsidR="00D16593" w:rsidRPr="00D16593">
                      <w:rPr>
                        <w:rFonts w:ascii="AU Passata" w:hAnsi="AU Passata"/>
                        <w:sz w:val="14"/>
                      </w:rPr>
                      <w:fldChar w:fldCharType="separate"/>
                    </w:r>
                    <w:r w:rsidR="009C5CAB">
                      <w:rPr>
                        <w:rFonts w:ascii="AU Passata" w:hAnsi="AU Passata"/>
                        <w:noProof/>
                        <w:sz w:val="14"/>
                      </w:rPr>
                      <w:t>2</w:t>
                    </w:r>
                    <w:r w:rsidR="00D16593" w:rsidRPr="00D16593">
                      <w:rPr>
                        <w:rFonts w:ascii="AU Passata" w:hAnsi="AU Passata"/>
                        <w:sz w:val="14"/>
                      </w:rPr>
                      <w:fldChar w:fldCharType="end"/>
                    </w:r>
                    <w:r w:rsidR="00D16593" w:rsidRPr="00D16593">
                      <w:rPr>
                        <w:rFonts w:ascii="AU Passata" w:hAnsi="AU Passata"/>
                        <w:sz w:val="14"/>
                      </w:rPr>
                      <w:t>/</w:t>
                    </w:r>
                    <w:r w:rsidR="00D67B21" w:rsidRPr="00D16593">
                      <w:rPr>
                        <w:rFonts w:ascii="AU Passata" w:hAnsi="AU Passata"/>
                        <w:sz w:val="14"/>
                      </w:rPr>
                      <w:fldChar w:fldCharType="begin"/>
                    </w:r>
                    <w:r w:rsidR="00D67B21" w:rsidRPr="00D16593">
                      <w:rPr>
                        <w:rFonts w:ascii="AU Passata" w:hAnsi="AU Passata"/>
                        <w:sz w:val="14"/>
                      </w:rPr>
                      <w:instrText xml:space="preserve">SECTIONPAGES </w:instrText>
                    </w:r>
                    <w:r w:rsidR="00D67B21" w:rsidRPr="00D16593">
                      <w:rPr>
                        <w:rFonts w:ascii="AU Passata" w:hAnsi="AU Passata"/>
                        <w:sz w:val="14"/>
                      </w:rPr>
                      <w:fldChar w:fldCharType="separate"/>
                    </w:r>
                    <w:r w:rsidR="00844D51">
                      <w:rPr>
                        <w:rFonts w:ascii="AU Passata" w:hAnsi="AU Passata"/>
                        <w:noProof/>
                        <w:sz w:val="14"/>
                      </w:rPr>
                      <w:t>2</w:t>
                    </w:r>
                    <w:r w:rsidR="00D67B21" w:rsidRPr="00D16593">
                      <w:rPr>
                        <w:rFonts w:ascii="AU Passata" w:hAnsi="AU Passata"/>
                        <w:sz w:val="14"/>
                      </w:rPr>
                      <w:fldChar w:fldCharType="end"/>
                    </w:r>
                  </w:p>
                  <w:p w14:paraId="3548A641" w14:textId="77777777" w:rsidR="00160373" w:rsidRPr="00192812" w:rsidRDefault="003770FD" w:rsidP="005C13F3">
                    <w:pPr>
                      <w:pStyle w:val="Template-Date"/>
                      <w:spacing w:line="260" w:lineRule="exact"/>
                      <w:rPr>
                        <w:rStyle w:val="Sidetal"/>
                      </w:rPr>
                    </w:pPr>
                    <w:r>
                      <w:drawing>
                        <wp:inline distT="0" distB="0" distL="0" distR="0" wp14:anchorId="59C1BDF6" wp14:editId="78A17CD3">
                          <wp:extent cx="352425" cy="152400"/>
                          <wp:effectExtent l="0" t="0" r="0" b="0"/>
                          <wp:docPr id="15"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39078" w14:textId="77777777" w:rsidR="006D2642" w:rsidRDefault="003770FD">
    <w:pPr>
      <w:pStyle w:val="Sidehoved"/>
    </w:pPr>
    <w:r>
      <w:rPr>
        <w:noProof/>
      </w:rPr>
      <mc:AlternateContent>
        <mc:Choice Requires="wpc">
          <w:drawing>
            <wp:anchor distT="0" distB="0" distL="114300" distR="114300" simplePos="0" relativeHeight="251660288" behindDoc="0" locked="0" layoutInCell="1" allowOverlap="1" wp14:anchorId="2A993687" wp14:editId="52CD949C">
              <wp:simplePos x="0" y="0"/>
              <wp:positionH relativeFrom="page">
                <wp:posOffset>720090</wp:posOffset>
              </wp:positionH>
              <wp:positionV relativeFrom="page">
                <wp:posOffset>360045</wp:posOffset>
              </wp:positionV>
              <wp:extent cx="609600" cy="304800"/>
              <wp:effectExtent l="0" t="0" r="0" b="0"/>
              <wp:wrapNone/>
              <wp:docPr id="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8"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LogoCanvasHide01" style="position:absolute;margin-left:56.7pt;margin-top:28.35pt;width:48pt;height:24pt;z-index:251660288;mso-position-horizontal-relative:page;mso-position-vertical-relative:page" coordsize="6096,304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4M3QoAAHk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vuneDN0KAAB5NQAADgAAAAAAAAAAAAAAAAAuAgAAZHJz&#10;L2Uyb0RvYy54bWxQSwECLQAUAAYACAAAACEADbJpyNwAAAAKAQAADwAAAAAAAAAAAAAAAAA3DQAA&#10;ZHJzL2Rvd25yZXYueG1sUEsFBgAAAAAEAAQA8wAAAEAOAAAAAA==&#10;" editas="canvas" w14:anchorId="5DBC94D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096;height:3048;visibility:visible;mso-wrap-style:square" type="#_x0000_t75">
                <v:fill o:detectmouseclick="t"/>
                <v:path o:connecttype="none"/>
              </v:shape>
              <v:shape id="Freeform 28" style="position:absolute;left:3048;top:1524;width:3048;height:1524;visibility:visible;mso-wrap-style:square;v-text-anchor:top" coordsize="8160,4080" o:spid="_x0000_s1028" fillcolor="#000026 [3215]" stroked="f"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">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style="position:absolute;width:3048;height:3048;visibility:visible;mso-wrap-style:square;v-text-anchor:top" coordsize="8160,8160" o:spid="_x0000_s1029" fillcolor="#000026 [3215]" stroked="f" path="m2878,8160l,8160,8160,r,2892l2878,8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">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33CB0E06" wp14:editId="0FE5BE7F">
              <wp:simplePos x="0" y="0"/>
              <wp:positionH relativeFrom="page">
                <wp:posOffset>1468755</wp:posOffset>
              </wp:positionH>
              <wp:positionV relativeFrom="page">
                <wp:posOffset>363220</wp:posOffset>
              </wp:positionV>
              <wp:extent cx="5400040" cy="739140"/>
              <wp:effectExtent l="1905" t="1270" r="0" b="2540"/>
              <wp:wrapNone/>
              <wp:docPr id="9"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18D6F" w14:textId="77777777" w:rsidR="005909A7" w:rsidRDefault="005909A7" w:rsidP="005909A7">
                          <w:pPr>
                            <w:pStyle w:val="Template-Parentlogoname"/>
                            <w:rPr>
                              <w:color w:val="003D73" w:themeColor="text2"/>
                            </w:rPr>
                          </w:pPr>
                          <w:bookmarkStart w:id="13" w:name="OFF_Logo1AComputed"/>
                          <w:bookmarkStart w:id="14" w:name="OFF_Logo1AComputed_HIF"/>
                          <w:r>
                            <w:rPr>
                              <w:color w:val="003D73" w:themeColor="text2"/>
                            </w:rPr>
                            <w:t>Institut for Kultur og Samfund</w:t>
                          </w:r>
                          <w:bookmarkEnd w:id="13"/>
                        </w:p>
                        <w:p w14:paraId="4B0BA5A7" w14:textId="77777777" w:rsidR="00160373" w:rsidRPr="006803D7" w:rsidRDefault="005909A7" w:rsidP="0043573B">
                          <w:pPr>
                            <w:pStyle w:val="Template-Unitnamelogoname"/>
                            <w:rPr>
                              <w:color w:val="003D73" w:themeColor="text2"/>
                            </w:rPr>
                          </w:pPr>
                          <w:bookmarkStart w:id="15" w:name="OFF_Logo2AComputed"/>
                          <w:bookmarkStart w:id="16" w:name="OFF_Logo2AComputed_HIF"/>
                          <w:bookmarkEnd w:id="14"/>
                          <w:r>
                            <w:rPr>
                              <w:color w:val="003D73" w:themeColor="text2"/>
                            </w:rPr>
                            <w:t>Aarhus Universitet</w:t>
                          </w:r>
                          <w:bookmarkEnd w:id="15"/>
                          <w:bookmarkEnd w:id="1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v:stroke joinstyle="miter"/>
              <v:path gradientshapeok="t" o:connecttype="rect"/>
            </v:shapetype>
            <v:shape id="_x0000_s1029"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ouA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13V+TS&#10;RrdiXkP5gApWgAJDLeL8Q6MG9UhJj7Mkpfr7lilOSfNB4i2wg+doqKOxPhpMFng0pYaSwVyYYUBt&#10;OyU2NSIP90zCDd6USjgRP2VxuF84HxyXwyyzA+j833k9Tdz5L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Pf6gei4&#10;AgAAuQUAAA4AAAAAAAAAAAAAAAAALgIAAGRycy9lMm9Eb2MueG1sUEsBAi0AFAAGAAgAAAAhAM5b&#10;yvrgAAAACwEAAA8AAAAAAAAAAAAAAAAAEgUAAGRycy9kb3ducmV2LnhtbFBLBQYAAAAABAAEAPMA&#10;AAAfBgAAAAA=&#10;">
              <v:textbox inset="0,0,0,0">
                <w:txbxContent>
                  <w:p w:rsidR="005909A7" w:rsidP="005909A7" w:rsidRDefault="005909A7">
                    <w:pPr>
                      <w:pStyle w:val="Template-Parentlogoname"/>
                      <w:rPr>
                        <w:color w:val="000026" w:themeColor="text2"/>
                      </w:rPr>
                    </w:pPr>
                    <w:bookmarkStart w:name="OFF_Logo1AComputed" w:id="18"/>
                    <w:bookmarkStart w:name="OFF_Logo1AComputed_HIF" w:id="19"/>
                    <w:r>
                      <w:rPr>
                        <w:color w:val="000026" w:themeColor="text2"/>
                        <w:lang w:val="da-DK"/>
                      </w:rPr>
                      <w:t>Institut for Kultur og Samfund</w:t>
                    </w:r>
                    <w:bookmarkEnd w:id="18"/>
                  </w:p>
                  <w:p w:rsidRPr="006803D7" w:rsidR="00160373" w:rsidP="0043573B" w:rsidRDefault="005909A7">
                    <w:pPr>
                      <w:pStyle w:val="Template-Unitnamelogoname"/>
                      <w:rPr>
                        <w:color w:val="000026" w:themeColor="text2"/>
                      </w:rPr>
                    </w:pPr>
                    <w:bookmarkStart w:name="OFF_Logo2AComputed" w:id="20"/>
                    <w:bookmarkStart w:name="OFF_Logo2AComputed_HIF" w:id="21"/>
                    <w:bookmarkEnd w:id="19"/>
                    <w:r>
                      <w:rPr>
                        <w:color w:val="000026" w:themeColor="text2"/>
                        <w:lang w:val="da-DK"/>
                      </w:rPr>
                      <w:t>Aarhus Universitet</w:t>
                    </w:r>
                    <w:bookmarkEnd w:id="20"/>
                    <w:bookmarkEnd w:id="21"/>
                  </w:p>
                </w:txbxContent>
              </v:textbox>
              <w10:wrap anchorx="page" anchory="page"/>
            </v:shape>
          </w:pict>
        </mc:Fallback>
      </mc:AlternateContent>
    </w:r>
  </w:p>
  <w:p w14:paraId="267A0A9C" w14:textId="77777777" w:rsidR="00160373" w:rsidRDefault="00B85128">
    <w:pPr>
      <w:pStyle w:val="Sidehoved"/>
    </w:pPr>
    <w:r>
      <w:rPr>
        <w:noProof/>
      </w:rPr>
      <mc:AlternateContent>
        <mc:Choice Requires="wps">
          <w:drawing>
            <wp:anchor distT="0" distB="0" distL="114300" distR="114300" simplePos="0" relativeHeight="251667456" behindDoc="0" locked="0" layoutInCell="1" allowOverlap="1" wp14:anchorId="7BC9B818" wp14:editId="04A86623">
              <wp:simplePos x="0" y="0"/>
              <wp:positionH relativeFrom="margin">
                <wp:posOffset>0</wp:posOffset>
              </wp:positionH>
              <wp:positionV relativeFrom="topMargin">
                <wp:posOffset>810539</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2D7C" w14:textId="77777777" w:rsidR="00B85128" w:rsidRPr="006803D7" w:rsidRDefault="00B85128" w:rsidP="00B85128">
                          <w:pPr>
                            <w:pStyle w:val="Template-Parentlogoname"/>
                            <w:rPr>
                              <w:vanish/>
                              <w:color w:val="003D73" w:themeColor="text2"/>
                            </w:rPr>
                          </w:pPr>
                          <w:bookmarkStart w:id="17" w:name="OFF_Logo3AComputed"/>
                          <w:bookmarkStart w:id="18" w:name="OFF_Logo3AComputed_HIF"/>
                          <w:bookmarkEnd w:id="17"/>
                          <w:bookmarkEnd w:id="1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_x0000_s1030" style="position:absolute;margin-left:0;margin-top:63.8pt;width:425.2pt;height: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clquZ7oC&#10;AAC5BQAADgAAAAAAAAAAAAAAAAAuAgAAZHJzL2Uyb0RvYy54bWxQSwECLQAUAAYACAAAACEAxjfD&#10;690AAAAIAQAADwAAAAAAAAAAAAAAAAAUBQAAZHJzL2Rvd25yZXYueG1sUEsFBgAAAAAEAAQA8wAA&#10;AB4GAAAAAA==&#10;" w14:anchorId="1A402CB0">
              <v:textbox inset="0,0,0,0">
                <w:txbxContent>
                  <w:p w:rsidRPr="006803D7" w:rsidR="00B85128" w:rsidP="00B85128" w:rsidRDefault="00B85128">
                    <w:pPr>
                      <w:pStyle w:val="Template-Parentlogoname"/>
                      <w:rPr>
                        <w:color w:val="000026" w:themeColor="text2"/>
                        <w:vanish/>
                      </w:rPr>
                    </w:pPr>
                    <w:bookmarkStart w:name="OFF_Logo3AComputed" w:id="24"/>
                    <w:bookmarkStart w:name="OFF_Logo3AComputed_HIF" w:id="25"/>
                    <w:r>
                      <w:rPr>
                        <w:vanish/>
                        <w:color w:val="000026" w:themeColor="text2"/>
                        <w:lang w:val="da-DK"/>
                      </w:rPr>
                      <w:t/>
                    </w:r>
                    <w:bookmarkEnd w:id="24"/>
                    <w:bookmarkEnd w:id="25"/>
                  </w:p>
                </w:txbxContent>
              </v:textbox>
              <w10:wrap anchorx="margin" anchory="margin"/>
            </v:shape>
          </w:pict>
        </mc:Fallback>
      </mc:AlternateContent>
    </w:r>
    <w:r w:rsidR="003770FD">
      <w:rPr>
        <w:noProof/>
      </w:rPr>
      <w:drawing>
        <wp:anchor distT="0" distB="0" distL="114300" distR="114300" simplePos="0" relativeHeight="251652096" behindDoc="1" locked="0" layoutInCell="1" allowOverlap="1" wp14:anchorId="4B62F21B" wp14:editId="2DEEC1CA">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FD">
      <w:rPr>
        <w:noProof/>
      </w:rPr>
      <mc:AlternateContent>
        <mc:Choice Requires="wps">
          <w:drawing>
            <wp:anchor distT="0" distB="0" distL="114300" distR="114300" simplePos="0" relativeHeight="251650048" behindDoc="0" locked="0" layoutInCell="1" allowOverlap="1" wp14:anchorId="3B8D1CE7" wp14:editId="2F9A9E70">
              <wp:simplePos x="0" y="0"/>
              <wp:positionH relativeFrom="page">
                <wp:posOffset>5939790</wp:posOffset>
              </wp:positionH>
              <wp:positionV relativeFrom="page">
                <wp:posOffset>3856990</wp:posOffset>
              </wp:positionV>
              <wp:extent cx="1260000" cy="4229100"/>
              <wp:effectExtent l="0" t="0" r="1651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21AD4" w14:textId="4A00D024" w:rsidR="00160373" w:rsidRPr="00641B24" w:rsidRDefault="00160373" w:rsidP="002171DE">
                          <w:pPr>
                            <w:pStyle w:val="Template-Date"/>
                            <w:rPr>
                              <w:rFonts w:ascii="Verdana" w:hAnsi="Verdana"/>
                              <w:noProof w:val="0"/>
                            </w:rPr>
                          </w:pPr>
                          <w:bookmarkStart w:id="19" w:name="LAN_Page"/>
                          <w:r>
                            <w:t>Side</w:t>
                          </w:r>
                          <w:bookmarkEnd w:id="19"/>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BF52E2">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844D51">
                            <w:t>2</w:t>
                          </w:r>
                          <w:r w:rsidR="00D67B21" w:rsidRPr="00D1659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D1CE7" id="_x0000_t202" coordsize="21600,21600" o:spt="202" path="m,l,21600r21600,l21600,xe">
              <v:stroke joinstyle="miter"/>
              <v:path gradientshapeok="t" o:connecttype="rect"/>
            </v:shapetype>
            <v:shape id="Text Box 4" o:spid="_x0000_s1031" type="#_x0000_t202" style="position:absolute;margin-left:467.7pt;margin-top:303.7pt;width:99.2pt;height:33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" filled="f" stroked="f">
              <v:textbox inset="0,0,0,0">
                <w:txbxContent>
                  <w:p w14:paraId="7C221AD4" w14:textId="4A00D024" w:rsidR="00160373" w:rsidRPr="00641B24" w:rsidRDefault="00160373" w:rsidP="002171DE">
                    <w:pPr>
                      <w:pStyle w:val="Template-Date"/>
                      <w:rPr>
                        <w:rFonts w:ascii="Verdana" w:hAnsi="Verdana"/>
                        <w:noProof w:val="0"/>
                      </w:rPr>
                    </w:pPr>
                    <w:bookmarkStart w:id="20" w:name="LAN_Page"/>
                    <w:r>
                      <w:t>Side</w:t>
                    </w:r>
                    <w:bookmarkEnd w:id="20"/>
                    <w:r>
                      <w:t xml:space="preserve"> </w:t>
                    </w:r>
                    <w:r w:rsidR="00756AA4">
                      <w:rPr>
                        <w:rStyle w:val="Sidetal"/>
                      </w:rPr>
                      <w:fldChar w:fldCharType="begin"/>
                    </w:r>
                    <w:r w:rsidR="00756AA4">
                      <w:rPr>
                        <w:rStyle w:val="Sidetal"/>
                      </w:rPr>
                      <w:instrText xml:space="preserve"> PAGE </w:instrText>
                    </w:r>
                    <w:r w:rsidR="00756AA4">
                      <w:rPr>
                        <w:rStyle w:val="Sidetal"/>
                      </w:rPr>
                      <w:fldChar w:fldCharType="separate"/>
                    </w:r>
                    <w:r w:rsidR="00BF52E2">
                      <w:rPr>
                        <w:rStyle w:val="Sidetal"/>
                      </w:rPr>
                      <w:t>1</w:t>
                    </w:r>
                    <w:r w:rsidR="00756AA4">
                      <w:rPr>
                        <w:rStyle w:val="Sidetal"/>
                      </w:rPr>
                      <w:fldChar w:fldCharType="end"/>
                    </w:r>
                    <w:r w:rsidR="00756AA4">
                      <w:rPr>
                        <w:rStyle w:val="Sidetal"/>
                      </w:rPr>
                      <w:t>/</w:t>
                    </w:r>
                    <w:r w:rsidR="00D67B21" w:rsidRPr="00D16593">
                      <w:fldChar w:fldCharType="begin"/>
                    </w:r>
                    <w:r w:rsidR="00D67B21" w:rsidRPr="00D16593">
                      <w:instrText xml:space="preserve">SECTIONPAGES </w:instrText>
                    </w:r>
                    <w:r w:rsidR="00D67B21" w:rsidRPr="00D16593">
                      <w:fldChar w:fldCharType="separate"/>
                    </w:r>
                    <w:r w:rsidR="00844D51">
                      <w:t>2</w:t>
                    </w:r>
                    <w:r w:rsidR="00D67B21" w:rsidRPr="00D16593">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0"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367528218">
    <w:abstractNumId w:val="12"/>
  </w:num>
  <w:num w:numId="2" w16cid:durableId="277414126">
    <w:abstractNumId w:val="8"/>
  </w:num>
  <w:num w:numId="3" w16cid:durableId="1165437852">
    <w:abstractNumId w:val="11"/>
  </w:num>
  <w:num w:numId="4" w16cid:durableId="907612826">
    <w:abstractNumId w:val="9"/>
  </w:num>
  <w:num w:numId="5" w16cid:durableId="1848010145">
    <w:abstractNumId w:val="7"/>
  </w:num>
  <w:num w:numId="6" w16cid:durableId="826165569">
    <w:abstractNumId w:val="6"/>
  </w:num>
  <w:num w:numId="7" w16cid:durableId="265159758">
    <w:abstractNumId w:val="5"/>
  </w:num>
  <w:num w:numId="8" w16cid:durableId="525799195">
    <w:abstractNumId w:val="4"/>
  </w:num>
  <w:num w:numId="9" w16cid:durableId="1386175812">
    <w:abstractNumId w:val="10"/>
  </w:num>
  <w:num w:numId="10" w16cid:durableId="1507817076">
    <w:abstractNumId w:val="3"/>
  </w:num>
  <w:num w:numId="11" w16cid:durableId="1559440197">
    <w:abstractNumId w:val="2"/>
  </w:num>
  <w:num w:numId="12" w16cid:durableId="64188209">
    <w:abstractNumId w:val="1"/>
  </w:num>
  <w:num w:numId="13" w16cid:durableId="962737130">
    <w:abstractNumId w:val="0"/>
  </w:num>
  <w:num w:numId="14" w16cid:durableId="2134054868">
    <w:abstractNumId w:val="13"/>
  </w:num>
  <w:num w:numId="15" w16cid:durableId="7371664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1FF"/>
    <w:rsid w:val="00003B6C"/>
    <w:rsid w:val="000221B7"/>
    <w:rsid w:val="00027431"/>
    <w:rsid w:val="00032B4F"/>
    <w:rsid w:val="00051A09"/>
    <w:rsid w:val="00054B15"/>
    <w:rsid w:val="000553F3"/>
    <w:rsid w:val="00065C0F"/>
    <w:rsid w:val="00074AEF"/>
    <w:rsid w:val="00094D54"/>
    <w:rsid w:val="00096068"/>
    <w:rsid w:val="000A462B"/>
    <w:rsid w:val="000A48FF"/>
    <w:rsid w:val="000B2A66"/>
    <w:rsid w:val="000D4F1A"/>
    <w:rsid w:val="000D58D1"/>
    <w:rsid w:val="000D6181"/>
    <w:rsid w:val="000D7729"/>
    <w:rsid w:val="000E1334"/>
    <w:rsid w:val="000E265D"/>
    <w:rsid w:val="000E46C3"/>
    <w:rsid w:val="001213E5"/>
    <w:rsid w:val="0012702C"/>
    <w:rsid w:val="00130BD0"/>
    <w:rsid w:val="00144417"/>
    <w:rsid w:val="00153477"/>
    <w:rsid w:val="00156D0E"/>
    <w:rsid w:val="00160373"/>
    <w:rsid w:val="00165822"/>
    <w:rsid w:val="00186ECA"/>
    <w:rsid w:val="00191872"/>
    <w:rsid w:val="00192812"/>
    <w:rsid w:val="0019604D"/>
    <w:rsid w:val="001A67BC"/>
    <w:rsid w:val="001B5B08"/>
    <w:rsid w:val="001B7CB4"/>
    <w:rsid w:val="001C2E9B"/>
    <w:rsid w:val="001F665E"/>
    <w:rsid w:val="00201945"/>
    <w:rsid w:val="00213BCF"/>
    <w:rsid w:val="002171DE"/>
    <w:rsid w:val="00227E7F"/>
    <w:rsid w:val="002307BF"/>
    <w:rsid w:val="00235108"/>
    <w:rsid w:val="002464E0"/>
    <w:rsid w:val="00247A66"/>
    <w:rsid w:val="0025262C"/>
    <w:rsid w:val="00253944"/>
    <w:rsid w:val="0025642C"/>
    <w:rsid w:val="00261B99"/>
    <w:rsid w:val="00267D18"/>
    <w:rsid w:val="00270EFE"/>
    <w:rsid w:val="00284BB8"/>
    <w:rsid w:val="002B043A"/>
    <w:rsid w:val="002B6407"/>
    <w:rsid w:val="002C100C"/>
    <w:rsid w:val="002E326D"/>
    <w:rsid w:val="002F0F97"/>
    <w:rsid w:val="002F3BF9"/>
    <w:rsid w:val="002F7F91"/>
    <w:rsid w:val="003001FB"/>
    <w:rsid w:val="00303EB3"/>
    <w:rsid w:val="003122C4"/>
    <w:rsid w:val="00331A73"/>
    <w:rsid w:val="00331F9D"/>
    <w:rsid w:val="00336DC5"/>
    <w:rsid w:val="0034014F"/>
    <w:rsid w:val="0034031E"/>
    <w:rsid w:val="0034099C"/>
    <w:rsid w:val="00355698"/>
    <w:rsid w:val="003646CE"/>
    <w:rsid w:val="00370CD1"/>
    <w:rsid w:val="00372A7D"/>
    <w:rsid w:val="00374859"/>
    <w:rsid w:val="003770FD"/>
    <w:rsid w:val="00385E94"/>
    <w:rsid w:val="003955CD"/>
    <w:rsid w:val="003A0992"/>
    <w:rsid w:val="003A5CC4"/>
    <w:rsid w:val="003E6170"/>
    <w:rsid w:val="003F33BA"/>
    <w:rsid w:val="003F6FB7"/>
    <w:rsid w:val="00411A1B"/>
    <w:rsid w:val="00423170"/>
    <w:rsid w:val="004262ED"/>
    <w:rsid w:val="0043573B"/>
    <w:rsid w:val="00441897"/>
    <w:rsid w:val="00443D5B"/>
    <w:rsid w:val="00446187"/>
    <w:rsid w:val="00450B9C"/>
    <w:rsid w:val="00467364"/>
    <w:rsid w:val="00471E2C"/>
    <w:rsid w:val="00475F24"/>
    <w:rsid w:val="00477798"/>
    <w:rsid w:val="004777F0"/>
    <w:rsid w:val="004803D4"/>
    <w:rsid w:val="00481982"/>
    <w:rsid w:val="0048777D"/>
    <w:rsid w:val="004A2009"/>
    <w:rsid w:val="004A66E6"/>
    <w:rsid w:val="004B63C7"/>
    <w:rsid w:val="004C1620"/>
    <w:rsid w:val="004C27E3"/>
    <w:rsid w:val="004D00EC"/>
    <w:rsid w:val="004E3778"/>
    <w:rsid w:val="004F44AC"/>
    <w:rsid w:val="0050449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A641C"/>
    <w:rsid w:val="005B1DAA"/>
    <w:rsid w:val="005B34A3"/>
    <w:rsid w:val="005C13F3"/>
    <w:rsid w:val="005C7510"/>
    <w:rsid w:val="005D11FE"/>
    <w:rsid w:val="005D5B82"/>
    <w:rsid w:val="005D5DAA"/>
    <w:rsid w:val="005E6CB9"/>
    <w:rsid w:val="00601BB3"/>
    <w:rsid w:val="0060260C"/>
    <w:rsid w:val="006033CC"/>
    <w:rsid w:val="0060539C"/>
    <w:rsid w:val="00614E08"/>
    <w:rsid w:val="00620C41"/>
    <w:rsid w:val="00620D0B"/>
    <w:rsid w:val="00626C07"/>
    <w:rsid w:val="00641B24"/>
    <w:rsid w:val="00643A7A"/>
    <w:rsid w:val="00650332"/>
    <w:rsid w:val="00654046"/>
    <w:rsid w:val="0065762A"/>
    <w:rsid w:val="00663BC3"/>
    <w:rsid w:val="00664646"/>
    <w:rsid w:val="00666196"/>
    <w:rsid w:val="0066674A"/>
    <w:rsid w:val="006803D7"/>
    <w:rsid w:val="00683BE2"/>
    <w:rsid w:val="0069128A"/>
    <w:rsid w:val="006964C1"/>
    <w:rsid w:val="006971AA"/>
    <w:rsid w:val="006A7ADC"/>
    <w:rsid w:val="006B2A52"/>
    <w:rsid w:val="006B4632"/>
    <w:rsid w:val="006B6134"/>
    <w:rsid w:val="006C1797"/>
    <w:rsid w:val="006C3A1B"/>
    <w:rsid w:val="006D2642"/>
    <w:rsid w:val="006D65DC"/>
    <w:rsid w:val="006F4B3E"/>
    <w:rsid w:val="0070345D"/>
    <w:rsid w:val="0072005E"/>
    <w:rsid w:val="00736658"/>
    <w:rsid w:val="0074726D"/>
    <w:rsid w:val="00750EE1"/>
    <w:rsid w:val="007543F0"/>
    <w:rsid w:val="00756AA4"/>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16191"/>
    <w:rsid w:val="00835D85"/>
    <w:rsid w:val="00844D51"/>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0516"/>
    <w:rsid w:val="00912BA4"/>
    <w:rsid w:val="009224E3"/>
    <w:rsid w:val="00926025"/>
    <w:rsid w:val="00930299"/>
    <w:rsid w:val="00930E78"/>
    <w:rsid w:val="009335D6"/>
    <w:rsid w:val="00940EEA"/>
    <w:rsid w:val="009564BA"/>
    <w:rsid w:val="00963627"/>
    <w:rsid w:val="00966484"/>
    <w:rsid w:val="009931E4"/>
    <w:rsid w:val="00997B5B"/>
    <w:rsid w:val="009B0DF6"/>
    <w:rsid w:val="009B14B5"/>
    <w:rsid w:val="009B6356"/>
    <w:rsid w:val="009B65BF"/>
    <w:rsid w:val="009C1F1A"/>
    <w:rsid w:val="009C3A4A"/>
    <w:rsid w:val="009C5C27"/>
    <w:rsid w:val="009C5CAB"/>
    <w:rsid w:val="009D3785"/>
    <w:rsid w:val="009D6862"/>
    <w:rsid w:val="009E578E"/>
    <w:rsid w:val="009F2CB3"/>
    <w:rsid w:val="009F3FAD"/>
    <w:rsid w:val="009F437C"/>
    <w:rsid w:val="009F79B6"/>
    <w:rsid w:val="009F7F21"/>
    <w:rsid w:val="00A11327"/>
    <w:rsid w:val="00A24D90"/>
    <w:rsid w:val="00A256C1"/>
    <w:rsid w:val="00A363BD"/>
    <w:rsid w:val="00A374B7"/>
    <w:rsid w:val="00A4668C"/>
    <w:rsid w:val="00A509CB"/>
    <w:rsid w:val="00A639E5"/>
    <w:rsid w:val="00AA08AE"/>
    <w:rsid w:val="00AA0EF9"/>
    <w:rsid w:val="00AB36AC"/>
    <w:rsid w:val="00AB4E1D"/>
    <w:rsid w:val="00AB6E12"/>
    <w:rsid w:val="00AC0832"/>
    <w:rsid w:val="00AC4838"/>
    <w:rsid w:val="00AD07A5"/>
    <w:rsid w:val="00AD403F"/>
    <w:rsid w:val="00AD4779"/>
    <w:rsid w:val="00AD54B0"/>
    <w:rsid w:val="00AE4001"/>
    <w:rsid w:val="00AE774C"/>
    <w:rsid w:val="00AF16F8"/>
    <w:rsid w:val="00B0759B"/>
    <w:rsid w:val="00B10D00"/>
    <w:rsid w:val="00B14707"/>
    <w:rsid w:val="00B15221"/>
    <w:rsid w:val="00B32816"/>
    <w:rsid w:val="00B427ED"/>
    <w:rsid w:val="00B512EE"/>
    <w:rsid w:val="00B51957"/>
    <w:rsid w:val="00B525C1"/>
    <w:rsid w:val="00B7088E"/>
    <w:rsid w:val="00B81885"/>
    <w:rsid w:val="00B8433E"/>
    <w:rsid w:val="00B85128"/>
    <w:rsid w:val="00B86FB5"/>
    <w:rsid w:val="00B877DF"/>
    <w:rsid w:val="00B904CE"/>
    <w:rsid w:val="00B95269"/>
    <w:rsid w:val="00BA56DF"/>
    <w:rsid w:val="00BB0D3E"/>
    <w:rsid w:val="00BB5539"/>
    <w:rsid w:val="00BC0053"/>
    <w:rsid w:val="00BC0B40"/>
    <w:rsid w:val="00BC120C"/>
    <w:rsid w:val="00BD68D4"/>
    <w:rsid w:val="00BE2A15"/>
    <w:rsid w:val="00BE7FBE"/>
    <w:rsid w:val="00BF3805"/>
    <w:rsid w:val="00BF52E2"/>
    <w:rsid w:val="00BF6106"/>
    <w:rsid w:val="00BF61D5"/>
    <w:rsid w:val="00C02C68"/>
    <w:rsid w:val="00C10F56"/>
    <w:rsid w:val="00C33641"/>
    <w:rsid w:val="00C417F3"/>
    <w:rsid w:val="00C41C6E"/>
    <w:rsid w:val="00C53E9D"/>
    <w:rsid w:val="00C61078"/>
    <w:rsid w:val="00C63B20"/>
    <w:rsid w:val="00C720E8"/>
    <w:rsid w:val="00C723B1"/>
    <w:rsid w:val="00C74A89"/>
    <w:rsid w:val="00C77F09"/>
    <w:rsid w:val="00C84EA5"/>
    <w:rsid w:val="00C96CED"/>
    <w:rsid w:val="00C96E92"/>
    <w:rsid w:val="00CB03A1"/>
    <w:rsid w:val="00CB2ECE"/>
    <w:rsid w:val="00CB381D"/>
    <w:rsid w:val="00CB4E1B"/>
    <w:rsid w:val="00CC73C8"/>
    <w:rsid w:val="00CC7B3A"/>
    <w:rsid w:val="00CD3CE7"/>
    <w:rsid w:val="00CD66F1"/>
    <w:rsid w:val="00CE18FB"/>
    <w:rsid w:val="00D14768"/>
    <w:rsid w:val="00D16593"/>
    <w:rsid w:val="00D16753"/>
    <w:rsid w:val="00D17641"/>
    <w:rsid w:val="00D17CDE"/>
    <w:rsid w:val="00D42A34"/>
    <w:rsid w:val="00D4350D"/>
    <w:rsid w:val="00D456C3"/>
    <w:rsid w:val="00D54EBE"/>
    <w:rsid w:val="00D67B21"/>
    <w:rsid w:val="00D76CF7"/>
    <w:rsid w:val="00D80A20"/>
    <w:rsid w:val="00D90E6B"/>
    <w:rsid w:val="00DA0E15"/>
    <w:rsid w:val="00DB449D"/>
    <w:rsid w:val="00DC3E3A"/>
    <w:rsid w:val="00DE4DE0"/>
    <w:rsid w:val="00DE7B64"/>
    <w:rsid w:val="00DF2193"/>
    <w:rsid w:val="00E22B04"/>
    <w:rsid w:val="00E346EC"/>
    <w:rsid w:val="00E41F27"/>
    <w:rsid w:val="00E44247"/>
    <w:rsid w:val="00E45DD8"/>
    <w:rsid w:val="00E50D00"/>
    <w:rsid w:val="00E55F6C"/>
    <w:rsid w:val="00E64FC5"/>
    <w:rsid w:val="00E7234F"/>
    <w:rsid w:val="00E966E9"/>
    <w:rsid w:val="00EA40B3"/>
    <w:rsid w:val="00EA6633"/>
    <w:rsid w:val="00EB31F8"/>
    <w:rsid w:val="00EC06F0"/>
    <w:rsid w:val="00ED29B8"/>
    <w:rsid w:val="00EE7C7A"/>
    <w:rsid w:val="00F30976"/>
    <w:rsid w:val="00F4463E"/>
    <w:rsid w:val="00F45004"/>
    <w:rsid w:val="00F51363"/>
    <w:rsid w:val="00F51960"/>
    <w:rsid w:val="00F53DAC"/>
    <w:rsid w:val="00F626ED"/>
    <w:rsid w:val="00F7428E"/>
    <w:rsid w:val="00FA1193"/>
    <w:rsid w:val="00FA31F3"/>
    <w:rsid w:val="00FB3F65"/>
    <w:rsid w:val="00FC39B0"/>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3184B"/>
  <w15:docId w15:val="{F10B1FB2-B848-4FBE-AC8E-FFE6CFAE3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semiHidden="1"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D0B"/>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lang w:val="da-DK"/>
    </w:rPr>
  </w:style>
  <w:style w:type="character" w:styleId="Slutnotehenvisning">
    <w:name w:val="endnote reference"/>
    <w:uiPriority w:val="7"/>
    <w:semiHidden/>
    <w:rsid w:val="00907607"/>
    <w:rPr>
      <w:rFonts w:ascii="AU Passata" w:hAnsi="AU Passata"/>
      <w:color w:val="87888A"/>
      <w:sz w:val="14"/>
      <w:vertAlign w:val="superscript"/>
      <w:lang w:val="da-DK"/>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rPr>
  </w:style>
  <w:style w:type="character" w:styleId="Fodnotehenvisning">
    <w:name w:val="footnote reference"/>
    <w:uiPriority w:val="7"/>
    <w:semiHidden/>
    <w:rsid w:val="00907607"/>
    <w:rPr>
      <w:rFonts w:ascii="AU Passata" w:hAnsi="AU Passata"/>
      <w:color w:val="87888A"/>
      <w:sz w:val="14"/>
      <w:vertAlign w:val="superscript"/>
      <w:lang w:val="da-DK"/>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5802EE"/>
    <w:rPr>
      <w:lang w:val="da-DK"/>
    </w:rPr>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lang w:val="da-DK"/>
    </w:rPr>
  </w:style>
  <w:style w:type="character" w:styleId="HTML-k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tastatur">
    <w:name w:val="HTML Keyboard"/>
    <w:uiPriority w:val="99"/>
    <w:semiHidden/>
    <w:rsid w:val="005802EE"/>
    <w:rPr>
      <w:rFonts w:ascii="Courier New" w:hAnsi="Courier New" w:cs="Courier New"/>
      <w:sz w:val="20"/>
      <w:szCs w:val="20"/>
      <w:lang w:val="da-DK"/>
    </w:rPr>
  </w:style>
  <w:style w:type="paragraph" w:styleId="FormateretHTML">
    <w:name w:val="HTML Preformatted"/>
    <w:basedOn w:val="Normal"/>
    <w:uiPriority w:val="99"/>
    <w:semiHidden/>
    <w:rsid w:val="005802EE"/>
    <w:rPr>
      <w:rFonts w:ascii="Courier New" w:hAnsi="Courier New" w:cs="Courier New"/>
    </w:rPr>
  </w:style>
  <w:style w:type="character" w:styleId="HTML-eksempel">
    <w:name w:val="HTML Sample"/>
    <w:uiPriority w:val="99"/>
    <w:semiHidden/>
    <w:rsid w:val="005802EE"/>
    <w:rPr>
      <w:rFonts w:ascii="Courier New" w:hAnsi="Courier New" w:cs="Courier New"/>
      <w:lang w:val="da-DK"/>
    </w:rPr>
  </w:style>
  <w:style w:type="character" w:styleId="HTML-skrivemaskine">
    <w:name w:val="HTML Typewriter"/>
    <w:uiPriority w:val="99"/>
    <w:semiHidden/>
    <w:rsid w:val="005802EE"/>
    <w:rPr>
      <w:rFonts w:ascii="Courier New" w:hAnsi="Courier New" w:cs="Courier New"/>
      <w:sz w:val="20"/>
      <w:szCs w:val="20"/>
      <w:lang w:val="da-DK"/>
    </w:rPr>
  </w:style>
  <w:style w:type="character" w:styleId="HTML-variabel">
    <w:name w:val="HTML Variable"/>
    <w:uiPriority w:val="99"/>
    <w:semiHidden/>
    <w:rsid w:val="005802EE"/>
    <w:rPr>
      <w:i/>
      <w:iCs/>
      <w:lang w:val="da-DK"/>
    </w:rPr>
  </w:style>
  <w:style w:type="character" w:styleId="Linjenummer">
    <w:name w:val="line number"/>
    <w:basedOn w:val="Standardskrifttypeiafsnit"/>
    <w:uiPriority w:val="99"/>
    <w:semiHidden/>
    <w:rsid w:val="005802EE"/>
    <w:rPr>
      <w:lang w:val="da-DK"/>
    </w:rPr>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lang w:val="da-DK"/>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lang w:val="da-DK"/>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lang w:val="da-DK"/>
    </w:rPr>
  </w:style>
  <w:style w:type="character" w:styleId="Sidetal">
    <w:name w:val="page number"/>
    <w:uiPriority w:val="99"/>
    <w:semiHidden/>
    <w:rsid w:val="009044C3"/>
    <w:rPr>
      <w:rFonts w:ascii="AU Passata" w:hAnsi="AU Passata"/>
      <w:sz w:val="14"/>
      <w:lang w:val="da-DK"/>
    </w:rPr>
  </w:style>
  <w:style w:type="paragraph" w:customStyle="1" w:styleId="Normal-Bullet">
    <w:name w:val="Normal - Bullet"/>
    <w:basedOn w:val="Normal"/>
    <w:uiPriority w:val="5"/>
    <w:semiHidden/>
    <w:rsid w:val="00907607"/>
    <w:pPr>
      <w:numPr>
        <w:numId w:val="14"/>
      </w:numPr>
    </w:p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lang w:val="da-DK"/>
    </w:rPr>
  </w:style>
  <w:style w:type="paragraph" w:styleId="Kommentartekst">
    <w:name w:val="annotation text"/>
    <w:basedOn w:val="Normal"/>
    <w:uiPriority w:val="99"/>
    <w:semiHidden/>
    <w:rsid w:val="00331A73"/>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lang w:val="da-DK"/>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lang w:val="da-DK"/>
    </w:rPr>
  </w:style>
  <w:style w:type="character" w:styleId="Svaghenvisning">
    <w:name w:val="Subtle Reference"/>
    <w:basedOn w:val="Standardskrifttypeiafsnit"/>
    <w:uiPriority w:val="99"/>
    <w:semiHidden/>
    <w:qFormat/>
    <w:rsid w:val="004E3778"/>
    <w:rPr>
      <w:smallCaps/>
      <w:color w:val="auto"/>
      <w:u w:val="single"/>
      <w:lang w:val="da-DK"/>
    </w:rPr>
  </w:style>
  <w:style w:type="character" w:styleId="Kraftighenvisning">
    <w:name w:val="Intense Reference"/>
    <w:basedOn w:val="Standardskrifttypeiafsnit"/>
    <w:uiPriority w:val="99"/>
    <w:semiHidden/>
    <w:qFormat/>
    <w:rsid w:val="004E3778"/>
    <w:rPr>
      <w:b/>
      <w:bCs/>
      <w:smallCaps/>
      <w:color w:val="auto"/>
      <w:spacing w:val="5"/>
      <w:u w:val="single"/>
      <w:lang w:val="da-DK"/>
    </w:rPr>
  </w:style>
  <w:style w:type="paragraph" w:customStyle="1" w:styleId="Template-kolofonstreg">
    <w:name w:val="Template - kolofon streg"/>
    <w:basedOn w:val="Normal"/>
    <w:qFormat/>
    <w:rsid w:val="00620D0B"/>
    <w:pPr>
      <w:spacing w:after="120" w:line="270" w:lineRule="exact"/>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au.dk/samarbejde/samarbejde-med-studerende/samarbejdsmuligheder/praktik-og-projektorienteret-forloeb"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tuderende.au.dk/fileadmin/studerende.au.dk/Arts/Undervisning/Projekt_-_praktik/Formular_Aftale_om_projektorienteret_forloeb_Arts.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u.dk/samarbejde/samarbejde-med-studerende/projektorienterede-forloeb-i-virksomheder-og-organisationer/information-om-projektorienterede-forloe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409</Words>
  <Characters>3072</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Aarhus Universitet</dc:creator>
  <cp:lastModifiedBy>Line Kjærgaard Hansen</cp:lastModifiedBy>
  <cp:revision>2</cp:revision>
  <dcterms:created xsi:type="dcterms:W3CDTF">2023-05-03T11:03:00Z</dcterms:created>
  <dcterms:modified xsi:type="dcterms:W3CDTF">2023-05-03T11:03:00Z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OfficeID">
    <vt:lpwstr>1930</vt:lpwstr>
  </property>
  <property fmtid="{D5CDD505-2E9C-101B-9397-08002B2CF9AE}" pid="7" name="CustomerId">
    <vt:lpwstr>auoffice</vt:lpwstr>
  </property>
  <property fmtid="{D5CDD505-2E9C-101B-9397-08002B2CF9AE}" pid="8" name="TemplateId">
    <vt:lpwstr>636178633364999131</vt:lpwstr>
  </property>
  <property fmtid="{D5CDD505-2E9C-101B-9397-08002B2CF9AE}" pid="9" name="UserProfileId">
    <vt:lpwstr>638151609155741142</vt:lpwstr>
  </property>
</Properties>
</file>