
<file path=[Content_Types].xml><?xml version="1.0" encoding="utf-8"?>
<Types xmlns="http://schemas.openxmlformats.org/package/2006/content-types">
  <Default Extension="bin" ContentType="image/x-w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899B" w14:textId="77777777" w:rsidR="00C723B1" w:rsidRPr="00BD68D4" w:rsidRDefault="00C723B1" w:rsidP="006B4632">
      <w:pPr>
        <w:spacing w:line="14" w:lineRule="exact"/>
      </w:pPr>
    </w:p>
    <w:p w14:paraId="70D6E0D1" w14:textId="77777777" w:rsidR="00B640E3" w:rsidRDefault="00B640E3" w:rsidP="006041BE">
      <w:pPr>
        <w:spacing w:line="276" w:lineRule="auto"/>
        <w:rPr>
          <w:rFonts w:eastAsiaTheme="minorEastAsia"/>
          <w:b/>
          <w:bCs/>
          <w:color w:val="000000" w:themeColor="text1"/>
          <w:sz w:val="24"/>
          <w:szCs w:val="24"/>
        </w:rPr>
      </w:pPr>
      <w:r w:rsidRPr="0071571A">
        <w:rPr>
          <w:rFonts w:eastAsiaTheme="minorEastAsia"/>
          <w:b/>
          <w:bCs/>
          <w:color w:val="000000" w:themeColor="text1"/>
          <w:sz w:val="24"/>
          <w:szCs w:val="24"/>
        </w:rPr>
        <w:t xml:space="preserve">Styrk relationen til fremtidens talenter igennem et </w:t>
      </w:r>
    </w:p>
    <w:p w14:paraId="46973C09" w14:textId="5BAC0208" w:rsidR="00B640E3" w:rsidRDefault="00B640E3" w:rsidP="006041BE">
      <w:pPr>
        <w:spacing w:line="276" w:lineRule="auto"/>
        <w:rPr>
          <w:rFonts w:eastAsiaTheme="minorEastAsia"/>
          <w:b/>
          <w:bCs/>
          <w:color w:val="000000" w:themeColor="text1"/>
          <w:sz w:val="24"/>
          <w:szCs w:val="24"/>
        </w:rPr>
      </w:pPr>
      <w:r w:rsidRPr="0071571A">
        <w:rPr>
          <w:rFonts w:eastAsiaTheme="minorEastAsia"/>
          <w:b/>
          <w:bCs/>
          <w:color w:val="000000" w:themeColor="text1"/>
          <w:sz w:val="24"/>
          <w:szCs w:val="24"/>
        </w:rPr>
        <w:t>projektorienteret forløb</w:t>
      </w:r>
    </w:p>
    <w:p w14:paraId="04F07DB5" w14:textId="77777777" w:rsidR="00B640E3" w:rsidRDefault="00B640E3" w:rsidP="006041BE">
      <w:pPr>
        <w:spacing w:line="276" w:lineRule="auto"/>
        <w:rPr>
          <w:rFonts w:eastAsiaTheme="minorEastAsia"/>
          <w:b/>
          <w:bCs/>
        </w:rPr>
      </w:pPr>
    </w:p>
    <w:p w14:paraId="21D36F47" w14:textId="6AD9F4F5" w:rsidR="006041BE" w:rsidRPr="000F5C13" w:rsidRDefault="006041BE" w:rsidP="006041BE">
      <w:pPr>
        <w:spacing w:line="276" w:lineRule="auto"/>
        <w:rPr>
          <w:rFonts w:eastAsiaTheme="minorEastAsia"/>
          <w:b/>
          <w:bCs/>
        </w:rPr>
      </w:pPr>
      <w:r w:rsidRPr="000F5C13">
        <w:rPr>
          <w:rFonts w:eastAsiaTheme="minorEastAsia"/>
          <w:b/>
          <w:bCs/>
        </w:rPr>
        <w:t>Hvad er et projektorienteret forløb?</w:t>
      </w:r>
    </w:p>
    <w:p w14:paraId="4760B522" w14:textId="77777777" w:rsidR="006041BE" w:rsidRPr="00B640E3" w:rsidRDefault="006041BE" w:rsidP="006041BE">
      <w:pPr>
        <w:spacing w:line="276" w:lineRule="auto"/>
        <w:rPr>
          <w:rFonts w:eastAsiaTheme="minorEastAsia"/>
        </w:rPr>
      </w:pPr>
      <w:r w:rsidRPr="00B640E3">
        <w:rPr>
          <w:rFonts w:eastAsiaTheme="minorEastAsia"/>
        </w:rPr>
        <w:t>Studerende på kandidatuddannelsen i Uddannelsesvidenskab kan tage et projektorienteret forløb (praktik), som af hensyn til deres samlede uddannelsesforløb i hovedreglen er placeret i efterårssemestret.</w:t>
      </w:r>
    </w:p>
    <w:p w14:paraId="6411B7FC" w14:textId="77777777" w:rsidR="006041BE" w:rsidRPr="00B640E3" w:rsidRDefault="006041BE" w:rsidP="006041BE">
      <w:pPr>
        <w:spacing w:line="276" w:lineRule="auto"/>
        <w:rPr>
          <w:rFonts w:eastAsiaTheme="minorEastAsia"/>
        </w:rPr>
      </w:pPr>
      <w:r w:rsidRPr="00B640E3">
        <w:rPr>
          <w:rFonts w:eastAsiaTheme="minorEastAsia"/>
        </w:rPr>
        <w:t>Et projektorienteret forløb er et læringsforløb og et gensidigt samarbejde, hvor den studerende er en del af jeres dagligdag og bidrager til opgaveløsningen i jeres virksomhed/organisation.</w:t>
      </w:r>
    </w:p>
    <w:p w14:paraId="16CC2833" w14:textId="77777777" w:rsidR="006041BE" w:rsidRPr="00B640E3" w:rsidRDefault="006041BE" w:rsidP="006041BE">
      <w:pPr>
        <w:spacing w:line="276" w:lineRule="auto"/>
        <w:rPr>
          <w:rFonts w:eastAsiaTheme="minorEastAsia"/>
        </w:rPr>
      </w:pPr>
      <w:r w:rsidRPr="00B640E3">
        <w:rPr>
          <w:rFonts w:eastAsiaTheme="minorEastAsia"/>
        </w:rPr>
        <w:t xml:space="preserve">Den studerende indgår ikke i et lønnet ansættelsesforhold. </w:t>
      </w:r>
    </w:p>
    <w:p w14:paraId="312EE45A" w14:textId="77777777" w:rsidR="006041BE" w:rsidRDefault="006041BE" w:rsidP="006041BE">
      <w:pPr>
        <w:spacing w:line="276" w:lineRule="auto"/>
      </w:pPr>
    </w:p>
    <w:p w14:paraId="6EFB1088" w14:textId="67AF4765" w:rsidR="006041BE" w:rsidRPr="00B640E3" w:rsidRDefault="006041BE" w:rsidP="006041BE">
      <w:pPr>
        <w:spacing w:line="276" w:lineRule="auto"/>
        <w:rPr>
          <w:b/>
          <w:bCs/>
        </w:rPr>
      </w:pPr>
      <w:r w:rsidRPr="000F5C13">
        <w:br/>
      </w:r>
      <w:r w:rsidRPr="00B640E3">
        <w:rPr>
          <w:b/>
          <w:bCs/>
        </w:rPr>
        <w:t xml:space="preserve">Hvad får I som </w:t>
      </w:r>
      <w:r w:rsidRPr="00B640E3">
        <w:rPr>
          <w:rFonts w:eastAsiaTheme="minorEastAsia"/>
          <w:b/>
          <w:bCs/>
        </w:rPr>
        <w:t>virksomhed/organisation ud af et samarbejde med studerende</w:t>
      </w:r>
      <w:r w:rsidRPr="00B640E3">
        <w:rPr>
          <w:b/>
          <w:bCs/>
        </w:rPr>
        <w:t xml:space="preserve"> fra kandidatuddannelsen i </w:t>
      </w:r>
      <w:r w:rsidR="00B640E3" w:rsidRPr="00B640E3">
        <w:rPr>
          <w:b/>
          <w:bCs/>
        </w:rPr>
        <w:t>U</w:t>
      </w:r>
      <w:r w:rsidRPr="00B640E3">
        <w:rPr>
          <w:b/>
          <w:bCs/>
        </w:rPr>
        <w:t>ddannelsesvidenskab?</w:t>
      </w:r>
    </w:p>
    <w:p w14:paraId="30B62852" w14:textId="44C8FE6C" w:rsidR="006041BE" w:rsidRPr="00B640E3" w:rsidRDefault="006041BE" w:rsidP="006041BE">
      <w:pPr>
        <w:spacing w:after="160" w:line="252" w:lineRule="auto"/>
        <w:rPr>
          <w:rFonts w:eastAsia="Calibri" w:cs="Calibri"/>
          <w:lang w:eastAsia="en-US"/>
        </w:rPr>
      </w:pPr>
      <w:r w:rsidRPr="00B640E3">
        <w:rPr>
          <w:rFonts w:eastAsia="Calibri" w:cs="Calibri"/>
          <w:lang w:eastAsia="en-US"/>
        </w:rPr>
        <w:t>Med en praktikant fra</w:t>
      </w:r>
      <w:r w:rsidR="00B640E3" w:rsidRPr="00B640E3">
        <w:rPr>
          <w:rFonts w:eastAsia="Calibri" w:cs="Calibri"/>
          <w:lang w:eastAsia="en-US"/>
        </w:rPr>
        <w:t xml:space="preserve"> kandidatuddannelsen i</w:t>
      </w:r>
      <w:r w:rsidRPr="00B640E3">
        <w:rPr>
          <w:rFonts w:eastAsia="Calibri" w:cs="Calibri"/>
          <w:lang w:eastAsia="en-US"/>
        </w:rPr>
        <w:t xml:space="preserve"> </w:t>
      </w:r>
      <w:r w:rsidR="00B640E3" w:rsidRPr="00B640E3">
        <w:rPr>
          <w:rFonts w:eastAsia="Calibri" w:cs="Calibri"/>
          <w:lang w:eastAsia="en-US"/>
        </w:rPr>
        <w:t>U</w:t>
      </w:r>
      <w:r w:rsidRPr="00B640E3">
        <w:rPr>
          <w:rFonts w:eastAsia="Calibri" w:cs="Calibri"/>
          <w:lang w:eastAsia="en-US"/>
        </w:rPr>
        <w:t xml:space="preserve">ddannelsesvidenskab får du en medarbejder med faglig viden om udvikling og ledelse af mennesker og organisationer (HR) såvel som forvaltning og styring af uddannelse og pædagogisk praksis. Den studerende er metodisk klædt på inden for både kvantitative og kvalitative undersøgelsesmetoder, og følger samtidig med praktikken et fag i evaluering og måling. </w:t>
      </w:r>
    </w:p>
    <w:p w14:paraId="57358F74" w14:textId="77777777" w:rsidR="006041BE" w:rsidRPr="00B640E3" w:rsidRDefault="006041BE" w:rsidP="006041BE">
      <w:pPr>
        <w:spacing w:line="276" w:lineRule="auto"/>
        <w:rPr>
          <w:rFonts w:cs="Arial"/>
        </w:rPr>
      </w:pPr>
      <w:r w:rsidRPr="00B640E3">
        <w:rPr>
          <w:rFonts w:eastAsia="Calibri" w:cs="Calibri"/>
          <w:lang w:eastAsia="en-US"/>
        </w:rPr>
        <w:t xml:space="preserve">Til inspiration har praktikanterne tidligere løst opgaver som:  Udvikling af fysiske og virtuelle læringsforløb, ministerbetjening på uddannelsesområdet, politisk styring af efter/videreuddannelsesområdet, evaluering af uddannelse og læring, </w:t>
      </w:r>
      <w:proofErr w:type="spellStart"/>
      <w:r w:rsidRPr="00B640E3">
        <w:rPr>
          <w:rFonts w:eastAsia="Calibri" w:cs="Calibri"/>
          <w:lang w:eastAsia="en-US"/>
        </w:rPr>
        <w:t>onboarding</w:t>
      </w:r>
      <w:proofErr w:type="spellEnd"/>
      <w:r w:rsidRPr="00B640E3">
        <w:rPr>
          <w:rFonts w:eastAsia="Calibri" w:cs="Calibri"/>
          <w:lang w:eastAsia="en-US"/>
        </w:rPr>
        <w:t>, undersøgelse og udvikling af organisationskultur, rekruttering, oversættelse af policy til praksis, kvalitativ afdækning af kompetencebehov</w:t>
      </w:r>
      <w:r w:rsidRPr="00B640E3">
        <w:rPr>
          <w:rStyle w:val="cf01"/>
          <w:color w:val="auto"/>
        </w:rPr>
        <w:t xml:space="preserve"> </w:t>
      </w:r>
    </w:p>
    <w:p w14:paraId="3CCD41CA" w14:textId="77777777" w:rsidR="006041BE" w:rsidRPr="000F5C13" w:rsidRDefault="006041BE" w:rsidP="006041BE">
      <w:pPr>
        <w:spacing w:line="276" w:lineRule="auto"/>
        <w:rPr>
          <w:rFonts w:eastAsiaTheme="minorEastAsia"/>
          <w:b/>
          <w:bCs/>
          <w:color w:val="333333"/>
        </w:rPr>
      </w:pPr>
    </w:p>
    <w:p w14:paraId="2961A465" w14:textId="77777777" w:rsidR="006041BE" w:rsidRPr="00B640E3" w:rsidRDefault="006041BE" w:rsidP="006041BE">
      <w:pPr>
        <w:spacing w:line="276" w:lineRule="auto"/>
        <w:rPr>
          <w:rFonts w:eastAsiaTheme="minorEastAsia"/>
          <w:b/>
          <w:bCs/>
        </w:rPr>
      </w:pPr>
    </w:p>
    <w:p w14:paraId="21EC9182" w14:textId="77777777" w:rsidR="006041BE" w:rsidRPr="00B640E3" w:rsidRDefault="006041BE" w:rsidP="006041BE">
      <w:pPr>
        <w:spacing w:line="276" w:lineRule="auto"/>
        <w:rPr>
          <w:rFonts w:eastAsiaTheme="minorEastAsia"/>
          <w:b/>
          <w:bCs/>
        </w:rPr>
      </w:pPr>
      <w:r w:rsidRPr="00B640E3">
        <w:rPr>
          <w:rFonts w:eastAsiaTheme="minorEastAsia"/>
          <w:b/>
          <w:bCs/>
        </w:rPr>
        <w:t>Hvad er forventningen til dig som projektvært?</w:t>
      </w:r>
    </w:p>
    <w:p w14:paraId="0B96E166" w14:textId="77777777" w:rsidR="006041BE" w:rsidRPr="00B640E3" w:rsidRDefault="006041BE" w:rsidP="006041BE">
      <w:pPr>
        <w:spacing w:line="276" w:lineRule="auto"/>
        <w:rPr>
          <w:rFonts w:eastAsiaTheme="minorEastAsia"/>
        </w:rPr>
      </w:pPr>
      <w:r w:rsidRPr="00B640E3">
        <w:rPr>
          <w:rFonts w:eastAsiaTheme="minorEastAsia"/>
        </w:rPr>
        <w:t xml:space="preserve">Den studerende skal stilles fagligt relevante arbejdsopgaver og tildeles en kontaktperson i virksomheden/organisationen, som løbende kan give sparring.  </w:t>
      </w:r>
    </w:p>
    <w:p w14:paraId="3651D03C" w14:textId="77777777" w:rsidR="006041BE" w:rsidRPr="00B640E3" w:rsidRDefault="006041BE" w:rsidP="006041BE">
      <w:pPr>
        <w:spacing w:line="276" w:lineRule="auto"/>
        <w:rPr>
          <w:rFonts w:eastAsiaTheme="minorEastAsia"/>
        </w:rPr>
      </w:pPr>
      <w:r w:rsidRPr="00B640E3">
        <w:rPr>
          <w:rFonts w:eastAsiaTheme="minorEastAsia"/>
        </w:rPr>
        <w:t xml:space="preserve">Inden den studerende begynder, skal I sammen med den studerende udfylde en </w:t>
      </w:r>
      <w:hyperlink r:id="rId7" w:history="1">
        <w:r w:rsidRPr="00DF7B49">
          <w:rPr>
            <w:rStyle w:val="Hyperlink"/>
            <w:rFonts w:eastAsiaTheme="minorEastAsia"/>
          </w:rPr>
          <w:t>projektaftale</w:t>
        </w:r>
      </w:hyperlink>
      <w:r>
        <w:rPr>
          <w:rFonts w:eastAsiaTheme="minorEastAsia"/>
          <w:color w:val="42494E"/>
        </w:rPr>
        <w:t xml:space="preserve">. </w:t>
      </w:r>
      <w:r w:rsidRPr="00B640E3">
        <w:rPr>
          <w:rFonts w:eastAsiaTheme="minorEastAsia"/>
        </w:rPr>
        <w:t>Det er den studerendes ansvar, at aftalen udfyldes.</w:t>
      </w:r>
    </w:p>
    <w:p w14:paraId="7BAE60E4" w14:textId="77777777" w:rsidR="006041BE" w:rsidRPr="00B640E3" w:rsidRDefault="006041BE" w:rsidP="006041BE">
      <w:pPr>
        <w:spacing w:line="276" w:lineRule="auto"/>
        <w:rPr>
          <w:rFonts w:eastAsiaTheme="minorEastAsia"/>
        </w:rPr>
      </w:pPr>
      <w:r w:rsidRPr="00B640E3">
        <w:rPr>
          <w:rFonts w:eastAsiaTheme="minorEastAsia"/>
        </w:rPr>
        <w:t xml:space="preserve"> </w:t>
      </w:r>
      <w:r w:rsidRPr="00B640E3">
        <w:br/>
      </w:r>
      <w:r w:rsidRPr="00B640E3">
        <w:rPr>
          <w:rFonts w:eastAsiaTheme="minorEastAsia"/>
        </w:rPr>
        <w:t xml:space="preserve">Vi anbefaler, at I inden forløbets start, inviterer den studerende til et møde for at tale om, hvilke konkrete opgaver I forventer, den studerende skal involveres i. </w:t>
      </w:r>
    </w:p>
    <w:p w14:paraId="6BC7F586" w14:textId="77777777" w:rsidR="006041BE" w:rsidRPr="00B640E3" w:rsidRDefault="006041BE" w:rsidP="006041BE">
      <w:pPr>
        <w:spacing w:line="276" w:lineRule="auto"/>
        <w:rPr>
          <w:rFonts w:eastAsiaTheme="minorEastAsia"/>
        </w:rPr>
      </w:pPr>
      <w:r w:rsidRPr="00B640E3">
        <w:rPr>
          <w:rFonts w:eastAsiaTheme="minorEastAsia"/>
        </w:rPr>
        <w:t>Desuden har tidligere projektværter haft god erfaring med at afholde løbende statusmøder, så der sikres en gensidig forventningsafstemning undervejs.</w:t>
      </w:r>
    </w:p>
    <w:p w14:paraId="712308B1" w14:textId="77777777" w:rsidR="006041BE" w:rsidRPr="000F5C13" w:rsidRDefault="006041BE" w:rsidP="006041BE">
      <w:pPr>
        <w:spacing w:line="276" w:lineRule="auto"/>
        <w:rPr>
          <w:rFonts w:eastAsiaTheme="minorEastAsia"/>
          <w:b/>
          <w:bCs/>
          <w:color w:val="333333"/>
        </w:rPr>
      </w:pPr>
    </w:p>
    <w:p w14:paraId="6811679C" w14:textId="77777777" w:rsidR="006041BE" w:rsidRPr="00B640E3" w:rsidRDefault="006041BE" w:rsidP="006041BE">
      <w:pPr>
        <w:spacing w:line="276" w:lineRule="auto"/>
        <w:rPr>
          <w:rFonts w:eastAsiaTheme="minorEastAsia"/>
          <w:b/>
          <w:bCs/>
        </w:rPr>
      </w:pPr>
    </w:p>
    <w:p w14:paraId="7EC0A881" w14:textId="77777777" w:rsidR="006041BE" w:rsidRPr="00B640E3" w:rsidRDefault="006041BE" w:rsidP="006041BE">
      <w:pPr>
        <w:spacing w:line="276" w:lineRule="auto"/>
        <w:rPr>
          <w:rFonts w:eastAsiaTheme="minorEastAsia"/>
          <w:b/>
          <w:bCs/>
        </w:rPr>
      </w:pPr>
      <w:r w:rsidRPr="00B640E3">
        <w:rPr>
          <w:rFonts w:eastAsiaTheme="minorEastAsia"/>
          <w:b/>
          <w:bCs/>
        </w:rPr>
        <w:t>Hvilke krav stiller universitetet til studerende, som er i et projektorienteret forløb?</w:t>
      </w:r>
    </w:p>
    <w:p w14:paraId="400D5F17" w14:textId="77777777" w:rsidR="006041BE" w:rsidRPr="00B640E3" w:rsidRDefault="006041BE" w:rsidP="006041BE">
      <w:pPr>
        <w:spacing w:line="276" w:lineRule="auto"/>
        <w:rPr>
          <w:rFonts w:eastAsiaTheme="minorEastAsia"/>
        </w:rPr>
      </w:pPr>
      <w:r w:rsidRPr="00B640E3">
        <w:rPr>
          <w:rFonts w:eastAsiaTheme="minorEastAsia"/>
        </w:rPr>
        <w:t>Ud over at være en del af jeres virksomhed/organisation skal den studerende samtidig deltage i vejledning, undervisning på universitetet og bruge tid på specialeforberedende arbejde. Det projektorienterede forløb afsluttes med en eksamen, som den studerende også har brug for tid til at forberede undervejs.</w:t>
      </w:r>
    </w:p>
    <w:p w14:paraId="5C05C381" w14:textId="77777777" w:rsidR="006041BE" w:rsidRPr="002E7CC9" w:rsidRDefault="006041BE" w:rsidP="006041BE">
      <w:pPr>
        <w:spacing w:line="276" w:lineRule="auto"/>
        <w:rPr>
          <w:b/>
          <w:bCs/>
        </w:rPr>
      </w:pPr>
      <w:r w:rsidRPr="002E7CC9">
        <w:rPr>
          <w:rFonts w:eastAsiaTheme="minorEastAsia"/>
        </w:rPr>
        <w:lastRenderedPageBreak/>
        <w:t xml:space="preserve">Som projektvært skal du derfor forvente, at den studerende skal have tid til at løse opgaver stillet af universitetet. </w:t>
      </w:r>
    </w:p>
    <w:p w14:paraId="642A1702" w14:textId="77777777" w:rsidR="006041BE" w:rsidRDefault="006041BE" w:rsidP="006041BE">
      <w:pPr>
        <w:spacing w:line="276" w:lineRule="auto"/>
        <w:rPr>
          <w:b/>
          <w:bCs/>
        </w:rPr>
      </w:pPr>
    </w:p>
    <w:p w14:paraId="3DC19E30" w14:textId="77777777" w:rsidR="006041BE" w:rsidRPr="000F5C13" w:rsidRDefault="006041BE" w:rsidP="006041BE">
      <w:pPr>
        <w:spacing w:line="276" w:lineRule="auto"/>
        <w:rPr>
          <w:b/>
          <w:bCs/>
        </w:rPr>
      </w:pPr>
    </w:p>
    <w:p w14:paraId="47DE77F2" w14:textId="77777777" w:rsidR="006041BE" w:rsidRPr="000F5C13" w:rsidRDefault="006041BE" w:rsidP="006041BE">
      <w:pPr>
        <w:spacing w:line="276" w:lineRule="auto"/>
        <w:rPr>
          <w:b/>
          <w:bCs/>
        </w:rPr>
      </w:pPr>
      <w:r w:rsidRPr="000F5C13">
        <w:rPr>
          <w:b/>
          <w:bCs/>
        </w:rPr>
        <w:t>Kontakt til universitetet undervejs?</w:t>
      </w:r>
    </w:p>
    <w:p w14:paraId="3CAC56F5" w14:textId="77777777" w:rsidR="006041BE" w:rsidRDefault="006041BE" w:rsidP="006041BE">
      <w:pPr>
        <w:spacing w:line="276" w:lineRule="auto"/>
      </w:pPr>
      <w:r w:rsidRPr="000F5C13">
        <w:t xml:space="preserve">Den primære kontakt og dialog er mellem jer og den studerende. </w:t>
      </w:r>
    </w:p>
    <w:p w14:paraId="3A90B8E4" w14:textId="77777777" w:rsidR="006041BE" w:rsidRDefault="006041BE" w:rsidP="006041BE">
      <w:pPr>
        <w:spacing w:line="276" w:lineRule="auto"/>
      </w:pPr>
    </w:p>
    <w:p w14:paraId="5D11CC08" w14:textId="77777777" w:rsidR="006041BE" w:rsidRDefault="006041BE" w:rsidP="006041BE">
      <w:pPr>
        <w:spacing w:line="276" w:lineRule="auto"/>
      </w:pPr>
      <w:r>
        <w:t>J</w:t>
      </w:r>
      <w:r w:rsidRPr="000F5C13">
        <w:t>eres kontaktperson på Aarhus Universitet er den studerendes faglig</w:t>
      </w:r>
      <w:r>
        <w:t>e</w:t>
      </w:r>
      <w:r w:rsidRPr="000F5C13">
        <w:t xml:space="preserve"> vejleder, og I er altid velkom</w:t>
      </w:r>
      <w:r>
        <w:t>ne</w:t>
      </w:r>
      <w:r w:rsidRPr="000F5C13">
        <w:t xml:space="preserve"> til at kontakte vedkommende, hvis der opstår spørgsmål. Kontaktinformationen vil fremgå af projektaftalen.</w:t>
      </w:r>
    </w:p>
    <w:p w14:paraId="0ECD3A82" w14:textId="77777777" w:rsidR="006041BE" w:rsidRDefault="006041BE" w:rsidP="006041BE">
      <w:pPr>
        <w:spacing w:line="276" w:lineRule="auto"/>
      </w:pPr>
    </w:p>
    <w:p w14:paraId="6B4825F1" w14:textId="76C172DB" w:rsidR="00736658" w:rsidRPr="00B640E3" w:rsidRDefault="006041BE" w:rsidP="00B640E3">
      <w:pPr>
        <w:spacing w:line="276" w:lineRule="auto"/>
        <w:rPr>
          <w:rFonts w:eastAsiaTheme="minorEastAsia"/>
        </w:rPr>
      </w:pPr>
      <w:r>
        <w:rPr>
          <w:rFonts w:eastAsiaTheme="minorEastAsia"/>
        </w:rPr>
        <w:t xml:space="preserve">Du kan læse </w:t>
      </w:r>
      <w:r w:rsidRPr="000F5C13">
        <w:rPr>
          <w:rFonts w:eastAsiaTheme="minorEastAsia"/>
        </w:rPr>
        <w:t xml:space="preserve">mere om </w:t>
      </w:r>
      <w:hyperlink r:id="rId8">
        <w:r w:rsidRPr="000F5C13">
          <w:rPr>
            <w:rStyle w:val="Hyperlink"/>
            <w:rFonts w:eastAsiaTheme="minorEastAsia"/>
          </w:rPr>
          <w:t>projektorienteret forløb</w:t>
        </w:r>
      </w:hyperlink>
      <w:r w:rsidRPr="000F5C13">
        <w:rPr>
          <w:rFonts w:eastAsiaTheme="minorEastAsia"/>
        </w:rPr>
        <w:t xml:space="preserve"> og find</w:t>
      </w:r>
      <w:r>
        <w:rPr>
          <w:rFonts w:eastAsiaTheme="minorEastAsia"/>
        </w:rPr>
        <w:t>e</w:t>
      </w:r>
      <w:r w:rsidRPr="000F5C13">
        <w:rPr>
          <w:rFonts w:eastAsiaTheme="minorEastAsia"/>
        </w:rPr>
        <w:t xml:space="preserve"> informationer om rammerne for forsikring, ophavsret samt erkendtlighed </w:t>
      </w:r>
      <w:hyperlink r:id="rId9">
        <w:r w:rsidRPr="000F5C13">
          <w:rPr>
            <w:rStyle w:val="Hyperlink"/>
            <w:rFonts w:eastAsiaTheme="minorEastAsia"/>
          </w:rPr>
          <w:t>her.</w:t>
        </w:r>
      </w:hyperlink>
      <w:r w:rsidRPr="000F5C13">
        <w:rPr>
          <w:rFonts w:eastAsiaTheme="minorEastAsia"/>
        </w:rPr>
        <w:t xml:space="preserve">  </w:t>
      </w:r>
    </w:p>
    <w:p w14:paraId="49E470C8" w14:textId="77777777" w:rsidR="00504494" w:rsidRDefault="00504494" w:rsidP="007C0864"/>
    <w:p w14:paraId="5346E627" w14:textId="2AD88FB6" w:rsidR="00736658" w:rsidRDefault="006C3A1B" w:rsidP="009044C3">
      <w:pPr>
        <w:keepNext/>
        <w:keepLines/>
      </w:pPr>
      <w:bookmarkStart w:id="0" w:name="LAN_Yourssincerely"/>
      <w:r>
        <w:t>Venlig hilsen</w:t>
      </w:r>
      <w:bookmarkEnd w:id="0"/>
    </w:p>
    <w:p w14:paraId="61F84DDE" w14:textId="77777777" w:rsidR="002E326D" w:rsidRDefault="002E326D" w:rsidP="009044C3">
      <w:pPr>
        <w:keepNext/>
        <w:keepLines/>
      </w:pPr>
    </w:p>
    <w:p w14:paraId="0DD0267A" w14:textId="64133DE5" w:rsidR="00736658" w:rsidRPr="00B640E3" w:rsidRDefault="00FF2D32" w:rsidP="00E44247">
      <w:pPr>
        <w:keepLines/>
        <w:rPr>
          <w:b/>
          <w:bCs/>
        </w:rPr>
      </w:pPr>
      <w:bookmarkStart w:id="1" w:name="LAN_FirstName"/>
      <w:bookmarkEnd w:id="1"/>
      <w:r>
        <w:rPr>
          <w:b/>
          <w:bCs/>
        </w:rPr>
        <w:t>Miriam Madsen</w:t>
      </w:r>
    </w:p>
    <w:p w14:paraId="0560CE39" w14:textId="0B6BB94A" w:rsidR="0076144A" w:rsidRDefault="0076144A" w:rsidP="0076144A">
      <w:bookmarkStart w:id="2" w:name="USR_Title_2"/>
      <w:bookmarkStart w:id="3" w:name="USR_Title_2_HIF"/>
      <w:r>
        <w:t>Afdelingsleder</w:t>
      </w:r>
      <w:bookmarkEnd w:id="2"/>
    </w:p>
    <w:p w14:paraId="30F8A47C" w14:textId="77777777" w:rsidR="00B640E3" w:rsidRDefault="00B640E3" w:rsidP="0076144A"/>
    <w:p w14:paraId="63DBA600" w14:textId="43D3BBE3" w:rsidR="00B640E3" w:rsidRDefault="00B640E3" w:rsidP="0076144A">
      <w:proofErr w:type="spellStart"/>
      <w:r>
        <w:t>Tlf</w:t>
      </w:r>
      <w:proofErr w:type="spellEnd"/>
      <w:r>
        <w:t xml:space="preserve">: +45 </w:t>
      </w:r>
      <w:r w:rsidR="00FF2D32" w:rsidRPr="00FF2D32">
        <w:rPr>
          <w:sz w:val="21"/>
        </w:rPr>
        <w:t>20 84 26 72</w:t>
      </w:r>
    </w:p>
    <w:p w14:paraId="7FC25A43" w14:textId="6B709A0E" w:rsidR="00B640E3" w:rsidRPr="00B640E3" w:rsidRDefault="00B640E3" w:rsidP="0076144A">
      <w:pPr>
        <w:rPr>
          <w:lang w:val="en-US"/>
        </w:rPr>
      </w:pPr>
      <w:r w:rsidRPr="00B640E3">
        <w:rPr>
          <w:lang w:val="en-US"/>
        </w:rPr>
        <w:t xml:space="preserve">Mail: </w:t>
      </w:r>
      <w:r w:rsidR="00FF2D32" w:rsidRPr="00FF2D32">
        <w:rPr>
          <w:rFonts w:ascii="Arial" w:hAnsi="Arial" w:cs="Arial"/>
          <w:color w:val="467886"/>
          <w:sz w:val="21"/>
          <w:u w:val="single"/>
          <w:lang w:val="en-GB"/>
        </w:rPr>
        <w:t>mirm@edu.au.dk</w:t>
      </w:r>
    </w:p>
    <w:bookmarkEnd w:id="3"/>
    <w:p w14:paraId="6DD40126" w14:textId="77777777" w:rsidR="00227E7F" w:rsidRPr="00B640E3" w:rsidRDefault="00227E7F" w:rsidP="00227E7F">
      <w:pPr>
        <w:rPr>
          <w:lang w:val="en-US"/>
        </w:rPr>
      </w:pPr>
    </w:p>
    <w:p w14:paraId="793D0197" w14:textId="77777777" w:rsidR="00227E7F" w:rsidRPr="00B640E3" w:rsidRDefault="00227E7F" w:rsidP="00227E7F">
      <w:pPr>
        <w:rPr>
          <w:lang w:val="en-US"/>
        </w:rPr>
      </w:pPr>
    </w:p>
    <w:sectPr w:rsidR="00227E7F" w:rsidRPr="00B640E3" w:rsidSect="00BE382B">
      <w:headerReference w:type="default" r:id="rId10"/>
      <w:footerReference w:type="default" r:id="rId11"/>
      <w:headerReference w:type="first" r:id="rId12"/>
      <w:footerReference w:type="first" r:id="rId13"/>
      <w:endnotePr>
        <w:numFmt w:val="decimal"/>
      </w:endnotePr>
      <w:pgSz w:w="11907" w:h="16840" w:code="9"/>
      <w:pgMar w:top="2472" w:right="3119" w:bottom="1985"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DD806" w14:textId="77777777" w:rsidR="00BE382B" w:rsidRDefault="00BE382B">
      <w:r>
        <w:separator/>
      </w:r>
    </w:p>
  </w:endnote>
  <w:endnote w:type="continuationSeparator" w:id="0">
    <w:p w14:paraId="3C9F004F" w14:textId="77777777" w:rsidR="00BE382B" w:rsidRDefault="00BE3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8B08D3B-ADAF-4CA2-969F-FE694B24C8EC}"/>
    <w:embedBold r:id="rId2" w:fontKey="{F6C20E22-5568-4AE0-BDE7-8074B3804F16}"/>
    <w:embedItalic r:id="rId3" w:fontKey="{0C9793BD-29D6-4502-98AD-DE4E1D0C90B4}"/>
    <w:embedBoldItalic r:id="rId4" w:fontKey="{3CE39311-370A-4DE9-8130-DCA693AEA87C}"/>
  </w:font>
  <w:font w:name="Arial">
    <w:panose1 w:val="020B0604020202020204"/>
    <w:charset w:val="00"/>
    <w:family w:val="swiss"/>
    <w:pitch w:val="variable"/>
    <w:sig w:usb0="E0002EFF" w:usb1="C000785B" w:usb2="00000009" w:usb3="00000000" w:csb0="000001FF" w:csb1="00000000"/>
  </w:font>
  <w:font w:name="AU Passata">
    <w:altName w:val="Calibri"/>
    <w:panose1 w:val="020B0503030502030804"/>
    <w:charset w:val="00"/>
    <w:family w:val="swiss"/>
    <w:pitch w:val="variable"/>
    <w:sig w:usb0="A00000AF" w:usb1="5000204A" w:usb2="00000000" w:usb3="00000000" w:csb0="0000009B" w:csb1="00000000"/>
    <w:embedRegular r:id="rId5" w:fontKey="{146D7498-EA74-4BCC-A9CF-7F84939FD1A7}"/>
    <w:embedBold r:id="rId6" w:fontKey="{C1E42C4A-3766-4543-8D9A-059E8E499AAA}"/>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298AEC59-5EB2-4261-83D4-940FA2B5E5EC}"/>
  </w:font>
  <w:font w:name="Segoe UI">
    <w:panose1 w:val="020B0502040204020203"/>
    <w:charset w:val="00"/>
    <w:family w:val="swiss"/>
    <w:pitch w:val="variable"/>
    <w:sig w:usb0="E4002EFF" w:usb1="C000E47F" w:usb2="00000009" w:usb3="00000000" w:csb0="000001FF" w:csb1="00000000"/>
    <w:embedRegular r:id="rId8" w:fontKey="{1AC4C44C-1C0A-4B63-A4BA-A0FB59BBE1BE}"/>
  </w:font>
  <w:font w:name="Calibri">
    <w:panose1 w:val="020F0502020204030204"/>
    <w:charset w:val="00"/>
    <w:family w:val="swiss"/>
    <w:pitch w:val="variable"/>
    <w:sig w:usb0="E4002EFF" w:usb1="C000247B" w:usb2="00000009" w:usb3="00000000" w:csb0="000001FF" w:csb1="00000000"/>
    <w:embedRegular r:id="rId9" w:fontKey="{D8DEBF81-3712-4DA5-9DA2-957EECD335F2}"/>
  </w:font>
  <w:font w:name="Verdana">
    <w:panose1 w:val="020B0604030504040204"/>
    <w:charset w:val="00"/>
    <w:family w:val="swiss"/>
    <w:pitch w:val="variable"/>
    <w:sig w:usb0="A00006FF" w:usb1="4000205B" w:usb2="00000010" w:usb3="00000000" w:csb0="0000019F" w:csb1="00000000"/>
    <w:embedRegular r:id="rId10" w:fontKey="{4B575C8D-FB26-445B-A4C4-67ED455F66A2}"/>
  </w:font>
  <w:font w:name="Cambria">
    <w:panose1 w:val="02040503050406030204"/>
    <w:charset w:val="00"/>
    <w:family w:val="roman"/>
    <w:pitch w:val="variable"/>
    <w:sig w:usb0="E00006FF" w:usb1="420024FF" w:usb2="02000000" w:usb3="00000000" w:csb0="0000019F" w:csb1="00000000"/>
    <w:embedRegular r:id="rId11" w:fontKey="{455AA504-39AE-4229-AAEC-5ECC8A353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19EC9" w14:textId="2E9FFF84"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FF2D32">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5F3E" w14:textId="77777777"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68"/>
      <w:gridCol w:w="3544"/>
      <w:gridCol w:w="3929"/>
    </w:tblGrid>
    <w:tr w:rsidR="005909A7" w:rsidRPr="006041BE" w14:paraId="30263C58" w14:textId="77777777" w:rsidTr="00940EEA">
      <w:tc>
        <w:tcPr>
          <w:tcW w:w="45" w:type="dxa"/>
        </w:tcPr>
        <w:p w14:paraId="5B0BB7D8" w14:textId="77777777" w:rsidR="005909A7" w:rsidRPr="009224E3" w:rsidRDefault="005909A7" w:rsidP="005909A7">
          <w:pPr>
            <w:pStyle w:val="Template-Companyname"/>
          </w:pPr>
          <w:bookmarkStart w:id="30" w:name="IMG_Seconday"/>
          <w:bookmarkStart w:id="31" w:name="IMG_Secondary"/>
          <w:bookmarkStart w:id="32" w:name="_Hlk480556382"/>
          <w:bookmarkEnd w:id="30"/>
          <w:bookmarkEnd w:id="31"/>
        </w:p>
      </w:tc>
      <w:tc>
        <w:tcPr>
          <w:tcW w:w="2328" w:type="dxa"/>
          <w:vAlign w:val="bottom"/>
        </w:tcPr>
        <w:p w14:paraId="6B98D001" w14:textId="77777777" w:rsidR="005909A7" w:rsidRPr="009224E3" w:rsidRDefault="005909A7" w:rsidP="00940EEA">
          <w:pPr>
            <w:pStyle w:val="Template-Companyname"/>
            <w:rPr>
              <w:vanish/>
            </w:rPr>
          </w:pPr>
          <w:bookmarkStart w:id="33" w:name="OFF_UnitName"/>
          <w:bookmarkStart w:id="34" w:name="OFF_UnitName_HIF"/>
          <w:r>
            <w:rPr>
              <w:vanish/>
            </w:rPr>
            <w:t xml:space="preserve"> </w:t>
          </w:r>
          <w:bookmarkEnd w:id="33"/>
        </w:p>
        <w:p w14:paraId="60709DD6" w14:textId="77777777" w:rsidR="005909A7" w:rsidRPr="009224E3" w:rsidRDefault="005909A7" w:rsidP="00940EEA">
          <w:pPr>
            <w:pStyle w:val="Template-Address"/>
          </w:pPr>
          <w:bookmarkStart w:id="35" w:name="LAN_AU"/>
          <w:bookmarkEnd w:id="34"/>
          <w:r>
            <w:t>Aarhus Universitet</w:t>
          </w:r>
          <w:bookmarkEnd w:id="35"/>
        </w:p>
        <w:p w14:paraId="5B641519" w14:textId="77777777" w:rsidR="005909A7" w:rsidRPr="009224E3" w:rsidRDefault="005909A7" w:rsidP="00940EEA">
          <w:pPr>
            <w:pStyle w:val="Template-Address"/>
          </w:pPr>
          <w:bookmarkStart w:id="36" w:name="OFF_AddressComputed"/>
          <w:bookmarkEnd w:id="36"/>
        </w:p>
      </w:tc>
      <w:tc>
        <w:tcPr>
          <w:tcW w:w="2581" w:type="dxa"/>
          <w:vAlign w:val="bottom"/>
        </w:tcPr>
        <w:p w14:paraId="06240D7E" w14:textId="79293182" w:rsidR="005B34A3" w:rsidRPr="006041BE" w:rsidRDefault="005B34A3" w:rsidP="00940EEA">
          <w:pPr>
            <w:pStyle w:val="Template-Address"/>
            <w:jc w:val="right"/>
            <w:rPr>
              <w:vanish/>
              <w:lang w:val="en-US"/>
            </w:rPr>
          </w:pPr>
          <w:bookmarkStart w:id="37" w:name="OFF_wwwComputed"/>
          <w:bookmarkEnd w:id="37"/>
        </w:p>
      </w:tc>
    </w:tr>
    <w:bookmarkEnd w:id="32"/>
  </w:tbl>
  <w:p w14:paraId="45E5BDD5" w14:textId="77777777" w:rsidR="00160373" w:rsidRPr="006041BE" w:rsidRDefault="00160373">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7438B" w14:textId="77777777" w:rsidR="00BE382B" w:rsidRDefault="00BE382B">
      <w:r>
        <w:separator/>
      </w:r>
    </w:p>
  </w:footnote>
  <w:footnote w:type="continuationSeparator" w:id="0">
    <w:p w14:paraId="0E0A6F58" w14:textId="77777777" w:rsidR="00BE382B" w:rsidRDefault="00BE3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5992" w14:textId="77777777" w:rsidR="009F2CB3" w:rsidRDefault="009F2CB3" w:rsidP="009F2CB3">
    <w:pPr>
      <w:pStyle w:val="Sidehoved"/>
    </w:pPr>
    <w:r>
      <w:rPr>
        <w:noProof/>
      </w:rPr>
      <mc:AlternateContent>
        <mc:Choice Requires="wpc">
          <w:drawing>
            <wp:anchor distT="0" distB="0" distL="114300" distR="114300" simplePos="0" relativeHeight="251665408" behindDoc="0" locked="0" layoutInCell="1" allowOverlap="1" wp14:anchorId="10ECDFC3" wp14:editId="6A50EF9D">
              <wp:simplePos x="0" y="0"/>
              <wp:positionH relativeFrom="page">
                <wp:posOffset>720090</wp:posOffset>
              </wp:positionH>
              <wp:positionV relativeFrom="page">
                <wp:posOffset>360045</wp:posOffset>
              </wp:positionV>
              <wp:extent cx="609600" cy="304800"/>
              <wp:effectExtent l="0" t="0" r="0" b="0"/>
              <wp:wrapNone/>
              <wp:docPr id="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DBE887"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DD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F19Vp/4IP/o0DQN5RcVb4pBG&#10;B+zX8y8TKTqffxo3/5itOcEbgs3AVHfPfx23ENM/XkbD28tuOtJfgpHq5XYlatnW8JcvGFNxiY/G&#10;UYaXS7UJXm+u3q/7Gy9m8zhf/jyMRmT/9NN8MX9+v8UnGuV+68z4jDF2xwNc7g/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GqIwMP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3E054795" wp14:editId="6B97E808">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0D284" w14:textId="77777777" w:rsidR="009F2CB3" w:rsidRPr="006803D7" w:rsidRDefault="009F2CB3" w:rsidP="009F2CB3">
                          <w:pPr>
                            <w:pStyle w:val="Template-Parentlogoname"/>
                            <w:rPr>
                              <w:vanish/>
                              <w:color w:val="003D73" w:themeColor="text2"/>
                            </w:rPr>
                          </w:pPr>
                          <w:bookmarkStart w:id="4" w:name="OFF_Logo1AComputed_2"/>
                          <w:bookmarkStart w:id="5" w:name="OFF_Logo1AComputed_2_HIF"/>
                          <w:r w:rsidRPr="006803D7">
                            <w:rPr>
                              <w:vanish/>
                              <w:color w:val="003D73" w:themeColor="text2"/>
                            </w:rPr>
                            <w:t>aarhus</w:t>
                          </w:r>
                          <w:r>
                            <w:rPr>
                              <w:vanish/>
                              <w:color w:val="003D73" w:themeColor="text2"/>
                            </w:rPr>
                            <w:t xml:space="preserve"> </w:t>
                          </w:r>
                          <w:r w:rsidRPr="006803D7">
                            <w:rPr>
                              <w:vanish/>
                              <w:color w:val="003D73" w:themeColor="text2"/>
                            </w:rPr>
                            <w:t>universitet</w:t>
                          </w:r>
                          <w:bookmarkEnd w:id="4"/>
                        </w:p>
                        <w:p w14:paraId="0EC8B22D" w14:textId="77777777" w:rsidR="009F2CB3" w:rsidRPr="006803D7" w:rsidRDefault="009F2CB3" w:rsidP="009F2CB3">
                          <w:pPr>
                            <w:pStyle w:val="Template-Unitnamelogoname"/>
                            <w:rPr>
                              <w:vanish/>
                              <w:color w:val="003D73" w:themeColor="text2"/>
                            </w:rPr>
                          </w:pPr>
                          <w:bookmarkStart w:id="6" w:name="OFF_Logo2AComputed_2"/>
                          <w:bookmarkStart w:id="7" w:name="OFF_Logo2AComputed_2_HIF"/>
                          <w:bookmarkEnd w:id="5"/>
                          <w:r>
                            <w:rPr>
                              <w:vanish/>
                              <w:color w:val="003D73" w:themeColor="text2"/>
                            </w:rPr>
                            <w:t>UNItname</w:t>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5479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01F0D284" w14:textId="77777777" w:rsidR="009F2CB3" w:rsidRPr="006803D7" w:rsidRDefault="009F2CB3" w:rsidP="009F2CB3">
                    <w:pPr>
                      <w:pStyle w:val="Template-Parentlogoname"/>
                      <w:rPr>
                        <w:vanish/>
                        <w:color w:val="003D73" w:themeColor="text2"/>
                      </w:rPr>
                    </w:pPr>
                    <w:bookmarkStart w:id="8" w:name="OFF_Logo1AComputed_2"/>
                    <w:bookmarkStart w:id="9" w:name="OFF_Logo1AComputed_2_HIF"/>
                    <w:r w:rsidRPr="006803D7">
                      <w:rPr>
                        <w:vanish/>
                        <w:color w:val="003D73" w:themeColor="text2"/>
                      </w:rPr>
                      <w:t>aarhus</w:t>
                    </w:r>
                    <w:r>
                      <w:rPr>
                        <w:vanish/>
                        <w:color w:val="003D73" w:themeColor="text2"/>
                      </w:rPr>
                      <w:t xml:space="preserve"> </w:t>
                    </w:r>
                    <w:r w:rsidRPr="006803D7">
                      <w:rPr>
                        <w:vanish/>
                        <w:color w:val="003D73" w:themeColor="text2"/>
                      </w:rPr>
                      <w:t>universitet</w:t>
                    </w:r>
                    <w:bookmarkEnd w:id="8"/>
                  </w:p>
                  <w:p w14:paraId="0EC8B22D" w14:textId="77777777" w:rsidR="009F2CB3" w:rsidRPr="006803D7" w:rsidRDefault="009F2CB3" w:rsidP="009F2CB3">
                    <w:pPr>
                      <w:pStyle w:val="Template-Unitnamelogoname"/>
                      <w:rPr>
                        <w:vanish/>
                        <w:color w:val="003D73" w:themeColor="text2"/>
                      </w:rPr>
                    </w:pPr>
                    <w:bookmarkStart w:id="10" w:name="OFF_Logo2AComputed_2"/>
                    <w:bookmarkStart w:id="11" w:name="OFF_Logo2AComputed_2_HIF"/>
                    <w:bookmarkEnd w:id="9"/>
                    <w:r>
                      <w:rPr>
                        <w:vanish/>
                        <w:color w:val="003D73" w:themeColor="text2"/>
                      </w:rPr>
                      <w:t>UNItname</w:t>
                    </w:r>
                    <w:bookmarkEnd w:id="10"/>
                    <w:bookmarkEnd w:id="11"/>
                  </w:p>
                </w:txbxContent>
              </v:textbox>
              <w10:wrap anchorx="page" anchory="page"/>
            </v:shape>
          </w:pict>
        </mc:Fallback>
      </mc:AlternateContent>
    </w:r>
  </w:p>
  <w:p w14:paraId="3F3FFE7F" w14:textId="77777777" w:rsidR="00160373" w:rsidRDefault="00D17CDE">
    <w:pPr>
      <w:pStyle w:val="Sidehoved"/>
    </w:pPr>
    <w:r>
      <w:rPr>
        <w:noProof/>
      </w:rPr>
      <mc:AlternateContent>
        <mc:Choice Requires="wps">
          <w:drawing>
            <wp:anchor distT="0" distB="0" distL="114300" distR="114300" simplePos="0" relativeHeight="251669504" behindDoc="0" locked="0" layoutInCell="1" allowOverlap="1" wp14:anchorId="3DAD70FE" wp14:editId="41D4A44E">
              <wp:simplePos x="0" y="0"/>
              <wp:positionH relativeFrom="margin">
                <wp:align>left</wp:align>
              </wp:positionH>
              <wp:positionV relativeFrom="topMargin">
                <wp:posOffset>812476</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8F57" w14:textId="77777777" w:rsidR="00D17CDE" w:rsidRPr="006803D7" w:rsidRDefault="00D17CDE" w:rsidP="00D17CDE">
                          <w:pPr>
                            <w:pStyle w:val="Template-Parentlogoname"/>
                            <w:rPr>
                              <w:vanish/>
                              <w:color w:val="003D73" w:themeColor="text2"/>
                            </w:rPr>
                          </w:pPr>
                          <w:bookmarkStart w:id="12" w:name="OFF_Logo3AComputed_2"/>
                          <w:bookmarkStart w:id="13" w:name="OFF_Logo3AComputed_2_HIF"/>
                          <w:r>
                            <w:rPr>
                              <w:vanish/>
                              <w:color w:val="003D73" w:themeColor="text2"/>
                            </w:rPr>
                            <w:t>aarhus universitet</w:t>
                          </w:r>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D70FE" id="_x0000_s1027" type="#_x0000_t202"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699B8F57" w14:textId="77777777" w:rsidR="00D17CDE" w:rsidRPr="006803D7" w:rsidRDefault="00D17CDE" w:rsidP="00D17CDE">
                    <w:pPr>
                      <w:pStyle w:val="Template-Parentlogoname"/>
                      <w:rPr>
                        <w:vanish/>
                        <w:color w:val="003D73" w:themeColor="text2"/>
                      </w:rPr>
                    </w:pPr>
                    <w:bookmarkStart w:id="14" w:name="OFF_Logo3AComputed_2"/>
                    <w:bookmarkStart w:id="15" w:name="OFF_Logo3AComputed_2_HIF"/>
                    <w:r>
                      <w:rPr>
                        <w:vanish/>
                        <w:color w:val="003D73" w:themeColor="text2"/>
                      </w:rPr>
                      <w:t>aarhus universitet</w:t>
                    </w:r>
                    <w:bookmarkEnd w:id="14"/>
                    <w:bookmarkEnd w:id="15"/>
                  </w:p>
                </w:txbxContent>
              </v:textbox>
              <w10:wrap anchorx="margin" anchory="margin"/>
            </v:shape>
          </w:pict>
        </mc:Fallback>
      </mc:AlternateContent>
    </w:r>
    <w:r w:rsidR="003770FD">
      <w:rPr>
        <w:noProof/>
      </w:rPr>
      <w:drawing>
        <wp:anchor distT="0" distB="0" distL="114300" distR="114300" simplePos="0" relativeHeight="251657216" behindDoc="1" locked="0" layoutInCell="1" allowOverlap="1" wp14:anchorId="15B00A9F" wp14:editId="1D9437C7">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4144" behindDoc="0" locked="0" layoutInCell="1" allowOverlap="1" wp14:anchorId="5A2C81BE" wp14:editId="787A358E">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861B" w14:textId="3855E031" w:rsidR="00160373" w:rsidRDefault="00160373" w:rsidP="005C13F3">
                          <w:pPr>
                            <w:rPr>
                              <w:rStyle w:val="Sidetal"/>
                            </w:rPr>
                          </w:pPr>
                          <w:bookmarkStart w:id="16" w:name="LAN_Page_2"/>
                          <w:r>
                            <w:rPr>
                              <w:rStyle w:val="Sidetal"/>
                            </w:rPr>
                            <w:t>Side</w:t>
                          </w:r>
                          <w:bookmarkEnd w:id="16"/>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FF2D32">
                            <w:rPr>
                              <w:rFonts w:ascii="AU Passata" w:hAnsi="AU Passata"/>
                              <w:noProof/>
                              <w:sz w:val="14"/>
                            </w:rPr>
                            <w:t>2</w:t>
                          </w:r>
                          <w:r w:rsidR="00D67B21" w:rsidRPr="00D16593">
                            <w:rPr>
                              <w:rFonts w:ascii="AU Passata" w:hAnsi="AU Passata"/>
                              <w:sz w:val="14"/>
                            </w:rPr>
                            <w:fldChar w:fldCharType="end"/>
                          </w:r>
                        </w:p>
                        <w:p w14:paraId="62D68722" w14:textId="77777777" w:rsidR="00160373" w:rsidRPr="00192812" w:rsidRDefault="003770FD" w:rsidP="005C13F3">
                          <w:pPr>
                            <w:pStyle w:val="Template-Date"/>
                            <w:spacing w:line="260" w:lineRule="exact"/>
                            <w:rPr>
                              <w:rStyle w:val="Sidetal"/>
                            </w:rPr>
                          </w:pPr>
                          <w:r>
                            <w:drawing>
                              <wp:inline distT="0" distB="0" distL="0" distR="0" wp14:anchorId="55563923" wp14:editId="67DAC5C2">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81BE" id="Text Box 20" o:spid="_x0000_s1028" type="#_x0000_t202" style="position:absolute;margin-left:467.7pt;margin-top:120.2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4565861B" w14:textId="3855E031" w:rsidR="00160373" w:rsidRDefault="00160373" w:rsidP="005C13F3">
                    <w:pPr>
                      <w:rPr>
                        <w:rStyle w:val="Sidetal"/>
                      </w:rPr>
                    </w:pPr>
                    <w:bookmarkStart w:id="17" w:name="LAN_Page_2"/>
                    <w:r>
                      <w:rPr>
                        <w:rStyle w:val="Sidetal"/>
                      </w:rPr>
                      <w:t>Side</w:t>
                    </w:r>
                    <w:bookmarkEnd w:id="17"/>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FF2D32">
                      <w:rPr>
                        <w:rFonts w:ascii="AU Passata" w:hAnsi="AU Passata"/>
                        <w:noProof/>
                        <w:sz w:val="14"/>
                      </w:rPr>
                      <w:t>2</w:t>
                    </w:r>
                    <w:r w:rsidR="00D67B21" w:rsidRPr="00D16593">
                      <w:rPr>
                        <w:rFonts w:ascii="AU Passata" w:hAnsi="AU Passata"/>
                        <w:sz w:val="14"/>
                      </w:rPr>
                      <w:fldChar w:fldCharType="end"/>
                    </w:r>
                  </w:p>
                  <w:p w14:paraId="62D68722" w14:textId="77777777" w:rsidR="00160373" w:rsidRPr="00192812" w:rsidRDefault="003770FD" w:rsidP="005C13F3">
                    <w:pPr>
                      <w:pStyle w:val="Template-Date"/>
                      <w:spacing w:line="260" w:lineRule="exact"/>
                      <w:rPr>
                        <w:rStyle w:val="Sidetal"/>
                      </w:rPr>
                    </w:pPr>
                    <w:r>
                      <w:drawing>
                        <wp:inline distT="0" distB="0" distL="0" distR="0" wp14:anchorId="55563923" wp14:editId="67DAC5C2">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4162" w14:textId="77777777" w:rsidR="006D2642" w:rsidRDefault="003770FD">
    <w:pPr>
      <w:pStyle w:val="Sidehoved"/>
    </w:pPr>
    <w:r>
      <w:rPr>
        <w:noProof/>
      </w:rPr>
      <mc:AlternateContent>
        <mc:Choice Requires="wpc">
          <w:drawing>
            <wp:anchor distT="0" distB="0" distL="114300" distR="114300" simplePos="0" relativeHeight="251660288" behindDoc="0" locked="0" layoutInCell="1" allowOverlap="1" wp14:anchorId="03657922" wp14:editId="66E4BA3B">
              <wp:simplePos x="0" y="0"/>
              <wp:positionH relativeFrom="page">
                <wp:posOffset>720090</wp:posOffset>
              </wp:positionH>
              <wp:positionV relativeFrom="page">
                <wp:posOffset>360045</wp:posOffset>
              </wp:positionV>
              <wp:extent cx="609600" cy="304800"/>
              <wp:effectExtent l="0" t="0" r="0" b="0"/>
              <wp:wrapNone/>
              <wp:docPr id="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8"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DA86BA1"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S0woAAGM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6FC96211" wp14:editId="1BC410F3">
              <wp:simplePos x="0" y="0"/>
              <wp:positionH relativeFrom="page">
                <wp:posOffset>1468755</wp:posOffset>
              </wp:positionH>
              <wp:positionV relativeFrom="page">
                <wp:posOffset>363220</wp:posOffset>
              </wp:positionV>
              <wp:extent cx="5400040" cy="739140"/>
              <wp:effectExtent l="1905" t="1270" r="0" b="254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AF478" w14:textId="77777777" w:rsidR="005909A7" w:rsidRDefault="005909A7" w:rsidP="005909A7">
                          <w:pPr>
                            <w:pStyle w:val="Template-Parentlogoname"/>
                            <w:rPr>
                              <w:vanish/>
                              <w:color w:val="003D73" w:themeColor="text2"/>
                            </w:rPr>
                          </w:pPr>
                          <w:bookmarkStart w:id="18" w:name="OFF_Logo1AComputed"/>
                          <w:bookmarkStart w:id="19" w:name="OFF_Logo1AComputed_HIF"/>
                          <w:r>
                            <w:rPr>
                              <w:vanish/>
                              <w:color w:val="003D73" w:themeColor="text2"/>
                            </w:rPr>
                            <w:t>aarhus universitet</w:t>
                          </w:r>
                          <w:bookmarkEnd w:id="18"/>
                        </w:p>
                        <w:p w14:paraId="3AC17BFB" w14:textId="77777777" w:rsidR="00160373" w:rsidRPr="006803D7" w:rsidRDefault="005909A7" w:rsidP="0043573B">
                          <w:pPr>
                            <w:pStyle w:val="Template-Unitnamelogoname"/>
                            <w:rPr>
                              <w:vanish/>
                              <w:color w:val="003D73" w:themeColor="text2"/>
                            </w:rPr>
                          </w:pPr>
                          <w:bookmarkStart w:id="20" w:name="OFF_Logo2AComputed"/>
                          <w:bookmarkStart w:id="21" w:name="OFF_Logo2AComputed_HIF"/>
                          <w:bookmarkEnd w:id="19"/>
                          <w:r>
                            <w:rPr>
                              <w:vanish/>
                              <w:color w:val="003D73" w:themeColor="text2"/>
                            </w:rPr>
                            <w:t>UNItname</w:t>
                          </w:r>
                          <w:bookmarkEnd w:id="20"/>
                          <w:bookmarkEnd w:id="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211" id="_x0000_t202" coordsize="21600,21600" o:spt="202" path="m,l,21600r21600,l21600,xe">
              <v:stroke joinstyle="miter"/>
              <v:path gradientshapeok="t" o:connecttype="rect"/>
            </v:shapetype>
            <v:shape id="_x0000_s1029"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" filled="f" stroked="f">
              <v:textbox inset="0,0,0,0">
                <w:txbxContent>
                  <w:p w14:paraId="523AF478" w14:textId="77777777" w:rsidR="005909A7" w:rsidRDefault="005909A7" w:rsidP="005909A7">
                    <w:pPr>
                      <w:pStyle w:val="Template-Parentlogoname"/>
                      <w:rPr>
                        <w:vanish/>
                        <w:color w:val="003D73" w:themeColor="text2"/>
                      </w:rPr>
                    </w:pPr>
                    <w:bookmarkStart w:id="22" w:name="OFF_Logo1AComputed"/>
                    <w:bookmarkStart w:id="23" w:name="OFF_Logo1AComputed_HIF"/>
                    <w:r>
                      <w:rPr>
                        <w:vanish/>
                        <w:color w:val="003D73" w:themeColor="text2"/>
                      </w:rPr>
                      <w:t>aarhus universitet</w:t>
                    </w:r>
                    <w:bookmarkEnd w:id="22"/>
                  </w:p>
                  <w:p w14:paraId="3AC17BFB" w14:textId="77777777" w:rsidR="00160373" w:rsidRPr="006803D7" w:rsidRDefault="005909A7" w:rsidP="0043573B">
                    <w:pPr>
                      <w:pStyle w:val="Template-Unitnamelogoname"/>
                      <w:rPr>
                        <w:vanish/>
                        <w:color w:val="003D73" w:themeColor="text2"/>
                      </w:rPr>
                    </w:pPr>
                    <w:bookmarkStart w:id="24" w:name="OFF_Logo2AComputed"/>
                    <w:bookmarkStart w:id="25" w:name="OFF_Logo2AComputed_HIF"/>
                    <w:bookmarkEnd w:id="23"/>
                    <w:r>
                      <w:rPr>
                        <w:vanish/>
                        <w:color w:val="003D73" w:themeColor="text2"/>
                      </w:rPr>
                      <w:t>UNItname</w:t>
                    </w:r>
                    <w:bookmarkEnd w:id="24"/>
                    <w:bookmarkEnd w:id="25"/>
                  </w:p>
                </w:txbxContent>
              </v:textbox>
              <w10:wrap anchorx="page" anchory="page"/>
            </v:shape>
          </w:pict>
        </mc:Fallback>
      </mc:AlternateContent>
    </w:r>
  </w:p>
  <w:p w14:paraId="426333B4" w14:textId="62A883DC" w:rsidR="00160373" w:rsidRDefault="006041BE">
    <w:pPr>
      <w:pStyle w:val="Sidehoved"/>
    </w:pPr>
    <w:r>
      <w:rPr>
        <w:noProof/>
      </w:rPr>
      <mc:AlternateContent>
        <mc:Choice Requires="wps">
          <w:drawing>
            <wp:anchor distT="0" distB="0" distL="114300" distR="114300" simplePos="0" relativeHeight="251650048" behindDoc="0" locked="0" layoutInCell="1" allowOverlap="1" wp14:anchorId="7972D0EE" wp14:editId="72B79EC1">
              <wp:simplePos x="0" y="0"/>
              <wp:positionH relativeFrom="page">
                <wp:posOffset>5940956</wp:posOffset>
              </wp:positionH>
              <wp:positionV relativeFrom="page">
                <wp:posOffset>3858451</wp:posOffset>
              </wp:positionV>
              <wp:extent cx="1400671" cy="4229100"/>
              <wp:effectExtent l="0" t="0" r="952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671"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DDD4" w14:textId="77777777" w:rsidR="00160373" w:rsidRPr="006041BE" w:rsidRDefault="00160373" w:rsidP="002171DE">
                          <w:pPr>
                            <w:pStyle w:val="Template-Date"/>
                            <w:rPr>
                              <w:lang w:val="en-US"/>
                            </w:rPr>
                          </w:pPr>
                        </w:p>
                        <w:p w14:paraId="7CC4D39D" w14:textId="21544C39" w:rsidR="00B640E3" w:rsidRDefault="00B640E3" w:rsidP="00B640E3">
                          <w:pPr>
                            <w:rPr>
                              <w:rStyle w:val="Sidetal"/>
                            </w:rPr>
                          </w:pPr>
                          <w:r>
                            <w:rPr>
                              <w:rStyle w:val="Sidetal"/>
                            </w:rPr>
                            <w:t xml:space="preserve">Side </w:t>
                          </w:r>
                          <w:r w:rsidRPr="00D16593">
                            <w:rPr>
                              <w:rFonts w:ascii="AU Passata" w:hAnsi="AU Passata"/>
                              <w:sz w:val="14"/>
                            </w:rPr>
                            <w:fldChar w:fldCharType="begin"/>
                          </w:r>
                          <w:r w:rsidRPr="00D16593">
                            <w:rPr>
                              <w:rFonts w:ascii="AU Passata" w:hAnsi="AU Passata"/>
                              <w:sz w:val="14"/>
                            </w:rPr>
                            <w:instrText xml:space="preserve"> PAGE </w:instrText>
                          </w:r>
                          <w:r w:rsidRPr="00D16593">
                            <w:rPr>
                              <w:rFonts w:ascii="AU Passata" w:hAnsi="AU Passata"/>
                              <w:sz w:val="14"/>
                            </w:rPr>
                            <w:fldChar w:fldCharType="separate"/>
                          </w:r>
                          <w:r>
                            <w:rPr>
                              <w:rFonts w:ascii="AU Passata" w:hAnsi="AU Passata"/>
                              <w:sz w:val="14"/>
                            </w:rPr>
                            <w:t>2</w:t>
                          </w:r>
                          <w:r w:rsidRPr="00D16593">
                            <w:rPr>
                              <w:rFonts w:ascii="AU Passata" w:hAnsi="AU Passata"/>
                              <w:sz w:val="14"/>
                            </w:rPr>
                            <w:fldChar w:fldCharType="end"/>
                          </w:r>
                          <w:r w:rsidRPr="00D16593">
                            <w:rPr>
                              <w:rFonts w:ascii="AU Passata" w:hAnsi="AU Passata"/>
                              <w:sz w:val="14"/>
                            </w:rPr>
                            <w:t>/</w:t>
                          </w:r>
                          <w:r w:rsidRPr="00D16593">
                            <w:rPr>
                              <w:rFonts w:ascii="AU Passata" w:hAnsi="AU Passata"/>
                              <w:sz w:val="14"/>
                            </w:rPr>
                            <w:fldChar w:fldCharType="begin"/>
                          </w:r>
                          <w:r w:rsidRPr="00D16593">
                            <w:rPr>
                              <w:rFonts w:ascii="AU Passata" w:hAnsi="AU Passata"/>
                              <w:sz w:val="14"/>
                            </w:rPr>
                            <w:instrText xml:space="preserve">SECTIONPAGES </w:instrText>
                          </w:r>
                          <w:r w:rsidRPr="00D16593">
                            <w:rPr>
                              <w:rFonts w:ascii="AU Passata" w:hAnsi="AU Passata"/>
                              <w:sz w:val="14"/>
                            </w:rPr>
                            <w:fldChar w:fldCharType="separate"/>
                          </w:r>
                          <w:r w:rsidR="00FF2D32">
                            <w:rPr>
                              <w:rFonts w:ascii="AU Passata" w:hAnsi="AU Passata"/>
                              <w:noProof/>
                              <w:sz w:val="14"/>
                            </w:rPr>
                            <w:t>2</w:t>
                          </w:r>
                          <w:r w:rsidRPr="00D16593">
                            <w:rPr>
                              <w:rFonts w:ascii="AU Passata" w:hAnsi="AU Passata"/>
                              <w:sz w:val="14"/>
                            </w:rPr>
                            <w:fldChar w:fldCharType="end"/>
                          </w:r>
                        </w:p>
                        <w:p w14:paraId="23DBB4FF" w14:textId="279DCD42"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D0EE" id="Text Box 4" o:spid="_x0000_s1030" type="#_x0000_t202" style="position:absolute;margin-left:467.8pt;margin-top:303.8pt;width:110.3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" filled="f" stroked="f">
              <v:textbox inset="0,0,0,0">
                <w:txbxContent>
                  <w:p w14:paraId="69D2DDD4" w14:textId="77777777" w:rsidR="00160373" w:rsidRPr="006041BE" w:rsidRDefault="00160373" w:rsidP="002171DE">
                    <w:pPr>
                      <w:pStyle w:val="Template-Date"/>
                      <w:rPr>
                        <w:lang w:val="en-US"/>
                      </w:rPr>
                    </w:pPr>
                  </w:p>
                  <w:p w14:paraId="7CC4D39D" w14:textId="21544C39" w:rsidR="00B640E3" w:rsidRDefault="00B640E3" w:rsidP="00B640E3">
                    <w:pPr>
                      <w:rPr>
                        <w:rStyle w:val="Sidetal"/>
                      </w:rPr>
                    </w:pPr>
                    <w:r>
                      <w:rPr>
                        <w:rStyle w:val="Sidetal"/>
                      </w:rPr>
                      <w:t xml:space="preserve">Side </w:t>
                    </w:r>
                    <w:r w:rsidRPr="00D16593">
                      <w:rPr>
                        <w:rFonts w:ascii="AU Passata" w:hAnsi="AU Passata"/>
                        <w:sz w:val="14"/>
                      </w:rPr>
                      <w:fldChar w:fldCharType="begin"/>
                    </w:r>
                    <w:r w:rsidRPr="00D16593">
                      <w:rPr>
                        <w:rFonts w:ascii="AU Passata" w:hAnsi="AU Passata"/>
                        <w:sz w:val="14"/>
                      </w:rPr>
                      <w:instrText xml:space="preserve"> PAGE </w:instrText>
                    </w:r>
                    <w:r w:rsidRPr="00D16593">
                      <w:rPr>
                        <w:rFonts w:ascii="AU Passata" w:hAnsi="AU Passata"/>
                        <w:sz w:val="14"/>
                      </w:rPr>
                      <w:fldChar w:fldCharType="separate"/>
                    </w:r>
                    <w:r>
                      <w:rPr>
                        <w:rFonts w:ascii="AU Passata" w:hAnsi="AU Passata"/>
                        <w:sz w:val="14"/>
                      </w:rPr>
                      <w:t>2</w:t>
                    </w:r>
                    <w:r w:rsidRPr="00D16593">
                      <w:rPr>
                        <w:rFonts w:ascii="AU Passata" w:hAnsi="AU Passata"/>
                        <w:sz w:val="14"/>
                      </w:rPr>
                      <w:fldChar w:fldCharType="end"/>
                    </w:r>
                    <w:r w:rsidRPr="00D16593">
                      <w:rPr>
                        <w:rFonts w:ascii="AU Passata" w:hAnsi="AU Passata"/>
                        <w:sz w:val="14"/>
                      </w:rPr>
                      <w:t>/</w:t>
                    </w:r>
                    <w:r w:rsidRPr="00D16593">
                      <w:rPr>
                        <w:rFonts w:ascii="AU Passata" w:hAnsi="AU Passata"/>
                        <w:sz w:val="14"/>
                      </w:rPr>
                      <w:fldChar w:fldCharType="begin"/>
                    </w:r>
                    <w:r w:rsidRPr="00D16593">
                      <w:rPr>
                        <w:rFonts w:ascii="AU Passata" w:hAnsi="AU Passata"/>
                        <w:sz w:val="14"/>
                      </w:rPr>
                      <w:instrText xml:space="preserve">SECTIONPAGES </w:instrText>
                    </w:r>
                    <w:r w:rsidRPr="00D16593">
                      <w:rPr>
                        <w:rFonts w:ascii="AU Passata" w:hAnsi="AU Passata"/>
                        <w:sz w:val="14"/>
                      </w:rPr>
                      <w:fldChar w:fldCharType="separate"/>
                    </w:r>
                    <w:r w:rsidR="00FF2D32">
                      <w:rPr>
                        <w:rFonts w:ascii="AU Passata" w:hAnsi="AU Passata"/>
                        <w:noProof/>
                        <w:sz w:val="14"/>
                      </w:rPr>
                      <w:t>2</w:t>
                    </w:r>
                    <w:r w:rsidRPr="00D16593">
                      <w:rPr>
                        <w:rFonts w:ascii="AU Passata" w:hAnsi="AU Passata"/>
                        <w:sz w:val="14"/>
                      </w:rPr>
                      <w:fldChar w:fldCharType="end"/>
                    </w:r>
                  </w:p>
                  <w:p w14:paraId="23DBB4FF" w14:textId="279DCD42" w:rsidR="00160373" w:rsidRPr="00641B24" w:rsidRDefault="00160373" w:rsidP="002171DE">
                    <w:pPr>
                      <w:pStyle w:val="Template-Date"/>
                      <w:rPr>
                        <w:rFonts w:ascii="Verdana" w:hAnsi="Verdana"/>
                        <w:noProof w:val="0"/>
                      </w:rPr>
                    </w:pPr>
                  </w:p>
                </w:txbxContent>
              </v:textbox>
              <w10:wrap anchorx="page" anchory="page"/>
            </v:shape>
          </w:pict>
        </mc:Fallback>
      </mc:AlternateContent>
    </w:r>
    <w:r w:rsidR="00B85128">
      <w:rPr>
        <w:noProof/>
      </w:rPr>
      <mc:AlternateContent>
        <mc:Choice Requires="wps">
          <w:drawing>
            <wp:anchor distT="0" distB="0" distL="114300" distR="114300" simplePos="0" relativeHeight="251667456" behindDoc="0" locked="0" layoutInCell="1" allowOverlap="1" wp14:anchorId="4BCB0DF9" wp14:editId="47E3DF2D">
              <wp:simplePos x="0" y="0"/>
              <wp:positionH relativeFrom="margin">
                <wp:posOffset>0</wp:posOffset>
              </wp:positionH>
              <wp:positionV relativeFrom="topMargin">
                <wp:posOffset>810539</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E84F" w14:textId="77777777" w:rsidR="00B85128" w:rsidRPr="006803D7" w:rsidRDefault="00B85128" w:rsidP="00B85128">
                          <w:pPr>
                            <w:pStyle w:val="Template-Parentlogoname"/>
                            <w:rPr>
                              <w:vanish/>
                              <w:color w:val="003D73" w:themeColor="text2"/>
                            </w:rPr>
                          </w:pPr>
                          <w:bookmarkStart w:id="26" w:name="OFF_Logo3AComputed"/>
                          <w:bookmarkStart w:id="27" w:name="OFF_Logo3AComputed_HIF"/>
                          <w:r>
                            <w:rPr>
                              <w:vanish/>
                              <w:color w:val="003D73" w:themeColor="text2"/>
                            </w:rPr>
                            <w:t>aarhus universitet</w:t>
                          </w:r>
                          <w:bookmarkEnd w:id="26"/>
                          <w:bookmarkEnd w:id="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0DF9" id="_x0000_s1031" type="#_x0000_t202"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npGP&#10;q9kBAACYAwAADgAAAAAAAAAAAAAAAAAuAgAAZHJzL2Uyb0RvYy54bWxQSwECLQAUAAYACAAAACEA&#10;xjfD690AAAAIAQAADwAAAAAAAAAAAAAAAAAzBAAAZHJzL2Rvd25yZXYueG1sUEsFBgAAAAAEAAQA&#10;8wAAAD0FAAAAAA==&#10;" filled="f" stroked="f">
              <v:textbox inset="0,0,0,0">
                <w:txbxContent>
                  <w:p w14:paraId="388EE84F" w14:textId="77777777" w:rsidR="00B85128" w:rsidRPr="006803D7" w:rsidRDefault="00B85128" w:rsidP="00B85128">
                    <w:pPr>
                      <w:pStyle w:val="Template-Parentlogoname"/>
                      <w:rPr>
                        <w:vanish/>
                        <w:color w:val="003D73" w:themeColor="text2"/>
                      </w:rPr>
                    </w:pPr>
                    <w:bookmarkStart w:id="28" w:name="OFF_Logo3AComputed"/>
                    <w:bookmarkStart w:id="29" w:name="OFF_Logo3AComputed_HIF"/>
                    <w:r>
                      <w:rPr>
                        <w:vanish/>
                        <w:color w:val="003D73" w:themeColor="text2"/>
                      </w:rPr>
                      <w:t>aarhus universitet</w:t>
                    </w:r>
                    <w:bookmarkEnd w:id="28"/>
                    <w:bookmarkEnd w:id="29"/>
                  </w:p>
                </w:txbxContent>
              </v:textbox>
              <w10:wrap anchorx="margin" anchory="margin"/>
            </v:shape>
          </w:pict>
        </mc:Fallback>
      </mc:AlternateContent>
    </w:r>
    <w:r w:rsidR="003770FD">
      <w:rPr>
        <w:noProof/>
      </w:rPr>
      <w:drawing>
        <wp:anchor distT="0" distB="0" distL="114300" distR="114300" simplePos="0" relativeHeight="251652096" behindDoc="1" locked="0" layoutInCell="1" allowOverlap="1" wp14:anchorId="0BF59366" wp14:editId="4935812C">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799349007">
    <w:abstractNumId w:val="12"/>
  </w:num>
  <w:num w:numId="2" w16cid:durableId="1190338498">
    <w:abstractNumId w:val="8"/>
  </w:num>
  <w:num w:numId="3" w16cid:durableId="615602328">
    <w:abstractNumId w:val="11"/>
  </w:num>
  <w:num w:numId="4" w16cid:durableId="581839461">
    <w:abstractNumId w:val="9"/>
  </w:num>
  <w:num w:numId="5" w16cid:durableId="924873949">
    <w:abstractNumId w:val="7"/>
  </w:num>
  <w:num w:numId="6" w16cid:durableId="497309443">
    <w:abstractNumId w:val="6"/>
  </w:num>
  <w:num w:numId="7" w16cid:durableId="1244922433">
    <w:abstractNumId w:val="5"/>
  </w:num>
  <w:num w:numId="8" w16cid:durableId="203757722">
    <w:abstractNumId w:val="4"/>
  </w:num>
  <w:num w:numId="9" w16cid:durableId="566231052">
    <w:abstractNumId w:val="10"/>
  </w:num>
  <w:num w:numId="10" w16cid:durableId="478422708">
    <w:abstractNumId w:val="3"/>
  </w:num>
  <w:num w:numId="11" w16cid:durableId="227688978">
    <w:abstractNumId w:val="2"/>
  </w:num>
  <w:num w:numId="12" w16cid:durableId="1077433800">
    <w:abstractNumId w:val="1"/>
  </w:num>
  <w:num w:numId="13" w16cid:durableId="2107997234">
    <w:abstractNumId w:val="0"/>
  </w:num>
  <w:num w:numId="14" w16cid:durableId="1805392699">
    <w:abstractNumId w:val="13"/>
  </w:num>
  <w:num w:numId="15" w16cid:durableId="7529704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1FF"/>
    <w:rsid w:val="00003B6C"/>
    <w:rsid w:val="000221B7"/>
    <w:rsid w:val="00027431"/>
    <w:rsid w:val="00032B4F"/>
    <w:rsid w:val="00051A09"/>
    <w:rsid w:val="00054B15"/>
    <w:rsid w:val="000553F3"/>
    <w:rsid w:val="00065C0F"/>
    <w:rsid w:val="00074AEF"/>
    <w:rsid w:val="00094D54"/>
    <w:rsid w:val="00096068"/>
    <w:rsid w:val="000A462B"/>
    <w:rsid w:val="000A48FF"/>
    <w:rsid w:val="000B2A66"/>
    <w:rsid w:val="000D4F1A"/>
    <w:rsid w:val="000D58D1"/>
    <w:rsid w:val="000D6181"/>
    <w:rsid w:val="000D7729"/>
    <w:rsid w:val="000E1334"/>
    <w:rsid w:val="000E265D"/>
    <w:rsid w:val="000E46C3"/>
    <w:rsid w:val="001213E5"/>
    <w:rsid w:val="0012702C"/>
    <w:rsid w:val="00130BD0"/>
    <w:rsid w:val="00144417"/>
    <w:rsid w:val="00153477"/>
    <w:rsid w:val="00156D0E"/>
    <w:rsid w:val="00160373"/>
    <w:rsid w:val="00165822"/>
    <w:rsid w:val="00186ECA"/>
    <w:rsid w:val="00191872"/>
    <w:rsid w:val="00192812"/>
    <w:rsid w:val="0019604D"/>
    <w:rsid w:val="001A67BC"/>
    <w:rsid w:val="001B5B08"/>
    <w:rsid w:val="001B7CB4"/>
    <w:rsid w:val="001C2E9B"/>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EFE"/>
    <w:rsid w:val="00284BB8"/>
    <w:rsid w:val="002B043A"/>
    <w:rsid w:val="002B6407"/>
    <w:rsid w:val="002C100C"/>
    <w:rsid w:val="002E326D"/>
    <w:rsid w:val="002F0F97"/>
    <w:rsid w:val="002F3BF9"/>
    <w:rsid w:val="002F7F91"/>
    <w:rsid w:val="003001FB"/>
    <w:rsid w:val="00303EB3"/>
    <w:rsid w:val="003122C4"/>
    <w:rsid w:val="00331A73"/>
    <w:rsid w:val="00331F9D"/>
    <w:rsid w:val="00336DC5"/>
    <w:rsid w:val="0034014F"/>
    <w:rsid w:val="0034031E"/>
    <w:rsid w:val="0034099C"/>
    <w:rsid w:val="00355698"/>
    <w:rsid w:val="003646CE"/>
    <w:rsid w:val="00370CD1"/>
    <w:rsid w:val="00372A7D"/>
    <w:rsid w:val="00374859"/>
    <w:rsid w:val="003770FD"/>
    <w:rsid w:val="00385E94"/>
    <w:rsid w:val="003955CD"/>
    <w:rsid w:val="003A0992"/>
    <w:rsid w:val="003A5CC4"/>
    <w:rsid w:val="003E6170"/>
    <w:rsid w:val="003F33BA"/>
    <w:rsid w:val="00411A1B"/>
    <w:rsid w:val="00423170"/>
    <w:rsid w:val="004262ED"/>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C13F3"/>
    <w:rsid w:val="005C7510"/>
    <w:rsid w:val="005D11FE"/>
    <w:rsid w:val="005D5DAA"/>
    <w:rsid w:val="005E6CB9"/>
    <w:rsid w:val="00601BB3"/>
    <w:rsid w:val="0060260C"/>
    <w:rsid w:val="006033CC"/>
    <w:rsid w:val="006041BE"/>
    <w:rsid w:val="0060539C"/>
    <w:rsid w:val="00614E08"/>
    <w:rsid w:val="00620C41"/>
    <w:rsid w:val="00620D0B"/>
    <w:rsid w:val="00641B24"/>
    <w:rsid w:val="00643A7A"/>
    <w:rsid w:val="00650332"/>
    <w:rsid w:val="00654046"/>
    <w:rsid w:val="0065762A"/>
    <w:rsid w:val="00663BC3"/>
    <w:rsid w:val="00664646"/>
    <w:rsid w:val="00666196"/>
    <w:rsid w:val="0066674A"/>
    <w:rsid w:val="006803D7"/>
    <w:rsid w:val="00683BE2"/>
    <w:rsid w:val="0069128A"/>
    <w:rsid w:val="006964C1"/>
    <w:rsid w:val="006971AA"/>
    <w:rsid w:val="006A7ADC"/>
    <w:rsid w:val="006B2A52"/>
    <w:rsid w:val="006B4632"/>
    <w:rsid w:val="006B6134"/>
    <w:rsid w:val="006C1797"/>
    <w:rsid w:val="006C3A1B"/>
    <w:rsid w:val="006D2642"/>
    <w:rsid w:val="006D65DC"/>
    <w:rsid w:val="006F4B3E"/>
    <w:rsid w:val="0070345D"/>
    <w:rsid w:val="0072005E"/>
    <w:rsid w:val="00736658"/>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16191"/>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564BA"/>
    <w:rsid w:val="00963627"/>
    <w:rsid w:val="00966484"/>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24D90"/>
    <w:rsid w:val="00A256C1"/>
    <w:rsid w:val="00A374B7"/>
    <w:rsid w:val="00A4668C"/>
    <w:rsid w:val="00A509CB"/>
    <w:rsid w:val="00A639E5"/>
    <w:rsid w:val="00AA08AE"/>
    <w:rsid w:val="00AA0EF9"/>
    <w:rsid w:val="00AB36AC"/>
    <w:rsid w:val="00AB4E1D"/>
    <w:rsid w:val="00AB6E12"/>
    <w:rsid w:val="00AC0832"/>
    <w:rsid w:val="00AD07A5"/>
    <w:rsid w:val="00AD403F"/>
    <w:rsid w:val="00AD4779"/>
    <w:rsid w:val="00AD54B0"/>
    <w:rsid w:val="00AE4001"/>
    <w:rsid w:val="00AE774C"/>
    <w:rsid w:val="00AF16F8"/>
    <w:rsid w:val="00B0759B"/>
    <w:rsid w:val="00B10D00"/>
    <w:rsid w:val="00B14707"/>
    <w:rsid w:val="00B15221"/>
    <w:rsid w:val="00B32816"/>
    <w:rsid w:val="00B427ED"/>
    <w:rsid w:val="00B512EE"/>
    <w:rsid w:val="00B51957"/>
    <w:rsid w:val="00B525C1"/>
    <w:rsid w:val="00B640E3"/>
    <w:rsid w:val="00B7088E"/>
    <w:rsid w:val="00B81885"/>
    <w:rsid w:val="00B8433E"/>
    <w:rsid w:val="00B85128"/>
    <w:rsid w:val="00B86FB5"/>
    <w:rsid w:val="00B877DF"/>
    <w:rsid w:val="00B904CE"/>
    <w:rsid w:val="00B95269"/>
    <w:rsid w:val="00BA56DF"/>
    <w:rsid w:val="00BB5539"/>
    <w:rsid w:val="00BC0053"/>
    <w:rsid w:val="00BC0B40"/>
    <w:rsid w:val="00BC120C"/>
    <w:rsid w:val="00BD68D4"/>
    <w:rsid w:val="00BE2A15"/>
    <w:rsid w:val="00BE382B"/>
    <w:rsid w:val="00BE7FBE"/>
    <w:rsid w:val="00BF3805"/>
    <w:rsid w:val="00BF52E2"/>
    <w:rsid w:val="00BF6106"/>
    <w:rsid w:val="00BF61D5"/>
    <w:rsid w:val="00C02C68"/>
    <w:rsid w:val="00C10F56"/>
    <w:rsid w:val="00C33641"/>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C73C8"/>
    <w:rsid w:val="00CC7B3A"/>
    <w:rsid w:val="00CD3CE7"/>
    <w:rsid w:val="00CD66F1"/>
    <w:rsid w:val="00CE18FB"/>
    <w:rsid w:val="00D14768"/>
    <w:rsid w:val="00D16593"/>
    <w:rsid w:val="00D16753"/>
    <w:rsid w:val="00D17641"/>
    <w:rsid w:val="00D17CDE"/>
    <w:rsid w:val="00D42A34"/>
    <w:rsid w:val="00D4350D"/>
    <w:rsid w:val="00D456C3"/>
    <w:rsid w:val="00D54EBE"/>
    <w:rsid w:val="00D67B21"/>
    <w:rsid w:val="00D76CF7"/>
    <w:rsid w:val="00D80A20"/>
    <w:rsid w:val="00D90E6B"/>
    <w:rsid w:val="00DA0E15"/>
    <w:rsid w:val="00DB449D"/>
    <w:rsid w:val="00DC3E3A"/>
    <w:rsid w:val="00DE4DE0"/>
    <w:rsid w:val="00DE7B64"/>
    <w:rsid w:val="00DF2193"/>
    <w:rsid w:val="00E22B04"/>
    <w:rsid w:val="00E346EC"/>
    <w:rsid w:val="00E41F27"/>
    <w:rsid w:val="00E44247"/>
    <w:rsid w:val="00E45DD8"/>
    <w:rsid w:val="00E50D00"/>
    <w:rsid w:val="00E55F6C"/>
    <w:rsid w:val="00E64FC5"/>
    <w:rsid w:val="00E7234F"/>
    <w:rsid w:val="00E966E9"/>
    <w:rsid w:val="00EA40B3"/>
    <w:rsid w:val="00EA6633"/>
    <w:rsid w:val="00EB31F8"/>
    <w:rsid w:val="00EC06F0"/>
    <w:rsid w:val="00ED29B8"/>
    <w:rsid w:val="00EE7C7A"/>
    <w:rsid w:val="00F30976"/>
    <w:rsid w:val="00F4463E"/>
    <w:rsid w:val="00F45004"/>
    <w:rsid w:val="00F51363"/>
    <w:rsid w:val="00F51960"/>
    <w:rsid w:val="00F626ED"/>
    <w:rsid w:val="00F7428E"/>
    <w:rsid w:val="00FA1193"/>
    <w:rsid w:val="00FA31F3"/>
    <w:rsid w:val="00FB3F65"/>
    <w:rsid w:val="00FC39B0"/>
    <w:rsid w:val="00FD440F"/>
    <w:rsid w:val="00FE0DAB"/>
    <w:rsid w:val="00FE22D4"/>
    <w:rsid w:val="00FF2D32"/>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C6B0E"/>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D0B"/>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da-DK"/>
    </w:rPr>
  </w:style>
  <w:style w:type="character" w:styleId="Slutnotehenvisning">
    <w:name w:val="endnote reference"/>
    <w:uiPriority w:val="7"/>
    <w:semiHidden/>
    <w:rsid w:val="00907607"/>
    <w:rPr>
      <w:rFonts w:ascii="AU Passata" w:hAnsi="AU Passata"/>
      <w:color w:val="87888A"/>
      <w:sz w:val="14"/>
      <w:vertAlign w:val="superscript"/>
      <w:lang w:val="da-DK"/>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da-DK"/>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da-DK"/>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da-DK"/>
    </w:rPr>
  </w:style>
  <w:style w:type="character" w:styleId="HTML-k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tastatur">
    <w:name w:val="HTML Keyboard"/>
    <w:uiPriority w:val="99"/>
    <w:semiHidden/>
    <w:rsid w:val="005802EE"/>
    <w:rPr>
      <w:rFonts w:ascii="Courier New" w:hAnsi="Courier New" w:cs="Courier New"/>
      <w:sz w:val="20"/>
      <w:szCs w:val="20"/>
      <w:lang w:val="da-DK"/>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da-DK"/>
    </w:rPr>
  </w:style>
  <w:style w:type="character" w:styleId="HTML-skrivemaskine">
    <w:name w:val="HTML Typewriter"/>
    <w:uiPriority w:val="99"/>
    <w:semiHidden/>
    <w:rsid w:val="005802EE"/>
    <w:rPr>
      <w:rFonts w:ascii="Courier New" w:hAnsi="Courier New" w:cs="Courier New"/>
      <w:sz w:val="20"/>
      <w:szCs w:val="20"/>
      <w:lang w:val="da-DK"/>
    </w:rPr>
  </w:style>
  <w:style w:type="character" w:styleId="HTML-variabel">
    <w:name w:val="HTML Variable"/>
    <w:uiPriority w:val="99"/>
    <w:semiHidden/>
    <w:rsid w:val="005802EE"/>
    <w:rPr>
      <w:i/>
      <w:iCs/>
      <w:lang w:val="da-DK"/>
    </w:rPr>
  </w:style>
  <w:style w:type="character" w:styleId="Linjenummer">
    <w:name w:val="line number"/>
    <w:basedOn w:val="Standardskrifttypeiafsnit"/>
    <w:uiPriority w:val="99"/>
    <w:semiHidden/>
    <w:rsid w:val="005802EE"/>
    <w:rPr>
      <w:lang w:val="da-DK"/>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da-DK"/>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da-DK"/>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da-DK"/>
    </w:rPr>
  </w:style>
  <w:style w:type="character" w:styleId="Sidetal">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da-DK"/>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da-DK"/>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lang w:val="da-DK"/>
    </w:rPr>
  </w:style>
  <w:style w:type="character" w:styleId="Svaghenvisning">
    <w:name w:val="Subtle Reference"/>
    <w:basedOn w:val="Standardskrifttypeiafsnit"/>
    <w:uiPriority w:val="99"/>
    <w:semiHidden/>
    <w:qFormat/>
    <w:rsid w:val="004E3778"/>
    <w:rPr>
      <w:smallCaps/>
      <w:color w:val="auto"/>
      <w:u w:val="single"/>
      <w:lang w:val="da-DK"/>
    </w:rPr>
  </w:style>
  <w:style w:type="character" w:styleId="Kraftighenvisning">
    <w:name w:val="Intense Reference"/>
    <w:basedOn w:val="Standardskrifttypeiafsnit"/>
    <w:uiPriority w:val="99"/>
    <w:semiHidden/>
    <w:qFormat/>
    <w:rsid w:val="004E3778"/>
    <w:rPr>
      <w:b/>
      <w:bCs/>
      <w:smallCaps/>
      <w:color w:val="auto"/>
      <w:spacing w:val="5"/>
      <w:u w:val="single"/>
      <w:lang w:val="da-DK"/>
    </w:rPr>
  </w:style>
  <w:style w:type="paragraph" w:customStyle="1" w:styleId="Template-kolofonstreg">
    <w:name w:val="Template - kolofon streg"/>
    <w:basedOn w:val="Normal"/>
    <w:qFormat/>
    <w:rsid w:val="00620D0B"/>
    <w:pPr>
      <w:spacing w:after="120" w:line="270" w:lineRule="exact"/>
      <w:contextualSpacing/>
    </w:pPr>
  </w:style>
  <w:style w:type="character" w:customStyle="1" w:styleId="cf01">
    <w:name w:val="cf01"/>
    <w:basedOn w:val="Standardskrifttypeiafsnit"/>
    <w:rsid w:val="006041BE"/>
    <w:rPr>
      <w:rFonts w:ascii="Segoe UI" w:hAnsi="Segoe UI" w:cs="Segoe UI" w:hint="default"/>
      <w:color w:val="333333"/>
      <w:sz w:val="18"/>
      <w:szCs w:val="18"/>
    </w:rPr>
  </w:style>
  <w:style w:type="character" w:customStyle="1" w:styleId="email">
    <w:name w:val="email"/>
    <w:basedOn w:val="Standardskrifttypeiafsnit"/>
    <w:rsid w:val="00B64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au.dk/samarbejde/samarbejde-med-studerende/samarbejdsmuligheder/praktik-og-projektorienteret-forloeb"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tuderende.au.dk/fileadmin/studerende.au.dk/Arts/Undervisning/Projekt_-_praktik/Formular_Aftale_om_projektorienteret_forloeb_Arts.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u.dk/samarbejde/samarbejde-med-studerende/projektorienterede-forloeb-i-virksomheder-og-organisationer/information-om-projektorienterede-forloe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3154</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Pia Bramming</dc:creator>
  <cp:lastModifiedBy>Line Kjærgaard Hansen</cp:lastModifiedBy>
  <cp:revision>2</cp:revision>
  <dcterms:created xsi:type="dcterms:W3CDTF">2024-02-28T10:25:00Z</dcterms:created>
  <dcterms:modified xsi:type="dcterms:W3CDTF">2024-02-28T10:25:00Z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636561930735017443</vt:lpwstr>
  </property>
</Properties>
</file>