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BD68D4" w:rsidR="00C723B1" w:rsidP="006B4632" w:rsidRDefault="00C723B1" w14:paraId="56620347" w14:textId="77777777">
      <w:pPr>
        <w:spacing w:line="14" w:lineRule="exact"/>
      </w:pPr>
    </w:p>
    <w:tbl>
      <w:tblPr>
        <w:tblW w:w="7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</w:tblGrid>
      <w:tr w:rsidR="009B0DF6" w:rsidTr="00626C07" w14:paraId="11028FFC" w14:textId="77777777">
        <w:trPr>
          <w:trHeight w:val="737" w:hRule="exact"/>
        </w:trPr>
        <w:tc>
          <w:tcPr>
            <w:tcW w:w="7655" w:type="dxa"/>
          </w:tcPr>
          <w:p w:rsidRPr="00537023" w:rsidR="009B0DF6" w:rsidP="00612979" w:rsidRDefault="00626C07" w14:paraId="237D17B0" w14:textId="0E00605D">
            <w:pPr>
              <w:pStyle w:val="Dokumentheading"/>
            </w:pPr>
            <w:r w:rsidRPr="006564F4">
              <w:rPr>
                <w:rFonts w:eastAsiaTheme="minorEastAsia"/>
                <w:bCs/>
                <w:sz w:val="24"/>
                <w:szCs w:val="24"/>
              </w:rPr>
              <w:t>Styrk relationen til fremtidens talenter igennem et projektorienteret forløb</w:t>
            </w:r>
          </w:p>
        </w:tc>
      </w:tr>
    </w:tbl>
    <w:p w:rsidRPr="00C941A6" w:rsidR="00626C07" w:rsidP="00626C07" w:rsidRDefault="00626C07" w14:paraId="2FEA329E" w14:textId="5A6A8296">
      <w:pPr>
        <w:spacing w:line="276" w:lineRule="auto"/>
        <w:rPr>
          <w:rFonts w:eastAsiaTheme="minorEastAsia"/>
          <w:b/>
          <w:bCs/>
          <w:color w:val="000000" w:themeColor="text1"/>
        </w:rPr>
      </w:pPr>
      <w:r w:rsidRPr="000F5C13">
        <w:br/>
      </w:r>
      <w:r w:rsidRPr="000F5C13">
        <w:br/>
      </w:r>
      <w:r w:rsidRPr="00C941A6">
        <w:rPr>
          <w:rFonts w:eastAsiaTheme="minorEastAsia"/>
          <w:b/>
          <w:bCs/>
          <w:color w:val="000000" w:themeColor="text1"/>
        </w:rPr>
        <w:t>Hvad er et projektorienteret forløb?</w:t>
      </w:r>
    </w:p>
    <w:p w:rsidRPr="00C941A6" w:rsidR="00626C07" w:rsidP="00626C07" w:rsidRDefault="00626C07" w14:paraId="46A49A9C" w14:textId="12FB6445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 xml:space="preserve">Studerende på kandidatuddannelsen i </w:t>
      </w:r>
      <w:r w:rsidRPr="00C941A6" w:rsidR="00C941A6">
        <w:rPr>
          <w:rFonts w:eastAsiaTheme="minorEastAsia"/>
          <w:color w:val="000000" w:themeColor="text1"/>
        </w:rPr>
        <w:t>H</w:t>
      </w:r>
      <w:r w:rsidRPr="00C941A6">
        <w:rPr>
          <w:rFonts w:eastAsiaTheme="minorEastAsia"/>
          <w:color w:val="000000" w:themeColor="text1"/>
        </w:rPr>
        <w:t>istorie kan tage et projektorienteret forløb (praktik), som af hensyn til deres samlede uddannelsesforløb i hovedreglen er placeret i efterårssemestret.</w:t>
      </w:r>
    </w:p>
    <w:p w:rsidRPr="00C941A6" w:rsidR="00626C07" w:rsidP="00626C07" w:rsidRDefault="00626C07" w14:paraId="33CC29E4" w14:textId="77777777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>Et projektorienteret forløb er et læringsforløb og et gensidigt samarbejde, hvor den studerende er en del af jeres dagligdag og bidrager til opgaveløsningen i jeres virksomhed/organisation.</w:t>
      </w:r>
    </w:p>
    <w:p w:rsidRPr="00C941A6" w:rsidR="00626C07" w:rsidP="00626C07" w:rsidRDefault="00626C07" w14:paraId="3A6FD3CA" w14:textId="77777777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 xml:space="preserve">Den studerende indgår ikke i et lønnet ansættelsesforhold. </w:t>
      </w:r>
    </w:p>
    <w:p w:rsidR="00626C07" w:rsidP="00626C07" w:rsidRDefault="00626C07" w14:paraId="6F1CBC8E" w14:textId="77777777">
      <w:pPr>
        <w:spacing w:line="276" w:lineRule="auto"/>
      </w:pPr>
    </w:p>
    <w:p w:rsidRPr="00C941A6" w:rsidR="00626C07" w:rsidP="00626C07" w:rsidRDefault="00626C07" w14:paraId="3C7A7B10" w14:textId="3FB683E2">
      <w:pPr>
        <w:spacing w:line="276" w:lineRule="auto"/>
        <w:rPr>
          <w:b/>
          <w:bCs/>
          <w:color w:val="000000" w:themeColor="text1"/>
        </w:rPr>
      </w:pPr>
      <w:r w:rsidRPr="000F5C13">
        <w:br/>
      </w:r>
      <w:r>
        <w:rPr>
          <w:b/>
          <w:bCs/>
        </w:rPr>
        <w:t>Hvad får I</w:t>
      </w:r>
      <w:r w:rsidRPr="000F5C13">
        <w:rPr>
          <w:b/>
          <w:bCs/>
        </w:rPr>
        <w:t xml:space="preserve"> som </w:t>
      </w:r>
      <w:r w:rsidRPr="000F5C13">
        <w:rPr>
          <w:rFonts w:eastAsiaTheme="minorEastAsia"/>
          <w:b/>
          <w:bCs/>
          <w:color w:val="333333"/>
        </w:rPr>
        <w:t xml:space="preserve">virksomhed/organisation </w:t>
      </w:r>
      <w:r>
        <w:rPr>
          <w:rFonts w:eastAsiaTheme="minorEastAsia"/>
          <w:b/>
          <w:bCs/>
          <w:color w:val="333333"/>
        </w:rPr>
        <w:t>ud af e</w:t>
      </w:r>
      <w:r w:rsidRPr="00E77D84">
        <w:rPr>
          <w:rFonts w:eastAsiaTheme="minorEastAsia"/>
          <w:b/>
          <w:bCs/>
          <w:color w:val="333333"/>
        </w:rPr>
        <w:t xml:space="preserve">t samarbejde med </w:t>
      </w:r>
      <w:r w:rsidRPr="00C941A6">
        <w:rPr>
          <w:rFonts w:eastAsiaTheme="minorEastAsia"/>
          <w:b/>
          <w:bCs/>
          <w:color w:val="000000" w:themeColor="text1"/>
        </w:rPr>
        <w:t>studerende</w:t>
      </w:r>
      <w:r w:rsidRPr="00C941A6">
        <w:rPr>
          <w:b/>
          <w:bCs/>
          <w:color w:val="000000" w:themeColor="text1"/>
        </w:rPr>
        <w:t xml:space="preserve"> fra kandidatuddannelsen i </w:t>
      </w:r>
      <w:r w:rsidRPr="00C941A6" w:rsidR="00C941A6">
        <w:rPr>
          <w:b/>
          <w:bCs/>
          <w:color w:val="000000" w:themeColor="text1"/>
        </w:rPr>
        <w:t>H</w:t>
      </w:r>
      <w:r w:rsidRPr="00C941A6">
        <w:rPr>
          <w:b/>
          <w:bCs/>
          <w:color w:val="000000" w:themeColor="text1"/>
        </w:rPr>
        <w:t>istorie?</w:t>
      </w:r>
    </w:p>
    <w:p w:rsidRPr="00C941A6" w:rsidR="00626C07" w:rsidP="00626C07" w:rsidRDefault="00626C07" w14:paraId="41CFE8CF" w14:textId="610837EF">
      <w:pPr>
        <w:spacing w:line="276" w:lineRule="auto"/>
        <w:rPr>
          <w:rFonts w:cs="Helvetica Neue" w:eastAsiaTheme="minorHAnsi"/>
          <w:color w:val="000000" w:themeColor="text1"/>
          <w:lang w:eastAsia="en-US"/>
        </w:rPr>
      </w:pPr>
      <w:r w:rsidRPr="00C941A6">
        <w:rPr>
          <w:rFonts w:cs="Helvetica Neue" w:eastAsiaTheme="minorHAnsi"/>
          <w:color w:val="000000" w:themeColor="text1"/>
          <w:lang w:eastAsia="en-US"/>
        </w:rPr>
        <w:t xml:space="preserve">Som virksomhed / organisation </w:t>
      </w:r>
      <w:r w:rsidRPr="00C941A6" w:rsidR="00477798">
        <w:rPr>
          <w:rFonts w:cs="Helvetica Neue" w:eastAsiaTheme="minorHAnsi"/>
          <w:color w:val="000000" w:themeColor="text1"/>
          <w:lang w:eastAsia="en-US"/>
        </w:rPr>
        <w:t>kan I</w:t>
      </w:r>
      <w:r w:rsidRPr="00C941A6">
        <w:rPr>
          <w:rFonts w:cs="Helvetica Neue" w:eastAsiaTheme="minorHAnsi"/>
          <w:color w:val="000000" w:themeColor="text1"/>
          <w:lang w:eastAsia="en-US"/>
        </w:rPr>
        <w:t xml:space="preserve"> </w:t>
      </w:r>
      <w:r w:rsidRPr="00C941A6" w:rsidR="00477798">
        <w:rPr>
          <w:rFonts w:cs="Helvetica Neue" w:eastAsiaTheme="minorHAnsi"/>
          <w:color w:val="000000" w:themeColor="text1"/>
          <w:lang w:eastAsia="en-US"/>
        </w:rPr>
        <w:t xml:space="preserve">forvente, at den </w:t>
      </w:r>
      <w:r w:rsidRPr="00C941A6">
        <w:rPr>
          <w:rFonts w:cs="Helvetica Neue" w:eastAsiaTheme="minorHAnsi"/>
          <w:color w:val="000000" w:themeColor="text1"/>
          <w:lang w:eastAsia="en-US"/>
        </w:rPr>
        <w:t>studerende</w:t>
      </w:r>
      <w:r w:rsidRPr="00C941A6" w:rsidR="00477798">
        <w:rPr>
          <w:rFonts w:cs="Helvetica Neue" w:eastAsiaTheme="minorHAnsi"/>
          <w:color w:val="000000" w:themeColor="text1"/>
          <w:lang w:eastAsia="en-US"/>
        </w:rPr>
        <w:t xml:space="preserve"> er i stand til at indgå i større eller mindre projekter, herunder </w:t>
      </w:r>
      <w:r w:rsidRPr="00C941A6">
        <w:rPr>
          <w:rFonts w:cs="Helvetica Neue" w:eastAsiaTheme="minorHAnsi"/>
          <w:color w:val="000000" w:themeColor="text1"/>
          <w:lang w:eastAsia="en-US"/>
        </w:rPr>
        <w:t>planlægge og gennemføre undersøgelser</w:t>
      </w:r>
      <w:r w:rsidRPr="00C941A6" w:rsidR="00477798">
        <w:rPr>
          <w:rFonts w:cs="Helvetica Neue" w:eastAsiaTheme="minorHAnsi"/>
          <w:color w:val="000000" w:themeColor="text1"/>
          <w:lang w:eastAsia="en-US"/>
        </w:rPr>
        <w:t xml:space="preserve"> og forholde sig kritisk til den anvendte empiri. Den studerende er trænet i at overskue og analysere store mængder dat</w:t>
      </w:r>
      <w:r w:rsidRPr="00C941A6" w:rsidR="00BB0D3E">
        <w:rPr>
          <w:rFonts w:cs="Helvetica Neue" w:eastAsiaTheme="minorHAnsi"/>
          <w:color w:val="000000" w:themeColor="text1"/>
          <w:lang w:eastAsia="en-US"/>
        </w:rPr>
        <w:t xml:space="preserve">a, arbejde kreativt og problemorienteret, </w:t>
      </w:r>
      <w:r w:rsidRPr="00C941A6" w:rsidR="00477798">
        <w:rPr>
          <w:rFonts w:cs="Helvetica Neue" w:eastAsiaTheme="minorHAnsi"/>
          <w:color w:val="000000" w:themeColor="text1"/>
          <w:lang w:eastAsia="en-US"/>
        </w:rPr>
        <w:t xml:space="preserve">selvstændigt udarbejde og strukturere skriftlige fremstillinger og formidle komplekse ideer. </w:t>
      </w:r>
      <w:r w:rsidRPr="00C941A6">
        <w:rPr>
          <w:rFonts w:cs="Helvetica Neue" w:eastAsiaTheme="minorHAnsi"/>
          <w:color w:val="000000" w:themeColor="text1"/>
          <w:lang w:eastAsia="en-US"/>
        </w:rPr>
        <w:t>Den studerende</w:t>
      </w:r>
      <w:r w:rsidRPr="00C941A6" w:rsidR="00BB0D3E">
        <w:rPr>
          <w:rFonts w:cs="Helvetica Neue" w:eastAsiaTheme="minorHAnsi"/>
          <w:color w:val="000000" w:themeColor="text1"/>
          <w:lang w:eastAsia="en-US"/>
        </w:rPr>
        <w:t xml:space="preserve"> vil derfor agilt kunne iklæde sig de analytiske briller og indgå i opgaver, der bl.a. berører koordinering af aktiviteter, organisering af events, produktion af tekster til SoMe og hjemmeside</w:t>
      </w:r>
      <w:r w:rsidRPr="00C941A6" w:rsidR="00795DAB">
        <w:rPr>
          <w:rFonts w:cs="Helvetica Neue" w:eastAsiaTheme="minorHAnsi"/>
          <w:color w:val="000000" w:themeColor="text1"/>
          <w:lang w:eastAsia="en-US"/>
        </w:rPr>
        <w:t>r</w:t>
      </w:r>
      <w:r w:rsidRPr="00C941A6" w:rsidR="00BB0D3E">
        <w:rPr>
          <w:rFonts w:cs="Helvetica Neue" w:eastAsiaTheme="minorHAnsi"/>
          <w:color w:val="000000" w:themeColor="text1"/>
          <w:lang w:eastAsia="en-US"/>
        </w:rPr>
        <w:t xml:space="preserve"> samt større oplysnings- og formidlingsprojekter</w:t>
      </w:r>
      <w:r w:rsidRPr="00C941A6" w:rsidR="006F4C79">
        <w:rPr>
          <w:rFonts w:cs="Helvetica Neue" w:eastAsiaTheme="minorHAnsi"/>
          <w:color w:val="000000" w:themeColor="text1"/>
          <w:lang w:eastAsia="en-US"/>
        </w:rPr>
        <w:t xml:space="preserve"> - </w:t>
      </w:r>
      <w:r w:rsidRPr="00C941A6" w:rsidR="00BB0D3E">
        <w:rPr>
          <w:rFonts w:cs="Helvetica Neue" w:eastAsiaTheme="minorHAnsi"/>
          <w:color w:val="000000" w:themeColor="text1"/>
          <w:lang w:eastAsia="en-US"/>
        </w:rPr>
        <w:t>både internt og ekstern</w:t>
      </w:r>
      <w:r w:rsidRPr="00C941A6" w:rsidR="006F4C79">
        <w:rPr>
          <w:rFonts w:cs="Helvetica Neue" w:eastAsiaTheme="minorHAnsi"/>
          <w:color w:val="000000" w:themeColor="text1"/>
          <w:lang w:eastAsia="en-US"/>
        </w:rPr>
        <w:t>t</w:t>
      </w:r>
      <w:r w:rsidRPr="00C941A6" w:rsidR="00BB0D3E">
        <w:rPr>
          <w:rFonts w:cs="Helvetica Neue" w:eastAsiaTheme="minorHAnsi"/>
          <w:color w:val="000000" w:themeColor="text1"/>
          <w:lang w:eastAsia="en-US"/>
        </w:rPr>
        <w:t xml:space="preserve"> i enheden.</w:t>
      </w:r>
      <w:r w:rsidRPr="00C941A6">
        <w:rPr>
          <w:rFonts w:cs="Helvetica Neue" w:eastAsiaTheme="minorHAnsi"/>
          <w:color w:val="000000" w:themeColor="text1"/>
          <w:lang w:eastAsia="en-US"/>
        </w:rPr>
        <w:t xml:space="preserve"> I kan forvente, at den studerende </w:t>
      </w:r>
      <w:r w:rsidRPr="00C941A6" w:rsidR="00477798">
        <w:rPr>
          <w:rFonts w:cs="Helvetica Neue" w:eastAsiaTheme="minorHAnsi"/>
          <w:color w:val="000000" w:themeColor="text1"/>
          <w:lang w:eastAsia="en-US"/>
        </w:rPr>
        <w:t>tager ansvar for sine arbejdsopgaver og arbejder</w:t>
      </w:r>
      <w:r w:rsidRPr="00C941A6">
        <w:rPr>
          <w:rFonts w:cs="Helvetica Neue" w:eastAsiaTheme="minorHAnsi"/>
          <w:color w:val="000000" w:themeColor="text1"/>
          <w:lang w:eastAsia="en-US"/>
        </w:rPr>
        <w:t xml:space="preserve"> systematisk og løsningsorienteret både selvstændigt og i samarbejde med andre. </w:t>
      </w:r>
    </w:p>
    <w:p w:rsidRPr="000F5C13" w:rsidR="00626C07" w:rsidP="00626C07" w:rsidRDefault="00626C07" w14:paraId="6023186D" w14:textId="77777777">
      <w:pPr>
        <w:spacing w:line="276" w:lineRule="auto"/>
        <w:rPr>
          <w:rFonts w:eastAsiaTheme="minorEastAsia"/>
          <w:b/>
          <w:bCs/>
          <w:color w:val="333333"/>
        </w:rPr>
      </w:pPr>
    </w:p>
    <w:p w:rsidRPr="00C941A6" w:rsidR="00626C07" w:rsidP="00626C07" w:rsidRDefault="00626C07" w14:paraId="3D6CF586" w14:textId="77777777">
      <w:pPr>
        <w:spacing w:line="276" w:lineRule="auto"/>
        <w:rPr>
          <w:rFonts w:eastAsiaTheme="minorEastAsia"/>
          <w:b/>
          <w:bCs/>
          <w:color w:val="000000" w:themeColor="text1"/>
        </w:rPr>
      </w:pPr>
      <w:r w:rsidRPr="00C941A6">
        <w:rPr>
          <w:rFonts w:eastAsiaTheme="minorEastAsia"/>
          <w:b/>
          <w:bCs/>
          <w:color w:val="000000" w:themeColor="text1"/>
        </w:rPr>
        <w:t>Hvad er forventningen til dig som projektvært?</w:t>
      </w:r>
    </w:p>
    <w:p w:rsidRPr="00C941A6" w:rsidR="00626C07" w:rsidP="00626C07" w:rsidRDefault="00626C07" w14:paraId="1813ED0D" w14:textId="77777777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 xml:space="preserve">Den studerende skal stilles fagligt relevante arbejdsopgaver og tildeles en kontaktperson i virksomheden/organisationen, som løbende kan give sparring.  </w:t>
      </w:r>
    </w:p>
    <w:p w:rsidRPr="00C941A6" w:rsidR="00626C07" w:rsidP="00626C07" w:rsidRDefault="00626C07" w14:paraId="4F79B741" w14:textId="77777777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 xml:space="preserve">Inden den studerende begynder, skal I sammen med den studerende udfylde en </w:t>
      </w:r>
      <w:hyperlink w:history="1" r:id="rId7">
        <w:r w:rsidRPr="00DF7B49">
          <w:rPr>
            <w:rStyle w:val="Hyperlink"/>
            <w:rFonts w:eastAsiaTheme="minorEastAsia"/>
          </w:rPr>
          <w:t>projektaftale</w:t>
        </w:r>
      </w:hyperlink>
      <w:r>
        <w:rPr>
          <w:rFonts w:eastAsiaTheme="minorEastAsia"/>
          <w:color w:val="42494E"/>
        </w:rPr>
        <w:t xml:space="preserve">. </w:t>
      </w:r>
      <w:r w:rsidRPr="00C941A6">
        <w:rPr>
          <w:rFonts w:eastAsiaTheme="minorEastAsia"/>
          <w:color w:val="000000" w:themeColor="text1"/>
        </w:rPr>
        <w:t>Det er den studerendes ansvar, at aftalen udfyldes.</w:t>
      </w:r>
    </w:p>
    <w:p w:rsidRPr="00C941A6" w:rsidR="00626C07" w:rsidP="00626C07" w:rsidRDefault="00626C07" w14:paraId="0B7826E9" w14:textId="77777777">
      <w:pPr>
        <w:spacing w:line="276" w:lineRule="auto"/>
        <w:rPr>
          <w:rFonts w:eastAsiaTheme="minorEastAsia"/>
          <w:color w:val="000000" w:themeColor="text1"/>
        </w:rPr>
      </w:pPr>
      <w:r w:rsidRPr="000F5C13">
        <w:rPr>
          <w:rFonts w:eastAsiaTheme="minorEastAsia"/>
          <w:color w:val="42494E"/>
        </w:rPr>
        <w:t xml:space="preserve"> </w:t>
      </w:r>
      <w:r w:rsidRPr="000F5C13">
        <w:br/>
      </w:r>
      <w:r w:rsidRPr="00C941A6">
        <w:rPr>
          <w:rFonts w:eastAsiaTheme="minorEastAsia"/>
          <w:color w:val="000000" w:themeColor="text1"/>
        </w:rPr>
        <w:t xml:space="preserve">Vi anbefaler, at I inden forløbets start, inviterer den studerende til et møde for at tale om, hvilke konkrete opgaver I forventer, den studerende skal involveres i. </w:t>
      </w:r>
    </w:p>
    <w:p w:rsidR="00626C07" w:rsidP="00626C07" w:rsidRDefault="00626C07" w14:paraId="1E5D9A1B" w14:textId="7E978D49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>Desuden har tidligere projektværter haft god erfaring med at afholde løbende statusmøder, så der sikres en gensidig forventningsafstemning undervejs.</w:t>
      </w:r>
    </w:p>
    <w:p w:rsidRPr="00C941A6" w:rsidR="00C941A6" w:rsidP="00626C07" w:rsidRDefault="00C941A6" w14:paraId="17141651" w14:textId="77777777">
      <w:pPr>
        <w:spacing w:line="276" w:lineRule="auto"/>
        <w:rPr>
          <w:rFonts w:eastAsiaTheme="minorEastAsia"/>
          <w:color w:val="000000" w:themeColor="text1"/>
        </w:rPr>
      </w:pPr>
    </w:p>
    <w:p w:rsidRPr="000F5C13" w:rsidR="00626C07" w:rsidP="00626C07" w:rsidRDefault="00626C07" w14:paraId="07EDBF3A" w14:textId="77777777">
      <w:pPr>
        <w:spacing w:line="276" w:lineRule="auto"/>
        <w:rPr>
          <w:rFonts w:eastAsiaTheme="minorEastAsia"/>
          <w:b/>
          <w:bCs/>
          <w:color w:val="333333"/>
        </w:rPr>
      </w:pPr>
    </w:p>
    <w:p w:rsidRPr="00C941A6" w:rsidR="00626C07" w:rsidP="00626C07" w:rsidRDefault="00626C07" w14:paraId="46CDB723" w14:textId="77777777">
      <w:pPr>
        <w:spacing w:line="276" w:lineRule="auto"/>
        <w:rPr>
          <w:rFonts w:eastAsiaTheme="minorEastAsia"/>
          <w:b/>
          <w:bCs/>
          <w:color w:val="000000" w:themeColor="text1"/>
        </w:rPr>
      </w:pPr>
      <w:r w:rsidRPr="00C941A6">
        <w:rPr>
          <w:rFonts w:eastAsiaTheme="minorEastAsia"/>
          <w:b/>
          <w:bCs/>
          <w:color w:val="000000" w:themeColor="text1"/>
        </w:rPr>
        <w:t>Hvilke krav stiller universitetet til studerende, som er i et projektorienteret forløb?</w:t>
      </w:r>
    </w:p>
    <w:p w:rsidRPr="00C941A6" w:rsidR="00626C07" w:rsidP="00626C07" w:rsidRDefault="00626C07" w14:paraId="5CF793DA" w14:textId="77777777">
      <w:pPr>
        <w:spacing w:line="276" w:lineRule="auto"/>
        <w:rPr>
          <w:rFonts w:eastAsiaTheme="minorEastAsia"/>
          <w:color w:val="000000" w:themeColor="text1"/>
        </w:rPr>
      </w:pPr>
      <w:r w:rsidRPr="00C941A6">
        <w:rPr>
          <w:rFonts w:eastAsiaTheme="minorEastAsia"/>
          <w:color w:val="000000" w:themeColor="text1"/>
        </w:rPr>
        <w:t>Ud over at være en del af jeres virksomhed/organisation skal den studerende samtidig deltage i vejledning, undervisning på universitetet og bruge tid på specialeforberedende arbejde. Det projektorienterede forløb afsluttes med en eksamen, som den studerende også har brug for tid til at forberede undervejs.</w:t>
      </w:r>
    </w:p>
    <w:p w:rsidRPr="002E7CC9" w:rsidR="00626C07" w:rsidP="00626C07" w:rsidRDefault="00626C07" w14:paraId="20EFFFBE" w14:textId="77777777">
      <w:pPr>
        <w:spacing w:line="276" w:lineRule="auto"/>
        <w:rPr>
          <w:b/>
          <w:bCs/>
        </w:rPr>
      </w:pPr>
      <w:r w:rsidRPr="002E7CC9">
        <w:rPr>
          <w:rFonts w:eastAsiaTheme="minorEastAsia"/>
        </w:rPr>
        <w:t xml:space="preserve">Som projektvært skal du derfor forvente, at den studerende skal have tid til at løse opgaver stillet af universitetet. </w:t>
      </w:r>
    </w:p>
    <w:p w:rsidRPr="000F5C13" w:rsidR="00626C07" w:rsidP="00626C07" w:rsidRDefault="00626C07" w14:paraId="65854E2F" w14:textId="77777777">
      <w:pPr>
        <w:spacing w:line="276" w:lineRule="auto"/>
        <w:rPr>
          <w:b/>
          <w:bCs/>
        </w:rPr>
      </w:pPr>
    </w:p>
    <w:p w:rsidRPr="000F5C13" w:rsidR="00626C07" w:rsidP="00626C07" w:rsidRDefault="00626C07" w14:paraId="4615451A" w14:textId="77777777">
      <w:pPr>
        <w:spacing w:line="276" w:lineRule="auto"/>
        <w:rPr>
          <w:b/>
          <w:bCs/>
        </w:rPr>
      </w:pPr>
      <w:r w:rsidRPr="000F5C13">
        <w:rPr>
          <w:b/>
          <w:bCs/>
        </w:rPr>
        <w:t>Kontakt til universitetet undervejs?</w:t>
      </w:r>
    </w:p>
    <w:p w:rsidR="00626C07" w:rsidP="00626C07" w:rsidRDefault="00626C07" w14:paraId="3908E318" w14:textId="77777777">
      <w:pPr>
        <w:spacing w:line="276" w:lineRule="auto"/>
      </w:pPr>
      <w:r w:rsidRPr="000F5C13">
        <w:t xml:space="preserve">Den primære kontakt og dialog er mellem jer og den studerende. </w:t>
      </w:r>
    </w:p>
    <w:p w:rsidR="00626C07" w:rsidP="00626C07" w:rsidRDefault="00626C07" w14:paraId="24FCD1BC" w14:textId="77777777">
      <w:pPr>
        <w:spacing w:line="276" w:lineRule="auto"/>
      </w:pPr>
    </w:p>
    <w:p w:rsidR="00626C07" w:rsidP="00626C07" w:rsidRDefault="00626C07" w14:paraId="1206CDC0" w14:textId="77777777">
      <w:pPr>
        <w:spacing w:line="276" w:lineRule="auto"/>
      </w:pPr>
      <w:r>
        <w:t>J</w:t>
      </w:r>
      <w:r w:rsidRPr="000F5C13">
        <w:t>eres kontaktperson på Aarhus Universitet er den studerendes faglig</w:t>
      </w:r>
      <w:r>
        <w:t>e</w:t>
      </w:r>
      <w:r w:rsidRPr="000F5C13">
        <w:t xml:space="preserve"> vejleder, og I er altid velkommen til at kontakte vedkommende, hvis der opstår spørgsmål. Kontaktinformationen vil fremgå af projektaftalen.</w:t>
      </w:r>
    </w:p>
    <w:p w:rsidR="00626C07" w:rsidP="00626C07" w:rsidRDefault="00626C07" w14:paraId="2A0FF7EC" w14:textId="77777777">
      <w:pPr>
        <w:spacing w:line="276" w:lineRule="auto"/>
      </w:pPr>
    </w:p>
    <w:p w:rsidRPr="000F5C13" w:rsidR="00626C07" w:rsidP="7982F5A3" w:rsidRDefault="00626C07" w14:paraId="41A6E2EA" w14:textId="0228B886">
      <w:pPr>
        <w:spacing w:line="276" w:lineRule="auto"/>
        <w:rPr>
          <w:rFonts w:eastAsia="" w:eastAsiaTheme="minorEastAsia"/>
        </w:rPr>
      </w:pPr>
      <w:r w:rsidRPr="7982F5A3" w:rsidR="00626C07">
        <w:rPr>
          <w:rFonts w:eastAsia="" w:eastAsiaTheme="minorEastAsia"/>
        </w:rPr>
        <w:t xml:space="preserve">Du kan læse </w:t>
      </w:r>
      <w:r w:rsidRPr="7982F5A3" w:rsidR="00626C07">
        <w:rPr>
          <w:rFonts w:eastAsia="" w:eastAsiaTheme="minorEastAsia"/>
        </w:rPr>
        <w:t xml:space="preserve">mere om </w:t>
      </w:r>
      <w:hyperlink r:id="R17007f7e6fd94383">
        <w:r w:rsidRPr="7982F5A3" w:rsidR="00626C07">
          <w:rPr>
            <w:rStyle w:val="Hyperlink"/>
            <w:rFonts w:eastAsia="" w:eastAsiaTheme="minorEastAsia"/>
          </w:rPr>
          <w:t>projektorienteret forløb</w:t>
        </w:r>
      </w:hyperlink>
      <w:r w:rsidRPr="7982F5A3" w:rsidR="00626C07">
        <w:rPr>
          <w:rFonts w:eastAsia="" w:eastAsiaTheme="minorEastAsia"/>
        </w:rPr>
        <w:t xml:space="preserve"> og find informationer om rammerne for forsikring, ophavsret samt erkendtlighed </w:t>
      </w:r>
      <w:hyperlink r:id="Rf982e1cd07484870">
        <w:r w:rsidRPr="7982F5A3" w:rsidR="00626C07">
          <w:rPr>
            <w:rStyle w:val="Hyperlink"/>
            <w:rFonts w:eastAsia="" w:eastAsiaTheme="minorEastAsia"/>
          </w:rPr>
          <w:t>her.</w:t>
        </w:r>
      </w:hyperlink>
      <w:r w:rsidRPr="7982F5A3" w:rsidR="00626C07">
        <w:rPr>
          <w:rFonts w:eastAsia="" w:eastAsiaTheme="minorEastAsia"/>
        </w:rPr>
        <w:t xml:space="preserve">  </w:t>
      </w:r>
    </w:p>
    <w:p w:rsidR="00626C07" w:rsidP="00626C07" w:rsidRDefault="00626C07" w14:paraId="3A5BFE1B" w14:textId="77777777">
      <w:pPr>
        <w:spacing w:line="276" w:lineRule="auto"/>
      </w:pPr>
    </w:p>
    <w:p w:rsidR="00504494" w:rsidP="007C0864" w:rsidRDefault="00504494" w14:paraId="50668E82" w14:textId="77777777"/>
    <w:p w:rsidRPr="009224E3" w:rsidR="00736658" w:rsidP="009044C3" w:rsidRDefault="006C3A1B" w14:paraId="0975FE8D" w14:textId="77777777">
      <w:pPr>
        <w:keepNext/>
        <w:keepLines/>
      </w:pPr>
      <w:bookmarkStart w:name="LAN_Yourssincerely" w:id="0"/>
      <w:r>
        <w:t>Venlig hilsen</w:t>
      </w:r>
      <w:bookmarkEnd w:id="0"/>
    </w:p>
    <w:p w:rsidR="002E326D" w:rsidP="009044C3" w:rsidRDefault="002E326D" w14:paraId="09A48FA8" w14:textId="77777777">
      <w:pPr>
        <w:keepNext/>
        <w:keepLines/>
      </w:pPr>
    </w:p>
    <w:p w:rsidRPr="00C941A6" w:rsidR="00736658" w:rsidP="00E44247" w:rsidRDefault="00736658" w14:paraId="0927CA85" w14:textId="77777777">
      <w:pPr>
        <w:keepLines/>
        <w:rPr>
          <w:b/>
          <w:bCs/>
        </w:rPr>
      </w:pPr>
      <w:bookmarkStart w:name="USR_Name_2" w:id="1"/>
      <w:r w:rsidRPr="00C941A6">
        <w:rPr>
          <w:b/>
          <w:bCs/>
        </w:rPr>
        <w:t>Nina Javette Koefoed</w:t>
      </w:r>
      <w:bookmarkStart w:name="LAN_FirstName" w:id="2"/>
      <w:bookmarkEnd w:id="1"/>
      <w:bookmarkEnd w:id="2"/>
    </w:p>
    <w:p w:rsidRPr="00C941A6" w:rsidR="0076144A" w:rsidP="0076144A" w:rsidRDefault="0076144A" w14:paraId="5691036B" w14:textId="77777777">
      <w:bookmarkStart w:name="USR_Title_2" w:id="3"/>
      <w:bookmarkStart w:name="USR_Title_2_HIF" w:id="4"/>
      <w:r w:rsidRPr="00C941A6">
        <w:t>Afdelingsleder, lektor</w:t>
      </w:r>
      <w:bookmarkEnd w:id="3"/>
    </w:p>
    <w:bookmarkEnd w:id="4"/>
    <w:p w:rsidRPr="00C941A6" w:rsidR="00227E7F" w:rsidP="00227E7F" w:rsidRDefault="00227E7F" w14:paraId="143CF511" w14:textId="6BF124C5"/>
    <w:p w:rsidRPr="00C941A6" w:rsidR="00C941A6" w:rsidP="00C941A6" w:rsidRDefault="00C941A6" w14:paraId="10B77E9C" w14:textId="7CA8FD09">
      <w:proofErr w:type="spellStart"/>
      <w:r w:rsidRPr="00C941A6">
        <w:t>Tlf</w:t>
      </w:r>
      <w:proofErr w:type="spellEnd"/>
      <w:r w:rsidRPr="00C941A6">
        <w:t xml:space="preserve">: </w:t>
      </w:r>
      <w:r w:rsidRPr="00C941A6">
        <w:t>+45</w:t>
      </w:r>
      <w:r w:rsidRPr="00C941A6">
        <w:t xml:space="preserve"> </w:t>
      </w:r>
      <w:r w:rsidR="00EB4F1F">
        <w:t>87 16 21 98</w:t>
      </w:r>
      <w:r w:rsidRPr="00C941A6">
        <w:rPr>
          <w:vanish/>
        </w:rPr>
        <w:t xml:space="preserve">Personsøger: Privat tlf.: </w:t>
      </w:r>
    </w:p>
    <w:p w:rsidRPr="00C941A6" w:rsidR="00C941A6" w:rsidP="00C941A6" w:rsidRDefault="00C941A6" w14:paraId="6A80E7C8" w14:textId="77777777">
      <w:pPr>
        <w:pStyle w:val="Template-Date"/>
        <w:rPr>
          <w:rFonts w:ascii="Georgia" w:hAnsi="Georgia"/>
          <w:vanish/>
          <w:sz w:val="20"/>
          <w:szCs w:val="20"/>
        </w:rPr>
      </w:pPr>
      <w:r w:rsidRPr="00C941A6">
        <w:rPr>
          <w:rFonts w:ascii="Georgia" w:hAnsi="Georgia"/>
          <w:vanish/>
          <w:sz w:val="20"/>
          <w:szCs w:val="20"/>
        </w:rPr>
        <w:t xml:space="preserve">Mobiltlf.: </w:t>
      </w:r>
    </w:p>
    <w:p w:rsidRPr="00C941A6" w:rsidR="00C941A6" w:rsidP="00C941A6" w:rsidRDefault="00C941A6" w14:paraId="6E48DDF0" w14:textId="77777777">
      <w:pPr>
        <w:pStyle w:val="Template-Date"/>
        <w:rPr>
          <w:rFonts w:ascii="Georgia" w:hAnsi="Georgia"/>
          <w:vanish/>
          <w:sz w:val="20"/>
          <w:szCs w:val="20"/>
        </w:rPr>
      </w:pPr>
      <w:r w:rsidRPr="00C941A6">
        <w:rPr>
          <w:rFonts w:ascii="Georgia" w:hAnsi="Georgia"/>
          <w:vanish/>
          <w:sz w:val="20"/>
          <w:szCs w:val="20"/>
        </w:rPr>
        <w:t xml:space="preserve">Fax: </w:t>
      </w:r>
    </w:p>
    <w:p w:rsidRPr="00C941A6" w:rsidR="00C941A6" w:rsidP="00C941A6" w:rsidRDefault="00C941A6" w14:paraId="6432196B" w14:textId="359C3310">
      <w:pPr>
        <w:pStyle w:val="Template-Date"/>
        <w:rPr>
          <w:rFonts w:ascii="Georgia" w:hAnsi="Georgia"/>
          <w:lang w:val="en-US"/>
        </w:rPr>
      </w:pPr>
      <w:r>
        <w:rPr>
          <w:rFonts w:ascii="Georgia" w:hAnsi="Georgia"/>
          <w:sz w:val="20"/>
          <w:szCs w:val="20"/>
          <w:lang w:val="en-US"/>
        </w:rPr>
        <w:t>Email: afdelingsleder.historie@cas.au.dk</w:t>
      </w:r>
    </w:p>
    <w:p w:rsidRPr="00C941A6" w:rsidR="00C63C1D" w:rsidP="00B10D00" w:rsidRDefault="00EB4F1F" w14:paraId="356048DF" w14:textId="6236FB83">
      <w:pPr>
        <w:rPr>
          <w:lang w:val="en-US"/>
        </w:rPr>
      </w:pPr>
    </w:p>
    <w:sectPr w:rsidRPr="00C941A6" w:rsidR="00C63C1D" w:rsidSect="00910516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orient="portrait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3BDF" w:rsidRDefault="00CE3BDF" w14:paraId="10FAF1A9" w14:textId="77777777">
      <w:r>
        <w:separator/>
      </w:r>
    </w:p>
  </w:endnote>
  <w:endnote w:type="continuationSeparator" w:id="0">
    <w:p w:rsidR="00CE3BDF" w:rsidRDefault="00CE3BDF" w14:paraId="066071F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E9C6F23-70A5-4BF8-9BCC-382107E1096E}" r:id="rId1"/>
    <w:embedBold w:fontKey="{E330BC8F-68B0-4009-87F4-2D922A04F8AC}" r:id="rId2"/>
    <w:embedItalic w:fontKey="{50137038-C9FE-4CBF-AF56-F561020F683E}" r:id="rId3"/>
    <w:embedBoldItalic w:fontKey="{C21A06DB-4A7B-4372-BA89-24A4D79DAA8F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4D"/>
    <w:family w:val="swiss"/>
    <w:pitch w:val="variable"/>
    <w:sig w:usb0="A00000AF" w:usb1="5000204A" w:usb2="00000000" w:usb3="00000000" w:csb0="0000009B" w:csb1="00000000"/>
    <w:embedRegular w:fontKey="{4E08532D-32F8-40C8-BAD3-4C3BA509B92B}" r:id="rId5"/>
    <w:embedBold w:fontKey="{B499C1C5-2B69-4DCC-9EF4-7D7B4EFA16A7}" r:id="rId6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32F55A92-744A-4886-A381-4CA62406874A}" r:id="rId7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6A74E319-CF19-46B6-8A4B-2EE2F66ABCDC}" r:id="rId8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F8B6CF74-82E0-4CB4-B6D8-6F11A0730AAE}" r:id="rId9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2680D89-F9E5-4A5F-862D-6C49C9584C0C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6DC5" w:rsidRDefault="00336DC5" w14:paraId="5CF7A615" w14:textId="57FFF8F6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9C5CAB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C5CAB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EB4F1F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A4668C" w:rsidP="00A4668C" w:rsidRDefault="00A4668C" w14:paraId="1BB7E62D" w14:textId="77777777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Pr="00D456C3" w:rsidR="005909A7" w:rsidTr="00940EEA" w14:paraId="29E3CAAC" w14:textId="77777777">
      <w:tc>
        <w:tcPr>
          <w:tcW w:w="2409" w:type="dxa"/>
        </w:tcPr>
        <w:p w:rsidRPr="009224E3" w:rsidR="005909A7" w:rsidP="005909A7" w:rsidRDefault="005909A7" w14:paraId="7905FE79" w14:textId="77777777">
          <w:pPr>
            <w:pStyle w:val="Template-Companyname"/>
          </w:pPr>
          <w:bookmarkStart w:name="IMG_Seconday" w:id="33"/>
          <w:bookmarkStart w:name="IMG_Secondary" w:id="34"/>
          <w:r>
            <w:drawing>
              <wp:inline distT="0" distB="0" distL="0" distR="0" wp14:anchorId="59BD0454" wp14:editId="435BFBF5">
                <wp:extent cx="648000" cy="648000"/>
                <wp:effectExtent l="0" t="0" r="0" b="0"/>
                <wp:docPr id="1293066171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3066171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name="_Hlk480556382" w:id="35"/>
          <w:bookmarkEnd w:id="33"/>
          <w:bookmarkEnd w:id="34"/>
        </w:p>
      </w:tc>
      <w:tc>
        <w:tcPr>
          <w:tcW w:w="2328" w:type="dxa"/>
          <w:vAlign w:val="bottom"/>
        </w:tcPr>
        <w:p w:rsidRPr="009224E3" w:rsidR="005909A7" w:rsidP="00940EEA" w:rsidRDefault="005909A7" w14:paraId="760055A6" w14:textId="77777777">
          <w:pPr>
            <w:pStyle w:val="Template-Companyname"/>
          </w:pPr>
          <w:bookmarkStart w:name="OFF_UnitName" w:id="36"/>
          <w:bookmarkStart w:name="OFF_UnitName_HIF" w:id="37"/>
          <w:r>
            <w:t>Afdeling for Historie og Klassiske Studier</w:t>
          </w:r>
          <w:bookmarkEnd w:id="36"/>
        </w:p>
        <w:p w:rsidRPr="009224E3" w:rsidR="005909A7" w:rsidP="00940EEA" w:rsidRDefault="005909A7" w14:paraId="05E2BE84" w14:textId="77777777">
          <w:pPr>
            <w:pStyle w:val="Template-Address"/>
          </w:pPr>
          <w:bookmarkStart w:name="LAN_AU" w:id="38"/>
          <w:bookmarkEnd w:id="37"/>
          <w:r>
            <w:t>Aarhus Universitet</w:t>
          </w:r>
          <w:bookmarkEnd w:id="38"/>
        </w:p>
        <w:p w:rsidRPr="009224E3" w:rsidR="005909A7" w:rsidP="00940EEA" w:rsidRDefault="005909A7" w14:paraId="66B36F25" w14:textId="77777777">
          <w:pPr>
            <w:pStyle w:val="Template-Address"/>
          </w:pPr>
          <w:bookmarkStart w:name="OFF_AddressComputed" w:id="39"/>
          <w:r>
            <w:t>Jens Chr. Skous Vej 5</w:t>
          </w:r>
          <w:r>
            <w:br/>
          </w:r>
          <w:r>
            <w:t>8000 Aarhus C</w:t>
          </w:r>
          <w:bookmarkEnd w:id="39"/>
        </w:p>
      </w:tc>
      <w:tc>
        <w:tcPr>
          <w:tcW w:w="2581" w:type="dxa"/>
          <w:vAlign w:val="bottom"/>
        </w:tcPr>
        <w:p w:rsidRPr="00626C07" w:rsidR="005909A7" w:rsidP="00940EEA" w:rsidRDefault="005909A7" w14:paraId="0CBBCA31" w14:textId="77777777">
          <w:pPr>
            <w:pStyle w:val="Template-Address"/>
            <w:jc w:val="right"/>
            <w:rPr>
              <w:lang w:val="en-US"/>
            </w:rPr>
          </w:pPr>
          <w:bookmarkStart w:name="LAN_Tel" w:id="40"/>
          <w:bookmarkStart w:name="OFF_Phone_HIF" w:id="41"/>
          <w:r w:rsidRPr="00626C07">
            <w:rPr>
              <w:lang w:val="en-US"/>
            </w:rPr>
            <w:t>Tlf.:</w:t>
          </w:r>
          <w:bookmarkEnd w:id="40"/>
          <w:r w:rsidRPr="00626C07">
            <w:rPr>
              <w:lang w:val="en-US"/>
            </w:rPr>
            <w:t xml:space="preserve"> </w:t>
          </w:r>
          <w:bookmarkStart w:name="OFF_Phone" w:id="42"/>
          <w:r w:rsidRPr="00626C07">
            <w:rPr>
              <w:lang w:val="en-US"/>
            </w:rPr>
            <w:t>+45 8715 0000</w:t>
          </w:r>
          <w:bookmarkEnd w:id="42"/>
        </w:p>
        <w:p w:rsidRPr="00626C07" w:rsidR="005909A7" w:rsidP="00940EEA" w:rsidRDefault="005909A7" w14:paraId="1B4874EC" w14:textId="77777777">
          <w:pPr>
            <w:pStyle w:val="Template-Address"/>
            <w:jc w:val="right"/>
            <w:rPr>
              <w:lang w:val="en-US"/>
            </w:rPr>
          </w:pPr>
          <w:bookmarkStart w:name="LAN_Fax" w:id="43"/>
          <w:bookmarkStart w:name="OFF_Fax_HIF" w:id="44"/>
          <w:bookmarkEnd w:id="41"/>
          <w:r w:rsidRPr="00626C07">
            <w:rPr>
              <w:lang w:val="en-US"/>
            </w:rPr>
            <w:t>Fax:</w:t>
          </w:r>
          <w:bookmarkEnd w:id="43"/>
          <w:r w:rsidRPr="00626C07">
            <w:rPr>
              <w:lang w:val="en-US"/>
            </w:rPr>
            <w:t xml:space="preserve"> </w:t>
          </w:r>
          <w:bookmarkStart w:name="OFF_Fax" w:id="45"/>
          <w:r w:rsidRPr="00626C07">
            <w:rPr>
              <w:lang w:val="en-US"/>
            </w:rPr>
            <w:t>+45 8716 1132</w:t>
          </w:r>
          <w:bookmarkEnd w:id="45"/>
        </w:p>
        <w:p w:rsidRPr="00626C07" w:rsidR="005909A7" w:rsidP="00940EEA" w:rsidRDefault="005909A7" w14:paraId="45BA4146" w14:textId="77777777">
          <w:pPr>
            <w:pStyle w:val="Template-Address"/>
            <w:jc w:val="right"/>
            <w:rPr>
              <w:lang w:val="en-US"/>
            </w:rPr>
          </w:pPr>
          <w:bookmarkStart w:name="OFF_Email_HIF" w:id="46"/>
          <w:bookmarkEnd w:id="44"/>
          <w:r w:rsidRPr="00626C07">
            <w:rPr>
              <w:lang w:val="en-US"/>
            </w:rPr>
            <w:t xml:space="preserve">E-mail: </w:t>
          </w:r>
          <w:bookmarkStart w:name="OFF_Email" w:id="47"/>
          <w:r w:rsidRPr="00626C07">
            <w:rPr>
              <w:lang w:val="en-US"/>
            </w:rPr>
            <w:t>iho@au.dk</w:t>
          </w:r>
          <w:bookmarkEnd w:id="47"/>
        </w:p>
        <w:p w:rsidRPr="009224E3" w:rsidR="005B34A3" w:rsidP="00940EEA" w:rsidRDefault="005B34A3" w14:paraId="1566F578" w14:textId="77777777">
          <w:pPr>
            <w:pStyle w:val="Template-Address"/>
            <w:jc w:val="right"/>
          </w:pPr>
          <w:bookmarkStart w:name="OFF_wwwComputed_HIF" w:id="48"/>
          <w:bookmarkEnd w:id="46"/>
          <w:r>
            <w:t xml:space="preserve">Web: </w:t>
          </w:r>
          <w:bookmarkStart w:name="OFF_wwwComputed" w:id="49"/>
          <w:r>
            <w:t>cas.au.dk</w:t>
          </w:r>
          <w:bookmarkEnd w:id="48"/>
          <w:bookmarkEnd w:id="49"/>
        </w:p>
      </w:tc>
    </w:tr>
    <w:bookmarkEnd w:id="35"/>
  </w:tbl>
  <w:p w:rsidRPr="006C3A1B" w:rsidR="00160373" w:rsidRDefault="00160373" w14:paraId="22E2E64D" w14:textId="7777777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3BDF" w:rsidRDefault="00CE3BDF" w14:paraId="20F6CBF5" w14:textId="77777777">
      <w:r>
        <w:separator/>
      </w:r>
    </w:p>
  </w:footnote>
  <w:footnote w:type="continuationSeparator" w:id="0">
    <w:p w:rsidR="00CE3BDF" w:rsidRDefault="00CE3BDF" w14:paraId="5FEB5D6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="009F2CB3" w:rsidP="009F2CB3" w:rsidRDefault="009F2CB3" w14:paraId="47254427" w14:textId="7777777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5B58F376" wp14:editId="7E80D55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4C1E3F77">
            <v:group id="LogoCanvasHide01" style="position:absolute;margin-left:56.7pt;margin-top:28.35pt;width:48pt;height:24pt;z-index:251665408;mso-position-horizontal-relative:page;mso-position-vertical-relative:page" coordsize="6096,3048" o:spid="_x0000_s1026" editas="canvas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cy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F19Vp/4IP/o0DQN5RcVb4pBG&#10;B+yX888TKTqffxo3f5+tOcEbgs3AVHfPfx63ENM/XkbD28tuOtJfgpHq5XYlatnW8JcvGFNxiY/G&#10;UYaXS7UJXm+u3q/7Gy9m8zhf/jiMRmT/9NN8MX9+v8UnGuV+68z4jDF2xwNc7nf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gHxzLeCgAAezUAAA4AAAAAAAAAAAAAAAAALgIAAGRy&#10;cy9lMm9Eb2MueG1sUEsBAi0AFAAGAAgAAAAhAA2yacjcAAAACgEAAA8AAAAAAAAAAAAAAAAAOA0A&#10;AGRycy9kb3ducmV2LnhtbFBLBQYAAAAABAAEAPMAAABBDgAAAAA=&#10;" w14:anchorId="63938DBD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6096;height:3048;visibility:visible;mso-wrap-style:square" type="#_x0000_t75">
                <v:fill o:detectmouseclick="t"/>
                <v:path o:connecttype="none"/>
              </v:shape>
              <v:shape id="Freeform 28" style="position:absolute;left:3048;top:1524;width:3048;height:1524;visibility:visible;mso-wrap-style:square;v-text-anchor:top" coordsize="8160,4080" o:spid="_x0000_s1028" fillcolor="#000026 [3215]" stroked="f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style="position:absolute;width:3048;height:3048;visibility:visible;mso-wrap-style:square;v-text-anchor:top" coordsize="8160,8160" o:spid="_x0000_s1029" fillcolor="#000026 [3215]" stroked="f" path="m2878,8160l,8160,8160,r,2892l2878,81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84BABA" wp14:editId="11FC48D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803D7" w:rsidR="009F2CB3" w:rsidP="009F2CB3" w:rsidRDefault="009F2CB3" w14:paraId="3ADDBFFE" w14:textId="7777777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name="OFF_Logo1AComputed_2" w:id="5"/>
                          <w:bookmarkStart w:name="OFF_Logo1AComputed_2_HIF" w:id="6"/>
                          <w:r>
                            <w:rPr>
                              <w:color w:val="003D73" w:themeColor="text2"/>
                            </w:rPr>
                            <w:t>Institut for Kultur og Samfund</w:t>
                          </w:r>
                          <w:bookmarkEnd w:id="5"/>
                        </w:p>
                        <w:p w:rsidRPr="006803D7" w:rsidR="009F2CB3" w:rsidP="009F2CB3" w:rsidRDefault="009F2CB3" w14:paraId="681B52E1" w14:textId="77777777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name="OFF_Logo2AComputed_2" w:id="7"/>
                          <w:bookmarkStart w:name="OFF_Logo2AComputed_2_HIF" w:id="8"/>
                          <w:bookmarkEnd w:id="6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AE99EFA">
            <v:shapetype id="_x0000_t202" coordsize="21600,21600" o:spt="202" path="m,l,21600r21600,l21600,xe" w14:anchorId="2F84BABA">
              <v:stroke joinstyle="miter"/>
              <v:path gradientshapeok="t" o:connecttype="rect"/>
            </v:shapetype>
            <v:shape id="LogoNavnForsideHide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>
              <v:textbox inset="0,0,0,0">
                <w:txbxContent>
                  <w:p w:rsidRPr="006803D7" w:rsidR="009F2CB3" w:rsidP="009F2CB3" w:rsidRDefault="009F2CB3" w14:paraId="0A6E8986" w14:textId="7777777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Institut for Kultur og Samfund</w:t>
                    </w:r>
                  </w:p>
                  <w:p w:rsidRPr="006803D7" w:rsidR="009F2CB3" w:rsidP="009F2CB3" w:rsidRDefault="009F2CB3" w14:paraId="0844F4EF" w14:textId="77777777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Aarhus Universitet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D17CDE" w14:paraId="7BB46F85" w14:textId="7777777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841137" wp14:editId="63953708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803D7" w:rsidR="00D17CDE" w:rsidP="00D17CDE" w:rsidRDefault="00D17CDE" w14:paraId="00035B3B" w14:textId="77777777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name="OFF_Logo3AComputed_2" w:id="13"/>
                          <w:bookmarkStart w:name="OFF_Logo3AComputed_2_HIF" w:id="14"/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4F649F61">
            <v:shape id="_x0000_s1027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w14:anchorId="16841137">
              <v:textbox inset="0,0,0,0">
                <w:txbxContent>
                  <w:p w:rsidRPr="006803D7" w:rsidR="00D17CDE" w:rsidP="00D17CDE" w:rsidRDefault="00D17CDE" w14:paraId="0A37501D" w14:textId="7777777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7216" behindDoc="1" locked="0" layoutInCell="1" allowOverlap="1" wp14:anchorId="6E6D15C1" wp14:editId="69E883D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817FE78" wp14:editId="6B8A101E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P="005C13F3" w:rsidRDefault="00160373" w14:paraId="032B7588" w14:textId="769FE514">
                          <w:pPr>
                            <w:rPr>
                              <w:rStyle w:val="Sidetal"/>
                            </w:rPr>
                          </w:pPr>
                          <w:bookmarkStart w:name="LAN_Page_2" w:id="17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7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Pr="00D16593" w:rsid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Pr="00D16593" w:rsid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Pr="00D16593" w:rsid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9C5CAB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Pr="00D16593" w:rsid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Pr="00D16593" w:rsid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Pr="00D16593" w:rsidR="00D67B21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Pr="00D16593" w:rsidR="00D67B21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Pr="00D16593" w:rsidR="00D67B21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EB4F1F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Pr="00D16593" w:rsidR="00D67B21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Pr="00192812" w:rsidR="00160373" w:rsidP="005C13F3" w:rsidRDefault="003770FD" w14:paraId="3548A641" w14:textId="77777777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59C1BDF6" wp14:editId="78A17CD3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69EE0B2">
            <v:shape id="Text Box 20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w14:anchorId="1817FE78">
              <v:textbox inset="0,0,0,0">
                <w:txbxContent>
                  <w:p w:rsidR="00160373" w:rsidP="005C13F3" w:rsidRDefault="00160373" w14:paraId="2F24A82C" w14:textId="769FE514">
                    <w:pPr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>Side</w:t>
                    </w:r>
                    <w:r>
                      <w:rPr>
                        <w:rStyle w:val="Sidetal"/>
                      </w:rPr>
                      <w:t xml:space="preserve"> </w:t>
                    </w:r>
                    <w:r w:rsidRPr="00D16593" w:rsid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Pr="00D16593" w:rsid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Pr="00D16593" w:rsid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9C5CAB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Pr="00D16593" w:rsid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Pr="00D16593" w:rsid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Pr="00D16593" w:rsidR="00D67B21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Pr="00D16593" w:rsidR="00D67B21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Pr="00D16593" w:rsidR="00D67B21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EB4F1F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Pr="00D16593" w:rsidR="00D67B21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Pr="00192812" w:rsidR="00160373" w:rsidP="005C13F3" w:rsidRDefault="003770FD" w14:paraId="5DAB6C7B" w14:textId="77777777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5657DA2D" wp14:editId="78A17CD3">
                          <wp:extent cx="352425" cy="152400"/>
                          <wp:effectExtent l="0" t="0" r="0" b="0"/>
                          <wp:docPr id="999670340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="006D2642" w:rsidRDefault="003770FD" w14:paraId="02739078" w14:textId="7777777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2A993687" wp14:editId="52CD949C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6D479B1B">
            <v:group id="LogoCanvasHide01" style="position:absolute;margin-left:56.7pt;margin-top:28.35pt;width:48pt;height:24pt;z-index:251660288;mso-position-horizontal-relative:page;mso-position-vertical-relative:page" coordsize="6096,3048" o:spid="_x0000_s1026" editas="canvas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d4M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vuneDN0KAAB5NQAADgAAAAAAAAAAAAAAAAAuAgAAZHJz&#10;L2Uyb0RvYy54bWxQSwECLQAUAAYACAAAACEADbJpyNwAAAAKAQAADwAAAAAAAAAAAAAAAAA3DQAA&#10;ZHJzL2Rvd25yZXYueG1sUEsFBgAAAAAEAAQA8wAAAEAOAAAAAA==&#10;" w14:anchorId="5DBC94DE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6096;height:3048;visibility:visible;mso-wrap-style:square" type="#_x0000_t75">
                <v:fill o:detectmouseclick="t"/>
                <v:path o:connecttype="none"/>
              </v:shape>
              <v:shape id="Freeform 28" style="position:absolute;left:3048;top:1524;width:3048;height:1524;visibility:visible;mso-wrap-style:square;v-text-anchor:top" coordsize="8160,4080" o:spid="_x0000_s1028" fillcolor="#000026 [3215]" stroked="f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style="position:absolute;width:3048;height:3048;visibility:visible;mso-wrap-style:square;v-text-anchor:top" coordsize="8160,8160" o:spid="_x0000_s1029" fillcolor="#000026 [3215]" stroked="f" path="m2878,8160l,8160,8160,r,2892l2878,81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CB0E06" wp14:editId="0FE5BE7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09A7" w:rsidP="005909A7" w:rsidRDefault="005909A7" w14:paraId="1F318D6F" w14:textId="7777777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name="OFF_Logo1AComputed" w:id="19"/>
                          <w:bookmarkStart w:name="OFF_Logo1AComputed_HIF" w:id="20"/>
                          <w:r>
                            <w:rPr>
                              <w:color w:val="003D73" w:themeColor="text2"/>
                            </w:rPr>
                            <w:t>Institut for Kultur og Samfund</w:t>
                          </w:r>
                          <w:bookmarkEnd w:id="19"/>
                        </w:p>
                        <w:p w:rsidRPr="006803D7" w:rsidR="00160373" w:rsidP="0043573B" w:rsidRDefault="005909A7" w14:paraId="4B0BA5A7" w14:textId="77777777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name="OFF_Logo2AComputed" w:id="21"/>
                          <w:bookmarkStart w:name="OFF_Logo2AComputed_HIF" w:id="22"/>
                          <w:bookmarkEnd w:id="20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1"/>
                          <w:bookmarkEnd w:id="2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7E1DA37">
            <v:shapetype id="_x0000_t202" coordsize="21600,21600" o:spt="202" path="m,l,21600r21600,l21600,xe" w14:anchorId="33CB0E06">
              <v:stroke joinstyle="miter"/>
              <v:path gradientshapeok="t" o:connecttype="rect"/>
            </v:shapetype>
            <v:shape id="_x0000_s1029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>
              <v:textbox inset="0,0,0,0">
                <w:txbxContent>
                  <w:p w:rsidR="005909A7" w:rsidP="005909A7" w:rsidRDefault="005909A7" w14:paraId="3EE37F18" w14:textId="7777777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Institut for Kultur og Samfund</w:t>
                    </w:r>
                  </w:p>
                  <w:p w:rsidRPr="006803D7" w:rsidR="00160373" w:rsidP="0043573B" w:rsidRDefault="005909A7" w14:paraId="59A8E67E" w14:textId="77777777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Aarhus Universitet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B85128" w14:paraId="267A0A9C" w14:textId="7777777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C9B818" wp14:editId="04A86623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803D7" w:rsidR="00B85128" w:rsidP="00B85128" w:rsidRDefault="00B85128" w14:paraId="382C2D7C" w14:textId="77777777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name="OFF_Logo3AComputed" w:id="27"/>
                          <w:bookmarkStart w:name="OFF_Logo3AComputed_HIF" w:id="28"/>
                          <w:bookmarkEnd w:id="27"/>
                          <w:bookmarkEnd w:id="2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40B26163">
            <v:shape id="_x0000_s1030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w14:anchorId="7BC9B818">
              <v:textbox inset="0,0,0,0">
                <w:txbxContent>
                  <w:p w:rsidRPr="006803D7" w:rsidR="00B85128" w:rsidP="00B85128" w:rsidRDefault="00B85128" w14:paraId="672A6659" w14:textId="7777777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2096" behindDoc="1" locked="0" layoutInCell="1" allowOverlap="1" wp14:anchorId="4B62F21B" wp14:editId="2DEEC1C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B8D1CE7" wp14:editId="2F9A9E70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260000" cy="4229100"/>
              <wp:effectExtent l="0" t="0" r="165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41B24" w:rsidR="00160373" w:rsidP="002171DE" w:rsidRDefault="00160373" w14:paraId="7C221AD4" w14:textId="74178F53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name="LAN_Page" w:id="31"/>
                          <w:r>
                            <w:t>Side</w:t>
                          </w:r>
                          <w:bookmarkEnd w:id="31"/>
                          <w:r>
                            <w:t xml:space="preserve"> </w:t>
                          </w:r>
                          <w:r w:rsidR="00756AA4">
                            <w:rPr>
                              <w:rStyle w:val="Sidetal"/>
                            </w:rPr>
                            <w:fldChar w:fldCharType="begin"/>
                          </w:r>
                          <w:r w:rsidR="00756AA4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756AA4">
                            <w:rPr>
                              <w:rStyle w:val="Sidetal"/>
                            </w:rPr>
                            <w:fldChar w:fldCharType="separate"/>
                          </w:r>
                          <w:r w:rsidR="00BF52E2">
                            <w:rPr>
                              <w:rStyle w:val="Sidetal"/>
                            </w:rPr>
                            <w:t>1</w:t>
                          </w:r>
                          <w:r w:rsidR="00756AA4">
                            <w:rPr>
                              <w:rStyle w:val="Sidetal"/>
                            </w:rPr>
                            <w:fldChar w:fldCharType="end"/>
                          </w:r>
                          <w:r w:rsidR="00756AA4">
                            <w:rPr>
                              <w:rStyle w:val="Sidetal"/>
                            </w:rPr>
                            <w:t>/</w:t>
                          </w:r>
                          <w:r w:rsidRPr="00D16593" w:rsidR="00D67B21">
                            <w:fldChar w:fldCharType="begin"/>
                          </w:r>
                          <w:r w:rsidRPr="00D16593" w:rsidR="00D67B21">
                            <w:instrText xml:space="preserve">SECTIONPAGES </w:instrText>
                          </w:r>
                          <w:r w:rsidRPr="00D16593" w:rsidR="00D67B21">
                            <w:fldChar w:fldCharType="separate"/>
                          </w:r>
                          <w:r w:rsidR="00EB4F1F">
                            <w:t>2</w:t>
                          </w:r>
                          <w:r w:rsidRPr="00D16593" w:rsidR="00D67B21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1BA59D1">
            <v:shape id="Text Box 4" style="position:absolute;margin-left:467.7pt;margin-top:303.7pt;width:99.2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" w14:anchorId="3B8D1CE7">
              <v:textbox inset="0,0,0,0">
                <w:txbxContent>
                  <w:p w:rsidRPr="00641B24" w:rsidR="00160373" w:rsidP="002171DE" w:rsidRDefault="00160373" w14:paraId="1D886C90" w14:textId="74178F53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r>
                      <w:t>Side</w:t>
                    </w:r>
                    <w:r>
                      <w:t xml:space="preserve"> </w:t>
                    </w:r>
                    <w:r w:rsidR="00756AA4">
                      <w:rPr>
                        <w:rStyle w:val="Sidetal"/>
                      </w:rPr>
                      <w:fldChar w:fldCharType="begin"/>
                    </w:r>
                    <w:r w:rsidR="00756AA4">
                      <w:rPr>
                        <w:rStyle w:val="Sidetal"/>
                      </w:rPr>
                      <w:instrText xml:space="preserve"> PAGE </w:instrText>
                    </w:r>
                    <w:r w:rsidR="00756AA4">
                      <w:rPr>
                        <w:rStyle w:val="Sidetal"/>
                      </w:rPr>
                      <w:fldChar w:fldCharType="separate"/>
                    </w:r>
                    <w:r w:rsidR="00BF52E2">
                      <w:rPr>
                        <w:rStyle w:val="Sidetal"/>
                      </w:rPr>
                      <w:t>1</w:t>
                    </w:r>
                    <w:r w:rsidR="00756AA4">
                      <w:rPr>
                        <w:rStyle w:val="Sidetal"/>
                      </w:rPr>
                      <w:fldChar w:fldCharType="end"/>
                    </w:r>
                    <w:r w:rsidR="00756AA4">
                      <w:rPr>
                        <w:rStyle w:val="Sidetal"/>
                      </w:rPr>
                      <w:t>/</w:t>
                    </w:r>
                    <w:r w:rsidRPr="00D16593" w:rsidR="00D67B21">
                      <w:fldChar w:fldCharType="begin"/>
                    </w:r>
                    <w:r w:rsidRPr="00D16593" w:rsidR="00D67B21">
                      <w:instrText xml:space="preserve">SECTIONPAGES </w:instrText>
                    </w:r>
                    <w:r w:rsidRPr="00D16593" w:rsidR="00D67B21">
                      <w:fldChar w:fldCharType="separate"/>
                    </w:r>
                    <w:r w:rsidR="00EB4F1F">
                      <w:t>2</w:t>
                    </w:r>
                    <w:r w:rsidRPr="00D16593" w:rsidR="00D67B21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hint="default" w:ascii="Symbol" w:hAnsi="Symbol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hint="default" w:ascii="Symbol" w:hAnsi="Symbol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hint="default" w:ascii="Symbol" w:hAnsi="Symbol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hint="default" w:ascii="Symbol" w:hAnsi="Symbol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hint="default" w:ascii="Symbol" w:hAnsi="Symbol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hint="default" w:ascii="Symbol" w:hAnsi="Symbol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hint="default" w:ascii="Symbol" w:hAnsi="Symbol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hint="default" w:ascii="Wingdings" w:hAnsi="Wingdings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hint="default" w:ascii="Wingdings" w:hAnsi="Wingdings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hint="default" w:ascii="Wingdings" w:hAnsi="Wingdings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hint="default" w:ascii="Wingdings" w:hAnsi="Wingdings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hint="default" w:ascii="Wingdings" w:hAnsi="Wingdings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hint="default" w:ascii="Wingdings" w:hAnsi="Wingdings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hint="default" w:ascii="Wingdings" w:hAnsi="Wingdings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hint="default" w:ascii="Wingdings" w:hAnsi="Wingdings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hint="default" w:ascii="Wingdings" w:hAnsi="Wingdings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hint="default" w:ascii="Georgia" w:hAnsi="Georg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hint="default" w:ascii="Georgia" w:hAnsi="Georgia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hint="default" w:ascii="Georgia" w:hAnsi="Georgia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hint="default" w:ascii="Georgia" w:hAnsi="Georgia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hint="default" w:ascii="Georgia" w:hAnsi="Georgia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hint="default" w:ascii="Georgia" w:hAnsi="Georgia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hint="default" w:ascii="Georgia" w:hAnsi="Georg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hint="default" w:ascii="Georgia" w:hAnsi="Georgia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hint="default" w:ascii="Georgia" w:hAnsi="Georgia"/>
        <w:b w:val="0"/>
        <w:i w:val="0"/>
        <w:sz w:val="21"/>
      </w:rPr>
    </w:lvl>
  </w:abstractNum>
  <w:num w:numId="1" w16cid:durableId="367528218">
    <w:abstractNumId w:val="12"/>
  </w:num>
  <w:num w:numId="2" w16cid:durableId="277414126">
    <w:abstractNumId w:val="8"/>
  </w:num>
  <w:num w:numId="3" w16cid:durableId="1165437852">
    <w:abstractNumId w:val="11"/>
  </w:num>
  <w:num w:numId="4" w16cid:durableId="907612826">
    <w:abstractNumId w:val="9"/>
  </w:num>
  <w:num w:numId="5" w16cid:durableId="1848010145">
    <w:abstractNumId w:val="7"/>
  </w:num>
  <w:num w:numId="6" w16cid:durableId="826165569">
    <w:abstractNumId w:val="6"/>
  </w:num>
  <w:num w:numId="7" w16cid:durableId="265159758">
    <w:abstractNumId w:val="5"/>
  </w:num>
  <w:num w:numId="8" w16cid:durableId="525799195">
    <w:abstractNumId w:val="4"/>
  </w:num>
  <w:num w:numId="9" w16cid:durableId="1386175812">
    <w:abstractNumId w:val="10"/>
  </w:num>
  <w:num w:numId="10" w16cid:durableId="1507817076">
    <w:abstractNumId w:val="3"/>
  </w:num>
  <w:num w:numId="11" w16cid:durableId="1559440197">
    <w:abstractNumId w:val="2"/>
  </w:num>
  <w:num w:numId="12" w16cid:durableId="64188209">
    <w:abstractNumId w:val="1"/>
  </w:num>
  <w:num w:numId="13" w16cid:durableId="962737130">
    <w:abstractNumId w:val="0"/>
  </w:num>
  <w:num w:numId="14" w16cid:durableId="2134054868">
    <w:abstractNumId w:val="13"/>
  </w:num>
  <w:num w:numId="15" w16cid:durableId="737166418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trackRevisions w:val="false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1FF"/>
    <w:rsid w:val="00003B6C"/>
    <w:rsid w:val="000221B7"/>
    <w:rsid w:val="00027431"/>
    <w:rsid w:val="00032B4F"/>
    <w:rsid w:val="00051A09"/>
    <w:rsid w:val="00054B15"/>
    <w:rsid w:val="000553F3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1213E5"/>
    <w:rsid w:val="0012702C"/>
    <w:rsid w:val="00130BD0"/>
    <w:rsid w:val="00144417"/>
    <w:rsid w:val="00153477"/>
    <w:rsid w:val="00156D0E"/>
    <w:rsid w:val="00160373"/>
    <w:rsid w:val="00165822"/>
    <w:rsid w:val="00186ECA"/>
    <w:rsid w:val="00191872"/>
    <w:rsid w:val="00192812"/>
    <w:rsid w:val="0019604D"/>
    <w:rsid w:val="001A67BC"/>
    <w:rsid w:val="001B5B08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3F6FB7"/>
    <w:rsid w:val="00411A1B"/>
    <w:rsid w:val="00423170"/>
    <w:rsid w:val="004262ED"/>
    <w:rsid w:val="0043573B"/>
    <w:rsid w:val="00441897"/>
    <w:rsid w:val="00443D5B"/>
    <w:rsid w:val="00446187"/>
    <w:rsid w:val="00450B9C"/>
    <w:rsid w:val="00467364"/>
    <w:rsid w:val="00471E2C"/>
    <w:rsid w:val="00475F24"/>
    <w:rsid w:val="00477798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26C07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6F4C79"/>
    <w:rsid w:val="0070345D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95DAB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40EEA"/>
    <w:rsid w:val="009564BA"/>
    <w:rsid w:val="00963627"/>
    <w:rsid w:val="00966484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24D90"/>
    <w:rsid w:val="00A256C1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C4838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4707"/>
    <w:rsid w:val="00B15221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0D3E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41A6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CE3BDF"/>
    <w:rsid w:val="00D14768"/>
    <w:rsid w:val="00D16593"/>
    <w:rsid w:val="00D16753"/>
    <w:rsid w:val="00D17641"/>
    <w:rsid w:val="00D17CDE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E4DE0"/>
    <w:rsid w:val="00DE7B64"/>
    <w:rsid w:val="00DF2193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B4F1F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  <w:rsid w:val="7982F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43184B"/>
  <w15:docId w15:val="{F10B1FB2-B848-4FBE-AC8E-FFE6CFAE3B7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Georgia" w:hAnsi="Georgia" w:eastAsia="Times New Roman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99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99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semiHidden="1" w:qFormat="1"/>
    <w:lsdException w:name="Bibliography" w:uiPriority="99" w:semiHidden="1" w:unhideWhenUsed="1"/>
    <w:lsdException w:name="TOC Heading" w:uiPriority="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620D0B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da-DK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Space="141" w:wrap="auto" w:hAnchor="page" w:xAlign="center" w:yAlign="bottom" w:hRule="exact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da-DK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da-DK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5802EE"/>
    <w:rPr>
      <w:i/>
      <w:iCs/>
      <w:lang w:val="da-DK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5802EE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da-DK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styleId="Normal-Bullet" w:customStyle="1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Normal-Numbering" w:customStyle="1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styleId="Tabletext" w:customStyle="1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styleId="TableHeading" w:customStyle="1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styleId="TableColomnHeading" w:customStyle="1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styleId="Table-Normal" w:customStyle="1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="0" w:beforeLines="0" w:beforeAutospacing="0" w:after="0" w:afterLines="0" w:afterAutospacing="0" w:line="260" w:lineRule="atLeast"/>
        <w:ind w:left="0" w:leftChars="0" w:right="0" w:rightChars="0" w:firstLine="0" w:firstLineChars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color="auto" w:sz="4" w:space="0"/>
          <w:insideH w:val="nil"/>
        </w:tcBorders>
      </w:tcPr>
    </w:tblStylePr>
    <w:tblStylePr w:type="lastRow">
      <w:tblPr/>
      <w:tcPr>
        <w:tcBorders>
          <w:bottom w:val="single" w:color="auto" w:sz="4" w:space="0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styleId="TableNumbers" w:customStyle="1">
    <w:name w:val="Table Numbers"/>
    <w:basedOn w:val="Tabletext"/>
    <w:uiPriority w:val="4"/>
    <w:rsid w:val="003E6170"/>
    <w:pPr>
      <w:jc w:val="right"/>
    </w:pPr>
  </w:style>
  <w:style w:type="paragraph" w:styleId="TableNumbersTotal" w:customStyle="1">
    <w:name w:val="Table Numbers Total"/>
    <w:basedOn w:val="TableNumbers"/>
    <w:uiPriority w:val="4"/>
    <w:rsid w:val="003E6170"/>
    <w:rPr>
      <w:b/>
    </w:rPr>
  </w:style>
  <w:style w:type="paragraph" w:styleId="Template" w:customStyle="1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styleId="Template-Companyname" w:customStyle="1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styleId="Template-Address" w:customStyle="1">
    <w:name w:val="Template - Address"/>
    <w:basedOn w:val="Template"/>
    <w:uiPriority w:val="8"/>
    <w:semiHidden/>
    <w:rsid w:val="002171DE"/>
  </w:style>
  <w:style w:type="paragraph" w:styleId="Template-Date" w:customStyle="1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okumentheading" w:customStyle="1">
    <w:name w:val="Dokument heading"/>
    <w:basedOn w:val="Normal"/>
    <w:uiPriority w:val="5"/>
    <w:semiHidden/>
    <w:rsid w:val="00FE0DAB"/>
    <w:rPr>
      <w:b/>
    </w:rPr>
  </w:style>
  <w:style w:type="paragraph" w:styleId="Template-Afdeling" w:customStyle="1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styleId="Template-NavnMellemnavn" w:customStyle="1">
    <w:name w:val="Template - Navn/Mellemnavn"/>
    <w:basedOn w:val="Template"/>
    <w:uiPriority w:val="8"/>
    <w:semiHidden/>
    <w:rsid w:val="003F33BA"/>
    <w:rPr>
      <w:b/>
    </w:rPr>
  </w:style>
  <w:style w:type="paragraph" w:styleId="Template-Brugerinfo" w:customStyle="1">
    <w:name w:val="Template - Bruger info"/>
    <w:basedOn w:val="Template"/>
    <w:uiPriority w:val="8"/>
    <w:semiHidden/>
    <w:rsid w:val="003F33BA"/>
  </w:style>
  <w:style w:type="paragraph" w:styleId="Template-Informationsoverskrift" w:customStyle="1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styleId="Template-Informationstekst" w:customStyle="1">
    <w:name w:val="Template - Informations tekst"/>
    <w:basedOn w:val="Template"/>
    <w:uiPriority w:val="8"/>
    <w:semiHidden/>
    <w:rsid w:val="00907607"/>
  </w:style>
  <w:style w:type="paragraph" w:styleId="Template-Parentlogoname" w:customStyle="1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styleId="Template-Unitnamelogoname" w:customStyle="1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color="0A1439" w:themeColor="accent1" w:sz="4" w:space="4"/>
      </w:pBdr>
      <w:spacing w:before="200" w:after="280"/>
      <w:ind w:left="936" w:right="936"/>
    </w:pPr>
    <w:rPr>
      <w:b/>
      <w:bCs/>
      <w:i/>
      <w:iCs/>
    </w:rPr>
  </w:style>
  <w:style w:type="character" w:styleId="StrktcitatTegn" w:customStyle="1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da-DK"/>
    </w:rPr>
  </w:style>
  <w:style w:type="paragraph" w:styleId="Template-kolofonstreg" w:customStyle="1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C94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3" /><Relationship Type="http://schemas.openxmlformats.org/officeDocument/2006/relationships/customXml" Target="../customXml/item3.xml" Id="rId18" /><Relationship Type="http://schemas.openxmlformats.org/officeDocument/2006/relationships/settings" Target="settings.xml" Id="rId3" /><Relationship Type="http://schemas.openxmlformats.org/officeDocument/2006/relationships/hyperlink" Target="https://studerende.au.dk/fileadmin/studerende.au.dk/Arts/Undervisning/Projekt_-_praktik/Formular_Aftale_om_projektorienteret_forloeb_Arts.pdf" TargetMode="Externa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17" /><Relationship Type="http://schemas.openxmlformats.org/officeDocument/2006/relationships/styles" Target="styles.xml" Id="rId2" /><Relationship Type="http://schemas.openxmlformats.org/officeDocument/2006/relationships/customXml" Target="../customXml/item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14" /><Relationship Type="http://schemas.openxmlformats.org/officeDocument/2006/relationships/hyperlink" Target="https://arts.au.dk/samarbejde/samarbejde-med-studerende/samarbejdsmuligheder/praktik-og-projektorienteret-forloeb" TargetMode="External" Id="R17007f7e6fd94383" /><Relationship Type="http://schemas.openxmlformats.org/officeDocument/2006/relationships/hyperlink" Target="https://www.au.dk/samarbejde/samarbejde-med-studerende-og-yngre-forskere/rekrutter-studerende-via-jobbankaudk/projektorienterede-forloeb-i-virksomheder-og-organisationer/information-om-projektorienterede-forloeb" TargetMode="External" Id="Rf982e1cd0748487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27A263960B4748904672C31E4C940A" ma:contentTypeVersion="18" ma:contentTypeDescription="Opret et nyt dokument." ma:contentTypeScope="" ma:versionID="18f3c665a75bdcf1113bd225ceade1ac">
  <xsd:schema xmlns:xsd="http://www.w3.org/2001/XMLSchema" xmlns:xs="http://www.w3.org/2001/XMLSchema" xmlns:p="http://schemas.microsoft.com/office/2006/metadata/properties" xmlns:ns2="00306365-4727-4cdc-8b93-99dd0c77bf44" xmlns:ns3="eaca69cb-2de2-42ad-a441-775920440aa8" targetNamespace="http://schemas.microsoft.com/office/2006/metadata/properties" ma:root="true" ma:fieldsID="545086f79b35fdf5f1793fdc56204818" ns2:_="" ns3:_="">
    <xsd:import namespace="00306365-4727-4cdc-8b93-99dd0c77bf44"/>
    <xsd:import namespace="eaca69cb-2de2-42ad-a441-775920440a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306365-4727-4cdc-8b93-99dd0c77bf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5cd08861-88c0-49b2-8510-903f698cf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ca69cb-2de2-42ad-a441-775920440aa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0721700-c697-4387-bbd3-4612799404fc}" ma:internalName="TaxCatchAll" ma:showField="CatchAllData" ma:web="eaca69cb-2de2-42ad-a441-775920440a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306365-4727-4cdc-8b93-99dd0c77bf44">
      <Terms xmlns="http://schemas.microsoft.com/office/infopath/2007/PartnerControls"/>
    </lcf76f155ced4ddcb4097134ff3c332f>
    <TaxCatchAll xmlns="eaca69cb-2de2-42ad-a441-775920440aa8" xsi:nil="true"/>
  </documentManagement>
</p:properties>
</file>

<file path=customXml/itemProps1.xml><?xml version="1.0" encoding="utf-8"?>
<ds:datastoreItem xmlns:ds="http://schemas.openxmlformats.org/officeDocument/2006/customXml" ds:itemID="{46CEB6C6-1CB2-41A3-85CD-6EC153DED2C1}"/>
</file>

<file path=customXml/itemProps2.xml><?xml version="1.0" encoding="utf-8"?>
<ds:datastoreItem xmlns:ds="http://schemas.openxmlformats.org/officeDocument/2006/customXml" ds:itemID="{DF705CC7-E00E-4CF0-AC47-90A8C842112A}"/>
</file>

<file path=customXml/itemProps3.xml><?xml version="1.0" encoding="utf-8"?>
<ds:datastoreItem xmlns:ds="http://schemas.openxmlformats.org/officeDocument/2006/customXml" ds:itemID="{A3629E59-5D99-4D63-BD30-BE1DF4F28DE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Århus Universitet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Aarhus Universitet</dc:creator>
  <cp:lastModifiedBy>Line Kjærgaard Hansen</cp:lastModifiedBy>
  <cp:revision>3</cp:revision>
  <dcterms:created xsi:type="dcterms:W3CDTF">2023-03-29T10:12:00Z</dcterms:created>
  <dcterms:modified xsi:type="dcterms:W3CDTF">2024-05-29T11:49:37Z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1930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638151609155741142</vt:lpwstr>
  </property>
  <property fmtid="{D5CDD505-2E9C-101B-9397-08002B2CF9AE}" pid="10" name="ContentTypeId">
    <vt:lpwstr>0x0101001627A263960B4748904672C31E4C940A</vt:lpwstr>
  </property>
  <property fmtid="{D5CDD505-2E9C-101B-9397-08002B2CF9AE}" pid="11" name="MediaServiceImageTags">
    <vt:lpwstr/>
  </property>
</Properties>
</file>