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56F" w:rsidRPr="00250702" w:rsidRDefault="006F056F" w:rsidP="00B0658E">
      <w:pPr>
        <w:spacing w:line="14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250702" w:rsidTr="00612979">
        <w:trPr>
          <w:trHeight w:val="2837"/>
        </w:trPr>
        <w:tc>
          <w:tcPr>
            <w:tcW w:w="7937" w:type="dxa"/>
          </w:tcPr>
          <w:p w:rsidR="009B0DF6" w:rsidRPr="00087484" w:rsidRDefault="00087484" w:rsidP="00150A9E">
            <w:pP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Study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programme</w:t>
            </w:r>
            <w:proofErr w:type="spellEnd"/>
            <w:r w:rsidR="00A47A2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</w:t>
            </w:r>
            <w:r w:rsidR="00AA4EAC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br/>
            </w:r>
            <w:r w:rsidR="00A47A2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- </w:t>
            </w: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Master Economics and Management,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cand</w:t>
            </w:r>
            <w:proofErr w:type="spellEnd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oecon</w:t>
            </w:r>
            <w:proofErr w:type="spellEnd"/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, 2017 </w:t>
            </w:r>
          </w:p>
          <w:p w:rsidR="00543860" w:rsidRPr="00AF5EBF" w:rsidRDefault="00543860" w:rsidP="00543860">
            <w:pPr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</w:pP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- </w:t>
            </w:r>
            <w:r w:rsidR="00087484" w:rsidRPr="00A47A2A"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  <w:t>Remember to read the academic regulations before filling in the form.</w:t>
            </w:r>
            <w:r w:rsidR="00087484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:rsidR="00087484" w:rsidRPr="00AF5EBF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:rsidR="00543860" w:rsidRPr="00250702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r w:rsidR="00543860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  <w:p w:rsidR="00543860" w:rsidRPr="00250702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tudent registration number</w:t>
            </w:r>
            <w:r w:rsidR="00543860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       </w:t>
            </w:r>
          </w:p>
          <w:p w:rsidR="00543860" w:rsidRDefault="00250702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r w:rsid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Phone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____________________        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AU mail: </w:t>
            </w:r>
            <w:r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__________________</w:t>
            </w:r>
            <w:r w:rsidR="00DC6268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</w:p>
          <w:p w:rsidR="00DC6268" w:rsidRDefault="00DC6268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p w:rsidR="00AA4EAC" w:rsidRPr="00AA4EAC" w:rsidRDefault="00AA4EAC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AA4E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Specialization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 ________________________________</w:t>
            </w:r>
          </w:p>
          <w:p w:rsidR="00250702" w:rsidRPr="00DC6268" w:rsidRDefault="00250702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276"/>
              <w:gridCol w:w="2835"/>
              <w:gridCol w:w="992"/>
              <w:gridCol w:w="992"/>
              <w:gridCol w:w="1128"/>
            </w:tblGrid>
            <w:tr w:rsidR="00087484" w:rsidRPr="00087484" w:rsidTr="00A47A2A">
              <w:tc>
                <w:tcPr>
                  <w:tcW w:w="704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Place</w:t>
                  </w:r>
                </w:p>
              </w:tc>
              <w:tc>
                <w:tcPr>
                  <w:tcW w:w="1276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No.</w:t>
                  </w:r>
                </w:p>
              </w:tc>
              <w:tc>
                <w:tcPr>
                  <w:tcW w:w="2835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A47A2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tit</w:t>
                  </w:r>
                  <w:r w:rsid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l</w:t>
                  </w: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</w:t>
                  </w:r>
                </w:p>
              </w:tc>
              <w:tc>
                <w:tcPr>
                  <w:tcW w:w="992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ECTS</w:t>
                  </w:r>
                </w:p>
              </w:tc>
              <w:tc>
                <w:tcPr>
                  <w:tcW w:w="992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Passed</w:t>
                  </w:r>
                </w:p>
              </w:tc>
              <w:tc>
                <w:tcPr>
                  <w:tcW w:w="1128" w:type="dxa"/>
                </w:tcPr>
                <w:p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Semester</w:t>
                  </w: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rPr>
                <w:trHeight w:val="657"/>
              </w:trPr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47A2A" w:rsidRPr="00087484" w:rsidTr="00A47A2A">
              <w:tc>
                <w:tcPr>
                  <w:tcW w:w="704" w:type="dxa"/>
                </w:tcPr>
                <w:p w:rsidR="00A47A2A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70976" w:rsidRPr="00087484" w:rsidTr="00824742">
              <w:tc>
                <w:tcPr>
                  <w:tcW w:w="1980" w:type="dxa"/>
                  <w:gridSpan w:val="2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Dissertation area</w:t>
                  </w:r>
                </w:p>
              </w:tc>
              <w:tc>
                <w:tcPr>
                  <w:tcW w:w="2835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A70976" w:rsidRPr="00087484" w:rsidRDefault="00A70976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4</w:t>
                  </w:r>
                </w:p>
              </w:tc>
            </w:tr>
            <w:tr w:rsidR="00087484" w:rsidRPr="00087484" w:rsidTr="00A47A2A">
              <w:tc>
                <w:tcPr>
                  <w:tcW w:w="704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276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5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120</w:t>
                  </w:r>
                </w:p>
              </w:tc>
              <w:tc>
                <w:tcPr>
                  <w:tcW w:w="992" w:type="dxa"/>
                </w:tcPr>
                <w:p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128" w:type="dxa"/>
                </w:tcPr>
                <w:p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:rsidR="00543860" w:rsidRPr="00087484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:rsidR="00DC6268" w:rsidRPr="00087484" w:rsidRDefault="00DC6268" w:rsidP="002171DE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931392" w:rsidRPr="00087484" w:rsidRDefault="00931392" w:rsidP="002171DE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736658" w:rsidRPr="00087484" w:rsidRDefault="00AF5EBF" w:rsidP="002171DE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Aarhus</w:t>
      </w:r>
      <w:r w:rsidR="00DC6268"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660ECA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C6268" w:rsidRPr="00087484" w:rsidRDefault="00087484" w:rsidP="007C0864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Student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: _____________________       </w:t>
      </w:r>
    </w:p>
    <w:p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6F056F" w:rsidRPr="00250702" w:rsidRDefault="00DC6268" w:rsidP="00AA4EAC">
      <w:pPr>
        <w:rPr>
          <w:rFonts w:asciiTheme="minorHAnsi" w:hAnsiTheme="minorHAnsi" w:cstheme="minorHAnsi"/>
          <w:sz w:val="22"/>
          <w:szCs w:val="22"/>
          <w:lang w:val="da-DK"/>
        </w:rPr>
      </w:pPr>
      <w:r w:rsidRPr="00087484">
        <w:rPr>
          <w:rFonts w:asciiTheme="minorHAnsi" w:hAnsiTheme="minorHAnsi" w:cstheme="minorHAnsi"/>
          <w:sz w:val="22"/>
          <w:szCs w:val="22"/>
          <w:lang w:val="en-US"/>
        </w:rPr>
        <w:t>F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or Aarhus BSS Studie</w:t>
      </w:r>
      <w:r w:rsidR="00087484">
        <w:rPr>
          <w:rFonts w:asciiTheme="minorHAnsi" w:hAnsiTheme="minorHAnsi" w:cstheme="minorHAnsi"/>
          <w:sz w:val="22"/>
          <w:szCs w:val="22"/>
          <w:lang w:val="en-US"/>
        </w:rPr>
        <w:t>s</w:t>
      </w:r>
      <w:proofErr w:type="gramStart"/>
      <w:r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</w:t>
      </w:r>
      <w:proofErr w:type="gramEnd"/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_____________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____</w:t>
      </w:r>
      <w:bookmarkStart w:id="0" w:name="_GoBack"/>
      <w:bookmarkEnd w:id="0"/>
    </w:p>
    <w:sectPr w:rsidR="006F056F" w:rsidRPr="00250702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860" w:rsidRDefault="00543860">
      <w:r>
        <w:separator/>
      </w:r>
    </w:p>
  </w:endnote>
  <w:endnote w:type="continuationSeparator" w:id="0">
    <w:p w:rsidR="00543860" w:rsidRDefault="00543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76E6B95-2D36-4E52-AB6B-34578D046427}"/>
    <w:embedBold r:id="rId2" w:fontKey="{27D7719A-D187-46D3-9119-2D302DCF706A}"/>
    <w:embedItalic r:id="rId3" w:fontKey="{946F7FA3-5111-4C05-ABA2-193C846A90CB}"/>
    <w:embedBoldItalic r:id="rId4" w:fontKey="{712BFFDA-57ED-454B-A303-68E267ECAA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5B73E8A-E517-47B8-8B91-4E1A07644BF7}"/>
    <w:embedBold r:id="rId6" w:fontKey="{E02E1AFA-306C-4662-94C7-F56D6C3DBBBA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323745B-29C1-492C-AE8A-56729A20F48D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475BE136-8E7B-44B5-805F-951A77244F32}"/>
    <w:embedBold r:id="rId9" w:fontKey="{8C5E065A-F94E-4A8F-B1BB-A0DF59A642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8175F82-6C59-41B4-B738-AD822CF45C1E}"/>
    <w:embedBold r:id="rId11" w:fontKey="{4DE6F965-E7D6-446C-A36D-9772DB413C41}"/>
    <w:embedItalic r:id="rId12" w:fontKey="{CAC6F94C-7455-40BC-9693-3F01D51C3CF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B9BD3C8A-B4CF-4CE0-A9FC-72FFF971E3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A7BA1D4-A3F3-4B75-8728-A2F9D3E608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A4EA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A4EAC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373" w:rsidRDefault="00160373" w:rsidP="00467364">
    <w:pPr>
      <w:ind w:right="360"/>
    </w:pPr>
  </w:p>
  <w:p w:rsidR="00E44247" w:rsidRDefault="00E1172B"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BDF660" wp14:editId="35A1B23E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C7EDA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CA2F39" w:rsidTr="004D38AC">
      <w:tc>
        <w:tcPr>
          <w:tcW w:w="2409" w:type="dxa"/>
        </w:tcPr>
        <w:p w:rsidR="00E64B73" w:rsidRPr="009224E3" w:rsidRDefault="00E64B73" w:rsidP="008C1273">
          <w:pPr>
            <w:pStyle w:val="Template-Companyname"/>
          </w:pPr>
          <w:bookmarkStart w:id="11" w:name="OFF_unitName"/>
          <w:r>
            <w:t>Guidance and Study Information, BSS</w:t>
          </w:r>
          <w:bookmarkEnd w:id="11"/>
        </w:p>
        <w:p w:rsidR="00E64B73" w:rsidRPr="009224E3" w:rsidRDefault="00E64B73" w:rsidP="00213BCF">
          <w:pPr>
            <w:pStyle w:val="Template-Address"/>
          </w:pPr>
          <w:bookmarkStart w:id="12" w:name="LAN_AU"/>
          <w:r>
            <w:t>Aarhus University</w:t>
          </w:r>
          <w:bookmarkEnd w:id="12"/>
        </w:p>
        <w:p w:rsidR="00E64B73" w:rsidRPr="00543860" w:rsidRDefault="00E64B73" w:rsidP="00AA0EF9">
          <w:pPr>
            <w:pStyle w:val="Template-Address"/>
            <w:rPr>
              <w:lang w:val="da-DK"/>
            </w:rPr>
          </w:pPr>
          <w:bookmarkStart w:id="13" w:name="OFF_addressComputed"/>
          <w:r w:rsidRPr="00543860">
            <w:rPr>
              <w:lang w:val="da-DK"/>
            </w:rPr>
            <w:t>Tåsingegade 3</w:t>
          </w:r>
          <w:r w:rsidRPr="00543860">
            <w:rPr>
              <w:lang w:val="da-DK"/>
            </w:rPr>
            <w:br/>
            <w:t>DK-8000 Aarhus C</w:t>
          </w:r>
          <w:r w:rsidRPr="00543860">
            <w:rPr>
              <w:lang w:val="da-DK"/>
            </w:rPr>
            <w:br/>
            <w:t>Denmark</w:t>
          </w:r>
          <w:bookmarkEnd w:id="13"/>
        </w:p>
      </w:tc>
      <w:tc>
        <w:tcPr>
          <w:tcW w:w="2410" w:type="dxa"/>
        </w:tcPr>
        <w:p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14" w:name="LAN_Tel"/>
          <w:bookmarkStart w:id="15" w:name="OFF_Phone_HIF"/>
          <w:r>
            <w:t>Tel.:</w:t>
          </w:r>
          <w:bookmarkEnd w:id="14"/>
          <w:r w:rsidRPr="009224E3">
            <w:t xml:space="preserve"> </w:t>
          </w:r>
          <w:bookmarkStart w:id="16" w:name="OFF_Phone"/>
          <w:r>
            <w:t>+45 8716 4026</w:t>
          </w:r>
          <w:bookmarkEnd w:id="16"/>
        </w:p>
        <w:p w:rsidR="00E64B73" w:rsidRPr="009224E3" w:rsidRDefault="00E64B73" w:rsidP="00C91130">
          <w:pPr>
            <w:pStyle w:val="Template-Address"/>
            <w:jc w:val="right"/>
            <w:rPr>
              <w:vanish/>
            </w:rPr>
          </w:pPr>
          <w:bookmarkStart w:id="17" w:name="LAN_Fax"/>
          <w:bookmarkStart w:id="18" w:name="OFF_Fax_HIF"/>
          <w:bookmarkEnd w:id="15"/>
          <w:r>
            <w:rPr>
              <w:vanish/>
            </w:rPr>
            <w:t>Fax:</w:t>
          </w:r>
          <w:bookmarkEnd w:id="17"/>
          <w:r w:rsidRPr="009224E3">
            <w:rPr>
              <w:vanish/>
            </w:rPr>
            <w:t xml:space="preserve"> </w:t>
          </w:r>
          <w:bookmarkStart w:id="19" w:name="OFF_Fax"/>
          <w:bookmarkEnd w:id="19"/>
        </w:p>
        <w:p w:rsidR="00E64B73" w:rsidRPr="009224E3" w:rsidRDefault="00E64B73" w:rsidP="00C91130">
          <w:pPr>
            <w:pStyle w:val="Template-Address"/>
            <w:jc w:val="right"/>
          </w:pPr>
          <w:bookmarkStart w:id="20" w:name="OFF_Email_HIF"/>
          <w:bookmarkEnd w:id="18"/>
          <w:r w:rsidRPr="009224E3">
            <w:t xml:space="preserve">E-mail: </w:t>
          </w:r>
          <w:bookmarkStart w:id="21" w:name="OFF_Email"/>
          <w:r>
            <w:t>studentservices.bss@au.dk</w:t>
          </w:r>
          <w:bookmarkEnd w:id="21"/>
        </w:p>
        <w:p w:rsidR="00E64B73" w:rsidRPr="00543860" w:rsidRDefault="008F3D76" w:rsidP="00C91130">
          <w:pPr>
            <w:pStyle w:val="Template-Address"/>
            <w:jc w:val="right"/>
            <w:rPr>
              <w:lang w:val="da-DK"/>
            </w:rPr>
          </w:pPr>
          <w:bookmarkStart w:id="22" w:name="OFF_wwwComputed_HIF"/>
          <w:bookmarkEnd w:id="20"/>
          <w:r w:rsidRPr="00543860">
            <w:rPr>
              <w:lang w:val="da-DK"/>
            </w:rPr>
            <w:t xml:space="preserve">Web: </w:t>
          </w:r>
          <w:bookmarkStart w:id="23" w:name="OFF_wwwComputed"/>
          <w:r w:rsidRPr="00543860">
            <w:rPr>
              <w:lang w:val="da-DK"/>
            </w:rPr>
            <w:t>bss.au.dk/en</w:t>
          </w:r>
          <w:bookmarkEnd w:id="22"/>
          <w:bookmarkEnd w:id="23"/>
        </w:p>
      </w:tc>
      <w:tc>
        <w:tcPr>
          <w:tcW w:w="4820" w:type="dxa"/>
        </w:tcPr>
        <w:p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24" w:name="IMG_Secondary"/>
          <w:r>
            <w:rPr>
              <w:lang w:val="da-DK"/>
            </w:rPr>
            <w:drawing>
              <wp:inline distT="0" distB="0" distL="0" distR="0">
                <wp:extent cx="2340317" cy="360000"/>
                <wp:effectExtent l="0" t="0" r="0" b="0"/>
                <wp:docPr id="1694686587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686587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234031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4"/>
        </w:p>
      </w:tc>
    </w:tr>
  </w:tbl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860" w:rsidRDefault="00543860">
      <w:r>
        <w:separator/>
      </w:r>
    </w:p>
  </w:footnote>
  <w:footnote w:type="continuationSeparator" w:id="0">
    <w:p w:rsidR="00543860" w:rsidRDefault="00543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41" w:rsidRDefault="006F056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333D383" wp14:editId="564621FA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1" w:name="OFF_logo1AComputed_1"/>
                          <w:bookmarkStart w:id="2" w:name="OFF_logo1AComputed_1_HIF"/>
                          <w:r>
                            <w:t>School of Business and Social Sciences</w:t>
                          </w:r>
                          <w:bookmarkEnd w:id="1"/>
                        </w:p>
                        <w:p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University</w:t>
                          </w:r>
                          <w:bookmarkEnd w:id="3"/>
                        </w:p>
                        <w:bookmarkEnd w:id="4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3D383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itfth4AAAAAsBAAAP&#10;AAAAAAAAAAAAAAAAAAcFAABkcnMvZG93bnJldi54bWxQSwUGAAAAAAQABADzAAAAFAYAAAAA&#10;" filled="f" stroked="f">
              <v:textbox inset="0,0,0,0">
                <w:txbxContent>
                  <w:p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5" w:name="OFF_logo1AComputed_1"/>
                    <w:bookmarkStart w:id="6" w:name="OFF_logo1AComputed_1_HIF"/>
                    <w:r>
                      <w:t>School of Business and Social Sciences</w:t>
                    </w:r>
                    <w:bookmarkEnd w:id="5"/>
                  </w:p>
                  <w:p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University</w:t>
                    </w:r>
                    <w:bookmarkEnd w:id="7"/>
                  </w:p>
                  <w:bookmarkEnd w:id="8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  <w:lang w:val="da-DK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12839574" wp14:editId="5D09380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39574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6704" behindDoc="1" locked="0" layoutInCell="1" allowOverlap="1" wp14:anchorId="45B7BA9D" wp14:editId="347EF0D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EAB08B" wp14:editId="3A8373B4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5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5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AA4EAC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AA4EAC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4213B9F7" wp14:editId="09D21259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AB08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72D81" w:rsidP="005C13F3">
                    <w:pPr>
                      <w:rPr>
                        <w:rStyle w:val="Sidetal"/>
                      </w:rPr>
                    </w:pPr>
                    <w:bookmarkStart w:id="6" w:name="LAN_Page_2"/>
                    <w:r>
                      <w:rPr>
                        <w:rStyle w:val="Sidetal"/>
                      </w:rPr>
                      <w:t>Page</w:t>
                    </w:r>
                    <w:bookmarkEnd w:id="6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AA4EAC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AA4EAC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4213B9F7" wp14:editId="09D21259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642" w:rsidRDefault="006F056F" w:rsidP="00032C5E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931289" wp14:editId="2C3AECF5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7" w:name="OFF_logo1AComputed"/>
                          <w:bookmarkStart w:id="8" w:name="OFF_logo1AComputed_HIF"/>
                          <w:r>
                            <w:t>School of Business and Social Sciences</w:t>
                          </w:r>
                          <w:bookmarkEnd w:id="7"/>
                        </w:p>
                        <w:p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t>Aarhus University</w:t>
                          </w:r>
                          <w:bookmarkEnd w:id="9"/>
                        </w:p>
                        <w:bookmarkEnd w:id="10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3128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5" w:name="OFF_logo1AComputed"/>
                    <w:bookmarkStart w:id="16" w:name="OFF_logo1AComputed_HIF"/>
                    <w:r>
                      <w:t>School of Business and Social Sciences</w:t>
                    </w:r>
                    <w:bookmarkEnd w:id="15"/>
                  </w:p>
                  <w:p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University</w:t>
                    </w:r>
                    <w:bookmarkEnd w:id="17"/>
                  </w:p>
                  <w:bookmarkEnd w:id="18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756C0987" wp14:editId="4CB6899C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C0987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  <w:lang w:val="da-DK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Kolofon" o:spid="_x0000_s1031" type="#_x0000_t202" style="position:absolute;margin-left:467.7pt;margin-top:30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" filled="f" stroked="f">
              <v:textbox inset="0,0,0,0">
                <w:txbxContent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80533C"/>
    <w:multiLevelType w:val="hybridMultilevel"/>
    <w:tmpl w:val="69ECE8EC"/>
    <w:lvl w:ilvl="0" w:tplc="EC4A97A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73DDA"/>
    <w:rsid w:val="0008748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0702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D0899"/>
    <w:rsid w:val="003E6170"/>
    <w:rsid w:val="003F33BA"/>
    <w:rsid w:val="00411A1B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B8A"/>
    <w:rsid w:val="00543860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66EB"/>
    <w:rsid w:val="005C7510"/>
    <w:rsid w:val="005D5DAA"/>
    <w:rsid w:val="005E6CB9"/>
    <w:rsid w:val="00601BB3"/>
    <w:rsid w:val="0060260C"/>
    <w:rsid w:val="006033CC"/>
    <w:rsid w:val="0060539C"/>
    <w:rsid w:val="00606973"/>
    <w:rsid w:val="00614E08"/>
    <w:rsid w:val="006177CC"/>
    <w:rsid w:val="00620C41"/>
    <w:rsid w:val="00641B24"/>
    <w:rsid w:val="00643A7A"/>
    <w:rsid w:val="00650332"/>
    <w:rsid w:val="00650F53"/>
    <w:rsid w:val="00654046"/>
    <w:rsid w:val="0065762A"/>
    <w:rsid w:val="00660ECA"/>
    <w:rsid w:val="00663BC3"/>
    <w:rsid w:val="00666196"/>
    <w:rsid w:val="0066674A"/>
    <w:rsid w:val="00683BE2"/>
    <w:rsid w:val="006964C1"/>
    <w:rsid w:val="006A5FF0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1392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47A2A"/>
    <w:rsid w:val="00A509CB"/>
    <w:rsid w:val="00A517D8"/>
    <w:rsid w:val="00A6480C"/>
    <w:rsid w:val="00A70976"/>
    <w:rsid w:val="00A72D81"/>
    <w:rsid w:val="00A83650"/>
    <w:rsid w:val="00AA0EF9"/>
    <w:rsid w:val="00AA30F3"/>
    <w:rsid w:val="00AA4EAC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AF5EBF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48C7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1143"/>
    <w:rsid w:val="00DB449D"/>
    <w:rsid w:val="00DC3E3A"/>
    <w:rsid w:val="00DC6268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  <w:style w:type="paragraph" w:styleId="Listeafsnit">
    <w:name w:val="List Paragraph"/>
    <w:basedOn w:val="Normal"/>
    <w:uiPriority w:val="34"/>
    <w:qFormat/>
    <w:rsid w:val="0054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55</Words>
  <Characters>580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Marie Louise Bro Pold</dc:creator>
  <cp:lastModifiedBy>Marie Louise Bro Pold</cp:lastModifiedBy>
  <cp:revision>6</cp:revision>
  <dcterms:created xsi:type="dcterms:W3CDTF">2018-08-24T11:30:00Z</dcterms:created>
  <dcterms:modified xsi:type="dcterms:W3CDTF">2018-09-11T10:36:00Z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1838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636288197882588361</vt:lpwstr>
  </property>
</Properties>
</file>