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56F" w:rsidRPr="00250702" w:rsidRDefault="006F056F" w:rsidP="00B0658E">
      <w:pPr>
        <w:spacing w:line="14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250702" w:rsidTr="00612979">
        <w:trPr>
          <w:trHeight w:val="2837"/>
        </w:trPr>
        <w:tc>
          <w:tcPr>
            <w:tcW w:w="7937" w:type="dxa"/>
          </w:tcPr>
          <w:p w:rsidR="009B0DF6" w:rsidRPr="00DC6268" w:rsidRDefault="00543860" w:rsidP="00150A9E">
            <w:pPr>
              <w:rPr>
                <w:rFonts w:asciiTheme="minorHAnsi" w:hAnsiTheme="minorHAnsi" w:cstheme="minorHAnsi"/>
                <w:b/>
                <w:sz w:val="28"/>
                <w:szCs w:val="28"/>
                <w:lang w:val="da-DK"/>
              </w:rPr>
            </w:pPr>
            <w:r w:rsidRPr="00DC6268">
              <w:rPr>
                <w:rFonts w:asciiTheme="minorHAnsi" w:hAnsiTheme="minorHAnsi" w:cstheme="minorHAnsi"/>
                <w:b/>
                <w:sz w:val="28"/>
                <w:szCs w:val="28"/>
                <w:lang w:val="da-DK"/>
              </w:rPr>
              <w:t>Studieprogram for et-faglig cand. soc. – 2017 og frem</w:t>
            </w:r>
          </w:p>
          <w:p w:rsidR="00543860" w:rsidRPr="00DC6268" w:rsidRDefault="00543860" w:rsidP="00543860">
            <w:pPr>
              <w:rPr>
                <w:rFonts w:asciiTheme="minorHAnsi" w:hAnsiTheme="minorHAnsi" w:cstheme="minorHAnsi"/>
                <w:i/>
                <w:sz w:val="22"/>
                <w:szCs w:val="22"/>
                <w:lang w:val="da-DK"/>
              </w:rPr>
            </w:pPr>
            <w:r w:rsidRPr="00250702">
              <w:rPr>
                <w:rFonts w:asciiTheme="minorHAnsi" w:hAnsiTheme="minorHAnsi" w:cstheme="minorHAnsi"/>
                <w:sz w:val="22"/>
                <w:szCs w:val="22"/>
                <w:lang w:val="da-DK"/>
              </w:rPr>
              <w:t xml:space="preserve">- </w:t>
            </w:r>
            <w:r w:rsidRPr="00DC6268">
              <w:rPr>
                <w:rFonts w:asciiTheme="minorHAnsi" w:hAnsiTheme="minorHAnsi" w:cstheme="minorHAnsi"/>
                <w:i/>
                <w:sz w:val="22"/>
                <w:szCs w:val="22"/>
                <w:lang w:val="da-DK"/>
              </w:rPr>
              <w:t>Husk at læse reglerne i din studieordning før du udfylder skemaet</w:t>
            </w:r>
          </w:p>
          <w:p w:rsidR="00543860" w:rsidRPr="00DC6268" w:rsidRDefault="00543860" w:rsidP="00543860">
            <w:pPr>
              <w:rPr>
                <w:rFonts w:asciiTheme="minorHAnsi" w:hAnsiTheme="minorHAnsi" w:cstheme="minorHAnsi"/>
                <w:i/>
                <w:sz w:val="22"/>
                <w:szCs w:val="22"/>
                <w:lang w:val="da-DK"/>
              </w:rPr>
            </w:pPr>
          </w:p>
          <w:p w:rsidR="00543860" w:rsidRPr="00250702" w:rsidRDefault="00543860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Navn</w:t>
            </w:r>
            <w:proofErr w:type="spellEnd"/>
            <w:r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________________________________</w:t>
            </w:r>
            <w:r w:rsidR="00250702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</w:p>
          <w:p w:rsidR="00543860" w:rsidRPr="00250702" w:rsidRDefault="00543860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Studienr</w:t>
            </w:r>
            <w:proofErr w:type="spellEnd"/>
            <w:r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.:</w:t>
            </w:r>
            <w:proofErr w:type="gramEnd"/>
            <w:r w:rsidR="00250702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_______________       </w:t>
            </w:r>
          </w:p>
          <w:p w:rsidR="00543860" w:rsidRDefault="00250702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  <w:proofErr w:type="spellStart"/>
            <w:r w:rsidR="00543860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Tlf</w:t>
            </w:r>
            <w:proofErr w:type="spellEnd"/>
            <w:r w:rsidR="00543860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.:</w:t>
            </w:r>
            <w:r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____________________        </w:t>
            </w:r>
            <w:r w:rsidR="00543860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AU mail: </w:t>
            </w:r>
            <w:r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__________________</w:t>
            </w:r>
            <w:r w:rsidR="00DC6268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</w:t>
            </w:r>
          </w:p>
          <w:p w:rsidR="00DC6268" w:rsidRPr="00DC6268" w:rsidRDefault="00DC6268" w:rsidP="00543860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  <w:p w:rsidR="00250702" w:rsidRPr="00DC6268" w:rsidRDefault="00250702" w:rsidP="00543860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  <w:tbl>
            <w:tblPr>
              <w:tblStyle w:val="Tabel-Git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5"/>
              <w:gridCol w:w="1387"/>
              <w:gridCol w:w="2410"/>
              <w:gridCol w:w="1134"/>
              <w:gridCol w:w="1411"/>
            </w:tblGrid>
            <w:tr w:rsidR="00543860" w:rsidRPr="00250702" w:rsidTr="00DC6268">
              <w:tc>
                <w:tcPr>
                  <w:tcW w:w="1585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da-DK"/>
                    </w:rPr>
                  </w:pPr>
                  <w:r w:rsidRPr="00250702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da-DK"/>
                    </w:rPr>
                    <w:t>Sted</w:t>
                  </w:r>
                </w:p>
                <w:p w:rsidR="00250702" w:rsidRPr="00250702" w:rsidRDefault="00250702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387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da-DK"/>
                    </w:rPr>
                  </w:pPr>
                  <w:r w:rsidRPr="00250702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da-DK"/>
                    </w:rPr>
                    <w:t>Fagnummer</w:t>
                  </w:r>
                </w:p>
              </w:tc>
              <w:tc>
                <w:tcPr>
                  <w:tcW w:w="2410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da-DK"/>
                    </w:rPr>
                  </w:pPr>
                  <w:r w:rsidRPr="00250702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da-DK"/>
                    </w:rPr>
                    <w:t>Fagets titel</w:t>
                  </w:r>
                </w:p>
              </w:tc>
              <w:tc>
                <w:tcPr>
                  <w:tcW w:w="1134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da-DK"/>
                    </w:rPr>
                  </w:pPr>
                  <w:r w:rsidRPr="00250702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da-DK"/>
                    </w:rPr>
                    <w:t>ECTS</w:t>
                  </w:r>
                </w:p>
              </w:tc>
              <w:tc>
                <w:tcPr>
                  <w:tcW w:w="1411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da-DK"/>
                    </w:rPr>
                  </w:pPr>
                  <w:r w:rsidRPr="00250702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da-DK"/>
                    </w:rPr>
                    <w:t>Semester</w:t>
                  </w:r>
                </w:p>
              </w:tc>
            </w:tr>
            <w:tr w:rsidR="00543860" w:rsidRPr="00250702" w:rsidTr="00DC6268">
              <w:tc>
                <w:tcPr>
                  <w:tcW w:w="1585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  <w:p w:rsidR="00250702" w:rsidRPr="00250702" w:rsidRDefault="00250702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387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2410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134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411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</w:tr>
            <w:tr w:rsidR="00543860" w:rsidRPr="00250702" w:rsidTr="00DC6268">
              <w:tc>
                <w:tcPr>
                  <w:tcW w:w="1585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  <w:p w:rsidR="00250702" w:rsidRPr="00250702" w:rsidRDefault="00250702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387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2410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134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411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</w:tr>
            <w:tr w:rsidR="00543860" w:rsidRPr="00250702" w:rsidTr="00DC6268">
              <w:tc>
                <w:tcPr>
                  <w:tcW w:w="1585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  <w:p w:rsidR="00250702" w:rsidRPr="00250702" w:rsidRDefault="00250702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387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2410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134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411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</w:tr>
            <w:tr w:rsidR="00543860" w:rsidRPr="00250702" w:rsidTr="00DC6268">
              <w:tc>
                <w:tcPr>
                  <w:tcW w:w="1585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  <w:p w:rsidR="00250702" w:rsidRPr="00250702" w:rsidRDefault="00250702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387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2410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134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411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</w:tr>
            <w:tr w:rsidR="00543860" w:rsidRPr="00250702" w:rsidTr="00DC6268">
              <w:tc>
                <w:tcPr>
                  <w:tcW w:w="1585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  <w:p w:rsidR="00250702" w:rsidRPr="00250702" w:rsidRDefault="00250702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387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2410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134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411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</w:tr>
            <w:tr w:rsidR="00543860" w:rsidRPr="00250702" w:rsidTr="00DC6268">
              <w:tc>
                <w:tcPr>
                  <w:tcW w:w="1585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  <w:p w:rsidR="00250702" w:rsidRPr="00250702" w:rsidRDefault="00250702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387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2410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134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411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</w:tr>
            <w:tr w:rsidR="00543860" w:rsidRPr="00250702" w:rsidTr="00DC6268">
              <w:tc>
                <w:tcPr>
                  <w:tcW w:w="1585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  <w:p w:rsidR="00250702" w:rsidRPr="00250702" w:rsidRDefault="00250702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387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2410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134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411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</w:tr>
            <w:tr w:rsidR="00543860" w:rsidRPr="00250702" w:rsidTr="00DC6268">
              <w:tc>
                <w:tcPr>
                  <w:tcW w:w="1585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  <w:p w:rsidR="00250702" w:rsidRPr="00250702" w:rsidRDefault="00250702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387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2410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134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411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</w:tr>
            <w:tr w:rsidR="00543860" w:rsidRPr="00250702" w:rsidTr="00DC6268">
              <w:tc>
                <w:tcPr>
                  <w:tcW w:w="1585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  <w:p w:rsidR="00250702" w:rsidRPr="00250702" w:rsidRDefault="00250702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387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2410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134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411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</w:tr>
            <w:tr w:rsidR="00543860" w:rsidRPr="00250702" w:rsidTr="00DC6268">
              <w:tc>
                <w:tcPr>
                  <w:tcW w:w="1585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  <w:p w:rsidR="00250702" w:rsidRPr="00250702" w:rsidRDefault="00250702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387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2410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134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411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</w:tr>
            <w:tr w:rsidR="00543860" w:rsidRPr="00250702" w:rsidTr="00DC6268">
              <w:tc>
                <w:tcPr>
                  <w:tcW w:w="1585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  <w:p w:rsidR="00250702" w:rsidRPr="00250702" w:rsidRDefault="00250702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387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2410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134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411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</w:tr>
            <w:tr w:rsidR="00543860" w:rsidRPr="00250702" w:rsidTr="00DC6268">
              <w:tc>
                <w:tcPr>
                  <w:tcW w:w="2972" w:type="dxa"/>
                  <w:gridSpan w:val="2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  <w:r w:rsidRPr="00250702"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  <w:t>Kandidatspeciale område</w:t>
                  </w:r>
                </w:p>
              </w:tc>
              <w:tc>
                <w:tcPr>
                  <w:tcW w:w="2410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134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  <w:r w:rsidRPr="00250702"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  <w:t>30</w:t>
                  </w:r>
                </w:p>
              </w:tc>
              <w:tc>
                <w:tcPr>
                  <w:tcW w:w="1411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</w:tr>
            <w:tr w:rsidR="00543860" w:rsidRPr="00250702" w:rsidTr="00DC6268">
              <w:tc>
                <w:tcPr>
                  <w:tcW w:w="2972" w:type="dxa"/>
                  <w:gridSpan w:val="2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2410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  <w:tc>
                <w:tcPr>
                  <w:tcW w:w="1134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  <w:r w:rsidRPr="00250702"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  <w:t>120</w:t>
                  </w:r>
                </w:p>
              </w:tc>
              <w:tc>
                <w:tcPr>
                  <w:tcW w:w="1411" w:type="dxa"/>
                </w:tcPr>
                <w:p w:rsidR="00543860" w:rsidRPr="00250702" w:rsidRDefault="00543860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da-DK"/>
                    </w:rPr>
                  </w:pPr>
                </w:p>
              </w:tc>
            </w:tr>
          </w:tbl>
          <w:p w:rsidR="00543860" w:rsidRPr="00250702" w:rsidRDefault="00543860" w:rsidP="00543860">
            <w:pPr>
              <w:rPr>
                <w:rFonts w:asciiTheme="minorHAnsi" w:hAnsiTheme="minorHAnsi" w:cstheme="minorHAnsi"/>
                <w:sz w:val="22"/>
                <w:szCs w:val="22"/>
                <w:lang w:val="da-DK"/>
              </w:rPr>
            </w:pPr>
          </w:p>
        </w:tc>
      </w:tr>
    </w:tbl>
    <w:p w:rsidR="00DC6268" w:rsidRDefault="00DC6268" w:rsidP="002171DE">
      <w:pPr>
        <w:rPr>
          <w:rFonts w:asciiTheme="minorHAnsi" w:hAnsiTheme="minorHAnsi" w:cstheme="minorHAnsi"/>
          <w:sz w:val="22"/>
          <w:szCs w:val="22"/>
          <w:lang w:val="da-DK"/>
        </w:rPr>
      </w:pPr>
    </w:p>
    <w:p w:rsidR="00931392" w:rsidRDefault="00931392" w:rsidP="002171DE">
      <w:pPr>
        <w:rPr>
          <w:rFonts w:asciiTheme="minorHAnsi" w:hAnsiTheme="minorHAnsi" w:cstheme="minorHAnsi"/>
          <w:sz w:val="22"/>
          <w:szCs w:val="22"/>
          <w:lang w:val="da-DK"/>
        </w:rPr>
      </w:pPr>
    </w:p>
    <w:p w:rsidR="00736658" w:rsidRPr="00250702" w:rsidRDefault="00DC6268" w:rsidP="002171DE">
      <w:pPr>
        <w:rPr>
          <w:rFonts w:asciiTheme="minorHAnsi" w:hAnsiTheme="minorHAnsi" w:cstheme="minorHAnsi"/>
          <w:sz w:val="22"/>
          <w:szCs w:val="22"/>
          <w:lang w:val="da-DK"/>
        </w:rPr>
      </w:pPr>
      <w:bookmarkStart w:id="0" w:name="_GoBack"/>
      <w:bookmarkEnd w:id="0"/>
      <w:r>
        <w:rPr>
          <w:rFonts w:asciiTheme="minorHAnsi" w:hAnsiTheme="minorHAnsi" w:cstheme="minorHAnsi"/>
          <w:sz w:val="22"/>
          <w:szCs w:val="22"/>
          <w:lang w:val="da-DK"/>
        </w:rPr>
        <w:t>U</w:t>
      </w:r>
      <w:r w:rsidR="00543860" w:rsidRPr="00250702">
        <w:rPr>
          <w:rFonts w:asciiTheme="minorHAnsi" w:hAnsiTheme="minorHAnsi" w:cstheme="minorHAnsi"/>
          <w:sz w:val="22"/>
          <w:szCs w:val="22"/>
          <w:lang w:val="da-DK"/>
        </w:rPr>
        <w:t>nderskrifter</w:t>
      </w:r>
      <w:r w:rsidR="00250702" w:rsidRPr="00250702">
        <w:rPr>
          <w:rFonts w:asciiTheme="minorHAnsi" w:hAnsiTheme="minorHAnsi" w:cstheme="minorHAnsi"/>
          <w:sz w:val="22"/>
          <w:szCs w:val="22"/>
          <w:lang w:val="da-DK"/>
        </w:rPr>
        <w:t xml:space="preserve">, </w:t>
      </w:r>
      <w:r w:rsidR="00250702" w:rsidRPr="00250702">
        <w:rPr>
          <w:rFonts w:asciiTheme="minorHAnsi" w:hAnsiTheme="minorHAnsi" w:cstheme="minorHAnsi"/>
          <w:sz w:val="22"/>
          <w:szCs w:val="22"/>
          <w:lang w:val="da-DK"/>
        </w:rPr>
        <w:t>Aarhus den</w:t>
      </w:r>
      <w:r>
        <w:rPr>
          <w:rFonts w:asciiTheme="minorHAnsi" w:hAnsiTheme="minorHAnsi" w:cstheme="minorHAnsi"/>
          <w:sz w:val="22"/>
          <w:szCs w:val="22"/>
          <w:lang w:val="da-DK"/>
        </w:rPr>
        <w:t>:</w:t>
      </w:r>
      <w:r w:rsidR="00660ECA">
        <w:rPr>
          <w:rFonts w:asciiTheme="minorHAnsi" w:hAnsiTheme="minorHAnsi" w:cstheme="minorHAnsi"/>
          <w:sz w:val="22"/>
          <w:szCs w:val="22"/>
          <w:lang w:val="da-DK"/>
        </w:rPr>
        <w:t xml:space="preserve"> </w:t>
      </w:r>
      <w:r w:rsidR="00250702" w:rsidRPr="00250702">
        <w:rPr>
          <w:rFonts w:asciiTheme="minorHAnsi" w:hAnsiTheme="minorHAnsi" w:cstheme="minorHAnsi"/>
          <w:sz w:val="22"/>
          <w:szCs w:val="22"/>
          <w:lang w:val="da-DK"/>
        </w:rPr>
        <w:t>____________</w:t>
      </w:r>
    </w:p>
    <w:p w:rsidR="00DC6268" w:rsidRDefault="00DC6268" w:rsidP="007C0864">
      <w:pPr>
        <w:rPr>
          <w:rFonts w:asciiTheme="minorHAnsi" w:hAnsiTheme="minorHAnsi" w:cstheme="minorHAnsi"/>
          <w:sz w:val="22"/>
          <w:szCs w:val="22"/>
          <w:lang w:val="da-DK"/>
        </w:rPr>
      </w:pPr>
    </w:p>
    <w:p w:rsidR="00DC6268" w:rsidRDefault="00250702" w:rsidP="007C0864">
      <w:pPr>
        <w:rPr>
          <w:rFonts w:asciiTheme="minorHAnsi" w:hAnsiTheme="minorHAnsi" w:cstheme="minorHAnsi"/>
          <w:sz w:val="22"/>
          <w:szCs w:val="22"/>
          <w:lang w:val="da-DK"/>
        </w:rPr>
      </w:pPr>
      <w:r w:rsidRPr="00250702">
        <w:rPr>
          <w:rFonts w:asciiTheme="minorHAnsi" w:hAnsiTheme="minorHAnsi" w:cstheme="minorHAnsi"/>
          <w:sz w:val="22"/>
          <w:szCs w:val="22"/>
          <w:lang w:val="da-DK"/>
        </w:rPr>
        <w:t xml:space="preserve">Den studerende: _____________________       </w:t>
      </w:r>
    </w:p>
    <w:p w:rsidR="00DC6268" w:rsidRDefault="00DC6268" w:rsidP="007C0864">
      <w:pPr>
        <w:rPr>
          <w:rFonts w:asciiTheme="minorHAnsi" w:hAnsiTheme="minorHAnsi" w:cstheme="minorHAnsi"/>
          <w:sz w:val="22"/>
          <w:szCs w:val="22"/>
          <w:lang w:val="da-DK"/>
        </w:rPr>
      </w:pPr>
    </w:p>
    <w:p w:rsidR="00504494" w:rsidRPr="00250702" w:rsidRDefault="00DC6268" w:rsidP="007C0864">
      <w:pPr>
        <w:rPr>
          <w:rFonts w:asciiTheme="minorHAnsi" w:hAnsiTheme="minorHAnsi" w:cstheme="minorHAnsi"/>
          <w:sz w:val="22"/>
          <w:szCs w:val="22"/>
          <w:lang w:val="da-DK"/>
        </w:rPr>
      </w:pPr>
      <w:r>
        <w:rPr>
          <w:rFonts w:asciiTheme="minorHAnsi" w:hAnsiTheme="minorHAnsi" w:cstheme="minorHAnsi"/>
          <w:sz w:val="22"/>
          <w:szCs w:val="22"/>
          <w:lang w:val="da-DK"/>
        </w:rPr>
        <w:t>F</w:t>
      </w:r>
      <w:r w:rsidR="00250702" w:rsidRPr="00250702">
        <w:rPr>
          <w:rFonts w:asciiTheme="minorHAnsi" w:hAnsiTheme="minorHAnsi" w:cstheme="minorHAnsi"/>
          <w:sz w:val="22"/>
          <w:szCs w:val="22"/>
          <w:lang w:val="da-DK"/>
        </w:rPr>
        <w:t>or Aarhus BSS Studier</w:t>
      </w:r>
      <w:r>
        <w:rPr>
          <w:rFonts w:asciiTheme="minorHAnsi" w:hAnsiTheme="minorHAnsi" w:cstheme="minorHAnsi"/>
          <w:sz w:val="22"/>
          <w:szCs w:val="22"/>
          <w:lang w:val="da-DK"/>
        </w:rPr>
        <w:t>:</w:t>
      </w:r>
      <w:r w:rsidR="00250702" w:rsidRPr="00250702">
        <w:rPr>
          <w:rFonts w:asciiTheme="minorHAnsi" w:hAnsiTheme="minorHAnsi" w:cstheme="minorHAnsi"/>
          <w:sz w:val="22"/>
          <w:szCs w:val="22"/>
          <w:lang w:val="da-DK"/>
        </w:rPr>
        <w:t>__________________</w:t>
      </w:r>
    </w:p>
    <w:p w:rsidR="006F056F" w:rsidRPr="00250702" w:rsidRDefault="006F056F" w:rsidP="007D1828">
      <w:pPr>
        <w:pStyle w:val="BSSWSName3"/>
        <w:rPr>
          <w:rFonts w:asciiTheme="minorHAnsi" w:hAnsiTheme="minorHAnsi" w:cstheme="minorHAnsi"/>
          <w:sz w:val="22"/>
          <w:szCs w:val="22"/>
          <w:lang w:val="da-DK"/>
        </w:rPr>
      </w:pPr>
    </w:p>
    <w:sectPr w:rsidR="006F056F" w:rsidRPr="00250702" w:rsidSect="007C5681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860" w:rsidRDefault="00543860">
      <w:r>
        <w:separator/>
      </w:r>
    </w:p>
  </w:endnote>
  <w:endnote w:type="continuationSeparator" w:id="0">
    <w:p w:rsidR="00543860" w:rsidRDefault="00543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4DDAA0F-C76E-4D23-AD28-8866005E2864}"/>
    <w:embedBold r:id="rId2" w:fontKey="{E785E8B7-3E54-4564-AF98-06B1016037C0}"/>
    <w:embedItalic r:id="rId3" w:fontKey="{D89E571A-13C9-45C9-9355-E36B2BB54904}"/>
    <w:embedBoldItalic r:id="rId4" w:fontKey="{DC8E8667-EFAF-46F9-80AE-E64C44E981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2DE60E70-185C-4228-B247-FD54ED77A5DD}"/>
    <w:embedBold r:id="rId6" w:fontKey="{87959AB5-DA98-4A54-A51D-507D93D2F8EC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32D1AC3-A957-47E6-97E0-C7EBDFE7D3CE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A44DF2BB-C36F-4CDD-8046-36827D9A79C3}"/>
    <w:embedBold r:id="rId9" w:fontKey="{9D8C127C-52A7-43AC-97C7-EBC4B0184F4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E1B6F43-80A0-4D00-BBE3-13D3D85814F4}"/>
    <w:embedBold r:id="rId11" w:fontKey="{5BBCA1D6-5F92-4C57-943A-424F930717FE}"/>
    <w:embedItalic r:id="rId12" w:fontKey="{E11827EA-DFAC-4750-80B7-386E756F2F5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3E024B2B-C214-4A04-ADD4-C995847081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E1090FDC-4E51-4D2E-8125-50336A25F1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DC6268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DC6268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373" w:rsidRDefault="00160373" w:rsidP="00467364">
    <w:pPr>
      <w:ind w:right="360"/>
    </w:pPr>
  </w:p>
  <w:p w:rsidR="00E44247" w:rsidRDefault="00E1172B"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FBDF660" wp14:editId="35A1B23E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0C7EDA"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" filled="f" stroked="f" strokeweight="2pt"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E64B73" w:rsidRPr="00CA2F39" w:rsidTr="004D38AC">
      <w:tc>
        <w:tcPr>
          <w:tcW w:w="2409" w:type="dxa"/>
        </w:tcPr>
        <w:p w:rsidR="00E64B73" w:rsidRPr="009224E3" w:rsidRDefault="00E64B73" w:rsidP="008C1273">
          <w:pPr>
            <w:pStyle w:val="Template-Companyname"/>
          </w:pPr>
          <w:bookmarkStart w:id="19" w:name="OFF_unitName"/>
          <w:r>
            <w:t>Guidance and Study Information, BSS</w:t>
          </w:r>
          <w:bookmarkEnd w:id="19"/>
        </w:p>
        <w:p w:rsidR="00E64B73" w:rsidRPr="009224E3" w:rsidRDefault="00E64B73" w:rsidP="00213BCF">
          <w:pPr>
            <w:pStyle w:val="Template-Address"/>
          </w:pPr>
          <w:bookmarkStart w:id="20" w:name="LAN_AU"/>
          <w:r>
            <w:t>Aarhus University</w:t>
          </w:r>
          <w:bookmarkEnd w:id="20"/>
        </w:p>
        <w:p w:rsidR="00E64B73" w:rsidRPr="00543860" w:rsidRDefault="00E64B73" w:rsidP="00AA0EF9">
          <w:pPr>
            <w:pStyle w:val="Template-Address"/>
            <w:rPr>
              <w:lang w:val="da-DK"/>
            </w:rPr>
          </w:pPr>
          <w:bookmarkStart w:id="21" w:name="OFF_addressComputed"/>
          <w:r w:rsidRPr="00543860">
            <w:rPr>
              <w:lang w:val="da-DK"/>
            </w:rPr>
            <w:t>Tåsingegade 3</w:t>
          </w:r>
          <w:r w:rsidRPr="00543860">
            <w:rPr>
              <w:lang w:val="da-DK"/>
            </w:rPr>
            <w:br/>
            <w:t>DK-8000 Aarhus C</w:t>
          </w:r>
          <w:r w:rsidRPr="00543860">
            <w:rPr>
              <w:lang w:val="da-DK"/>
            </w:rPr>
            <w:br/>
            <w:t>Denmark</w:t>
          </w:r>
          <w:bookmarkEnd w:id="21"/>
        </w:p>
      </w:tc>
      <w:tc>
        <w:tcPr>
          <w:tcW w:w="2410" w:type="dxa"/>
        </w:tcPr>
        <w:p w:rsidR="00E64B73" w:rsidRPr="009224E3" w:rsidRDefault="00E64B73" w:rsidP="00C91130">
          <w:pPr>
            <w:pStyle w:val="Template-Address"/>
            <w:tabs>
              <w:tab w:val="right" w:pos="2400"/>
            </w:tabs>
            <w:jc w:val="right"/>
          </w:pPr>
          <w:bookmarkStart w:id="22" w:name="LAN_Tel"/>
          <w:bookmarkStart w:id="23" w:name="OFF_Phone_HIF"/>
          <w:r>
            <w:t>Tel.:</w:t>
          </w:r>
          <w:bookmarkEnd w:id="22"/>
          <w:r w:rsidRPr="009224E3">
            <w:t xml:space="preserve"> </w:t>
          </w:r>
          <w:bookmarkStart w:id="24" w:name="OFF_Phone"/>
          <w:r>
            <w:t>+45 8716 4026</w:t>
          </w:r>
          <w:bookmarkEnd w:id="24"/>
        </w:p>
        <w:p w:rsidR="00E64B73" w:rsidRPr="009224E3" w:rsidRDefault="00E64B73" w:rsidP="00C91130">
          <w:pPr>
            <w:pStyle w:val="Template-Address"/>
            <w:jc w:val="right"/>
            <w:rPr>
              <w:vanish/>
            </w:rPr>
          </w:pPr>
          <w:bookmarkStart w:id="25" w:name="LAN_Fax"/>
          <w:bookmarkStart w:id="26" w:name="OFF_Fax_HIF"/>
          <w:bookmarkEnd w:id="23"/>
          <w:r>
            <w:rPr>
              <w:vanish/>
            </w:rPr>
            <w:t>Fax:</w:t>
          </w:r>
          <w:bookmarkEnd w:id="25"/>
          <w:r w:rsidRPr="009224E3">
            <w:rPr>
              <w:vanish/>
            </w:rPr>
            <w:t xml:space="preserve"> </w:t>
          </w:r>
          <w:bookmarkStart w:id="27" w:name="OFF_Fax"/>
          <w:bookmarkEnd w:id="27"/>
        </w:p>
        <w:p w:rsidR="00E64B73" w:rsidRPr="009224E3" w:rsidRDefault="00E64B73" w:rsidP="00C91130">
          <w:pPr>
            <w:pStyle w:val="Template-Address"/>
            <w:jc w:val="right"/>
          </w:pPr>
          <w:bookmarkStart w:id="28" w:name="OFF_Email_HIF"/>
          <w:bookmarkEnd w:id="26"/>
          <w:r w:rsidRPr="009224E3">
            <w:t xml:space="preserve">E-mail: </w:t>
          </w:r>
          <w:bookmarkStart w:id="29" w:name="OFF_Email"/>
          <w:r>
            <w:t>studentservices.bss@au.dk</w:t>
          </w:r>
          <w:bookmarkEnd w:id="29"/>
        </w:p>
        <w:p w:rsidR="00E64B73" w:rsidRPr="00543860" w:rsidRDefault="008F3D76" w:rsidP="00C91130">
          <w:pPr>
            <w:pStyle w:val="Template-Address"/>
            <w:jc w:val="right"/>
            <w:rPr>
              <w:lang w:val="da-DK"/>
            </w:rPr>
          </w:pPr>
          <w:bookmarkStart w:id="30" w:name="OFF_wwwComputed_HIF"/>
          <w:bookmarkEnd w:id="28"/>
          <w:r w:rsidRPr="00543860">
            <w:rPr>
              <w:lang w:val="da-DK"/>
            </w:rPr>
            <w:t xml:space="preserve">Web: </w:t>
          </w:r>
          <w:bookmarkStart w:id="31" w:name="OFF_wwwComputed"/>
          <w:r w:rsidRPr="00543860">
            <w:rPr>
              <w:lang w:val="da-DK"/>
            </w:rPr>
            <w:t>bss.au.dk/en</w:t>
          </w:r>
          <w:bookmarkEnd w:id="30"/>
          <w:bookmarkEnd w:id="31"/>
        </w:p>
      </w:tc>
      <w:tc>
        <w:tcPr>
          <w:tcW w:w="4820" w:type="dxa"/>
        </w:tcPr>
        <w:p w:rsidR="00E64B73" w:rsidRDefault="00E64B73" w:rsidP="00E64B73">
          <w:pPr>
            <w:pStyle w:val="Template-Address"/>
            <w:tabs>
              <w:tab w:val="right" w:pos="2400"/>
            </w:tabs>
            <w:jc w:val="right"/>
          </w:pPr>
          <w:bookmarkStart w:id="32" w:name="IMG_Secondary"/>
          <w:r>
            <w:rPr>
              <w:lang w:val="da-DK"/>
            </w:rPr>
            <w:drawing>
              <wp:inline distT="0" distB="0" distL="0" distR="0">
                <wp:extent cx="2340317" cy="360000"/>
                <wp:effectExtent l="0" t="0" r="0" b="0"/>
                <wp:docPr id="1694686587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4686587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2340317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2"/>
        </w:p>
      </w:tc>
    </w:tr>
  </w:tbl>
  <w:p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860" w:rsidRDefault="00543860">
      <w:r>
        <w:separator/>
      </w:r>
    </w:p>
  </w:footnote>
  <w:footnote w:type="continuationSeparator" w:id="0">
    <w:p w:rsidR="00543860" w:rsidRDefault="00543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C41" w:rsidRDefault="006F056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333D383" wp14:editId="564621FA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56F" w:rsidRDefault="006F056F" w:rsidP="00B0658E">
                          <w:pPr>
                            <w:pStyle w:val="BSSWSName1"/>
                            <w:spacing w:line="220" w:lineRule="exact"/>
                          </w:pPr>
                          <w:bookmarkStart w:id="1" w:name="OFF_logo1AComputed_1"/>
                          <w:bookmarkStart w:id="2" w:name="OFF_logo1AComputed_1_HIF"/>
                          <w:r>
                            <w:t>School of Business and Social Sciences</w:t>
                          </w:r>
                          <w:bookmarkEnd w:id="1"/>
                        </w:p>
                        <w:p w:rsidR="006F056F" w:rsidRDefault="006F056F" w:rsidP="00B0658E">
                          <w:pPr>
                            <w:pStyle w:val="BSSWSName2"/>
                            <w:spacing w:line="220" w:lineRule="exact"/>
                          </w:pPr>
                          <w:bookmarkStart w:id="3" w:name="OFF_logo2AComputed_1"/>
                          <w:bookmarkStart w:id="4" w:name="OFF_logo2AComputed_1_HIF"/>
                          <w:bookmarkEnd w:id="2"/>
                          <w:r>
                            <w:t>Aarhus University</w:t>
                          </w:r>
                          <w:bookmarkEnd w:id="3"/>
                        </w:p>
                        <w:bookmarkEnd w:id="4"/>
                        <w:p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3D383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.2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B4rQIAAKU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" filled="f" stroked="f">
              <v:textbox inset="0,0,0,0">
                <w:txbxContent>
                  <w:p w:rsidR="006F056F" w:rsidRDefault="006F056F" w:rsidP="00B0658E">
                    <w:pPr>
                      <w:pStyle w:val="BSSWSName1"/>
                      <w:spacing w:line="220" w:lineRule="exact"/>
                    </w:pPr>
                    <w:bookmarkStart w:id="5" w:name="OFF_logo1AComputed_1"/>
                    <w:bookmarkStart w:id="6" w:name="OFF_logo1AComputed_1_HIF"/>
                    <w:r>
                      <w:t>School of Business and Social Sciences</w:t>
                    </w:r>
                    <w:bookmarkEnd w:id="5"/>
                  </w:p>
                  <w:p w:rsidR="006F056F" w:rsidRDefault="006F056F" w:rsidP="00B0658E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University</w:t>
                    </w:r>
                    <w:bookmarkEnd w:id="7"/>
                  </w:p>
                  <w:bookmarkEnd w:id="8"/>
                  <w:p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432B07">
    <w:pPr>
      <w:pStyle w:val="Sidehoved"/>
    </w:pPr>
    <w:r w:rsidRPr="00432B07">
      <w:rPr>
        <w:noProof/>
        <w:lang w:val="da-DK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12839574" wp14:editId="5D09380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15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39574"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FuamOCQIAAO0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6704" behindDoc="1" locked="0" layoutInCell="1" allowOverlap="1" wp14:anchorId="45B7BA9D" wp14:editId="347EF0D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4EAB08B" wp14:editId="3A8373B4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A72D81" w:rsidP="005C13F3">
                          <w:pPr>
                            <w:rPr>
                              <w:rStyle w:val="Sidetal"/>
                            </w:rPr>
                          </w:pPr>
                          <w:bookmarkStart w:id="9" w:name="LAN_Page_2"/>
                          <w:r>
                            <w:rPr>
                              <w:rStyle w:val="Sidetal"/>
                            </w:rPr>
                            <w:t>Page</w:t>
                          </w:r>
                          <w:bookmarkEnd w:id="9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DC6268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DC6268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4213B9F7" wp14:editId="09D21259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EAB08B" id="Text Box 20" o:spid="_x0000_s1028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A72D81" w:rsidP="005C13F3">
                    <w:pPr>
                      <w:rPr>
                        <w:rStyle w:val="Sidetal"/>
                      </w:rPr>
                    </w:pPr>
                    <w:bookmarkStart w:id="10" w:name="LAN_Page_2"/>
                    <w:r>
                      <w:rPr>
                        <w:rStyle w:val="Sidetal"/>
                      </w:rPr>
                      <w:t>Page</w:t>
                    </w:r>
                    <w:bookmarkEnd w:id="10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DC6268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DC6268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4213B9F7" wp14:editId="09D21259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642" w:rsidRDefault="006F056F" w:rsidP="00032C5E">
    <w:pPr>
      <w:pStyle w:val="BSSWSName1"/>
    </w:pPr>
    <w:r>
      <w:rPr>
        <w:lang w:val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931289" wp14:editId="2C3AECF5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C40" w:rsidRDefault="006F056F" w:rsidP="00D7761C">
                          <w:pPr>
                            <w:pStyle w:val="BSSWSName1"/>
                            <w:spacing w:line="220" w:lineRule="exact"/>
                          </w:pPr>
                          <w:bookmarkStart w:id="11" w:name="OFF_logo1AComputed"/>
                          <w:bookmarkStart w:id="12" w:name="OFF_logo1AComputed_HIF"/>
                          <w:r>
                            <w:t>School of Business and Social Sciences</w:t>
                          </w:r>
                          <w:bookmarkEnd w:id="11"/>
                        </w:p>
                        <w:p w:rsidR="006F056F" w:rsidRDefault="006F056F" w:rsidP="00D7761C">
                          <w:pPr>
                            <w:pStyle w:val="BSSWSName2"/>
                            <w:spacing w:line="220" w:lineRule="exact"/>
                          </w:pPr>
                          <w:bookmarkStart w:id="13" w:name="OFF_logo2AComputed"/>
                          <w:bookmarkStart w:id="14" w:name="OFF_logo2AComputed_HIF"/>
                          <w:bookmarkEnd w:id="12"/>
                          <w:r>
                            <w:t>Aarhus University</w:t>
                          </w:r>
                          <w:bookmarkEnd w:id="13"/>
                        </w:p>
                        <w:bookmarkEnd w:id="14"/>
                        <w:p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3128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CF6C40" w:rsidRDefault="006F056F" w:rsidP="00D7761C">
                    <w:pPr>
                      <w:pStyle w:val="BSSWSName1"/>
                      <w:spacing w:line="220" w:lineRule="exact"/>
                    </w:pPr>
                    <w:bookmarkStart w:id="15" w:name="OFF_logo1AComputed"/>
                    <w:bookmarkStart w:id="16" w:name="OFF_logo1AComputed_HIF"/>
                    <w:r>
                      <w:t>School of Business and Social Sciences</w:t>
                    </w:r>
                    <w:bookmarkEnd w:id="15"/>
                  </w:p>
                  <w:p w:rsidR="006F056F" w:rsidRDefault="006F056F" w:rsidP="00D7761C">
                    <w:pPr>
                      <w:pStyle w:val="BSSWSName2"/>
                      <w:spacing w:line="220" w:lineRule="exact"/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t>Aarhus University</w:t>
                    </w:r>
                    <w:bookmarkEnd w:id="17"/>
                  </w:p>
                  <w:bookmarkEnd w:id="18"/>
                  <w:p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val="da-DK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756C0987" wp14:editId="4CB6899C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6C0987" id="BomærkeHide" o:spid="_x0000_s1030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" filled="f" stroked="f">
              <v:textbox inset="0,0,0,0">
                <w:txbxContent>
                  <w:p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:rsidR="00160373" w:rsidRDefault="003770FD">
    <w:pPr>
      <w:pStyle w:val="Sidehoved"/>
    </w:pPr>
    <w:r>
      <w:rPr>
        <w:noProof/>
        <w:lang w:val="da-DK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540" b="0"/>
              <wp:wrapNone/>
              <wp:docPr id="1" name="Kolof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Kolofon" o:spid="_x0000_s1031" type="#_x0000_t202" style="position:absolute;margin-left:467.7pt;margin-top:303.7pt;width:106.3pt;height:33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" filled="f" stroked="f">
              <v:textbox inset="0,0,0,0">
                <w:txbxContent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B80533C"/>
    <w:multiLevelType w:val="hybridMultilevel"/>
    <w:tmpl w:val="69ECE8EC"/>
    <w:lvl w:ilvl="0" w:tplc="EC4A97A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1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221B7"/>
    <w:rsid w:val="00027431"/>
    <w:rsid w:val="00032B4F"/>
    <w:rsid w:val="00032C5E"/>
    <w:rsid w:val="0005055C"/>
    <w:rsid w:val="00051A09"/>
    <w:rsid w:val="00054B15"/>
    <w:rsid w:val="000553F3"/>
    <w:rsid w:val="00056356"/>
    <w:rsid w:val="000711E4"/>
    <w:rsid w:val="00073DDA"/>
    <w:rsid w:val="00094D54"/>
    <w:rsid w:val="00096068"/>
    <w:rsid w:val="000A462B"/>
    <w:rsid w:val="000A48FF"/>
    <w:rsid w:val="000B2A66"/>
    <w:rsid w:val="000C2066"/>
    <w:rsid w:val="000C2DAB"/>
    <w:rsid w:val="000D58D1"/>
    <w:rsid w:val="000D6181"/>
    <w:rsid w:val="000D7729"/>
    <w:rsid w:val="000E265D"/>
    <w:rsid w:val="000E46C3"/>
    <w:rsid w:val="00103270"/>
    <w:rsid w:val="0010507F"/>
    <w:rsid w:val="001213E5"/>
    <w:rsid w:val="0012702C"/>
    <w:rsid w:val="001354F6"/>
    <w:rsid w:val="00144417"/>
    <w:rsid w:val="0014669D"/>
    <w:rsid w:val="00150A9E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E5762"/>
    <w:rsid w:val="001F665E"/>
    <w:rsid w:val="00201945"/>
    <w:rsid w:val="002124D6"/>
    <w:rsid w:val="00213235"/>
    <w:rsid w:val="00213BCF"/>
    <w:rsid w:val="002171DE"/>
    <w:rsid w:val="002204FF"/>
    <w:rsid w:val="0022474C"/>
    <w:rsid w:val="00227E7F"/>
    <w:rsid w:val="002307BF"/>
    <w:rsid w:val="00235108"/>
    <w:rsid w:val="002464E0"/>
    <w:rsid w:val="00247A66"/>
    <w:rsid w:val="00250702"/>
    <w:rsid w:val="0025262C"/>
    <w:rsid w:val="00261B99"/>
    <w:rsid w:val="00270EFE"/>
    <w:rsid w:val="0028213B"/>
    <w:rsid w:val="00284BB8"/>
    <w:rsid w:val="002A126C"/>
    <w:rsid w:val="002B043A"/>
    <w:rsid w:val="002B6407"/>
    <w:rsid w:val="002C100C"/>
    <w:rsid w:val="002E14C5"/>
    <w:rsid w:val="002E225F"/>
    <w:rsid w:val="002E326D"/>
    <w:rsid w:val="002F3BF9"/>
    <w:rsid w:val="003001FB"/>
    <w:rsid w:val="00303EB3"/>
    <w:rsid w:val="003122C4"/>
    <w:rsid w:val="00320A6E"/>
    <w:rsid w:val="00331A73"/>
    <w:rsid w:val="00336DC5"/>
    <w:rsid w:val="0034014F"/>
    <w:rsid w:val="0034031E"/>
    <w:rsid w:val="0034099C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27EB"/>
    <w:rsid w:val="003955CD"/>
    <w:rsid w:val="003A0992"/>
    <w:rsid w:val="003A5CC4"/>
    <w:rsid w:val="003D0899"/>
    <w:rsid w:val="003E6170"/>
    <w:rsid w:val="003F33BA"/>
    <w:rsid w:val="00411A1B"/>
    <w:rsid w:val="00423170"/>
    <w:rsid w:val="00432B07"/>
    <w:rsid w:val="0043573B"/>
    <w:rsid w:val="00441897"/>
    <w:rsid w:val="00443D5B"/>
    <w:rsid w:val="00446187"/>
    <w:rsid w:val="00450B9C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C6C6B"/>
    <w:rsid w:val="004D00EC"/>
    <w:rsid w:val="004D38AC"/>
    <w:rsid w:val="004E24F2"/>
    <w:rsid w:val="004E3778"/>
    <w:rsid w:val="004E4F62"/>
    <w:rsid w:val="00504494"/>
    <w:rsid w:val="0052237C"/>
    <w:rsid w:val="00531E58"/>
    <w:rsid w:val="00533CEE"/>
    <w:rsid w:val="00535205"/>
    <w:rsid w:val="00536DF4"/>
    <w:rsid w:val="00541729"/>
    <w:rsid w:val="00541B8A"/>
    <w:rsid w:val="00543860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66EB"/>
    <w:rsid w:val="005C7510"/>
    <w:rsid w:val="005D5DAA"/>
    <w:rsid w:val="005E6CB9"/>
    <w:rsid w:val="00601BB3"/>
    <w:rsid w:val="0060260C"/>
    <w:rsid w:val="006033CC"/>
    <w:rsid w:val="0060539C"/>
    <w:rsid w:val="00606973"/>
    <w:rsid w:val="00614E08"/>
    <w:rsid w:val="006177CC"/>
    <w:rsid w:val="00620C41"/>
    <w:rsid w:val="00641B24"/>
    <w:rsid w:val="00643A7A"/>
    <w:rsid w:val="00650332"/>
    <w:rsid w:val="00650F53"/>
    <w:rsid w:val="00654046"/>
    <w:rsid w:val="0065762A"/>
    <w:rsid w:val="00660ECA"/>
    <w:rsid w:val="00663BC3"/>
    <w:rsid w:val="00666196"/>
    <w:rsid w:val="0066674A"/>
    <w:rsid w:val="00683BE2"/>
    <w:rsid w:val="006964C1"/>
    <w:rsid w:val="006A5FF0"/>
    <w:rsid w:val="006A7ADC"/>
    <w:rsid w:val="006B6134"/>
    <w:rsid w:val="006C1797"/>
    <w:rsid w:val="006C3A1B"/>
    <w:rsid w:val="006D2642"/>
    <w:rsid w:val="006D51FB"/>
    <w:rsid w:val="006D65DC"/>
    <w:rsid w:val="006F056F"/>
    <w:rsid w:val="00703B6E"/>
    <w:rsid w:val="0072005E"/>
    <w:rsid w:val="00736658"/>
    <w:rsid w:val="00746C9E"/>
    <w:rsid w:val="0074726D"/>
    <w:rsid w:val="00750EE1"/>
    <w:rsid w:val="00753DA5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E6424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63559"/>
    <w:rsid w:val="0086593D"/>
    <w:rsid w:val="00891473"/>
    <w:rsid w:val="008979A9"/>
    <w:rsid w:val="008B17E4"/>
    <w:rsid w:val="008C1273"/>
    <w:rsid w:val="008C2751"/>
    <w:rsid w:val="008C3D75"/>
    <w:rsid w:val="008E4128"/>
    <w:rsid w:val="008E6802"/>
    <w:rsid w:val="008F02A7"/>
    <w:rsid w:val="008F0558"/>
    <w:rsid w:val="008F3D76"/>
    <w:rsid w:val="008F4AE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1392"/>
    <w:rsid w:val="009335D6"/>
    <w:rsid w:val="0094685D"/>
    <w:rsid w:val="00955D52"/>
    <w:rsid w:val="00966484"/>
    <w:rsid w:val="009931E4"/>
    <w:rsid w:val="00997B5B"/>
    <w:rsid w:val="009A2B85"/>
    <w:rsid w:val="009A4743"/>
    <w:rsid w:val="009A5246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509CB"/>
    <w:rsid w:val="00A517D8"/>
    <w:rsid w:val="00A6480C"/>
    <w:rsid w:val="00A72D81"/>
    <w:rsid w:val="00A83650"/>
    <w:rsid w:val="00AA0EF9"/>
    <w:rsid w:val="00AA30F3"/>
    <w:rsid w:val="00AB168F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B0658E"/>
    <w:rsid w:val="00B0759B"/>
    <w:rsid w:val="00B10D00"/>
    <w:rsid w:val="00B15221"/>
    <w:rsid w:val="00B1723A"/>
    <w:rsid w:val="00B248DB"/>
    <w:rsid w:val="00B25166"/>
    <w:rsid w:val="00B273C5"/>
    <w:rsid w:val="00B32816"/>
    <w:rsid w:val="00B51957"/>
    <w:rsid w:val="00B525C1"/>
    <w:rsid w:val="00B7088E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61D5"/>
    <w:rsid w:val="00C02C68"/>
    <w:rsid w:val="00C0610B"/>
    <w:rsid w:val="00C10F56"/>
    <w:rsid w:val="00C2791D"/>
    <w:rsid w:val="00C30B8C"/>
    <w:rsid w:val="00C41C6E"/>
    <w:rsid w:val="00C42C4D"/>
    <w:rsid w:val="00C53E9D"/>
    <w:rsid w:val="00C61078"/>
    <w:rsid w:val="00C63B20"/>
    <w:rsid w:val="00C63CFB"/>
    <w:rsid w:val="00C720E8"/>
    <w:rsid w:val="00C723B1"/>
    <w:rsid w:val="00C74A89"/>
    <w:rsid w:val="00C77F09"/>
    <w:rsid w:val="00C91130"/>
    <w:rsid w:val="00C96CED"/>
    <w:rsid w:val="00C96E92"/>
    <w:rsid w:val="00C97E0E"/>
    <w:rsid w:val="00CA2F39"/>
    <w:rsid w:val="00CA398C"/>
    <w:rsid w:val="00CB03A1"/>
    <w:rsid w:val="00CB2ECE"/>
    <w:rsid w:val="00CB381D"/>
    <w:rsid w:val="00CB4049"/>
    <w:rsid w:val="00CB4E1B"/>
    <w:rsid w:val="00CC289A"/>
    <w:rsid w:val="00CC7B3A"/>
    <w:rsid w:val="00CD3CE7"/>
    <w:rsid w:val="00CD66F1"/>
    <w:rsid w:val="00CE18FB"/>
    <w:rsid w:val="00CF1330"/>
    <w:rsid w:val="00CF6C40"/>
    <w:rsid w:val="00D14768"/>
    <w:rsid w:val="00D17641"/>
    <w:rsid w:val="00D2609A"/>
    <w:rsid w:val="00D27EDD"/>
    <w:rsid w:val="00D32BF2"/>
    <w:rsid w:val="00D42A34"/>
    <w:rsid w:val="00D4350D"/>
    <w:rsid w:val="00D52E92"/>
    <w:rsid w:val="00D54EBE"/>
    <w:rsid w:val="00D7761C"/>
    <w:rsid w:val="00D80A20"/>
    <w:rsid w:val="00D90E6B"/>
    <w:rsid w:val="00DA0E15"/>
    <w:rsid w:val="00DA1F1C"/>
    <w:rsid w:val="00DB1143"/>
    <w:rsid w:val="00DB449D"/>
    <w:rsid w:val="00DC3E3A"/>
    <w:rsid w:val="00DC6268"/>
    <w:rsid w:val="00DD5D2E"/>
    <w:rsid w:val="00DE09FC"/>
    <w:rsid w:val="00DE7B64"/>
    <w:rsid w:val="00E01FDD"/>
    <w:rsid w:val="00E1172B"/>
    <w:rsid w:val="00E16246"/>
    <w:rsid w:val="00E22B04"/>
    <w:rsid w:val="00E43AD0"/>
    <w:rsid w:val="00E44247"/>
    <w:rsid w:val="00E45DD8"/>
    <w:rsid w:val="00E50D00"/>
    <w:rsid w:val="00E55F6C"/>
    <w:rsid w:val="00E64B73"/>
    <w:rsid w:val="00E64FC5"/>
    <w:rsid w:val="00E7234F"/>
    <w:rsid w:val="00E966E9"/>
    <w:rsid w:val="00E96D76"/>
    <w:rsid w:val="00EA0261"/>
    <w:rsid w:val="00EA40B3"/>
    <w:rsid w:val="00EA6633"/>
    <w:rsid w:val="00EB31C1"/>
    <w:rsid w:val="00EB31F8"/>
    <w:rsid w:val="00EC06F0"/>
    <w:rsid w:val="00ED29B8"/>
    <w:rsid w:val="00EE68EE"/>
    <w:rsid w:val="00EE7C7A"/>
    <w:rsid w:val="00EF702C"/>
    <w:rsid w:val="00F0263B"/>
    <w:rsid w:val="00F0654B"/>
    <w:rsid w:val="00F30976"/>
    <w:rsid w:val="00F41FB2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D440F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3D2C232-FCA3-4D2B-A970-D35B66DC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130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CA2F39"/>
    <w:pPr>
      <w:contextualSpacing/>
    </w:pPr>
    <w:rPr>
      <w:b w:val="0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BSSWSName1">
    <w:name w:val="BSS WS Name 1"/>
    <w:uiPriority w:val="8"/>
    <w:semiHidden/>
    <w:qFormat/>
    <w:rsid w:val="00CA2F39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  <w:lang w:val="en-GB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00026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CA2F39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A2F39"/>
    <w:rPr>
      <w:rFonts w:ascii="AU Logo" w:hAnsi="AU Logo"/>
      <w:b/>
      <w:color w:val="003D73" w:themeColor="text2"/>
      <w:sz w:val="101"/>
    </w:rPr>
  </w:style>
  <w:style w:type="paragraph" w:styleId="Listeafsnit">
    <w:name w:val="List Paragraph"/>
    <w:basedOn w:val="Normal"/>
    <w:uiPriority w:val="34"/>
    <w:qFormat/>
    <w:rsid w:val="0054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Marie Louise Bro Pold</dc:creator>
  <cp:lastModifiedBy>Marie Louise Bro Pold</cp:lastModifiedBy>
  <cp:revision>2</cp:revision>
  <dcterms:created xsi:type="dcterms:W3CDTF">2018-06-06T11:08:00Z</dcterms:created>
  <dcterms:modified xsi:type="dcterms:W3CDTF">2018-06-06T11:08:00Z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1838</vt:lpwstr>
  </property>
  <property fmtid="{D5CDD505-2E9C-101B-9397-08002B2CF9AE}" pid="8" name="CustomerId">
    <vt:lpwstr>auoffice</vt:lpwstr>
  </property>
  <property fmtid="{D5CDD505-2E9C-101B-9397-08002B2CF9AE}" pid="9" name="TemplateId">
    <vt:lpwstr>636202513345276618</vt:lpwstr>
  </property>
  <property fmtid="{D5CDD505-2E9C-101B-9397-08002B2CF9AE}" pid="10" name="UserProfileId">
    <vt:lpwstr>636288197882588361</vt:lpwstr>
  </property>
</Properties>
</file>