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250702" w:rsidTr="00612979">
        <w:trPr>
          <w:trHeight w:val="2837"/>
        </w:trPr>
        <w:tc>
          <w:tcPr>
            <w:tcW w:w="7937" w:type="dxa"/>
          </w:tcPr>
          <w:p w:rsidR="00A1584C" w:rsidRDefault="00087484" w:rsidP="00543860">
            <w:pP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Study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programme</w:t>
            </w:r>
            <w:proofErr w:type="spellEnd"/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- </w:t>
            </w:r>
            <w:r w:rsidR="00A1584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IMSQE, </w:t>
            </w:r>
            <w:proofErr w:type="spellStart"/>
            <w:r w:rsidR="00A1584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cand</w:t>
            </w:r>
            <w:proofErr w:type="spellEnd"/>
            <w:r w:rsidR="00A1584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A1584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oecon</w:t>
            </w:r>
            <w:proofErr w:type="spellEnd"/>
            <w:r w:rsidR="00A1584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, 2019</w:t>
            </w:r>
          </w:p>
          <w:p w:rsidR="00087484" w:rsidRDefault="00691E4F" w:rsidP="00543860">
            <w:pPr>
              <w:rPr>
                <w:rFonts w:asciiTheme="minorHAnsi" w:hAnsiTheme="minorHAnsi" w:cstheme="minorHAnsi"/>
                <w:i/>
                <w:lang w:val="en-US"/>
              </w:rPr>
            </w:pPr>
            <w:bookmarkStart w:id="0" w:name="_GoBack"/>
            <w:bookmarkEnd w:id="0"/>
            <w:r w:rsidRPr="00F20008">
              <w:rPr>
                <w:rFonts w:asciiTheme="minorHAnsi" w:hAnsiTheme="minorHAnsi" w:cstheme="minorHAnsi"/>
                <w:i/>
                <w:lang w:val="en-US"/>
              </w:rPr>
              <w:t>Please note</w:t>
            </w:r>
            <w:proofErr w:type="gramStart"/>
            <w:r w:rsidRPr="00F20008">
              <w:rPr>
                <w:rFonts w:asciiTheme="minorHAnsi" w:hAnsiTheme="minorHAnsi" w:cstheme="minorHAnsi"/>
                <w:i/>
                <w:lang w:val="en-US"/>
              </w:rPr>
              <w:t>,</w:t>
            </w:r>
            <w:proofErr w:type="gramEnd"/>
            <w:r w:rsidRPr="00F20008">
              <w:rPr>
                <w:rFonts w:asciiTheme="minorHAnsi" w:hAnsiTheme="minorHAnsi" w:cstheme="minorHAnsi"/>
                <w:i/>
                <w:lang w:val="en-US"/>
              </w:rPr>
              <w:t xml:space="preserve"> this document only serves as confirmation that your course selection complies with the demands to courses in the academic regulations. 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>Remember to read the academic regulations before filling in the form</w:t>
            </w:r>
            <w:r w:rsidR="00874138" w:rsidRPr="00F20008">
              <w:rPr>
                <w:rFonts w:asciiTheme="minorHAnsi" w:hAnsiTheme="minorHAnsi" w:cstheme="minorHAnsi"/>
                <w:i/>
                <w:lang w:val="en-US"/>
              </w:rPr>
              <w:t xml:space="preserve"> and make sure you observe rules concerning maximum 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time of study and inacti</w:t>
            </w:r>
            <w:r>
              <w:rPr>
                <w:rFonts w:asciiTheme="minorHAnsi" w:hAnsiTheme="minorHAnsi" w:cstheme="minorHAnsi"/>
                <w:i/>
                <w:lang w:val="en-US"/>
              </w:rPr>
              <w:t>vi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ty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 xml:space="preserve">. </w:t>
            </w:r>
          </w:p>
          <w:p w:rsidR="00691E4F" w:rsidRPr="00AF5EB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r w:rsidR="00543860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</w:t>
            </w:r>
          </w:p>
          <w:p w:rsidR="00691E4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691E4F" w:rsidRPr="00AA4EAC" w:rsidRDefault="00087484" w:rsidP="00691E4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tudent registration number</w:t>
            </w:r>
            <w:r w:rsidR="00543860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  <w:r w:rsidR="00691E4F" w:rsidRPr="00AA4E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Specialization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</w:t>
            </w:r>
          </w:p>
          <w:p w:rsidR="00543860" w:rsidRPr="00250702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DC6268" w:rsidRDefault="00087484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Phone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____________________       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276"/>
              <w:gridCol w:w="2551"/>
              <w:gridCol w:w="851"/>
              <w:gridCol w:w="850"/>
              <w:gridCol w:w="1701"/>
            </w:tblGrid>
            <w:tr w:rsidR="00087484" w:rsidRPr="00087484" w:rsidTr="00691E4F">
              <w:tc>
                <w:tcPr>
                  <w:tcW w:w="704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Place</w:t>
                  </w:r>
                </w:p>
              </w:tc>
              <w:tc>
                <w:tcPr>
                  <w:tcW w:w="1276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No.</w:t>
                  </w:r>
                </w:p>
              </w:tc>
              <w:tc>
                <w:tcPr>
                  <w:tcW w:w="255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A47A2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tit</w:t>
                  </w:r>
                  <w:r w:rsid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l</w:t>
                  </w: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85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ECTS</w:t>
                  </w:r>
                </w:p>
              </w:tc>
              <w:tc>
                <w:tcPr>
                  <w:tcW w:w="850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Passed</w:t>
                  </w:r>
                </w:p>
              </w:tc>
              <w:tc>
                <w:tcPr>
                  <w:tcW w:w="1701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Semester</w:t>
                  </w:r>
                  <w:r w:rsidR="00874138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/year</w:t>
                  </w: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rPr>
                <w:trHeight w:val="657"/>
              </w:trPr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47A2A" w:rsidRPr="00087484" w:rsidTr="00691E4F">
              <w:tc>
                <w:tcPr>
                  <w:tcW w:w="704" w:type="dxa"/>
                </w:tcPr>
                <w:p w:rsidR="00A47A2A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0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70976" w:rsidRPr="00087484" w:rsidTr="00691E4F">
              <w:tc>
                <w:tcPr>
                  <w:tcW w:w="1980" w:type="dxa"/>
                  <w:gridSpan w:val="2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Dissertation area</w:t>
                  </w:r>
                </w:p>
              </w:tc>
              <w:tc>
                <w:tcPr>
                  <w:tcW w:w="255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087484" w:rsidRPr="00087484" w:rsidTr="00691E4F">
              <w:tc>
                <w:tcPr>
                  <w:tcW w:w="704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55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5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120</w:t>
                  </w:r>
                </w:p>
              </w:tc>
              <w:tc>
                <w:tcPr>
                  <w:tcW w:w="850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01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:rsidR="00543860" w:rsidRPr="00087484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DC6268" w:rsidRPr="00087484" w:rsidRDefault="00DC6268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36658" w:rsidRPr="00087484" w:rsidRDefault="00AF5EBF" w:rsidP="002171DE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Aarhus</w:t>
      </w:r>
      <w:r w:rsidR="00DC6268"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660ECA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C6268" w:rsidRPr="00087484" w:rsidRDefault="00087484" w:rsidP="007C0864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Student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: _____________________       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6F056F" w:rsidRPr="00250702" w:rsidRDefault="00DC6268" w:rsidP="00AA4EAC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087484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or Aarhus BSS Studie</w:t>
      </w:r>
      <w:r w:rsidR="00087484">
        <w:rPr>
          <w:rFonts w:asciiTheme="minorHAnsi" w:hAnsiTheme="minorHAnsi" w:cstheme="minorHAnsi"/>
          <w:sz w:val="22"/>
          <w:szCs w:val="22"/>
          <w:lang w:val="en-US"/>
        </w:rPr>
        <w:t>s</w:t>
      </w:r>
      <w:proofErr w:type="gramStart"/>
      <w:r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</w:t>
      </w:r>
      <w:proofErr w:type="gramEnd"/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_____________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</w:t>
      </w:r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812" w:rsidRDefault="00352812">
      <w:r>
        <w:separator/>
      </w:r>
    </w:p>
  </w:endnote>
  <w:endnote w:type="continuationSeparator" w:id="0">
    <w:p w:rsidR="00352812" w:rsidRDefault="00352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9EB0014-9F61-4E1B-9DBB-F88A1C7E6277}"/>
    <w:embedBold r:id="rId2" w:fontKey="{0A21FF8F-0702-46C3-8283-CDE06330AAFF}"/>
    <w:embedItalic r:id="rId3" w:fontKey="{1A8E2EA6-AE3C-4C91-A14B-F6F0BA52DFA8}"/>
    <w:embedBoldItalic r:id="rId4" w:fontKey="{C84EC7BA-74E5-4747-BC2B-E583C08F81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1194678-2F49-49A6-B3E5-4D3292F1724F}"/>
    <w:embedBold r:id="rId6" w:fontKey="{3DCF2311-A56A-445B-8E36-AA9096453EE6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CA6643B-EDC9-4C0F-854C-5CCE74A479F2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18C3E9B9-FCA9-4A0D-A92A-494C0182EAB6}"/>
    <w:embedBold r:id="rId9" w:fontKey="{381294A6-8431-48B8-9578-674A270866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A321305-4271-4246-883C-8886D4023CF6}"/>
    <w:embedBold r:id="rId11" w:fontKey="{687215F6-FD6D-47F3-983A-27915894D879}"/>
    <w:embedItalic r:id="rId12" w:fontKey="{6E06F1A7-4215-448A-A053-DD83C0D51D5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4B0DBD51-EB91-4645-A734-A76CE8547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80007DB-63F8-45DF-91F1-38C6502C7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9" w:name="OFF_unitName"/>
          <w:r>
            <w:t>Guidance and Study Information, BSS</w:t>
          </w:r>
          <w:bookmarkEnd w:id="19"/>
        </w:p>
        <w:p w:rsidR="00E64B73" w:rsidRPr="009224E3" w:rsidRDefault="00E64B73" w:rsidP="00213BCF">
          <w:pPr>
            <w:pStyle w:val="Template-Address"/>
          </w:pPr>
          <w:bookmarkStart w:id="20" w:name="LAN_AU"/>
          <w:r>
            <w:t>Aarhus University</w:t>
          </w:r>
          <w:bookmarkEnd w:id="20"/>
        </w:p>
        <w:p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21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21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22" w:name="LAN_Tel"/>
          <w:bookmarkStart w:id="23" w:name="OFF_Phone_HIF"/>
          <w:r>
            <w:t>Tel.:</w:t>
          </w:r>
          <w:bookmarkEnd w:id="22"/>
          <w:r w:rsidRPr="009224E3">
            <w:t xml:space="preserve"> </w:t>
          </w:r>
          <w:bookmarkStart w:id="24" w:name="OFF_Phone"/>
          <w:r>
            <w:t>+45 8716 4026</w:t>
          </w:r>
          <w:bookmarkEnd w:id="24"/>
        </w:p>
        <w:p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25" w:name="LAN_Fax"/>
          <w:bookmarkStart w:id="26" w:name="OFF_Fax_HIF"/>
          <w:bookmarkEnd w:id="23"/>
          <w:r>
            <w:rPr>
              <w:vanish/>
            </w:rPr>
            <w:t>Fax:</w:t>
          </w:r>
          <w:bookmarkEnd w:id="25"/>
          <w:r w:rsidRPr="009224E3">
            <w:rPr>
              <w:vanish/>
            </w:rPr>
            <w:t xml:space="preserve"> </w:t>
          </w:r>
          <w:bookmarkStart w:id="27" w:name="OFF_Fax"/>
          <w:bookmarkEnd w:id="27"/>
        </w:p>
        <w:p w:rsidR="00E64B73" w:rsidRPr="009224E3" w:rsidRDefault="00E64B73" w:rsidP="00C91130">
          <w:pPr>
            <w:pStyle w:val="Template-Address"/>
            <w:jc w:val="right"/>
          </w:pPr>
          <w:bookmarkStart w:id="28" w:name="OFF_Email_HIF"/>
          <w:bookmarkEnd w:id="26"/>
          <w:r w:rsidRPr="009224E3">
            <w:t xml:space="preserve">E-mail: </w:t>
          </w:r>
          <w:bookmarkStart w:id="29" w:name="OFF_Email"/>
          <w:r>
            <w:t>studentservices.bss@au.dk</w:t>
          </w:r>
          <w:bookmarkEnd w:id="29"/>
        </w:p>
        <w:p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30" w:name="OFF_wwwComputed_HIF"/>
          <w:bookmarkEnd w:id="28"/>
          <w:r w:rsidRPr="00543860">
            <w:rPr>
              <w:lang w:val="da-DK"/>
            </w:rPr>
            <w:t xml:space="preserve">Web: </w:t>
          </w:r>
          <w:bookmarkStart w:id="31" w:name="OFF_wwwComputed"/>
          <w:r w:rsidRPr="00543860">
            <w:rPr>
              <w:lang w:val="da-DK"/>
            </w:rPr>
            <w:t>bss.au.dk/en</w:t>
          </w:r>
          <w:bookmarkEnd w:id="30"/>
          <w:bookmarkEnd w:id="31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32" w:name="IMG_Secondary"/>
          <w:r>
            <w:rPr>
              <w:lang w:val="da-DK"/>
            </w:rPr>
            <w:drawing>
              <wp:inline distT="0" distB="0" distL="0" distR="0">
                <wp:extent cx="2340317" cy="360000"/>
                <wp:effectExtent l="0" t="0" r="0" b="0"/>
                <wp:docPr id="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2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812" w:rsidRDefault="00352812">
      <w:r>
        <w:separator/>
      </w:r>
    </w:p>
  </w:footnote>
  <w:footnote w:type="continuationSeparator" w:id="0">
    <w:p w:rsidR="00352812" w:rsidRDefault="00352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9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8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AB08B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10" w:name="LAN_Page_2"/>
                    <w:r>
                      <w:rPr>
                        <w:rStyle w:val="Sidetal"/>
                      </w:rPr>
                      <w:t>Page</w:t>
                    </w:r>
                    <w:bookmarkEnd w:id="10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8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11" w:name="OFF_logo1AComputed"/>
                          <w:bookmarkStart w:id="12" w:name="OFF_logo1AComputed_HIF"/>
                          <w:r>
                            <w:t>School of Business and Social Sciences</w:t>
                          </w:r>
                          <w:bookmarkEnd w:id="11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t>Aarhus University</w:t>
                          </w:r>
                          <w:bookmarkEnd w:id="13"/>
                        </w:p>
                        <w:bookmarkEnd w:id="14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8748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2812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A93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3BC3"/>
    <w:rsid w:val="00666196"/>
    <w:rsid w:val="0066674A"/>
    <w:rsid w:val="00683BE2"/>
    <w:rsid w:val="00691E4F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251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74138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1584C"/>
    <w:rsid w:val="00A24D90"/>
    <w:rsid w:val="00A256C1"/>
    <w:rsid w:val="00A47A2A"/>
    <w:rsid w:val="00A509CB"/>
    <w:rsid w:val="00A517D8"/>
    <w:rsid w:val="00A6480C"/>
    <w:rsid w:val="00A70976"/>
    <w:rsid w:val="00A72D81"/>
    <w:rsid w:val="00A83650"/>
    <w:rsid w:val="00AA0EF9"/>
    <w:rsid w:val="00AA30F3"/>
    <w:rsid w:val="00AA4EAC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AF5EBF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48C7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20008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C251B5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Marie Louise Bro Pold</cp:lastModifiedBy>
  <cp:revision>3</cp:revision>
  <dcterms:created xsi:type="dcterms:W3CDTF">2019-12-11T12:40:00Z</dcterms:created>
  <dcterms:modified xsi:type="dcterms:W3CDTF">2019-12-11T12:40:00Z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