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1CD6A" w14:textId="7ECB27A5" w:rsidR="00EE3896" w:rsidRPr="00394B66" w:rsidRDefault="00B02689" w:rsidP="00CD07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Plan og baggrundsinfo for </w:t>
      </w:r>
      <w:r w:rsidR="00394B66" w:rsidRPr="00394B66">
        <w:rPr>
          <w:b/>
          <w:bCs/>
          <w:sz w:val="28"/>
          <w:szCs w:val="28"/>
        </w:rPr>
        <w:t>Projektseminar, 5 ECTS</w:t>
      </w:r>
    </w:p>
    <w:p w14:paraId="588E675B" w14:textId="5BDC8A60" w:rsidR="00394B66" w:rsidRDefault="00394B66" w:rsidP="00394B66">
      <w:pPr>
        <w:jc w:val="center"/>
      </w:pPr>
      <w:r>
        <w:br/>
        <w:t>Kandidatuddannelsen i sygepleje, den sundhedsfaglige kandidatuddannelse og kandidatuddannelsen i optometri og synsvidenskab</w:t>
      </w:r>
    </w:p>
    <w:p w14:paraId="67753378" w14:textId="77777777" w:rsidR="00394B66" w:rsidRDefault="00394B66" w:rsidP="00394B66"/>
    <w:tbl>
      <w:tblPr>
        <w:tblStyle w:val="Tabel-Gitter"/>
        <w:tblW w:w="9067" w:type="dxa"/>
        <w:tblLook w:val="04A0" w:firstRow="1" w:lastRow="0" w:firstColumn="1" w:lastColumn="0" w:noHBand="0" w:noVBand="1"/>
      </w:tblPr>
      <w:tblGrid>
        <w:gridCol w:w="3397"/>
        <w:gridCol w:w="1985"/>
        <w:gridCol w:w="3685"/>
      </w:tblGrid>
      <w:tr w:rsidR="00394B66" w14:paraId="36CA0753" w14:textId="77777777" w:rsidTr="00394B66">
        <w:tc>
          <w:tcPr>
            <w:tcW w:w="3397" w:type="dxa"/>
          </w:tcPr>
          <w:p w14:paraId="4E3F960E" w14:textId="3DEE3DCA" w:rsidR="00394B66" w:rsidRPr="00394B66" w:rsidRDefault="00394B66" w:rsidP="00394B66">
            <w:pPr>
              <w:rPr>
                <w:b/>
                <w:bCs/>
              </w:rPr>
            </w:pPr>
            <w:r w:rsidRPr="00394B66">
              <w:rPr>
                <w:b/>
                <w:bCs/>
              </w:rPr>
              <w:t>Navn</w:t>
            </w:r>
          </w:p>
        </w:tc>
        <w:tc>
          <w:tcPr>
            <w:tcW w:w="1985" w:type="dxa"/>
          </w:tcPr>
          <w:p w14:paraId="786C6A8E" w14:textId="5048A855" w:rsidR="00394B66" w:rsidRPr="00394B66" w:rsidRDefault="00394B66" w:rsidP="00394B66">
            <w:pPr>
              <w:rPr>
                <w:b/>
                <w:bCs/>
              </w:rPr>
            </w:pPr>
            <w:r w:rsidRPr="00394B66">
              <w:rPr>
                <w:b/>
                <w:bCs/>
              </w:rPr>
              <w:t>Studienummer</w:t>
            </w:r>
          </w:p>
        </w:tc>
        <w:tc>
          <w:tcPr>
            <w:tcW w:w="3685" w:type="dxa"/>
          </w:tcPr>
          <w:p w14:paraId="7240B0C2" w14:textId="11EBFDF2" w:rsidR="00394B66" w:rsidRPr="00394B66" w:rsidRDefault="00394B66" w:rsidP="00394B66">
            <w:pPr>
              <w:rPr>
                <w:b/>
                <w:bCs/>
              </w:rPr>
            </w:pPr>
            <w:r w:rsidRPr="00394B66">
              <w:rPr>
                <w:b/>
                <w:bCs/>
              </w:rPr>
              <w:t>Underskrift</w:t>
            </w:r>
          </w:p>
        </w:tc>
      </w:tr>
      <w:tr w:rsidR="00394B66" w14:paraId="3D54F9D5" w14:textId="77777777" w:rsidTr="00394B66">
        <w:tc>
          <w:tcPr>
            <w:tcW w:w="3397" w:type="dxa"/>
          </w:tcPr>
          <w:p w14:paraId="10D925A1" w14:textId="77777777" w:rsidR="00394B66" w:rsidRDefault="00394B66" w:rsidP="00394B66"/>
          <w:p w14:paraId="7F87D6F0" w14:textId="77777777" w:rsidR="00394B66" w:rsidRDefault="00394B66" w:rsidP="00394B66"/>
        </w:tc>
        <w:tc>
          <w:tcPr>
            <w:tcW w:w="1985" w:type="dxa"/>
          </w:tcPr>
          <w:p w14:paraId="194DA296" w14:textId="77777777" w:rsidR="00394B66" w:rsidRDefault="00394B66" w:rsidP="00394B66"/>
        </w:tc>
        <w:tc>
          <w:tcPr>
            <w:tcW w:w="3685" w:type="dxa"/>
          </w:tcPr>
          <w:p w14:paraId="52630F76" w14:textId="77777777" w:rsidR="00394B66" w:rsidRDefault="00394B66" w:rsidP="00394B66"/>
        </w:tc>
      </w:tr>
      <w:tr w:rsidR="00394B66" w14:paraId="0766A61C" w14:textId="77777777" w:rsidTr="00394B66">
        <w:tc>
          <w:tcPr>
            <w:tcW w:w="3397" w:type="dxa"/>
          </w:tcPr>
          <w:p w14:paraId="183FE08A" w14:textId="77777777" w:rsidR="00394B66" w:rsidRDefault="00394B66" w:rsidP="00394B66"/>
          <w:p w14:paraId="000143AA" w14:textId="77777777" w:rsidR="00394B66" w:rsidRDefault="00394B66" w:rsidP="00394B66"/>
        </w:tc>
        <w:tc>
          <w:tcPr>
            <w:tcW w:w="1985" w:type="dxa"/>
          </w:tcPr>
          <w:p w14:paraId="4B8D77B8" w14:textId="77777777" w:rsidR="00394B66" w:rsidRDefault="00394B66" w:rsidP="00394B66"/>
        </w:tc>
        <w:tc>
          <w:tcPr>
            <w:tcW w:w="3685" w:type="dxa"/>
          </w:tcPr>
          <w:p w14:paraId="0D36B912" w14:textId="77777777" w:rsidR="00394B66" w:rsidRDefault="00394B66" w:rsidP="00394B66"/>
        </w:tc>
      </w:tr>
      <w:tr w:rsidR="00394B66" w14:paraId="0AF3FB94" w14:textId="77777777" w:rsidTr="00394B66">
        <w:tc>
          <w:tcPr>
            <w:tcW w:w="3397" w:type="dxa"/>
          </w:tcPr>
          <w:p w14:paraId="3D764C3E" w14:textId="77777777" w:rsidR="00394B66" w:rsidRDefault="00394B66" w:rsidP="00394B66"/>
          <w:p w14:paraId="07FF26FD" w14:textId="77777777" w:rsidR="00394B66" w:rsidRDefault="00394B66" w:rsidP="00394B66"/>
        </w:tc>
        <w:tc>
          <w:tcPr>
            <w:tcW w:w="1985" w:type="dxa"/>
          </w:tcPr>
          <w:p w14:paraId="62876ED5" w14:textId="77777777" w:rsidR="00394B66" w:rsidRDefault="00394B66" w:rsidP="00394B66"/>
        </w:tc>
        <w:tc>
          <w:tcPr>
            <w:tcW w:w="3685" w:type="dxa"/>
          </w:tcPr>
          <w:p w14:paraId="00B3C0B1" w14:textId="77777777" w:rsidR="00394B66" w:rsidRDefault="00394B66" w:rsidP="00394B66"/>
        </w:tc>
      </w:tr>
      <w:tr w:rsidR="00394B66" w14:paraId="3DB06A2C" w14:textId="77777777" w:rsidTr="00394B66">
        <w:tc>
          <w:tcPr>
            <w:tcW w:w="3397" w:type="dxa"/>
          </w:tcPr>
          <w:p w14:paraId="04176884" w14:textId="77777777" w:rsidR="00394B66" w:rsidRDefault="00394B66" w:rsidP="00394B66"/>
          <w:p w14:paraId="4D0715DD" w14:textId="77777777" w:rsidR="00394B66" w:rsidRDefault="00394B66" w:rsidP="00394B66"/>
        </w:tc>
        <w:tc>
          <w:tcPr>
            <w:tcW w:w="1985" w:type="dxa"/>
          </w:tcPr>
          <w:p w14:paraId="23DE8E00" w14:textId="77777777" w:rsidR="00394B66" w:rsidRDefault="00394B66" w:rsidP="00394B66"/>
        </w:tc>
        <w:tc>
          <w:tcPr>
            <w:tcW w:w="3685" w:type="dxa"/>
          </w:tcPr>
          <w:p w14:paraId="2BFA558A" w14:textId="77777777" w:rsidR="00394B66" w:rsidRDefault="00394B66" w:rsidP="00394B66"/>
        </w:tc>
      </w:tr>
      <w:tr w:rsidR="00394B66" w14:paraId="5543A6E3" w14:textId="77777777" w:rsidTr="00394B66">
        <w:tc>
          <w:tcPr>
            <w:tcW w:w="3397" w:type="dxa"/>
          </w:tcPr>
          <w:p w14:paraId="60CD082E" w14:textId="77777777" w:rsidR="00394B66" w:rsidRDefault="00394B66" w:rsidP="00394B66"/>
          <w:p w14:paraId="33E5E810" w14:textId="77777777" w:rsidR="00394B66" w:rsidRDefault="00394B66" w:rsidP="00394B66"/>
        </w:tc>
        <w:tc>
          <w:tcPr>
            <w:tcW w:w="1985" w:type="dxa"/>
          </w:tcPr>
          <w:p w14:paraId="16046BA2" w14:textId="77777777" w:rsidR="00394B66" w:rsidRDefault="00394B66" w:rsidP="00394B66"/>
        </w:tc>
        <w:tc>
          <w:tcPr>
            <w:tcW w:w="3685" w:type="dxa"/>
          </w:tcPr>
          <w:p w14:paraId="42A1D3B5" w14:textId="77777777" w:rsidR="00394B66" w:rsidRDefault="00394B66" w:rsidP="00394B66"/>
        </w:tc>
      </w:tr>
    </w:tbl>
    <w:p w14:paraId="5BC55004" w14:textId="77777777" w:rsidR="00394B66" w:rsidRDefault="00394B66" w:rsidP="00394B66"/>
    <w:tbl>
      <w:tblPr>
        <w:tblStyle w:val="Tabel-Git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394B66" w14:paraId="45F3EBFB" w14:textId="77777777" w:rsidTr="00394B66">
        <w:tc>
          <w:tcPr>
            <w:tcW w:w="9067" w:type="dxa"/>
          </w:tcPr>
          <w:p w14:paraId="08873474" w14:textId="1C4A407A" w:rsidR="00394B66" w:rsidRPr="00394B66" w:rsidRDefault="00394B66" w:rsidP="00394B66">
            <w:pPr>
              <w:rPr>
                <w:b/>
                <w:bCs/>
              </w:rPr>
            </w:pPr>
            <w:r w:rsidRPr="00394B66">
              <w:rPr>
                <w:b/>
                <w:bCs/>
              </w:rPr>
              <w:t>Emne</w:t>
            </w:r>
          </w:p>
        </w:tc>
      </w:tr>
      <w:tr w:rsidR="00394B66" w14:paraId="4E7FE7D4" w14:textId="77777777" w:rsidTr="00394B66">
        <w:tc>
          <w:tcPr>
            <w:tcW w:w="9067" w:type="dxa"/>
          </w:tcPr>
          <w:p w14:paraId="44A67749" w14:textId="77777777" w:rsidR="00394B66" w:rsidRDefault="00394B66" w:rsidP="00394B66"/>
          <w:p w14:paraId="39B0CB9C" w14:textId="77777777" w:rsidR="00394B66" w:rsidRDefault="00394B66" w:rsidP="00394B66"/>
        </w:tc>
      </w:tr>
    </w:tbl>
    <w:p w14:paraId="3281F1F4" w14:textId="77777777" w:rsidR="00394B66" w:rsidRDefault="00394B66" w:rsidP="00394B66"/>
    <w:tbl>
      <w:tblPr>
        <w:tblStyle w:val="Tabel-Git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394B66" w14:paraId="1DDCF024" w14:textId="77777777" w:rsidTr="00394B66">
        <w:tc>
          <w:tcPr>
            <w:tcW w:w="9067" w:type="dxa"/>
          </w:tcPr>
          <w:p w14:paraId="09AF1C4A" w14:textId="0D0CB07B" w:rsidR="00394B66" w:rsidRPr="00394B66" w:rsidRDefault="00394B66" w:rsidP="00394B66">
            <w:pPr>
              <w:rPr>
                <w:rFonts w:eastAsiaTheme="minorHAnsi"/>
                <w:color w:val="000000" w:themeColor="text1"/>
              </w:rPr>
            </w:pPr>
            <w:r w:rsidRPr="00394B66">
              <w:rPr>
                <w:b/>
                <w:bCs/>
              </w:rPr>
              <w:t>Plan for projektseminaret</w:t>
            </w:r>
            <w:r>
              <w:br/>
            </w:r>
            <w:r w:rsidRPr="00E813A1">
              <w:rPr>
                <w:color w:val="000000" w:themeColor="text1"/>
              </w:rPr>
              <w:t xml:space="preserve">Projektseminaret </w:t>
            </w:r>
            <w:r>
              <w:rPr>
                <w:color w:val="000000" w:themeColor="text1"/>
              </w:rPr>
              <w:t xml:space="preserve">skal planlægges så det svarer til </w:t>
            </w:r>
            <w:r w:rsidRPr="00E813A1">
              <w:rPr>
                <w:color w:val="000000" w:themeColor="text1"/>
              </w:rPr>
              <w:t>en arbejdsbelastning på ca. 150 timer</w:t>
            </w:r>
            <w:r w:rsidDel="003272F3">
              <w:rPr>
                <w:color w:val="000000" w:themeColor="text1"/>
              </w:rPr>
              <w:t xml:space="preserve"> </w:t>
            </w:r>
            <w:r w:rsidRPr="00E813A1"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 xml:space="preserve">Planen for arbejdet under projektseminaret skal angive </w:t>
            </w:r>
            <w:r w:rsidRPr="00E813A1">
              <w:rPr>
                <w:color w:val="000000" w:themeColor="text1"/>
              </w:rPr>
              <w:t xml:space="preserve">hvordan arbejdsbelastningen omtrentligt fordeles på forskellige aktiviteter (f.eks. gruppearbejde, udarbejdelse af </w:t>
            </w:r>
            <w:r>
              <w:rPr>
                <w:color w:val="000000" w:themeColor="text1"/>
              </w:rPr>
              <w:t>oplæg</w:t>
            </w:r>
            <w:r w:rsidRPr="00E813A1">
              <w:rPr>
                <w:color w:val="000000" w:themeColor="text1"/>
              </w:rPr>
              <w:t>, forberedelse</w:t>
            </w:r>
            <w:r>
              <w:rPr>
                <w:color w:val="000000" w:themeColor="text1"/>
              </w:rPr>
              <w:t>, vejledning</w:t>
            </w:r>
            <w:r w:rsidRPr="00E813A1">
              <w:rPr>
                <w:color w:val="000000" w:themeColor="text1"/>
              </w:rPr>
              <w:t xml:space="preserve"> etc.)</w:t>
            </w:r>
            <w:r>
              <w:rPr>
                <w:color w:val="000000" w:themeColor="text1"/>
              </w:rPr>
              <w:t xml:space="preserve">. </w:t>
            </w:r>
          </w:p>
        </w:tc>
      </w:tr>
      <w:tr w:rsidR="00394B66" w14:paraId="4403922F" w14:textId="77777777" w:rsidTr="00394B66">
        <w:tc>
          <w:tcPr>
            <w:tcW w:w="9067" w:type="dxa"/>
          </w:tcPr>
          <w:p w14:paraId="32EA860C" w14:textId="77777777" w:rsidR="00394B66" w:rsidRDefault="00394B66" w:rsidP="00394B66"/>
          <w:p w14:paraId="34A05FC3" w14:textId="77777777" w:rsidR="00394B66" w:rsidRDefault="00394B66" w:rsidP="00394B66"/>
          <w:p w14:paraId="4EE73FE0" w14:textId="77777777" w:rsidR="00394B66" w:rsidRDefault="00394B66" w:rsidP="00394B66"/>
          <w:p w14:paraId="103D1F3F" w14:textId="77777777" w:rsidR="00394B66" w:rsidRDefault="00394B66" w:rsidP="00394B66"/>
          <w:p w14:paraId="69E0941F" w14:textId="5DAA992B" w:rsidR="00394B66" w:rsidRDefault="00CD0787" w:rsidP="00394B66">
            <w:r>
              <w:br/>
            </w:r>
          </w:p>
          <w:p w14:paraId="54969B98" w14:textId="77777777" w:rsidR="00394B66" w:rsidRDefault="00394B66" w:rsidP="00394B66"/>
          <w:p w14:paraId="3FF563D4" w14:textId="77777777" w:rsidR="00394B66" w:rsidRDefault="00394B66" w:rsidP="00394B66"/>
        </w:tc>
      </w:tr>
    </w:tbl>
    <w:p w14:paraId="34CB1237" w14:textId="38B305B6" w:rsidR="00394B66" w:rsidRDefault="00394B66" w:rsidP="00394B66"/>
    <w:tbl>
      <w:tblPr>
        <w:tblStyle w:val="Tabel-Git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9E0007" w14:paraId="54249ACA" w14:textId="77777777" w:rsidTr="009E0007">
        <w:tc>
          <w:tcPr>
            <w:tcW w:w="9067" w:type="dxa"/>
          </w:tcPr>
          <w:p w14:paraId="18F0421A" w14:textId="78560830" w:rsidR="009E0007" w:rsidRPr="009E0007" w:rsidRDefault="009E0007" w:rsidP="00394B66">
            <w:pPr>
              <w:rPr>
                <w:b/>
                <w:bCs/>
              </w:rPr>
            </w:pPr>
            <w:r w:rsidRPr="009E0007">
              <w:rPr>
                <w:b/>
                <w:bCs/>
              </w:rPr>
              <w:t>Litteratur</w:t>
            </w:r>
            <w:r w:rsidRPr="009E0007">
              <w:rPr>
                <w:b/>
                <w:bCs/>
              </w:rPr>
              <w:br/>
            </w:r>
            <w:r w:rsidR="00F869E9" w:rsidRPr="00F869E9">
              <w:t>Skriv hvilken litteratur I forventer at anvende</w:t>
            </w:r>
          </w:p>
        </w:tc>
      </w:tr>
      <w:tr w:rsidR="009E0007" w14:paraId="5BF992B0" w14:textId="77777777" w:rsidTr="009E0007">
        <w:tc>
          <w:tcPr>
            <w:tcW w:w="9067" w:type="dxa"/>
          </w:tcPr>
          <w:p w14:paraId="0D8A00E3" w14:textId="77777777" w:rsidR="009E0007" w:rsidRDefault="009E0007" w:rsidP="00394B66"/>
          <w:p w14:paraId="6B910289" w14:textId="77777777" w:rsidR="009E0007" w:rsidRDefault="009E0007" w:rsidP="00394B66"/>
          <w:p w14:paraId="1B530BD4" w14:textId="77777777" w:rsidR="009E0007" w:rsidRDefault="009E0007" w:rsidP="00394B66"/>
        </w:tc>
      </w:tr>
    </w:tbl>
    <w:p w14:paraId="5FAABC3F" w14:textId="77777777" w:rsidR="00CD0787" w:rsidRPr="00394B66" w:rsidRDefault="00CD0787" w:rsidP="00394B66"/>
    <w:tbl>
      <w:tblPr>
        <w:tblStyle w:val="Tabel-Gitter"/>
        <w:tblW w:w="9067" w:type="dxa"/>
        <w:tblLook w:val="04A0" w:firstRow="1" w:lastRow="0" w:firstColumn="1" w:lastColumn="0" w:noHBand="0" w:noVBand="1"/>
      </w:tblPr>
      <w:tblGrid>
        <w:gridCol w:w="2547"/>
        <w:gridCol w:w="6520"/>
      </w:tblGrid>
      <w:tr w:rsidR="00394B66" w14:paraId="454F5E76" w14:textId="77777777" w:rsidTr="00394B66">
        <w:tc>
          <w:tcPr>
            <w:tcW w:w="2547" w:type="dxa"/>
          </w:tcPr>
          <w:p w14:paraId="4945C0E6" w14:textId="63EDA509" w:rsidR="00394B66" w:rsidRPr="00394B66" w:rsidRDefault="00394B66" w:rsidP="00394B66">
            <w:pPr>
              <w:rPr>
                <w:b/>
                <w:bCs/>
              </w:rPr>
            </w:pPr>
            <w:r w:rsidRPr="00394B66">
              <w:rPr>
                <w:b/>
                <w:bCs/>
              </w:rPr>
              <w:t>Navn på vejleder</w:t>
            </w:r>
            <w:r w:rsidRPr="00394B66">
              <w:rPr>
                <w:b/>
                <w:bCs/>
              </w:rPr>
              <w:br/>
            </w:r>
          </w:p>
        </w:tc>
        <w:tc>
          <w:tcPr>
            <w:tcW w:w="6520" w:type="dxa"/>
          </w:tcPr>
          <w:p w14:paraId="1406008A" w14:textId="77777777" w:rsidR="00394B66" w:rsidRDefault="00394B66" w:rsidP="00394B66"/>
        </w:tc>
      </w:tr>
      <w:tr w:rsidR="00394B66" w14:paraId="6E0ADB21" w14:textId="77777777" w:rsidTr="00394B66">
        <w:tc>
          <w:tcPr>
            <w:tcW w:w="2547" w:type="dxa"/>
          </w:tcPr>
          <w:p w14:paraId="028B28DD" w14:textId="77777777" w:rsidR="00394B66" w:rsidRDefault="00394B66" w:rsidP="00394B66">
            <w:pPr>
              <w:rPr>
                <w:b/>
                <w:bCs/>
              </w:rPr>
            </w:pPr>
            <w:r w:rsidRPr="00394B66">
              <w:rPr>
                <w:b/>
                <w:bCs/>
              </w:rPr>
              <w:t>Vejleders underskrift</w:t>
            </w:r>
          </w:p>
          <w:p w14:paraId="10E7B4C7" w14:textId="0764DF51" w:rsidR="00F534A1" w:rsidRPr="00394B66" w:rsidRDefault="00F534A1" w:rsidP="00394B66">
            <w:pPr>
              <w:rPr>
                <w:b/>
                <w:bCs/>
              </w:rPr>
            </w:pPr>
          </w:p>
        </w:tc>
        <w:tc>
          <w:tcPr>
            <w:tcW w:w="6520" w:type="dxa"/>
          </w:tcPr>
          <w:p w14:paraId="240EFCF4" w14:textId="77777777" w:rsidR="00394B66" w:rsidRDefault="00394B66" w:rsidP="00394B66"/>
        </w:tc>
      </w:tr>
    </w:tbl>
    <w:p w14:paraId="6C381F3D" w14:textId="55017AA6" w:rsidR="00394B66" w:rsidRPr="00394B66" w:rsidRDefault="00394B66" w:rsidP="00394B66"/>
    <w:sectPr w:rsidR="00394B66" w:rsidRPr="00394B66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5934B" w14:textId="77777777" w:rsidR="005B6E46" w:rsidRDefault="005B6E46">
      <w:r>
        <w:separator/>
      </w:r>
    </w:p>
  </w:endnote>
  <w:endnote w:type="continuationSeparator" w:id="0">
    <w:p w14:paraId="0BB274DA" w14:textId="77777777" w:rsidR="005B6E46" w:rsidRDefault="005B6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1B88A41-1227-4236-A6AD-0A063C8FEED6}"/>
    <w:embedBold r:id="rId2" w:fontKey="{310A8A98-D842-4863-9741-66E5B4FC4A29}"/>
    <w:embedItalic r:id="rId3" w:fontKey="{A6A00DAE-5135-4714-96AA-2099875FD623}"/>
    <w:embedBoldItalic r:id="rId4" w:fontKey="{5DDC5C54-E39B-421D-9766-C8E16051D9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57DCD05-80F2-4A27-9095-DE45CA14C3FA}"/>
    <w:embedBold r:id="rId6" w:fontKey="{34367779-1FF4-4531-98A7-23E58CD3F6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F9366F3-621F-46A4-B6A6-2FA6236D27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60E361D-9E59-4A44-A805-E9C78763793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0DF3786F-2237-45EE-9EF6-1DC45F13C6D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2C37744-45A1-476F-8456-0963EAC25E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AA30A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2A4162" w14:paraId="6E8DE870" w14:textId="77777777" w:rsidTr="008F47F2">
      <w:tc>
        <w:tcPr>
          <w:tcW w:w="2409" w:type="dxa"/>
        </w:tcPr>
        <w:p w14:paraId="72FD5833" w14:textId="77777777" w:rsidR="00B704CF" w:rsidRPr="009224E3" w:rsidRDefault="00B704CF" w:rsidP="00B704CF">
          <w:bookmarkStart w:id="48" w:name="IMG_Secondary"/>
          <w:r>
            <w:rPr>
              <w:noProof/>
            </w:rPr>
            <w:drawing>
              <wp:inline distT="0" distB="0" distL="0" distR="0" wp14:anchorId="6E581012" wp14:editId="436D697E">
                <wp:extent cx="648000" cy="648000"/>
                <wp:effectExtent l="0" t="0" r="0" b="0"/>
                <wp:docPr id="42369449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369449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8"/>
        </w:p>
      </w:tc>
      <w:tc>
        <w:tcPr>
          <w:tcW w:w="2341" w:type="dxa"/>
          <w:vAlign w:val="bottom"/>
        </w:tcPr>
        <w:p w14:paraId="7C2D84C0" w14:textId="77777777" w:rsidR="00B704CF" w:rsidRPr="009224E3" w:rsidRDefault="00B704CF" w:rsidP="008F47F2">
          <w:pPr>
            <w:pStyle w:val="Template-Companyname"/>
          </w:pPr>
          <w:bookmarkStart w:id="49" w:name="OFF_UnitName"/>
          <w:bookmarkStart w:id="50" w:name="OFF_UnitName_HIF"/>
          <w:r>
            <w:t>Uddannelsesbetjening og Vejledning (UDVEJ)</w:t>
          </w:r>
          <w:bookmarkEnd w:id="49"/>
        </w:p>
        <w:p w14:paraId="794AB89A" w14:textId="77777777" w:rsidR="00B704CF" w:rsidRPr="009224E3" w:rsidRDefault="00B704CF" w:rsidP="008F47F2">
          <w:pPr>
            <w:pStyle w:val="Template-Address"/>
          </w:pPr>
          <w:bookmarkStart w:id="51" w:name="LAN_AU"/>
          <w:bookmarkEnd w:id="50"/>
          <w:r>
            <w:t>Aarhus Universitet</w:t>
          </w:r>
          <w:bookmarkEnd w:id="51"/>
        </w:p>
        <w:p w14:paraId="4298D9B7" w14:textId="77777777" w:rsidR="00B704CF" w:rsidRPr="009224E3" w:rsidRDefault="00B704CF" w:rsidP="008F47F2">
          <w:pPr>
            <w:pStyle w:val="Template-Address"/>
          </w:pPr>
          <w:bookmarkStart w:id="52" w:name="OFF_AddressComputed"/>
          <w:r>
            <w:t>Vennelyst Boulevard 9</w:t>
          </w:r>
          <w:r>
            <w:br/>
            <w:t>8000 Aarhus C</w:t>
          </w:r>
          <w:bookmarkEnd w:id="52"/>
        </w:p>
      </w:tc>
      <w:tc>
        <w:tcPr>
          <w:tcW w:w="2591" w:type="dxa"/>
          <w:vAlign w:val="bottom"/>
        </w:tcPr>
        <w:p w14:paraId="7CE51F5D" w14:textId="77777777" w:rsidR="00B704CF" w:rsidRPr="009224E3" w:rsidRDefault="00B704CF" w:rsidP="008F47F2">
          <w:pPr>
            <w:pStyle w:val="Template-Address"/>
            <w:jc w:val="right"/>
          </w:pPr>
          <w:bookmarkStart w:id="53" w:name="LAN_Tel"/>
          <w:bookmarkStart w:id="54" w:name="OFF_Phone_HIF"/>
          <w:r>
            <w:t>Tlf.:</w:t>
          </w:r>
          <w:bookmarkEnd w:id="53"/>
          <w:r w:rsidRPr="009224E3">
            <w:t xml:space="preserve"> </w:t>
          </w:r>
          <w:bookmarkStart w:id="55" w:name="OFF_Phone"/>
          <w:r>
            <w:t>+45 8716 7414</w:t>
          </w:r>
          <w:bookmarkEnd w:id="55"/>
        </w:p>
        <w:p w14:paraId="7CF12379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56" w:name="LAN_Fax"/>
          <w:bookmarkStart w:id="57" w:name="OFF_Fax_HIF"/>
          <w:bookmarkEnd w:id="54"/>
          <w:r>
            <w:rPr>
              <w:vanish/>
            </w:rPr>
            <w:t>Fax:</w:t>
          </w:r>
          <w:bookmarkEnd w:id="56"/>
          <w:r w:rsidRPr="009224E3">
            <w:rPr>
              <w:vanish/>
            </w:rPr>
            <w:t xml:space="preserve"> </w:t>
          </w:r>
          <w:bookmarkStart w:id="58" w:name="OFF_Fax"/>
          <w:bookmarkEnd w:id="58"/>
        </w:p>
        <w:p w14:paraId="49EAE05A" w14:textId="77777777" w:rsidR="00B704CF" w:rsidRPr="009224E3" w:rsidRDefault="00B704CF" w:rsidP="008F47F2">
          <w:pPr>
            <w:pStyle w:val="Template-Address"/>
            <w:jc w:val="right"/>
          </w:pPr>
          <w:bookmarkStart w:id="59" w:name="OFF_Email_HIF"/>
          <w:bookmarkEnd w:id="57"/>
          <w:r w:rsidRPr="009224E3">
            <w:t xml:space="preserve">E-mail: </w:t>
          </w:r>
          <w:bookmarkStart w:id="60" w:name="OFF_Email"/>
          <w:r>
            <w:t>health.medarbejdere.au.dk</w:t>
          </w:r>
          <w:bookmarkEnd w:id="60"/>
        </w:p>
        <w:p w14:paraId="52ADBF3A" w14:textId="77777777" w:rsidR="00B704CF" w:rsidRPr="00394B66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1" w:name="OFF_wwwComputed_HIF"/>
          <w:bookmarkEnd w:id="59"/>
          <w:r w:rsidRPr="00394B66">
            <w:rPr>
              <w:lang w:val="en-US"/>
            </w:rPr>
            <w:t xml:space="preserve">Web: </w:t>
          </w:r>
          <w:bookmarkStart w:id="62" w:name="OFF_wwwComputed"/>
          <w:r w:rsidRPr="00394B66">
            <w:rPr>
              <w:lang w:val="en-US"/>
            </w:rPr>
            <w:t>health.au.dk/om-health/organisation/administrationscentret/studier</w:t>
          </w:r>
          <w:bookmarkEnd w:id="61"/>
          <w:bookmarkEnd w:id="62"/>
        </w:p>
      </w:tc>
    </w:tr>
  </w:tbl>
  <w:p w14:paraId="551AFEC2" w14:textId="77777777" w:rsidR="00EC0BB0" w:rsidRPr="00394B66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F4456" w14:textId="77777777" w:rsidR="005B6E46" w:rsidRDefault="005B6E46">
      <w:r>
        <w:separator/>
      </w:r>
    </w:p>
  </w:footnote>
  <w:footnote w:type="continuationSeparator" w:id="0">
    <w:p w14:paraId="62815C5B" w14:textId="77777777" w:rsidR="005B6E46" w:rsidRDefault="005B6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F19DC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0F548E1" wp14:editId="2CF98DD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4D06D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0"/>
                        </w:p>
                        <w:p w14:paraId="376CD4A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F548E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774D06D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"/>
                  </w:p>
                  <w:p w14:paraId="376CD4A4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r>
                      <w:rPr>
                        <w:color w:val="003D73" w:themeColor="text2"/>
                      </w:rPr>
                      <w:t>Health</w:t>
                    </w:r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7CC27FF6" wp14:editId="4CB3F5E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9B2755" id="LogoCanvasHide01" o:spid="_x0000_s1026" editas="canvas" alt="&quot;&quot;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18FE26A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EEE8527" wp14:editId="0F76ECE8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39ADF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EE8527" id="_x0000_s1027" type="#_x0000_t202" alt="&quot;&quot;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0FF39ADF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606B3B8C" wp14:editId="0CD85DB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38F6ED2" wp14:editId="109B637B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0BE90" w14:textId="77777777" w:rsidR="00D67AB8" w:rsidRDefault="00D67AB8" w:rsidP="00C22DE2">
                          <w:pPr>
                            <w:pStyle w:val="Emne"/>
                          </w:pPr>
                          <w:bookmarkStart w:id="12" w:name="CUS_DocumentName_1"/>
                          <w:r>
                            <w:t>Referat</w:t>
                          </w:r>
                          <w:bookmarkEnd w:id="12"/>
                        </w:p>
                        <w:p w14:paraId="20CB6638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361D25E5" w14:textId="77777777" w:rsidR="00C22DE2" w:rsidRDefault="00C22DE2" w:rsidP="00D67AB8">
                          <w:pPr>
                            <w:pStyle w:val="Template-Afdeling"/>
                          </w:pPr>
                          <w:bookmarkStart w:id="13" w:name="USR_Name_2"/>
                          <w:r>
                            <w:t>Lise Ask Andersen</w:t>
                          </w:r>
                          <w:bookmarkStart w:id="14" w:name="USR_Name_2_HIF"/>
                          <w:bookmarkEnd w:id="13"/>
                        </w:p>
                        <w:bookmarkEnd w:id="14"/>
                        <w:p w14:paraId="17439AD6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1797B2A6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5" w:name="LAN_Date_1"/>
                          <w:r>
                            <w:t>Dato</w:t>
                          </w:r>
                          <w:bookmarkEnd w:id="15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6" w:name="Date_DateCustomA_1"/>
                          <w:r>
                            <w:t>22. september 2023</w:t>
                          </w:r>
                          <w:bookmarkEnd w:id="16"/>
                        </w:p>
                        <w:p w14:paraId="31AD58E8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Sagsnr_1"/>
                          <w:bookmarkStart w:id="18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9" w:name="FLD_Sagsnummer_1"/>
                          <w:bookmarkEnd w:id="19"/>
                        </w:p>
                        <w:p w14:paraId="62388483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LAN_Ref_1"/>
                          <w:bookmarkStart w:id="21" w:name="FLD_Reference_1_HIF"/>
                          <w:bookmarkEnd w:id="18"/>
                          <w:r>
                            <w:rPr>
                              <w:vanish/>
                            </w:rPr>
                            <w:t>Ref</w:t>
                          </w:r>
                          <w:bookmarkEnd w:id="2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2" w:name="FLD_Reference_1"/>
                          <w:bookmarkEnd w:id="22"/>
                        </w:p>
                        <w:bookmarkEnd w:id="21"/>
                        <w:p w14:paraId="2D407354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0E1E38" wp14:editId="05AA0B9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C9519E9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3" w:name="LAN_Page_1"/>
                          <w:r>
                            <w:t>Side</w:t>
                          </w:r>
                          <w:bookmarkEnd w:id="2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8F6ED2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1AF0BE90" w14:textId="77777777" w:rsidR="00D67AB8" w:rsidRDefault="00D67AB8" w:rsidP="00C22DE2">
                    <w:pPr>
                      <w:pStyle w:val="Emne"/>
                    </w:pPr>
                    <w:bookmarkStart w:id="24" w:name="CUS_DocumentName_1"/>
                    <w:r>
                      <w:t>Referat</w:t>
                    </w:r>
                    <w:bookmarkEnd w:id="24"/>
                  </w:p>
                  <w:p w14:paraId="20CB6638" w14:textId="77777777" w:rsidR="00C22DE2" w:rsidRDefault="00C22DE2" w:rsidP="00C22DE2">
                    <w:pPr>
                      <w:pStyle w:val="Template"/>
                    </w:pPr>
                  </w:p>
                  <w:p w14:paraId="361D25E5" w14:textId="77777777" w:rsidR="00C22DE2" w:rsidRDefault="00C22DE2" w:rsidP="00D67AB8">
                    <w:pPr>
                      <w:pStyle w:val="Template-Afdeling"/>
                    </w:pPr>
                    <w:bookmarkStart w:id="25" w:name="USR_Name_2"/>
                    <w:r>
                      <w:t>Lise Ask Andersen</w:t>
                    </w:r>
                    <w:bookmarkStart w:id="26" w:name="USR_Name_2_HIF"/>
                    <w:bookmarkEnd w:id="25"/>
                  </w:p>
                  <w:bookmarkEnd w:id="26"/>
                  <w:p w14:paraId="17439AD6" w14:textId="77777777" w:rsidR="00D67AB8" w:rsidRDefault="00D67AB8" w:rsidP="00D67AB8">
                    <w:pPr>
                      <w:pStyle w:val="Template"/>
                    </w:pPr>
                  </w:p>
                  <w:p w14:paraId="1797B2A6" w14:textId="77777777" w:rsidR="00D67AB8" w:rsidRPr="00307E90" w:rsidRDefault="00D67AB8" w:rsidP="00D67AB8">
                    <w:pPr>
                      <w:pStyle w:val="Template"/>
                    </w:pPr>
                    <w:bookmarkStart w:id="27" w:name="LAN_Date_1"/>
                    <w:r>
                      <w:t>Dato</w:t>
                    </w:r>
                    <w:bookmarkEnd w:id="27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8" w:name="Date_DateCustomA_1"/>
                    <w:r>
                      <w:t>22. september 2023</w:t>
                    </w:r>
                    <w:bookmarkEnd w:id="28"/>
                  </w:p>
                  <w:p w14:paraId="31AD58E8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Sagsnr_1"/>
                    <w:bookmarkStart w:id="30" w:name="FLD_Sagsnummer_1_HIF"/>
                    <w:r>
                      <w:rPr>
                        <w:vanish/>
                      </w:rPr>
                      <w:t>Sags nr</w:t>
                    </w:r>
                    <w:bookmarkEnd w:id="29"/>
                    <w:r>
                      <w:rPr>
                        <w:vanish/>
                      </w:rPr>
                      <w:t xml:space="preserve">.: </w:t>
                    </w:r>
                    <w:bookmarkStart w:id="31" w:name="FLD_Sagsnummer_1"/>
                    <w:bookmarkEnd w:id="31"/>
                  </w:p>
                  <w:p w14:paraId="62388483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2" w:name="LAN_Ref_1"/>
                    <w:bookmarkStart w:id="33" w:name="FLD_Reference_1_HIF"/>
                    <w:bookmarkEnd w:id="30"/>
                    <w:r>
                      <w:rPr>
                        <w:vanish/>
                      </w:rPr>
                      <w:t>Ref</w:t>
                    </w:r>
                    <w:bookmarkEnd w:id="32"/>
                    <w:r>
                      <w:rPr>
                        <w:vanish/>
                      </w:rPr>
                      <w:t xml:space="preserve">: </w:t>
                    </w:r>
                    <w:bookmarkStart w:id="34" w:name="FLD_Reference_1"/>
                    <w:bookmarkEnd w:id="34"/>
                  </w:p>
                  <w:bookmarkEnd w:id="33"/>
                  <w:p w14:paraId="2D407354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0E1E38" wp14:editId="05AA0B9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C9519E9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5" w:name="LAN_Page_1"/>
                    <w:r>
                      <w:t>Side</w:t>
                    </w:r>
                    <w:bookmarkEnd w:id="35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B553" w14:textId="03DA0D09" w:rsidR="002F51EF" w:rsidRDefault="00394B66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851AE51" wp14:editId="600F561A">
              <wp:simplePos x="0" y="0"/>
              <wp:positionH relativeFrom="page">
                <wp:posOffset>5938576</wp:posOffset>
              </wp:positionH>
              <wp:positionV relativeFrom="page">
                <wp:posOffset>361742</wp:posOffset>
              </wp:positionV>
              <wp:extent cx="1259840" cy="411982"/>
              <wp:effectExtent l="0" t="0" r="16510" b="7620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4119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C53D3" w14:textId="5FFAC6CA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51AE5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67.6pt;margin-top:28.5pt;width:99.2pt;height:32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" filled="f" stroked="f">
              <v:textbox inset="0,0,0,0">
                <w:txbxContent>
                  <w:p w14:paraId="698C53D3" w14:textId="5FFAC6CA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D66F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441C75" wp14:editId="340485E1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7A34B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6" w:name="OFF_Logo1AComputed"/>
                          <w:bookmarkStart w:id="37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6"/>
                        </w:p>
                        <w:p w14:paraId="4C3048B1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8" w:name="OFF_Logo2AComputed"/>
                          <w:bookmarkStart w:id="39" w:name="OFF_Logo2AComputed_HIF"/>
                          <w:bookmarkEnd w:id="37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8"/>
                          <w:bookmarkEnd w:id="3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441C75" id="_x0000_s1030" type="#_x0000_t202" alt="&quot;&quot;" style="position:absolute;margin-left:115.7pt;margin-top:28.7pt;width:348.45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" filled="f" stroked="f">
              <v:textbox inset="0,0,0,0">
                <w:txbxContent>
                  <w:p w14:paraId="3AA7A34B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0" w:name="OFF_Logo1AComputed"/>
                    <w:bookmarkStart w:id="41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0"/>
                  </w:p>
                  <w:p w14:paraId="4C3048B1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2" w:name="OFF_Logo2AComputed"/>
                    <w:bookmarkStart w:id="43" w:name="OFF_Logo2AComputed_HIF"/>
                    <w:bookmarkEnd w:id="41"/>
                    <w:r>
                      <w:rPr>
                        <w:color w:val="003D73" w:themeColor="text2"/>
                      </w:rPr>
                      <w:t>Health</w:t>
                    </w:r>
                    <w:bookmarkEnd w:id="42"/>
                    <w:bookmarkEnd w:id="43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62336" behindDoc="0" locked="0" layoutInCell="1" allowOverlap="1" wp14:anchorId="2C90C642" wp14:editId="49128A5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4D6801" id="LogoCanvasHide01" o:spid="_x0000_s1026" editas="canvas" alt="&quot;&quot;" style="position:absolute;margin-left:56.7pt;margin-top:28.35pt;width:48pt;height:24pt;z-index:251662336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1B3E9A5" w14:textId="4F90DF79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515C67" wp14:editId="3752DBD9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4520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4" w:name="OFF_Logo3AComputed"/>
                          <w:bookmarkStart w:id="45" w:name="OFF_Logo3AComputed_HIF"/>
                          <w:bookmarkEnd w:id="44"/>
                          <w:bookmarkEnd w:id="4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515C67" id="_x0000_s1031" type="#_x0000_t202" alt="&quot;&quot;" style="position:absolute;margin-left:0;margin-top:63.8pt;width:425.2pt;height:27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npGP&#10;q9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7E045204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6" w:name="OFF_Logo3AComputed"/>
                    <w:bookmarkStart w:id="47" w:name="OFF_Logo3AComputed_HIF"/>
                    <w:bookmarkEnd w:id="46"/>
                    <w:bookmarkEnd w:id="4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6192" behindDoc="1" locked="0" layoutInCell="1" allowOverlap="1" wp14:anchorId="00C8D40D" wp14:editId="2599BF0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9"/>
  </w:num>
  <w:num w:numId="2" w16cid:durableId="405303645">
    <w:abstractNumId w:val="13"/>
  </w:num>
  <w:num w:numId="3" w16cid:durableId="1416977759">
    <w:abstractNumId w:val="8"/>
  </w:num>
  <w:num w:numId="4" w16cid:durableId="617368806">
    <w:abstractNumId w:val="12"/>
  </w:num>
  <w:num w:numId="5" w16cid:durableId="647058775">
    <w:abstractNumId w:val="1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1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4"/>
  </w:num>
  <w:num w:numId="16" w16cid:durableId="3778276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162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4B66"/>
    <w:rsid w:val="00395BF2"/>
    <w:rsid w:val="003A022B"/>
    <w:rsid w:val="003B0624"/>
    <w:rsid w:val="003B7BF5"/>
    <w:rsid w:val="003C79B1"/>
    <w:rsid w:val="003E6170"/>
    <w:rsid w:val="003F33BA"/>
    <w:rsid w:val="004143CC"/>
    <w:rsid w:val="00426D2A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B6E46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37C1"/>
    <w:rsid w:val="009A0EC4"/>
    <w:rsid w:val="009C107E"/>
    <w:rsid w:val="009C21B4"/>
    <w:rsid w:val="009C3A4A"/>
    <w:rsid w:val="009D15A7"/>
    <w:rsid w:val="009E000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268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01C3B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0787"/>
    <w:rsid w:val="00CD66FF"/>
    <w:rsid w:val="00CE4164"/>
    <w:rsid w:val="00D0158B"/>
    <w:rsid w:val="00D21C08"/>
    <w:rsid w:val="00D2389C"/>
    <w:rsid w:val="00D25789"/>
    <w:rsid w:val="00D2629B"/>
    <w:rsid w:val="00D44240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E3896"/>
    <w:rsid w:val="00EF508A"/>
    <w:rsid w:val="00EF5DB1"/>
    <w:rsid w:val="00F02B14"/>
    <w:rsid w:val="00F05149"/>
    <w:rsid w:val="00F17B48"/>
    <w:rsid w:val="00F31AC4"/>
    <w:rsid w:val="00F4463E"/>
    <w:rsid w:val="00F45004"/>
    <w:rsid w:val="00F534A1"/>
    <w:rsid w:val="00F754F3"/>
    <w:rsid w:val="00F76D16"/>
    <w:rsid w:val="00F80EC9"/>
    <w:rsid w:val="00F869E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C16D10A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616</Characters>
  <Application>Microsoft Office Word</Application>
  <DocSecurity>4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Lise Ask Andersen</dc:creator>
  <cp:lastModifiedBy>Jesper Leegaard Willer</cp:lastModifiedBy>
  <cp:revision>2</cp:revision>
  <cp:lastPrinted>2008-10-22T12:54:00Z</cp:lastPrinted>
  <dcterms:created xsi:type="dcterms:W3CDTF">2023-10-02T09:50:00Z</dcterms:created>
  <dcterms:modified xsi:type="dcterms:W3CDTF">2023-10-02T09:50:00Z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636287225729893325</vt:lpwstr>
  </property>
</Properties>
</file>