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B65DC" w14:textId="77777777" w:rsidR="000B43AB" w:rsidRPr="000B43AB" w:rsidRDefault="00385DA6" w:rsidP="00D50AE6">
      <w:pPr>
        <w:keepNext/>
        <w:keepLines/>
        <w:spacing w:before="260" w:line="240" w:lineRule="auto"/>
        <w:ind w:right="-45"/>
        <w:jc w:val="center"/>
        <w:outlineLvl w:val="0"/>
        <w:rPr>
          <w:rFonts w:ascii="AU Passata" w:hAnsi="AU Passata"/>
          <w:color w:val="03428E"/>
          <w:sz w:val="40"/>
          <w:szCs w:val="40"/>
          <w:lang w:eastAsia="en-US"/>
        </w:rPr>
      </w:pPr>
      <w:r w:rsidRPr="000B43AB">
        <w:rPr>
          <w:rFonts w:ascii="AU Passata" w:hAnsi="AU Passata"/>
          <w:color w:val="03428E"/>
          <w:sz w:val="40"/>
          <w:szCs w:val="40"/>
          <w:lang w:eastAsia="en-US"/>
        </w:rPr>
        <w:t>Praktikaftale</w:t>
      </w:r>
      <w:r w:rsidR="007D595F" w:rsidRPr="000B43AB">
        <w:rPr>
          <w:rFonts w:ascii="AU Passata" w:hAnsi="AU Passata"/>
          <w:color w:val="03428E"/>
          <w:sz w:val="40"/>
          <w:szCs w:val="40"/>
          <w:lang w:eastAsia="en-US"/>
        </w:rPr>
        <w:t xml:space="preserve"> </w:t>
      </w:r>
      <w:r w:rsidR="000B43AB" w:rsidRPr="000B43AB">
        <w:rPr>
          <w:rFonts w:ascii="AU Passata" w:hAnsi="AU Passata"/>
          <w:color w:val="03428E"/>
          <w:sz w:val="40"/>
          <w:szCs w:val="40"/>
          <w:lang w:eastAsia="en-US"/>
        </w:rPr>
        <w:t xml:space="preserve">om </w:t>
      </w:r>
      <w:r w:rsidR="000B43AB" w:rsidRPr="000B43AB">
        <w:rPr>
          <w:rFonts w:ascii="AU Passata" w:hAnsi="AU Passata"/>
          <w:b/>
          <w:color w:val="03428E"/>
          <w:sz w:val="40"/>
          <w:szCs w:val="40"/>
          <w:lang w:eastAsia="en-US"/>
        </w:rPr>
        <w:t>ulønnet</w:t>
      </w:r>
      <w:r w:rsidR="000B43AB" w:rsidRPr="000B43AB">
        <w:rPr>
          <w:rFonts w:ascii="AU Passata" w:hAnsi="AU Passata"/>
          <w:color w:val="03428E"/>
          <w:sz w:val="40"/>
          <w:szCs w:val="40"/>
          <w:lang w:eastAsia="en-US"/>
        </w:rPr>
        <w:t xml:space="preserve"> Ingeniørpraktik</w:t>
      </w:r>
    </w:p>
    <w:p w14:paraId="1CEFAC20" w14:textId="77777777" w:rsidR="00D50AE6" w:rsidRPr="000B43AB" w:rsidRDefault="00385DA6" w:rsidP="00D50AE6">
      <w:pPr>
        <w:keepNext/>
        <w:keepLines/>
        <w:spacing w:before="260" w:line="240" w:lineRule="auto"/>
        <w:ind w:right="-45"/>
        <w:jc w:val="center"/>
        <w:outlineLvl w:val="0"/>
        <w:rPr>
          <w:rFonts w:ascii="AU Passata" w:hAnsi="AU Passata"/>
          <w:color w:val="03428E"/>
          <w:sz w:val="40"/>
          <w:szCs w:val="40"/>
          <w:lang w:eastAsia="en-US"/>
        </w:rPr>
      </w:pPr>
      <w:r w:rsidRPr="000B43AB">
        <w:rPr>
          <w:rFonts w:ascii="AU Passata" w:hAnsi="AU Passata"/>
          <w:color w:val="03428E"/>
          <w:sz w:val="40"/>
          <w:szCs w:val="40"/>
          <w:lang w:eastAsia="en-US"/>
        </w:rPr>
        <w:t xml:space="preserve">for </w:t>
      </w:r>
      <w:r w:rsidR="00A53ABE" w:rsidRPr="000B43AB">
        <w:rPr>
          <w:rFonts w:ascii="AU Passata" w:hAnsi="AU Passata"/>
          <w:color w:val="03428E"/>
          <w:sz w:val="40"/>
          <w:szCs w:val="40"/>
          <w:lang w:eastAsia="en-US"/>
        </w:rPr>
        <w:t>D</w:t>
      </w:r>
      <w:r w:rsidRPr="000B43AB">
        <w:rPr>
          <w:rFonts w:ascii="AU Passata" w:hAnsi="AU Passata"/>
          <w:color w:val="03428E"/>
          <w:sz w:val="40"/>
          <w:szCs w:val="40"/>
          <w:lang w:eastAsia="en-US"/>
        </w:rPr>
        <w:t>iplomingeniørstuderende</w:t>
      </w:r>
    </w:p>
    <w:p w14:paraId="31AAFD33" w14:textId="77777777" w:rsidR="00385DA6" w:rsidRPr="00D50AE6" w:rsidRDefault="00D50AE6" w:rsidP="00D50AE6">
      <w:pPr>
        <w:keepNext/>
        <w:keepLines/>
        <w:spacing w:before="260" w:line="240" w:lineRule="auto"/>
        <w:ind w:right="-45"/>
        <w:jc w:val="center"/>
        <w:outlineLvl w:val="0"/>
        <w:rPr>
          <w:rFonts w:ascii="AU Passata" w:hAnsi="AU Passata"/>
          <w:b/>
          <w:color w:val="03428E"/>
          <w:sz w:val="32"/>
          <w:szCs w:val="40"/>
          <w:lang w:eastAsia="en-US"/>
        </w:rPr>
      </w:pPr>
      <w:r w:rsidRPr="00D50AE6">
        <w:rPr>
          <w:rFonts w:ascii="AU Passata" w:hAnsi="AU Passata"/>
          <w:b/>
          <w:color w:val="03428E"/>
          <w:sz w:val="32"/>
          <w:szCs w:val="40"/>
          <w:lang w:eastAsia="en-US"/>
        </w:rPr>
        <w:t>Institut for Elektro- og Computerteknologi</w:t>
      </w:r>
      <w:r w:rsidR="00875624" w:rsidRPr="00D50AE6">
        <w:rPr>
          <w:rFonts w:ascii="AU Passata" w:hAnsi="AU Passata"/>
          <w:b/>
          <w:color w:val="03428E"/>
          <w:sz w:val="32"/>
          <w:szCs w:val="40"/>
          <w:lang w:eastAsia="en-US"/>
        </w:rPr>
        <w:t>,</w:t>
      </w:r>
      <w:r w:rsidR="00F24D81" w:rsidRPr="00D50AE6">
        <w:rPr>
          <w:rFonts w:ascii="AU Passata" w:hAnsi="AU Passata"/>
          <w:b/>
          <w:color w:val="03428E"/>
          <w:sz w:val="32"/>
          <w:szCs w:val="40"/>
          <w:lang w:eastAsia="en-US"/>
        </w:rPr>
        <w:t xml:space="preserve"> Aarhus Universitet</w:t>
      </w:r>
    </w:p>
    <w:p w14:paraId="07C06280" w14:textId="77777777" w:rsidR="004D2955" w:rsidRPr="000B43AB" w:rsidRDefault="00385DA6" w:rsidP="000B43AB">
      <w:pPr>
        <w:spacing w:before="260" w:after="160" w:line="276" w:lineRule="auto"/>
        <w:ind w:right="-1418"/>
        <w:rPr>
          <w:rFonts w:ascii="AU Passata" w:eastAsia="Calibri" w:hAnsi="AU Passata"/>
          <w:sz w:val="22"/>
          <w:szCs w:val="22"/>
          <w:lang w:eastAsia="en-US"/>
        </w:rPr>
      </w:pPr>
      <w:r w:rsidRPr="009955BB">
        <w:rPr>
          <w:rFonts w:ascii="AU Passata" w:eastAsia="Calibri" w:hAnsi="AU Passata"/>
          <w:sz w:val="22"/>
          <w:szCs w:val="22"/>
          <w:lang w:eastAsia="en-US"/>
        </w:rPr>
        <w:t xml:space="preserve">Aftale om obligatorisk </w:t>
      </w:r>
      <w:r w:rsidR="00BE02D7">
        <w:rPr>
          <w:rFonts w:ascii="AU Passata" w:eastAsia="Calibri" w:hAnsi="AU Passata"/>
          <w:sz w:val="22"/>
          <w:szCs w:val="22"/>
          <w:lang w:eastAsia="en-US"/>
        </w:rPr>
        <w:t>Ingeniør</w:t>
      </w:r>
      <w:r w:rsidR="00BE02D7" w:rsidRPr="009955BB">
        <w:rPr>
          <w:rFonts w:ascii="AU Passata" w:eastAsia="Calibri" w:hAnsi="AU Passata"/>
          <w:sz w:val="22"/>
          <w:szCs w:val="22"/>
          <w:lang w:eastAsia="en-US"/>
        </w:rPr>
        <w:t>pra</w:t>
      </w:r>
      <w:r w:rsidR="00BE02D7">
        <w:rPr>
          <w:rFonts w:ascii="AU Passata" w:eastAsia="Calibri" w:hAnsi="AU Passata"/>
          <w:sz w:val="22"/>
          <w:szCs w:val="22"/>
          <w:lang w:eastAsia="en-US"/>
        </w:rPr>
        <w:t>ktik</w:t>
      </w:r>
      <w:r w:rsidR="00875624">
        <w:rPr>
          <w:rFonts w:ascii="AU Passata" w:eastAsia="Calibri" w:hAnsi="AU Passata"/>
          <w:sz w:val="22"/>
          <w:szCs w:val="22"/>
          <w:lang w:eastAsia="en-US"/>
        </w:rPr>
        <w:t xml:space="preserve"> jf. bekendtgørelse nr. 1581 af 06</w:t>
      </w:r>
      <w:r w:rsidR="00727803">
        <w:rPr>
          <w:rFonts w:ascii="AU Passata" w:eastAsia="Calibri" w:hAnsi="AU Passata"/>
          <w:sz w:val="22"/>
          <w:szCs w:val="22"/>
          <w:lang w:eastAsia="en-US"/>
        </w:rPr>
        <w:t>.</w:t>
      </w:r>
      <w:r w:rsidR="00875624">
        <w:rPr>
          <w:rFonts w:ascii="AU Passata" w:eastAsia="Calibri" w:hAnsi="AU Passata"/>
          <w:sz w:val="22"/>
          <w:szCs w:val="22"/>
          <w:lang w:eastAsia="en-US"/>
        </w:rPr>
        <w:t>11</w:t>
      </w:r>
      <w:r w:rsidR="00727803">
        <w:rPr>
          <w:rFonts w:ascii="AU Passata" w:eastAsia="Calibri" w:hAnsi="AU Passata"/>
          <w:sz w:val="22"/>
          <w:szCs w:val="22"/>
          <w:lang w:eastAsia="en-US"/>
        </w:rPr>
        <w:t>.</w:t>
      </w:r>
      <w:r w:rsidR="00875624">
        <w:rPr>
          <w:rFonts w:ascii="AU Passata" w:eastAsia="Calibri" w:hAnsi="AU Passata"/>
          <w:sz w:val="22"/>
          <w:szCs w:val="22"/>
          <w:lang w:eastAsia="en-US"/>
        </w:rPr>
        <w:t>2020</w:t>
      </w:r>
      <w:r w:rsidRPr="009955BB">
        <w:rPr>
          <w:rFonts w:ascii="AU Passata" w:eastAsia="Calibri" w:hAnsi="AU Passata"/>
          <w:sz w:val="22"/>
          <w:szCs w:val="22"/>
          <w:lang w:eastAsia="en-US"/>
        </w:rPr>
        <w:t xml:space="preserve"> mellem:</w:t>
      </w:r>
    </w:p>
    <w:p w14:paraId="7A8F7B39" w14:textId="77777777" w:rsidR="00D50AE6" w:rsidRPr="009955BB" w:rsidRDefault="00482D08" w:rsidP="004437C8">
      <w:pPr>
        <w:tabs>
          <w:tab w:val="left" w:pos="1418"/>
          <w:tab w:val="left" w:pos="8931"/>
        </w:tabs>
        <w:spacing w:before="260" w:after="160" w:line="276" w:lineRule="auto"/>
        <w:ind w:right="-1418"/>
        <w:rPr>
          <w:rFonts w:ascii="AU Passata" w:eastAsia="Calibri" w:hAnsi="AU Passata"/>
          <w:sz w:val="22"/>
          <w:szCs w:val="22"/>
          <w:lang w:eastAsia="en-US"/>
        </w:rPr>
      </w:pPr>
      <w:r w:rsidRPr="009955BB">
        <w:rPr>
          <w:rFonts w:ascii="AU Passata" w:eastAsia="Calibri" w:hAnsi="AU Passata"/>
          <w:color w:val="03428E"/>
          <w:sz w:val="28"/>
          <w:szCs w:val="28"/>
          <w:lang w:eastAsia="en-US"/>
        </w:rPr>
        <w:t>Diplom</w:t>
      </w:r>
      <w:r w:rsidRPr="00D15AB5">
        <w:rPr>
          <w:rFonts w:ascii="AU Passata" w:eastAsia="Calibri" w:hAnsi="AU Passata"/>
          <w:color w:val="003D73" w:themeColor="text2"/>
          <w:sz w:val="28"/>
          <w:szCs w:val="28"/>
          <w:lang w:eastAsia="en-US"/>
        </w:rPr>
        <w:t>in</w:t>
      </w:r>
      <w:r w:rsidRPr="009955BB">
        <w:rPr>
          <w:rFonts w:ascii="AU Passata" w:eastAsia="Calibri" w:hAnsi="AU Passata"/>
          <w:color w:val="03428E"/>
          <w:sz w:val="28"/>
          <w:szCs w:val="28"/>
          <w:lang w:eastAsia="en-US"/>
        </w:rPr>
        <w:t xml:space="preserve">geniørstuderende </w:t>
      </w:r>
      <w:r w:rsidRPr="00F24D81">
        <w:rPr>
          <w:rFonts w:ascii="AU Passata" w:eastAsia="Calibri" w:hAnsi="AU Passata"/>
          <w:color w:val="03428E"/>
          <w:sz w:val="22"/>
          <w:szCs w:val="28"/>
          <w:lang w:eastAsia="en-US"/>
        </w:rPr>
        <w:t xml:space="preserve">(efterfølgende benævnt som </w:t>
      </w:r>
      <w:r w:rsidR="00F24D81">
        <w:rPr>
          <w:rFonts w:ascii="AU Passata" w:eastAsia="Calibri" w:hAnsi="AU Passata"/>
          <w:color w:val="03428E"/>
          <w:sz w:val="22"/>
          <w:szCs w:val="28"/>
          <w:lang w:eastAsia="en-US"/>
        </w:rPr>
        <w:t>praktikant)</w:t>
      </w:r>
      <w:r w:rsidR="00F24D81">
        <w:rPr>
          <w:rFonts w:ascii="AU Passata" w:eastAsia="Calibri" w:hAnsi="AU Passata"/>
          <w:color w:val="03428E"/>
          <w:sz w:val="28"/>
          <w:szCs w:val="28"/>
          <w:lang w:eastAsia="en-US"/>
        </w:rPr>
        <w:t>:</w:t>
      </w:r>
      <w:r w:rsidR="009955BB">
        <w:rPr>
          <w:rFonts w:ascii="AU Passata" w:eastAsia="Calibri" w:hAnsi="AU Passata"/>
          <w:color w:val="03428E"/>
          <w:sz w:val="28"/>
          <w:szCs w:val="28"/>
          <w:lang w:eastAsia="en-US"/>
        </w:rPr>
        <w:br/>
      </w:r>
      <w:r w:rsidRPr="009955BB">
        <w:rPr>
          <w:rFonts w:ascii="AU Passata" w:eastAsia="Calibri" w:hAnsi="AU Passata"/>
          <w:sz w:val="22"/>
          <w:szCs w:val="22"/>
          <w:lang w:eastAsia="en-US"/>
        </w:rPr>
        <w:t>Navn:</w:t>
      </w:r>
      <w:r w:rsidR="009955BB">
        <w:rPr>
          <w:rFonts w:ascii="AU Passata" w:eastAsia="Calibri" w:hAnsi="AU Passata"/>
          <w:sz w:val="22"/>
          <w:szCs w:val="22"/>
          <w:lang w:eastAsia="en-US"/>
        </w:rPr>
        <w:t xml:space="preserve"> </w:t>
      </w:r>
      <w:r w:rsidRPr="009955BB">
        <w:rPr>
          <w:rFonts w:ascii="AU Passata" w:eastAsia="Calibri" w:hAnsi="AU Passata"/>
          <w:sz w:val="22"/>
          <w:szCs w:val="22"/>
          <w:lang w:eastAsia="en-US"/>
        </w:rPr>
        <w:br/>
      </w:r>
      <w:r w:rsidR="00827248" w:rsidRPr="009955BB">
        <w:rPr>
          <w:rFonts w:ascii="AU Passata" w:eastAsia="Calibri" w:hAnsi="AU Passata"/>
          <w:sz w:val="22"/>
          <w:szCs w:val="22"/>
          <w:lang w:eastAsia="en-US"/>
        </w:rPr>
        <w:t>Studienummer</w:t>
      </w:r>
      <w:r w:rsidRPr="009955BB">
        <w:rPr>
          <w:rFonts w:ascii="AU Passata" w:eastAsia="Calibri" w:hAnsi="AU Passata"/>
          <w:sz w:val="22"/>
          <w:szCs w:val="22"/>
          <w:lang w:eastAsia="en-US"/>
        </w:rPr>
        <w:t>:</w:t>
      </w:r>
      <w:r w:rsidRPr="009955BB">
        <w:rPr>
          <w:rFonts w:ascii="AU Passata" w:eastAsia="Calibri" w:hAnsi="AU Passata"/>
          <w:sz w:val="22"/>
          <w:szCs w:val="22"/>
          <w:lang w:eastAsia="en-US"/>
        </w:rPr>
        <w:br/>
      </w:r>
      <w:r w:rsidR="00534CBC" w:rsidRPr="009955BB">
        <w:rPr>
          <w:rFonts w:ascii="AU Passata" w:eastAsia="Calibri" w:hAnsi="AU Passata"/>
          <w:sz w:val="22"/>
          <w:szCs w:val="22"/>
          <w:lang w:eastAsia="en-US"/>
        </w:rPr>
        <w:t>Uddannelse</w:t>
      </w:r>
      <w:r w:rsidR="00D50AE6">
        <w:rPr>
          <w:rFonts w:ascii="AU Passata" w:eastAsia="Calibri" w:hAnsi="AU Passata"/>
          <w:sz w:val="22"/>
          <w:szCs w:val="22"/>
          <w:lang w:eastAsia="en-US"/>
        </w:rPr>
        <w:t xml:space="preserve"> (sæt kryds)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397"/>
        <w:gridCol w:w="2381"/>
        <w:gridCol w:w="397"/>
        <w:gridCol w:w="1928"/>
        <w:gridCol w:w="397"/>
        <w:gridCol w:w="1928"/>
        <w:gridCol w:w="397"/>
      </w:tblGrid>
      <w:tr w:rsidR="0014596D" w:rsidRPr="0014596D" w14:paraId="45871125" w14:textId="77777777" w:rsidTr="005F7831">
        <w:trPr>
          <w:trHeight w:val="283"/>
        </w:trPr>
        <w:tc>
          <w:tcPr>
            <w:tcW w:w="11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vAlign w:val="center"/>
          </w:tcPr>
          <w:p w14:paraId="6D7738C8" w14:textId="77777777" w:rsidR="00D50AE6" w:rsidRPr="0014596D" w:rsidRDefault="00D50AE6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  <w:r w:rsidRPr="0014596D">
              <w:rPr>
                <w:rFonts w:ascii="AU Passata" w:eastAsia="Calibri" w:hAnsi="AU Passata"/>
                <w:sz w:val="18"/>
                <w:lang w:eastAsia="en-US"/>
              </w:rPr>
              <w:t>Elektronik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14:paraId="11CA5342" w14:textId="77777777" w:rsidR="00D50AE6" w:rsidRPr="0014596D" w:rsidRDefault="00D50AE6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2381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19E8D588" w14:textId="77777777" w:rsidR="00D50AE6" w:rsidRPr="0014596D" w:rsidRDefault="00D50AE6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  <w:r w:rsidRPr="0014596D">
              <w:rPr>
                <w:rFonts w:ascii="AU Passata" w:eastAsia="Calibri" w:hAnsi="AU Passata"/>
                <w:sz w:val="18"/>
                <w:lang w:eastAsia="en-US"/>
              </w:rPr>
              <w:t xml:space="preserve">Elektrisk </w:t>
            </w:r>
            <w:r w:rsidR="00354604">
              <w:rPr>
                <w:rFonts w:ascii="AU Passata" w:eastAsia="Calibri" w:hAnsi="AU Passata"/>
                <w:sz w:val="18"/>
                <w:lang w:eastAsia="en-US"/>
              </w:rPr>
              <w:t>e</w:t>
            </w:r>
            <w:r w:rsidRPr="0014596D">
              <w:rPr>
                <w:rFonts w:ascii="AU Passata" w:eastAsia="Calibri" w:hAnsi="AU Passata"/>
                <w:sz w:val="18"/>
                <w:lang w:eastAsia="en-US"/>
              </w:rPr>
              <w:t>nergiteknologi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14:paraId="145491FC" w14:textId="77777777" w:rsidR="00D50AE6" w:rsidRPr="0014596D" w:rsidRDefault="00D50AE6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0B712048" w14:textId="77777777" w:rsidR="00D50AE6" w:rsidRPr="0014596D" w:rsidRDefault="00D50AE6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  <w:r w:rsidRPr="0014596D">
              <w:rPr>
                <w:rFonts w:ascii="AU Passata" w:eastAsia="Calibri" w:hAnsi="AU Passata"/>
                <w:sz w:val="18"/>
                <w:lang w:eastAsia="en-US"/>
              </w:rPr>
              <w:t>Sundhedsteknologi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14:paraId="0DF01252" w14:textId="77777777" w:rsidR="00D50AE6" w:rsidRPr="0014596D" w:rsidRDefault="00D50AE6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FFFFFF" w:themeColor="background1"/>
              <w:bottom w:val="nil"/>
            </w:tcBorders>
            <w:vAlign w:val="center"/>
          </w:tcPr>
          <w:p w14:paraId="4DFB950D" w14:textId="77777777" w:rsidR="00D50AE6" w:rsidRPr="0014596D" w:rsidRDefault="00D50AE6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  <w:r w:rsidRPr="0014596D">
              <w:rPr>
                <w:rFonts w:ascii="AU Passata" w:eastAsia="Calibri" w:hAnsi="AU Passata"/>
                <w:sz w:val="18"/>
                <w:lang w:eastAsia="en-US"/>
              </w:rPr>
              <w:t>Softwareteknologi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14:paraId="4791F594" w14:textId="77777777" w:rsidR="00D50AE6" w:rsidRPr="0014596D" w:rsidRDefault="00D50AE6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</w:tr>
      <w:tr w:rsidR="005F7831" w:rsidRPr="0014596D" w14:paraId="1BF39E8F" w14:textId="77777777" w:rsidTr="005F7831">
        <w:trPr>
          <w:trHeight w:val="283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9A53C" w14:textId="77777777" w:rsidR="005F7831" w:rsidRPr="0014596D" w:rsidRDefault="005F7831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34E51C" w14:textId="77777777" w:rsidR="005F7831" w:rsidRPr="0014596D" w:rsidRDefault="005F7831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635BF" w14:textId="77777777" w:rsidR="005F7831" w:rsidRPr="0014596D" w:rsidRDefault="005F7831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889A4F" w14:textId="77777777" w:rsidR="005F7831" w:rsidRPr="0014596D" w:rsidRDefault="005F7831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48BD5" w14:textId="77777777" w:rsidR="005F7831" w:rsidRPr="0014596D" w:rsidRDefault="005F7831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C560FD" w14:textId="77777777" w:rsidR="005F7831" w:rsidRPr="0014596D" w:rsidRDefault="005F7831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6B85B" w14:textId="77777777" w:rsidR="005F7831" w:rsidRPr="0014596D" w:rsidRDefault="005F7831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7B4ADC" w14:textId="77777777" w:rsidR="005F7831" w:rsidRPr="0014596D" w:rsidRDefault="005F7831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</w:tr>
      <w:tr w:rsidR="005F7831" w:rsidRPr="0014596D" w14:paraId="210C9A94" w14:textId="77777777" w:rsidTr="005F7831">
        <w:trPr>
          <w:trHeight w:val="283"/>
        </w:trPr>
        <w:tc>
          <w:tcPr>
            <w:tcW w:w="4302" w:type="dxa"/>
            <w:gridSpan w:val="4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vAlign w:val="center"/>
          </w:tcPr>
          <w:p w14:paraId="6C16961C" w14:textId="77777777" w:rsidR="005F7831" w:rsidRPr="005F7831" w:rsidRDefault="005F7831" w:rsidP="005F7831">
            <w:pPr>
              <w:pStyle w:val="NoSpacing"/>
              <w:jc w:val="right"/>
              <w:rPr>
                <w:rFonts w:ascii="AU Passata" w:eastAsia="Calibri" w:hAnsi="AU Passata"/>
                <w:b/>
                <w:sz w:val="18"/>
                <w:lang w:eastAsia="en-US"/>
              </w:rPr>
            </w:pPr>
            <w:r w:rsidRPr="005F7831">
              <w:rPr>
                <w:rFonts w:ascii="AU Passata" w:eastAsia="Calibri" w:hAnsi="AU Passata"/>
                <w:b/>
                <w:sz w:val="18"/>
                <w:lang w:eastAsia="en-US"/>
              </w:rPr>
              <w:t>Uddannelsessted</w:t>
            </w:r>
            <w:r>
              <w:rPr>
                <w:rFonts w:ascii="AU Passata" w:eastAsia="Calibri" w:hAnsi="AU Passata"/>
                <w:b/>
                <w:sz w:val="18"/>
                <w:lang w:eastAsia="en-US"/>
              </w:rPr>
              <w:t>: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FFFFFF" w:themeColor="background1"/>
            </w:tcBorders>
            <w:vAlign w:val="center"/>
          </w:tcPr>
          <w:p w14:paraId="398998EC" w14:textId="77777777" w:rsidR="005F7831" w:rsidRPr="0014596D" w:rsidRDefault="005F7831" w:rsidP="005F7831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  <w:r>
              <w:rPr>
                <w:rFonts w:ascii="AU Passata" w:eastAsia="Calibri" w:hAnsi="AU Passata"/>
                <w:sz w:val="18"/>
                <w:lang w:eastAsia="en-US"/>
              </w:rPr>
              <w:t>Aarhus</w:t>
            </w: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14:paraId="6EBC6D06" w14:textId="77777777" w:rsidR="005F7831" w:rsidRPr="0014596D" w:rsidRDefault="005F7831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  <w:tc>
          <w:tcPr>
            <w:tcW w:w="1928" w:type="dxa"/>
            <w:tcBorders>
              <w:top w:val="nil"/>
              <w:bottom w:val="single" w:sz="4" w:space="0" w:color="FFFFFF" w:themeColor="background1"/>
            </w:tcBorders>
            <w:vAlign w:val="center"/>
          </w:tcPr>
          <w:p w14:paraId="4DAF7079" w14:textId="77777777" w:rsidR="005F7831" w:rsidRPr="0014596D" w:rsidRDefault="005F7831" w:rsidP="0014596D">
            <w:pPr>
              <w:pStyle w:val="NoSpacing"/>
              <w:jc w:val="right"/>
              <w:rPr>
                <w:rFonts w:ascii="AU Passata" w:eastAsia="Calibri" w:hAnsi="AU Passata"/>
                <w:sz w:val="18"/>
                <w:lang w:eastAsia="en-US"/>
              </w:rPr>
            </w:pPr>
            <w:r>
              <w:rPr>
                <w:rFonts w:ascii="AU Passata" w:eastAsia="Calibri" w:hAnsi="AU Passata"/>
                <w:sz w:val="18"/>
                <w:lang w:eastAsia="en-US"/>
              </w:rPr>
              <w:t>Herning</w:t>
            </w:r>
          </w:p>
        </w:tc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14:paraId="5E7A9E02" w14:textId="77777777" w:rsidR="005F7831" w:rsidRPr="0014596D" w:rsidRDefault="005F7831" w:rsidP="00050D9A">
            <w:pPr>
              <w:pStyle w:val="NoSpacing"/>
              <w:jc w:val="center"/>
              <w:rPr>
                <w:rFonts w:ascii="AU Passata" w:eastAsia="Calibri" w:hAnsi="AU Passata"/>
                <w:sz w:val="18"/>
                <w:lang w:eastAsia="en-US"/>
              </w:rPr>
            </w:pPr>
          </w:p>
        </w:tc>
      </w:tr>
    </w:tbl>
    <w:p w14:paraId="7B92F029" w14:textId="77777777" w:rsidR="00D15AB5" w:rsidRDefault="00385DA6" w:rsidP="00F24D81">
      <w:pPr>
        <w:tabs>
          <w:tab w:val="left" w:pos="1418"/>
          <w:tab w:val="left" w:pos="8931"/>
        </w:tabs>
        <w:spacing w:before="260" w:after="160" w:line="276" w:lineRule="auto"/>
        <w:ind w:right="-1418"/>
        <w:rPr>
          <w:rFonts w:ascii="AU Passata" w:eastAsia="Calibri" w:hAnsi="AU Passata"/>
          <w:sz w:val="22"/>
          <w:szCs w:val="22"/>
          <w:lang w:eastAsia="en-US"/>
        </w:rPr>
      </w:pPr>
      <w:r w:rsidRPr="009955BB">
        <w:rPr>
          <w:rFonts w:ascii="AU Passata" w:eastAsia="Calibri" w:hAnsi="AU Passata"/>
          <w:color w:val="03428E"/>
          <w:sz w:val="28"/>
          <w:szCs w:val="28"/>
          <w:lang w:eastAsia="en-US"/>
        </w:rPr>
        <w:t>Virksomhed</w:t>
      </w:r>
      <w:r w:rsidR="009955BB" w:rsidRPr="000B252E">
        <w:rPr>
          <w:rFonts w:ascii="AU Passata" w:eastAsia="Calibri" w:hAnsi="AU Passata"/>
          <w:color w:val="003D73" w:themeColor="text2"/>
          <w:sz w:val="22"/>
          <w:szCs w:val="22"/>
          <w:lang w:eastAsia="en-US"/>
        </w:rPr>
        <w:t>:</w:t>
      </w:r>
      <w:r w:rsidR="007D595F" w:rsidRPr="009955BB">
        <w:rPr>
          <w:rFonts w:ascii="AU Passata" w:eastAsia="Calibri" w:hAnsi="AU Passata"/>
          <w:sz w:val="22"/>
          <w:szCs w:val="22"/>
          <w:lang w:eastAsia="en-US"/>
        </w:rPr>
        <w:br/>
        <w:t>Navn:</w:t>
      </w:r>
      <w:r w:rsidR="007D595F" w:rsidRPr="009955BB">
        <w:rPr>
          <w:rFonts w:ascii="AU Passata" w:eastAsia="Calibri" w:hAnsi="AU Passata"/>
          <w:sz w:val="22"/>
          <w:szCs w:val="22"/>
          <w:lang w:eastAsia="en-US"/>
        </w:rPr>
        <w:br/>
        <w:t>Adresse:</w:t>
      </w:r>
      <w:r w:rsidR="007D595F" w:rsidRPr="009955BB">
        <w:rPr>
          <w:rFonts w:ascii="AU Passata" w:eastAsia="Calibri" w:hAnsi="AU Passata"/>
          <w:sz w:val="22"/>
          <w:szCs w:val="22"/>
          <w:lang w:eastAsia="en-US"/>
        </w:rPr>
        <w:br/>
        <w:t>Postnummer og by:</w:t>
      </w:r>
      <w:r w:rsidR="00482D08" w:rsidRPr="009955BB">
        <w:rPr>
          <w:rFonts w:ascii="AU Passata" w:eastAsia="Calibri" w:hAnsi="AU Passata"/>
          <w:sz w:val="22"/>
          <w:szCs w:val="22"/>
          <w:lang w:eastAsia="en-US"/>
        </w:rPr>
        <w:br/>
        <w:t>Kontaktperson for praktikanten i virksomheden:</w:t>
      </w:r>
      <w:r w:rsidR="00482D08" w:rsidRPr="009955BB">
        <w:rPr>
          <w:rFonts w:ascii="AU Passata" w:eastAsia="Calibri" w:hAnsi="AU Passata"/>
          <w:sz w:val="22"/>
          <w:szCs w:val="22"/>
          <w:lang w:eastAsia="en-US"/>
        </w:rPr>
        <w:br/>
        <w:t>Kontaktperson</w:t>
      </w:r>
      <w:r w:rsidR="008964F5" w:rsidRPr="009955BB">
        <w:rPr>
          <w:rFonts w:ascii="AU Passata" w:eastAsia="Calibri" w:hAnsi="AU Passata"/>
          <w:sz w:val="22"/>
          <w:szCs w:val="22"/>
          <w:lang w:eastAsia="en-US"/>
        </w:rPr>
        <w:t>en</w:t>
      </w:r>
      <w:r w:rsidR="00482D08" w:rsidRPr="009955BB">
        <w:rPr>
          <w:rFonts w:ascii="AU Passata" w:eastAsia="Calibri" w:hAnsi="AU Passata"/>
          <w:sz w:val="22"/>
          <w:szCs w:val="22"/>
          <w:lang w:eastAsia="en-US"/>
        </w:rPr>
        <w:t>s mail:</w:t>
      </w:r>
    </w:p>
    <w:p w14:paraId="4F145146" w14:textId="77777777" w:rsidR="00D63245" w:rsidRDefault="00703A13" w:rsidP="004437C8">
      <w:pPr>
        <w:tabs>
          <w:tab w:val="left" w:pos="4395"/>
          <w:tab w:val="left" w:pos="7088"/>
          <w:tab w:val="left" w:pos="9072"/>
        </w:tabs>
        <w:spacing w:before="260" w:after="160" w:line="276" w:lineRule="auto"/>
        <w:rPr>
          <w:rFonts w:ascii="AU Passata" w:eastAsia="Calibri" w:hAnsi="AU Passata"/>
          <w:sz w:val="18"/>
          <w:szCs w:val="22"/>
          <w:lang w:eastAsia="en-US"/>
        </w:rPr>
      </w:pPr>
      <w:r>
        <w:rPr>
          <w:rFonts w:ascii="AU Passata" w:eastAsia="Calibri" w:hAnsi="AU Passata"/>
          <w:sz w:val="22"/>
          <w:szCs w:val="22"/>
          <w:lang w:eastAsia="en-US"/>
        </w:rPr>
        <w:t>P</w:t>
      </w:r>
      <w:r w:rsidR="002F30AA" w:rsidRPr="009955BB">
        <w:rPr>
          <w:rFonts w:ascii="AU Passata" w:eastAsia="Calibri" w:hAnsi="AU Passata"/>
          <w:sz w:val="22"/>
          <w:szCs w:val="22"/>
          <w:lang w:eastAsia="en-US"/>
        </w:rPr>
        <w:t>raktikperiode</w:t>
      </w:r>
      <w:r>
        <w:rPr>
          <w:rFonts w:ascii="AU Passata" w:eastAsia="Calibri" w:hAnsi="AU Passata"/>
          <w:sz w:val="22"/>
          <w:szCs w:val="22"/>
          <w:lang w:eastAsia="en-US"/>
        </w:rPr>
        <w:t>n skal omfatte 7</w:t>
      </w:r>
      <w:r w:rsidR="00BE02D7">
        <w:rPr>
          <w:rFonts w:ascii="AU Passata" w:eastAsia="Calibri" w:hAnsi="AU Passata"/>
          <w:sz w:val="22"/>
          <w:szCs w:val="22"/>
          <w:lang w:eastAsia="en-US"/>
        </w:rPr>
        <w:t xml:space="preserve">40 </w:t>
      </w:r>
      <w:r>
        <w:rPr>
          <w:rFonts w:ascii="AU Passata" w:eastAsia="Calibri" w:hAnsi="AU Passata"/>
          <w:sz w:val="22"/>
          <w:szCs w:val="22"/>
          <w:lang w:eastAsia="en-US"/>
        </w:rPr>
        <w:t>arbejds</w:t>
      </w:r>
      <w:r w:rsidR="00BE02D7">
        <w:rPr>
          <w:rFonts w:ascii="AU Passata" w:eastAsia="Calibri" w:hAnsi="AU Passata"/>
          <w:sz w:val="22"/>
          <w:szCs w:val="22"/>
          <w:lang w:eastAsia="en-US"/>
        </w:rPr>
        <w:t>timer</w:t>
      </w:r>
      <w:r>
        <w:rPr>
          <w:rFonts w:ascii="AU Passata" w:eastAsia="Calibri" w:hAnsi="AU Passata"/>
          <w:sz w:val="22"/>
          <w:szCs w:val="22"/>
          <w:lang w:eastAsia="en-US"/>
        </w:rPr>
        <w:t xml:space="preserve"> og </w:t>
      </w:r>
      <w:r w:rsidR="00AC2F70">
        <w:rPr>
          <w:rFonts w:ascii="AU Passata" w:eastAsia="Calibri" w:hAnsi="AU Passata"/>
          <w:sz w:val="22"/>
          <w:szCs w:val="22"/>
          <w:lang w:eastAsia="en-US"/>
        </w:rPr>
        <w:t xml:space="preserve">afvikles </w:t>
      </w:r>
      <w:r>
        <w:rPr>
          <w:rFonts w:ascii="AU Passata" w:eastAsia="Calibri" w:hAnsi="AU Passata"/>
          <w:sz w:val="22"/>
          <w:szCs w:val="22"/>
          <w:lang w:eastAsia="en-US"/>
        </w:rPr>
        <w:t>typisk over 20 uger</w:t>
      </w:r>
      <w:r w:rsidR="00977B82">
        <w:rPr>
          <w:rFonts w:ascii="AU Passata" w:eastAsia="Calibri" w:hAnsi="AU Passata"/>
          <w:sz w:val="22"/>
          <w:szCs w:val="22"/>
          <w:lang w:eastAsia="en-US"/>
        </w:rPr>
        <w:t xml:space="preserve"> á 37 timer</w:t>
      </w:r>
      <w:r>
        <w:rPr>
          <w:rFonts w:ascii="AU Passata" w:eastAsia="Calibri" w:hAnsi="AU Passata"/>
          <w:sz w:val="22"/>
          <w:szCs w:val="22"/>
          <w:lang w:eastAsia="en-US"/>
        </w:rPr>
        <w:t xml:space="preserve">. </w:t>
      </w:r>
      <w:r w:rsidR="0053596E">
        <w:rPr>
          <w:rFonts w:ascii="AU Passata" w:eastAsia="Calibri" w:hAnsi="AU Passata"/>
          <w:sz w:val="22"/>
          <w:szCs w:val="22"/>
          <w:lang w:eastAsia="en-US"/>
        </w:rPr>
        <w:br/>
      </w:r>
      <w:r w:rsidRPr="0053596E">
        <w:rPr>
          <w:rFonts w:ascii="AU Passata" w:eastAsia="Calibri" w:hAnsi="AU Passata"/>
          <w:sz w:val="18"/>
          <w:szCs w:val="22"/>
          <w:lang w:eastAsia="en-US"/>
        </w:rPr>
        <w:t>Evt. ferie aftales mellem virksomhed og praktikant og skal ligge ud over de aftalte 740 timer.</w:t>
      </w:r>
    </w:p>
    <w:tbl>
      <w:tblPr>
        <w:tblStyle w:val="TableGrid"/>
        <w:tblW w:w="0" w:type="auto"/>
        <w:jc w:val="righ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3048"/>
      </w:tblGrid>
      <w:tr w:rsidR="004D2955" w14:paraId="6B7572BF" w14:textId="77777777" w:rsidTr="004D2955">
        <w:trPr>
          <w:trHeight w:hRule="exact" w:val="397"/>
          <w:jc w:val="right"/>
        </w:trPr>
        <w:tc>
          <w:tcPr>
            <w:tcW w:w="3048" w:type="dxa"/>
          </w:tcPr>
          <w:p w14:paraId="597ED859" w14:textId="77777777" w:rsidR="004D2955" w:rsidRPr="00977B82" w:rsidRDefault="004D2955" w:rsidP="004D2955">
            <w:pPr>
              <w:pStyle w:val="Template-kolofonstreg"/>
              <w:rPr>
                <w:rFonts w:ascii="AU Passata" w:eastAsia="Calibri" w:hAnsi="AU Passata"/>
                <w:sz w:val="22"/>
                <w:lang w:eastAsia="en-US"/>
              </w:rPr>
            </w:pPr>
            <w:r w:rsidRPr="00977B82">
              <w:rPr>
                <w:rFonts w:ascii="AU Passata" w:eastAsia="Calibri" w:hAnsi="AU Passata"/>
                <w:sz w:val="22"/>
                <w:lang w:eastAsia="en-US"/>
              </w:rPr>
              <w:t>Startdato</w:t>
            </w:r>
          </w:p>
        </w:tc>
        <w:tc>
          <w:tcPr>
            <w:tcW w:w="3048" w:type="dxa"/>
          </w:tcPr>
          <w:p w14:paraId="723EBA14" w14:textId="77777777" w:rsidR="004D2955" w:rsidRPr="00977B82" w:rsidRDefault="004D2955" w:rsidP="004D2955">
            <w:pPr>
              <w:pStyle w:val="Template-kolofonstreg"/>
              <w:rPr>
                <w:rFonts w:ascii="AU Passata" w:eastAsia="Calibri" w:hAnsi="AU Passata"/>
                <w:sz w:val="22"/>
                <w:lang w:eastAsia="en-US"/>
              </w:rPr>
            </w:pPr>
            <w:r w:rsidRPr="00977B82">
              <w:rPr>
                <w:rFonts w:ascii="AU Passata" w:eastAsia="Calibri" w:hAnsi="AU Passata"/>
                <w:sz w:val="22"/>
                <w:lang w:eastAsia="en-US"/>
              </w:rPr>
              <w:t>Slutdato</w:t>
            </w:r>
          </w:p>
        </w:tc>
      </w:tr>
      <w:tr w:rsidR="004D2955" w14:paraId="7517A991" w14:textId="77777777" w:rsidTr="004D2955">
        <w:trPr>
          <w:trHeight w:hRule="exact" w:val="397"/>
          <w:jc w:val="right"/>
        </w:trPr>
        <w:tc>
          <w:tcPr>
            <w:tcW w:w="3048" w:type="dxa"/>
          </w:tcPr>
          <w:p w14:paraId="13BFEF5E" w14:textId="77777777" w:rsidR="004D2955" w:rsidRPr="00977B82" w:rsidRDefault="004D2955" w:rsidP="00977B82">
            <w:pPr>
              <w:pStyle w:val="Template-kolofonstreg"/>
              <w:rPr>
                <w:rFonts w:ascii="AU Passata" w:eastAsia="Calibri" w:hAnsi="AU Passata"/>
                <w:lang w:eastAsia="en-US"/>
              </w:rPr>
            </w:pPr>
          </w:p>
        </w:tc>
        <w:tc>
          <w:tcPr>
            <w:tcW w:w="3048" w:type="dxa"/>
          </w:tcPr>
          <w:p w14:paraId="454EA4DE" w14:textId="77777777" w:rsidR="004D2955" w:rsidRPr="00977B82" w:rsidRDefault="004D2955" w:rsidP="00977B82">
            <w:pPr>
              <w:pStyle w:val="Template-kolofonstreg"/>
              <w:rPr>
                <w:rFonts w:ascii="AU Passata" w:eastAsia="Calibri" w:hAnsi="AU Passata"/>
                <w:lang w:eastAsia="en-US"/>
              </w:rPr>
            </w:pPr>
          </w:p>
        </w:tc>
      </w:tr>
    </w:tbl>
    <w:p w14:paraId="1DBDC11B" w14:textId="77777777" w:rsidR="004D2955" w:rsidRDefault="004D2955" w:rsidP="004D2955">
      <w:pPr>
        <w:pStyle w:val="NoSpacing"/>
        <w:rPr>
          <w:rFonts w:ascii="AU Passata" w:eastAsia="Calibri" w:hAnsi="AU Passata"/>
          <w:sz w:val="18"/>
          <w:szCs w:val="18"/>
          <w:lang w:eastAsia="en-US"/>
        </w:rPr>
      </w:pPr>
    </w:p>
    <w:p w14:paraId="13A5F7C9" w14:textId="77777777" w:rsidR="00385DA6" w:rsidRPr="004D2955" w:rsidRDefault="00712AED" w:rsidP="004D2955">
      <w:pPr>
        <w:pStyle w:val="NoSpacing"/>
        <w:numPr>
          <w:ilvl w:val="0"/>
          <w:numId w:val="17"/>
        </w:numPr>
        <w:rPr>
          <w:rFonts w:ascii="AU Passata" w:eastAsia="Calibri" w:hAnsi="AU Passata"/>
          <w:sz w:val="18"/>
          <w:szCs w:val="18"/>
          <w:lang w:eastAsia="en-US"/>
        </w:rPr>
      </w:pPr>
      <w:r w:rsidRPr="004D2955">
        <w:rPr>
          <w:rFonts w:ascii="AU Passata" w:eastAsia="Calibri" w:hAnsi="AU Passata"/>
          <w:sz w:val="18"/>
          <w:szCs w:val="18"/>
          <w:lang w:eastAsia="en-US"/>
        </w:rPr>
        <w:t>Formålet med ingeniørpraktikken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 xml:space="preserve"> er at give </w:t>
      </w:r>
      <w:r w:rsidR="00A64E45" w:rsidRPr="004D2955">
        <w:rPr>
          <w:rFonts w:ascii="AU Passata" w:eastAsia="Calibri" w:hAnsi="AU Passata"/>
          <w:sz w:val="18"/>
          <w:szCs w:val="18"/>
          <w:lang w:eastAsia="en-US"/>
        </w:rPr>
        <w:t>praktikanten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 xml:space="preserve"> erfaringer med at arbejde med reelle, ingeniørrelevante arbejdsopgaver i en privat eller offentlig virksomhed. Arbejdsopgaverne skal have relevans for </w:t>
      </w:r>
      <w:r w:rsidR="00A64E45" w:rsidRPr="004D2955">
        <w:rPr>
          <w:rFonts w:ascii="AU Passata" w:eastAsia="Calibri" w:hAnsi="AU Passata"/>
          <w:sz w:val="18"/>
          <w:szCs w:val="18"/>
          <w:lang w:eastAsia="en-US"/>
        </w:rPr>
        <w:t>praktikantens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 xml:space="preserve"> uddannelsesretning</w:t>
      </w:r>
      <w:r w:rsidR="00E72E3A" w:rsidRPr="004D2955">
        <w:rPr>
          <w:rFonts w:ascii="AU Passata" w:eastAsia="Calibri" w:hAnsi="AU Passata"/>
          <w:sz w:val="18"/>
          <w:szCs w:val="18"/>
          <w:lang w:eastAsia="en-US"/>
        </w:rPr>
        <w:t>. P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>raktik</w:t>
      </w:r>
      <w:r w:rsidR="00E72E3A" w:rsidRPr="004D2955">
        <w:rPr>
          <w:rFonts w:ascii="AU Passata" w:eastAsia="Calibri" w:hAnsi="AU Passata"/>
          <w:sz w:val="18"/>
          <w:szCs w:val="18"/>
          <w:lang w:eastAsia="en-US"/>
        </w:rPr>
        <w:t xml:space="preserve">anten </w:t>
      </w:r>
      <w:r w:rsidR="005815AE" w:rsidRPr="004D2955">
        <w:rPr>
          <w:rFonts w:ascii="AU Passata" w:eastAsia="Calibri" w:hAnsi="AU Passata"/>
          <w:sz w:val="18"/>
          <w:szCs w:val="18"/>
          <w:lang w:eastAsia="en-US"/>
        </w:rPr>
        <w:t xml:space="preserve">skal 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 xml:space="preserve">opleve hvordan arbejdslivet kan se ud for en </w:t>
      </w:r>
      <w:r w:rsidR="009C65CE" w:rsidRPr="004D2955">
        <w:rPr>
          <w:rFonts w:ascii="AU Passata" w:eastAsia="Calibri" w:hAnsi="AU Passata"/>
          <w:sz w:val="18"/>
          <w:szCs w:val="18"/>
          <w:lang w:eastAsia="en-US"/>
        </w:rPr>
        <w:t xml:space="preserve">færdiguddannet ingeniør. For 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>nærmere beskrivelse af r</w:t>
      </w:r>
      <w:r w:rsidR="00482D08" w:rsidRPr="004D2955">
        <w:rPr>
          <w:rFonts w:ascii="AU Passata" w:eastAsia="Calibri" w:hAnsi="AU Passata"/>
          <w:sz w:val="18"/>
          <w:szCs w:val="18"/>
          <w:lang w:eastAsia="en-US"/>
        </w:rPr>
        <w:t>etningslinjerne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 xml:space="preserve"> for ingeniørpraktikken henvises til </w:t>
      </w:r>
      <w:r w:rsidR="005815AE" w:rsidRPr="004D2955">
        <w:rPr>
          <w:rFonts w:ascii="AU Passata" w:eastAsia="Calibri" w:hAnsi="AU Passata"/>
          <w:sz w:val="18"/>
          <w:szCs w:val="18"/>
          <w:lang w:eastAsia="en-US"/>
        </w:rPr>
        <w:t>information om I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>ngeniørpraktik</w:t>
      </w:r>
      <w:r w:rsidR="005815AE" w:rsidRPr="004D2955">
        <w:rPr>
          <w:rFonts w:ascii="AU Passata" w:eastAsia="Calibri" w:hAnsi="AU Passata"/>
          <w:sz w:val="18"/>
          <w:szCs w:val="18"/>
          <w:lang w:eastAsia="en-US"/>
        </w:rPr>
        <w:t xml:space="preserve"> på </w:t>
      </w:r>
      <w:r w:rsidR="00BF2582" w:rsidRPr="004D2955">
        <w:rPr>
          <w:rFonts w:ascii="AU Passata" w:eastAsia="Calibri" w:hAnsi="AU Passata"/>
          <w:sz w:val="18"/>
          <w:szCs w:val="18"/>
          <w:lang w:eastAsia="en-US"/>
        </w:rPr>
        <w:t>Instituttets webside: ece.au.dk</w:t>
      </w:r>
      <w:r w:rsidR="009C65CE" w:rsidRPr="004D2955">
        <w:rPr>
          <w:rFonts w:ascii="AU Passata" w:eastAsia="Calibri" w:hAnsi="AU Passata"/>
          <w:sz w:val="18"/>
          <w:szCs w:val="18"/>
          <w:lang w:eastAsia="en-US"/>
        </w:rPr>
        <w:t>, eller man kan kontakte praktikko</w:t>
      </w:r>
      <w:r w:rsidR="004D2955">
        <w:rPr>
          <w:rFonts w:ascii="AU Passata" w:eastAsia="Calibri" w:hAnsi="AU Passata"/>
          <w:sz w:val="18"/>
          <w:szCs w:val="18"/>
          <w:lang w:eastAsia="en-US"/>
        </w:rPr>
        <w:t>ordinatoren for studieretningen</w:t>
      </w:r>
    </w:p>
    <w:p w14:paraId="611F9EBA" w14:textId="77777777" w:rsidR="00BE02D7" w:rsidRPr="004D2955" w:rsidRDefault="00385DA6" w:rsidP="004D2955">
      <w:pPr>
        <w:pStyle w:val="NoSpacing"/>
        <w:numPr>
          <w:ilvl w:val="0"/>
          <w:numId w:val="17"/>
        </w:numPr>
        <w:rPr>
          <w:rFonts w:ascii="AU Passata" w:eastAsia="Calibri" w:hAnsi="AU Passata"/>
          <w:sz w:val="18"/>
          <w:szCs w:val="18"/>
          <w:lang w:eastAsia="en-US"/>
        </w:rPr>
      </w:pPr>
      <w:r w:rsidRPr="004D2955">
        <w:rPr>
          <w:rFonts w:ascii="AU Passata" w:eastAsia="Calibri" w:hAnsi="AU Passata"/>
          <w:sz w:val="18"/>
          <w:szCs w:val="18"/>
          <w:lang w:eastAsia="en-US"/>
        </w:rPr>
        <w:t xml:space="preserve">I praktikperioden knyttes </w:t>
      </w:r>
      <w:r w:rsidR="00A64E45" w:rsidRPr="004D2955">
        <w:rPr>
          <w:rFonts w:ascii="AU Passata" w:eastAsia="Calibri" w:hAnsi="AU Passata"/>
          <w:sz w:val="18"/>
          <w:szCs w:val="18"/>
          <w:lang w:eastAsia="en-US"/>
        </w:rPr>
        <w:t>praktikanten</w:t>
      </w:r>
      <w:r w:rsidRPr="004D2955">
        <w:rPr>
          <w:rFonts w:ascii="AU Passata" w:eastAsia="Calibri" w:hAnsi="AU Passata"/>
          <w:sz w:val="18"/>
          <w:szCs w:val="18"/>
          <w:lang w:eastAsia="en-US"/>
        </w:rPr>
        <w:t xml:space="preserve"> til en kontaktperson i virksomheden, som har ansvar for, at </w:t>
      </w:r>
      <w:r w:rsidR="00A64E45" w:rsidRPr="004D2955">
        <w:rPr>
          <w:rFonts w:ascii="AU Passata" w:eastAsia="Calibri" w:hAnsi="AU Passata"/>
          <w:sz w:val="18"/>
          <w:szCs w:val="18"/>
          <w:lang w:eastAsia="en-US"/>
        </w:rPr>
        <w:t>praktikanten</w:t>
      </w:r>
      <w:r w:rsidRPr="004D2955">
        <w:rPr>
          <w:rFonts w:ascii="AU Passata" w:eastAsia="Calibri" w:hAnsi="AU Passata"/>
          <w:sz w:val="18"/>
          <w:szCs w:val="18"/>
          <w:lang w:eastAsia="en-US"/>
        </w:rPr>
        <w:t xml:space="preserve"> får passende arbejdsopgaver og løbende har muli</w:t>
      </w:r>
      <w:r w:rsidR="004D2955">
        <w:rPr>
          <w:rFonts w:ascii="AU Passata" w:eastAsia="Calibri" w:hAnsi="AU Passata"/>
          <w:sz w:val="18"/>
          <w:szCs w:val="18"/>
          <w:lang w:eastAsia="en-US"/>
        </w:rPr>
        <w:t>ghed for vejledning og sparring</w:t>
      </w:r>
    </w:p>
    <w:p w14:paraId="15193511" w14:textId="77777777" w:rsidR="009421B6" w:rsidRPr="004D2955" w:rsidRDefault="00BF2582" w:rsidP="004D2955">
      <w:pPr>
        <w:pStyle w:val="NoSpacing"/>
        <w:numPr>
          <w:ilvl w:val="0"/>
          <w:numId w:val="17"/>
        </w:numPr>
        <w:rPr>
          <w:rFonts w:ascii="AU Passata" w:eastAsia="Calibri" w:hAnsi="AU Passata"/>
          <w:sz w:val="18"/>
          <w:szCs w:val="18"/>
          <w:lang w:eastAsia="en-US"/>
        </w:rPr>
      </w:pPr>
      <w:r w:rsidRPr="004D2955">
        <w:rPr>
          <w:rFonts w:ascii="AU Passata" w:eastAsia="Calibri" w:hAnsi="AU Passata"/>
          <w:sz w:val="18"/>
          <w:szCs w:val="18"/>
          <w:lang w:eastAsia="en-US"/>
        </w:rPr>
        <w:t xml:space="preserve">Fra Institut for Elektro- og Computerteknologi udpeges 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>en praktikvejleder</w:t>
      </w:r>
      <w:r w:rsidR="00534CBC" w:rsidRPr="004D2955">
        <w:rPr>
          <w:rFonts w:ascii="AU Passata" w:eastAsia="Calibri" w:hAnsi="AU Passata"/>
          <w:sz w:val="18"/>
          <w:szCs w:val="18"/>
          <w:lang w:eastAsia="en-US"/>
        </w:rPr>
        <w:t>,</w:t>
      </w:r>
      <w:r w:rsidR="00A218F6" w:rsidRPr="004D2955">
        <w:rPr>
          <w:rFonts w:ascii="AU Passata" w:eastAsia="Calibri" w:hAnsi="AU Passata"/>
          <w:sz w:val="18"/>
          <w:szCs w:val="18"/>
          <w:lang w:eastAsia="en-US"/>
        </w:rPr>
        <w:t xml:space="preserve"> som følger prakti</w:t>
      </w:r>
      <w:r w:rsidR="007143FB" w:rsidRPr="004D2955">
        <w:rPr>
          <w:rFonts w:ascii="AU Passata" w:eastAsia="Calibri" w:hAnsi="AU Passata"/>
          <w:sz w:val="18"/>
          <w:szCs w:val="18"/>
          <w:lang w:eastAsia="en-US"/>
        </w:rPr>
        <w:t>kforløbet</w:t>
      </w:r>
      <w:r w:rsidR="00385DA6" w:rsidRPr="004D2955">
        <w:rPr>
          <w:rFonts w:ascii="AU Passata" w:eastAsia="Calibri" w:hAnsi="AU Passata"/>
          <w:sz w:val="18"/>
          <w:szCs w:val="18"/>
          <w:lang w:eastAsia="en-US"/>
        </w:rPr>
        <w:t>.</w:t>
      </w:r>
      <w:r w:rsidR="00BE02D7" w:rsidRPr="004D2955">
        <w:rPr>
          <w:rFonts w:ascii="AU Passata" w:eastAsia="Calibri" w:hAnsi="AU Passata"/>
          <w:sz w:val="18"/>
          <w:szCs w:val="18"/>
          <w:lang w:eastAsia="en-US"/>
        </w:rPr>
        <w:t xml:space="preserve"> </w:t>
      </w:r>
      <w:r w:rsidR="00A218F6" w:rsidRPr="004D2955">
        <w:rPr>
          <w:rFonts w:ascii="AU Passata" w:eastAsia="Calibri" w:hAnsi="AU Passata"/>
          <w:sz w:val="18"/>
          <w:szCs w:val="18"/>
          <w:lang w:eastAsia="en-US"/>
        </w:rPr>
        <w:t xml:space="preserve">Ved praktikperiodens begyndelse giver praktikanten virksomheden besked om, hvem </w:t>
      </w:r>
      <w:r w:rsidR="00BE02D7" w:rsidRPr="004D2955">
        <w:rPr>
          <w:rFonts w:ascii="AU Passata" w:eastAsia="Calibri" w:hAnsi="AU Passata"/>
          <w:sz w:val="18"/>
          <w:szCs w:val="18"/>
          <w:lang w:eastAsia="en-US"/>
        </w:rPr>
        <w:t xml:space="preserve">der er </w:t>
      </w:r>
      <w:r w:rsidR="004D2955">
        <w:rPr>
          <w:rFonts w:ascii="AU Passata" w:eastAsia="Calibri" w:hAnsi="AU Passata"/>
          <w:sz w:val="18"/>
          <w:szCs w:val="18"/>
          <w:lang w:eastAsia="en-US"/>
        </w:rPr>
        <w:t>udpeget som praktikvejleder</w:t>
      </w:r>
    </w:p>
    <w:p w14:paraId="03158B72" w14:textId="77777777" w:rsidR="004D2955" w:rsidRDefault="005815AE" w:rsidP="004D2955">
      <w:pPr>
        <w:pStyle w:val="NoSpacing"/>
        <w:numPr>
          <w:ilvl w:val="0"/>
          <w:numId w:val="17"/>
        </w:numPr>
        <w:rPr>
          <w:rFonts w:ascii="AU Passata" w:eastAsia="Calibri" w:hAnsi="AU Passata"/>
          <w:sz w:val="18"/>
          <w:szCs w:val="18"/>
          <w:lang w:eastAsia="en-US"/>
        </w:rPr>
      </w:pPr>
      <w:r w:rsidRPr="004D2955">
        <w:rPr>
          <w:rFonts w:ascii="AU Passata" w:eastAsia="Calibri" w:hAnsi="AU Passata"/>
          <w:sz w:val="18"/>
          <w:szCs w:val="18"/>
          <w:lang w:eastAsia="en-US"/>
        </w:rPr>
        <w:t>Spørgsmål</w:t>
      </w:r>
      <w:r w:rsidR="009C65CE" w:rsidRPr="004D2955">
        <w:rPr>
          <w:rFonts w:ascii="AU Passata" w:eastAsia="Calibri" w:hAnsi="AU Passata"/>
          <w:sz w:val="18"/>
          <w:szCs w:val="18"/>
          <w:lang w:eastAsia="en-US"/>
        </w:rPr>
        <w:t xml:space="preserve"> under </w:t>
      </w:r>
      <w:r w:rsidRPr="004D2955">
        <w:rPr>
          <w:rFonts w:ascii="AU Passata" w:eastAsia="Calibri" w:hAnsi="AU Passata"/>
          <w:sz w:val="18"/>
          <w:szCs w:val="18"/>
          <w:lang w:eastAsia="en-US"/>
        </w:rPr>
        <w:t>praktikforløbet kan altid rettes</w:t>
      </w:r>
      <w:r w:rsidR="009C65CE" w:rsidRPr="004D2955">
        <w:rPr>
          <w:rFonts w:ascii="AU Passata" w:eastAsia="Calibri" w:hAnsi="AU Passata"/>
          <w:sz w:val="18"/>
          <w:szCs w:val="18"/>
          <w:lang w:eastAsia="en-US"/>
        </w:rPr>
        <w:t xml:space="preserve"> til pågældende praktikvejleder eller praktikko</w:t>
      </w:r>
      <w:r w:rsidR="004D2955">
        <w:rPr>
          <w:rFonts w:ascii="AU Passata" w:eastAsia="Calibri" w:hAnsi="AU Passata"/>
          <w:sz w:val="18"/>
          <w:szCs w:val="18"/>
          <w:lang w:eastAsia="en-US"/>
        </w:rPr>
        <w:t>ordinatoren for studieretningen</w:t>
      </w:r>
    </w:p>
    <w:p w14:paraId="6C9345B7" w14:textId="77777777" w:rsidR="004D2955" w:rsidRPr="004D2955" w:rsidRDefault="004D2955" w:rsidP="004D2955">
      <w:pPr>
        <w:pStyle w:val="NoSpacing"/>
        <w:numPr>
          <w:ilvl w:val="0"/>
          <w:numId w:val="17"/>
        </w:numPr>
        <w:rPr>
          <w:rFonts w:ascii="AU Passata" w:eastAsia="Calibri" w:hAnsi="AU Passata"/>
          <w:sz w:val="18"/>
          <w:szCs w:val="18"/>
          <w:lang w:eastAsia="en-US"/>
        </w:rPr>
      </w:pPr>
      <w:r w:rsidRPr="004D2955">
        <w:rPr>
          <w:rFonts w:ascii="AU Passata" w:eastAsia="Calibri" w:hAnsi="AU Passata"/>
          <w:sz w:val="18"/>
          <w:szCs w:val="18"/>
          <w:lang w:eastAsia="en-US"/>
        </w:rPr>
        <w:t>Praktikanten har i praktikperioden ret til at få fri i op til 3 dage for at deltage i eksamen, studieorientering mv på Institut for Elektro- og Computerteknologi</w:t>
      </w:r>
    </w:p>
    <w:p w14:paraId="68E66B40" w14:textId="77777777" w:rsidR="004D2955" w:rsidRPr="004D2955" w:rsidRDefault="004D2955" w:rsidP="004D2955">
      <w:pPr>
        <w:pStyle w:val="NoSpacing"/>
        <w:numPr>
          <w:ilvl w:val="0"/>
          <w:numId w:val="17"/>
        </w:numPr>
        <w:rPr>
          <w:rFonts w:ascii="AU Passata" w:eastAsia="Calibri" w:hAnsi="AU Passata"/>
          <w:sz w:val="18"/>
          <w:szCs w:val="18"/>
          <w:lang w:eastAsia="en-US"/>
        </w:rPr>
      </w:pPr>
      <w:r w:rsidRPr="004D2955">
        <w:rPr>
          <w:rFonts w:ascii="AU Passata" w:eastAsia="Calibri" w:hAnsi="AU Passata"/>
          <w:sz w:val="18"/>
          <w:szCs w:val="18"/>
          <w:lang w:eastAsia="en-US"/>
        </w:rPr>
        <w:t>Virksomheden tegner en arbejdsskadeforsikring, som dækker</w:t>
      </w:r>
      <w:r>
        <w:rPr>
          <w:rFonts w:ascii="AU Passata" w:eastAsia="Calibri" w:hAnsi="AU Passata"/>
          <w:sz w:val="18"/>
          <w:szCs w:val="18"/>
          <w:lang w:eastAsia="en-US"/>
        </w:rPr>
        <w:t xml:space="preserve"> praktikanten i praktikperioden</w:t>
      </w:r>
    </w:p>
    <w:p w14:paraId="6AAD6B10" w14:textId="77777777" w:rsidR="005815AE" w:rsidRPr="004D2955" w:rsidRDefault="005815AE" w:rsidP="004D2955">
      <w:pPr>
        <w:pStyle w:val="NoSpacing"/>
        <w:ind w:left="720"/>
        <w:rPr>
          <w:rFonts w:ascii="AU Passata" w:eastAsia="Calibri" w:hAnsi="AU Passata"/>
          <w:sz w:val="18"/>
          <w:szCs w:val="18"/>
          <w:lang w:eastAsia="en-US"/>
        </w:rPr>
      </w:pPr>
    </w:p>
    <w:p w14:paraId="19F12579" w14:textId="77777777" w:rsidR="008973ED" w:rsidRDefault="00EA2CE3" w:rsidP="004D2955">
      <w:pPr>
        <w:pStyle w:val="NoSpacing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column"/>
      </w:r>
    </w:p>
    <w:p w14:paraId="53375292" w14:textId="77777777" w:rsidR="00A218F6" w:rsidRPr="00087873" w:rsidRDefault="009421B6" w:rsidP="005F7831">
      <w:pPr>
        <w:spacing w:before="260" w:after="160" w:line="240" w:lineRule="auto"/>
        <w:rPr>
          <w:rFonts w:ascii="AU Passata" w:eastAsia="Calibri" w:hAnsi="AU Passata"/>
          <w:sz w:val="18"/>
          <w:szCs w:val="18"/>
          <w:lang w:eastAsia="en-US"/>
        </w:rPr>
      </w:pPr>
      <w:r w:rsidRPr="00087873">
        <w:rPr>
          <w:rFonts w:ascii="AU Passata" w:eastAsia="Calibri" w:hAnsi="AU Passata"/>
          <w:sz w:val="18"/>
          <w:szCs w:val="18"/>
          <w:lang w:eastAsia="en-US"/>
        </w:rPr>
        <w:t>Afrapportering i løbet af praktikperioden</w:t>
      </w:r>
      <w:r w:rsidR="00E70020" w:rsidRPr="00087873">
        <w:rPr>
          <w:rFonts w:ascii="AU Passata" w:eastAsia="Calibri" w:hAnsi="AU Passata"/>
          <w:sz w:val="18"/>
          <w:szCs w:val="18"/>
          <w:lang w:eastAsia="en-US"/>
        </w:rPr>
        <w:t>:</w:t>
      </w:r>
    </w:p>
    <w:p w14:paraId="0C678D0C" w14:textId="77777777" w:rsidR="00E70020" w:rsidRPr="00EA2CE3" w:rsidRDefault="00A218F6" w:rsidP="005F7831">
      <w:pPr>
        <w:pStyle w:val="ListParagraph"/>
        <w:numPr>
          <w:ilvl w:val="0"/>
          <w:numId w:val="16"/>
        </w:numPr>
        <w:spacing w:before="260" w:after="160" w:line="240" w:lineRule="auto"/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</w:pPr>
      <w:r w:rsidRPr="006C01C2">
        <w:rPr>
          <w:rFonts w:ascii="AU Passata" w:eastAsia="Calibri" w:hAnsi="AU Passata"/>
          <w:sz w:val="18"/>
          <w:szCs w:val="18"/>
          <w:lang w:eastAsia="en-US"/>
        </w:rPr>
        <w:t xml:space="preserve">I </w:t>
      </w:r>
      <w:r w:rsidR="00BF2582">
        <w:rPr>
          <w:rFonts w:ascii="AU Passata" w:eastAsia="Calibri" w:hAnsi="AU Passata"/>
          <w:sz w:val="18"/>
          <w:szCs w:val="18"/>
          <w:lang w:eastAsia="en-US"/>
        </w:rPr>
        <w:t xml:space="preserve">løbet af </w:t>
      </w:r>
      <w:r w:rsidRPr="006C01C2">
        <w:rPr>
          <w:rFonts w:ascii="AU Passata" w:eastAsia="Calibri" w:hAnsi="AU Passata"/>
          <w:sz w:val="18"/>
          <w:szCs w:val="18"/>
          <w:lang w:eastAsia="en-US"/>
        </w:rPr>
        <w:t>praktikperiodens begyndelse skal praktikanten udarbejde en fokusrapport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.</w:t>
      </w:r>
      <w:r w:rsid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</w:t>
      </w:r>
      <w:r w:rsidRP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Fokusrapporten må ikke indeholde fortrolige oplysninger, og </w:t>
      </w:r>
      <w:r w:rsid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skal derfor </w:t>
      </w:r>
      <w:r w:rsidRP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godkendes af virksomheden inden praktikanten sender rapporten til sin praktikvejleder</w:t>
      </w:r>
    </w:p>
    <w:p w14:paraId="7B9ACF4F" w14:textId="77777777" w:rsidR="00A218F6" w:rsidRPr="006C01C2" w:rsidRDefault="00A218F6" w:rsidP="005F7831">
      <w:pPr>
        <w:pStyle w:val="ListParagraph"/>
        <w:numPr>
          <w:ilvl w:val="0"/>
          <w:numId w:val="16"/>
        </w:numPr>
        <w:spacing w:before="260" w:after="160" w:line="240" w:lineRule="auto"/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</w:pP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Midtvejs i praktik</w:t>
      </w:r>
      <w:r w:rsidR="00BF258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perioden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</w:t>
      </w:r>
      <w:r w:rsid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afholdes praktikbesøg. Her 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mødes praktikvejlederen med praktikanten og dennes kontaktperson for at evaluere </w:t>
      </w:r>
      <w:r w:rsidR="007143FB"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det foreløbige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praktikforløb og eventuelt lave aftaler vedrørende den </w:t>
      </w:r>
      <w:r w:rsidR="007143FB"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resterende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del. </w:t>
      </w:r>
      <w:r w:rsidR="002630B3"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Mødet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afholdes så vidt muligt </w:t>
      </w:r>
      <w:r w:rsidR="005815AE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i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virksomheden, men kan i særlige tilfælde, fx i forbindelse med praktik i udlandet, afholdes o</w:t>
      </w:r>
      <w:r w:rsidR="00BF258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nline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eller på en anden </w:t>
      </w:r>
      <w:r w:rsidR="00050D9A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adresse</w:t>
      </w:r>
    </w:p>
    <w:p w14:paraId="7D10149D" w14:textId="77777777" w:rsidR="00E70020" w:rsidRDefault="00A218F6" w:rsidP="005F7831">
      <w:pPr>
        <w:pStyle w:val="ListParagraph"/>
        <w:numPr>
          <w:ilvl w:val="0"/>
          <w:numId w:val="16"/>
        </w:numPr>
        <w:spacing w:before="260" w:after="160" w:line="240" w:lineRule="auto"/>
        <w:rPr>
          <w:rFonts w:ascii="AU Passata" w:eastAsia="Calibri" w:hAnsi="AU Passata"/>
          <w:sz w:val="18"/>
          <w:szCs w:val="18"/>
          <w:lang w:eastAsia="en-US"/>
        </w:rPr>
      </w:pP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Ved afslutningen af praktik</w:t>
      </w:r>
      <w:r w:rsidR="00BF258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perioden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 skal praktikanten skrive en praktikrapport. Praktikrapporten må ikke indeholde fortrolige oplysninger, og </w:t>
      </w:r>
      <w:r w:rsid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skal derfor </w:t>
      </w:r>
      <w:r w:rsidRPr="006C01C2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godkendes af virksomheden </w:t>
      </w:r>
      <w:r w:rsidR="00EA2CE3">
        <w:rPr>
          <w:rFonts w:ascii="AU Passata" w:eastAsia="Calibri" w:hAnsi="AU Passata"/>
          <w:sz w:val="18"/>
          <w:szCs w:val="18"/>
          <w:lang w:eastAsia="en-US"/>
        </w:rPr>
        <w:t xml:space="preserve">inden praktikanten </w:t>
      </w:r>
      <w:r w:rsidRPr="006C01C2">
        <w:rPr>
          <w:rFonts w:ascii="AU Passata" w:eastAsia="Calibri" w:hAnsi="AU Passata"/>
          <w:sz w:val="18"/>
          <w:szCs w:val="18"/>
          <w:lang w:eastAsia="en-US"/>
        </w:rPr>
        <w:t>sender rapporten til sin praktikvejleder</w:t>
      </w:r>
      <w:r w:rsidR="00E70020">
        <w:rPr>
          <w:rFonts w:ascii="AU Passata" w:eastAsia="Calibri" w:hAnsi="AU Passata"/>
          <w:sz w:val="18"/>
          <w:szCs w:val="18"/>
          <w:lang w:eastAsia="en-US"/>
        </w:rPr>
        <w:t>.</w:t>
      </w:r>
      <w:r w:rsidR="00BF2582">
        <w:rPr>
          <w:rFonts w:ascii="AU Passata" w:eastAsia="Calibri" w:hAnsi="AU Passata"/>
          <w:sz w:val="18"/>
          <w:szCs w:val="18"/>
          <w:lang w:eastAsia="en-US"/>
        </w:rPr>
        <w:t xml:space="preserve"> Praktikrapporten offentliggøres efterføl</w:t>
      </w:r>
      <w:r w:rsidR="004D2955">
        <w:rPr>
          <w:rFonts w:ascii="AU Passata" w:eastAsia="Calibri" w:hAnsi="AU Passata"/>
          <w:sz w:val="18"/>
          <w:szCs w:val="18"/>
          <w:lang w:eastAsia="en-US"/>
        </w:rPr>
        <w:t>gende for kommende praktikanter</w:t>
      </w:r>
    </w:p>
    <w:p w14:paraId="6CF3C218" w14:textId="77777777" w:rsidR="005F7831" w:rsidRPr="00160D46" w:rsidRDefault="00A218F6" w:rsidP="00160D46">
      <w:pPr>
        <w:pStyle w:val="ListParagraph"/>
        <w:numPr>
          <w:ilvl w:val="0"/>
          <w:numId w:val="16"/>
        </w:numPr>
        <w:spacing w:before="260" w:after="160" w:line="240" w:lineRule="auto"/>
        <w:rPr>
          <w:rFonts w:ascii="AU Passata" w:eastAsia="Calibri" w:hAnsi="AU Passata"/>
          <w:sz w:val="18"/>
          <w:szCs w:val="18"/>
          <w:lang w:eastAsia="en-US"/>
        </w:rPr>
      </w:pPr>
      <w:r w:rsidRPr="00F24D81">
        <w:rPr>
          <w:rFonts w:ascii="AU Passata" w:eastAsia="Calibri" w:hAnsi="AU Passata"/>
          <w:sz w:val="18"/>
          <w:szCs w:val="18"/>
          <w:lang w:eastAsia="en-US"/>
        </w:rPr>
        <w:t xml:space="preserve">Hvis virksomheden </w:t>
      </w:r>
      <w:r w:rsidR="002630B3" w:rsidRPr="00F24D81">
        <w:rPr>
          <w:rFonts w:ascii="AU Passata" w:eastAsia="Calibri" w:hAnsi="AU Passata"/>
          <w:sz w:val="18"/>
          <w:szCs w:val="18"/>
          <w:lang w:eastAsia="en-US"/>
        </w:rPr>
        <w:t xml:space="preserve">vurderer, at praktikanten </w:t>
      </w:r>
      <w:r w:rsidRPr="00F24D81">
        <w:rPr>
          <w:rFonts w:ascii="AU Passata" w:eastAsia="Calibri" w:hAnsi="AU Passata"/>
          <w:sz w:val="18"/>
          <w:szCs w:val="18"/>
          <w:lang w:eastAsia="en-US"/>
        </w:rPr>
        <w:t xml:space="preserve">har gennemført praktikken tilfredsstillende, underskriver virksomheden </w:t>
      </w:r>
      <w:r w:rsidR="00EA2CE3">
        <w:rPr>
          <w:rFonts w:ascii="AU Passata" w:eastAsia="Calibri" w:hAnsi="AU Passata"/>
          <w:sz w:val="18"/>
          <w:szCs w:val="18"/>
          <w:lang w:eastAsia="en-US"/>
        </w:rPr>
        <w:t>’</w:t>
      </w:r>
      <w:hyperlink r:id="rId7" w:history="1">
        <w:r w:rsidRPr="00EA2CE3">
          <w:rPr>
            <w:rFonts w:ascii="AU Passata" w:eastAsia="Calibri" w:hAnsi="AU Passata"/>
            <w:color w:val="000000" w:themeColor="text1"/>
            <w:sz w:val="18"/>
            <w:szCs w:val="18"/>
            <w:lang w:eastAsia="en-US"/>
          </w:rPr>
          <w:t>Attest for gennemført praktik</w:t>
        </w:r>
      </w:hyperlink>
      <w:r w:rsidR="00EA2CE3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 xml:space="preserve">’. Praktikanten </w:t>
      </w:r>
      <w:r w:rsidR="005815AE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har ansvaret for at få udfyldt attesten og for at aflev</w:t>
      </w:r>
      <w:r w:rsidR="004D2955"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  <w:t>ere den til sin praktikvejleder</w:t>
      </w:r>
    </w:p>
    <w:p w14:paraId="5E6A04AF" w14:textId="77777777" w:rsidR="00664747" w:rsidRDefault="00664747" w:rsidP="00664747">
      <w:pPr>
        <w:rPr>
          <w:rFonts w:ascii="AU Passata" w:eastAsia="Calibri" w:hAnsi="AU Passata"/>
          <w:color w:val="1A3597" w:themeColor="accent1" w:themeTint="BF"/>
          <w:sz w:val="24"/>
        </w:rPr>
      </w:pPr>
    </w:p>
    <w:p w14:paraId="2442920E" w14:textId="77777777" w:rsidR="00050D9A" w:rsidRPr="00935B63" w:rsidRDefault="00A53ABE" w:rsidP="00664747">
      <w:pPr>
        <w:rPr>
          <w:rFonts w:ascii="AU Passata" w:eastAsia="Calibri" w:hAnsi="AU Passata"/>
          <w:color w:val="1A3597" w:themeColor="accent1" w:themeTint="BF"/>
          <w:sz w:val="24"/>
        </w:rPr>
      </w:pPr>
      <w:r w:rsidRPr="00935B63">
        <w:rPr>
          <w:rFonts w:ascii="AU Passata" w:eastAsia="Calibri" w:hAnsi="AU Passata"/>
          <w:color w:val="1A3597" w:themeColor="accent1" w:themeTint="BF"/>
          <w:sz w:val="24"/>
        </w:rPr>
        <w:t xml:space="preserve">Spørgsmål kan </w:t>
      </w:r>
      <w:r w:rsidR="00050D9A" w:rsidRPr="00935B63">
        <w:rPr>
          <w:rFonts w:ascii="AU Passata" w:eastAsia="Calibri" w:hAnsi="AU Passata"/>
          <w:color w:val="1A3597" w:themeColor="accent1" w:themeTint="BF"/>
          <w:sz w:val="24"/>
        </w:rPr>
        <w:t xml:space="preserve">altid </w:t>
      </w:r>
      <w:r w:rsidRPr="00935B63">
        <w:rPr>
          <w:rFonts w:ascii="AU Passata" w:eastAsia="Calibri" w:hAnsi="AU Passata"/>
          <w:color w:val="1A3597" w:themeColor="accent1" w:themeTint="BF"/>
          <w:sz w:val="24"/>
        </w:rPr>
        <w:t xml:space="preserve">rettes til praktikkoordinatoren </w:t>
      </w:r>
      <w:r w:rsidR="00050D9A" w:rsidRPr="00935B63">
        <w:rPr>
          <w:rFonts w:ascii="AU Passata" w:eastAsia="Calibri" w:hAnsi="AU Passata"/>
          <w:color w:val="1A3597" w:themeColor="accent1" w:themeTint="BF"/>
          <w:sz w:val="24"/>
        </w:rPr>
        <w:t>for uddannelsen:</w:t>
      </w:r>
    </w:p>
    <w:p w14:paraId="6D29FB14" w14:textId="77777777" w:rsidR="000E75A1" w:rsidRDefault="000E75A1" w:rsidP="00664747">
      <w:pPr>
        <w:rPr>
          <w:rFonts w:ascii="AU Passata" w:eastAsia="Calibri" w:hAnsi="AU Passata"/>
          <w:i/>
          <w:color w:val="1A3597" w:themeColor="accent1" w:themeTint="BF"/>
          <w:sz w:val="22"/>
        </w:rPr>
      </w:pPr>
    </w:p>
    <w:p w14:paraId="28E9ECD1" w14:textId="0B9EFBAE" w:rsidR="00A53ABE" w:rsidRPr="00664747" w:rsidRDefault="00A53ABE" w:rsidP="00664747">
      <w:pPr>
        <w:rPr>
          <w:rFonts w:ascii="AU Passata" w:eastAsia="Calibri" w:hAnsi="AU Passata"/>
          <w:i/>
          <w:color w:val="1A3597" w:themeColor="accent1" w:themeTint="BF"/>
          <w:sz w:val="22"/>
        </w:rPr>
      </w:pPr>
      <w:r w:rsidRPr="00664747">
        <w:rPr>
          <w:rFonts w:ascii="AU Passata" w:eastAsia="Calibri" w:hAnsi="AU Passata"/>
          <w:i/>
          <w:color w:val="1A3597" w:themeColor="accent1" w:themeTint="BF"/>
          <w:sz w:val="22"/>
        </w:rPr>
        <w:t>Uddannelserne i Aarhus</w:t>
      </w:r>
    </w:p>
    <w:p w14:paraId="312EDD93" w14:textId="3939BD85" w:rsidR="006801D4" w:rsidRDefault="00A53ABE" w:rsidP="00664747">
      <w:pPr>
        <w:ind w:left="720"/>
        <w:rPr>
          <w:rFonts w:ascii="AU Passata" w:eastAsia="Calibri" w:hAnsi="AU Passata"/>
          <w:sz w:val="18"/>
        </w:rPr>
      </w:pPr>
      <w:r w:rsidRPr="00935B63">
        <w:rPr>
          <w:rFonts w:ascii="AU Passata" w:eastAsia="Calibri" w:hAnsi="AU Passata"/>
          <w:color w:val="1A3597" w:themeColor="accent1" w:themeTint="BF"/>
          <w:sz w:val="22"/>
        </w:rPr>
        <w:t>Elektr</w:t>
      </w:r>
      <w:r w:rsidR="000B43AB">
        <w:rPr>
          <w:rFonts w:ascii="AU Passata" w:eastAsia="Calibri" w:hAnsi="AU Passata"/>
          <w:color w:val="1A3597" w:themeColor="accent1" w:themeTint="BF"/>
          <w:sz w:val="22"/>
        </w:rPr>
        <w:t>onik, Elektrisk energiteknologi</w:t>
      </w:r>
      <w:r w:rsidR="000E75A1">
        <w:rPr>
          <w:rFonts w:ascii="AU Passata" w:eastAsia="Calibri" w:hAnsi="AU Passata"/>
          <w:color w:val="1A3597" w:themeColor="accent1" w:themeTint="BF"/>
          <w:sz w:val="22"/>
        </w:rPr>
        <w:t xml:space="preserve"> og</w:t>
      </w:r>
      <w:r w:rsidR="000B43AB">
        <w:rPr>
          <w:rFonts w:ascii="AU Passata" w:eastAsia="Calibri" w:hAnsi="AU Passata"/>
          <w:color w:val="1A3597" w:themeColor="accent1" w:themeTint="BF"/>
          <w:sz w:val="22"/>
        </w:rPr>
        <w:t xml:space="preserve"> </w:t>
      </w:r>
      <w:r w:rsidRPr="00935B63">
        <w:rPr>
          <w:rFonts w:ascii="AU Passata" w:eastAsia="Calibri" w:hAnsi="AU Passata"/>
          <w:color w:val="1A3597" w:themeColor="accent1" w:themeTint="BF"/>
          <w:sz w:val="22"/>
        </w:rPr>
        <w:t>Softwareteknologi</w:t>
      </w:r>
      <w:r w:rsidR="000B43AB">
        <w:rPr>
          <w:rFonts w:ascii="AU Passata" w:eastAsia="Calibri" w:hAnsi="AU Passata"/>
          <w:color w:val="1A3597" w:themeColor="accent1" w:themeTint="BF"/>
          <w:sz w:val="22"/>
        </w:rPr>
        <w:t xml:space="preserve"> </w:t>
      </w:r>
      <w:r w:rsidRPr="00935B63">
        <w:rPr>
          <w:rFonts w:ascii="AU Passata" w:eastAsia="Calibri" w:hAnsi="AU Passata"/>
          <w:color w:val="1A3597" w:themeColor="accent1" w:themeTint="BF"/>
          <w:sz w:val="22"/>
        </w:rPr>
        <w:br/>
      </w:r>
      <w:r w:rsidRPr="00935B63">
        <w:rPr>
          <w:rFonts w:ascii="AU Passata" w:eastAsia="Calibri" w:hAnsi="AU Passata"/>
          <w:sz w:val="18"/>
        </w:rPr>
        <w:t xml:space="preserve">Lektor Henrik Olsen, </w:t>
      </w:r>
      <w:hyperlink r:id="rId8" w:history="1">
        <w:r w:rsidRPr="00AA2355">
          <w:rPr>
            <w:rStyle w:val="Hyperlink"/>
            <w:rFonts w:ascii="AU Passata" w:eastAsia="Calibri" w:hAnsi="AU Passata"/>
            <w:color w:val="000000" w:themeColor="text1"/>
            <w:sz w:val="18"/>
          </w:rPr>
          <w:t>ho@ece.au.dk</w:t>
        </w:r>
      </w:hyperlink>
      <w:r w:rsidRPr="00AA2355">
        <w:rPr>
          <w:rFonts w:ascii="AU Passata" w:eastAsia="Calibri" w:hAnsi="AU Passata"/>
          <w:color w:val="000000" w:themeColor="text1"/>
          <w:sz w:val="18"/>
        </w:rPr>
        <w:t xml:space="preserve">, </w:t>
      </w:r>
      <w:r w:rsidRPr="00935B63">
        <w:rPr>
          <w:rFonts w:ascii="AU Passata" w:eastAsia="Calibri" w:hAnsi="AU Passata"/>
          <w:sz w:val="18"/>
        </w:rPr>
        <w:t>Tlf.: 41893242</w:t>
      </w:r>
    </w:p>
    <w:p w14:paraId="063460D8" w14:textId="77777777" w:rsidR="000E75A1" w:rsidRDefault="000E75A1" w:rsidP="00664747">
      <w:pPr>
        <w:ind w:left="720"/>
        <w:rPr>
          <w:rFonts w:ascii="AU Passata" w:eastAsia="Calibri" w:hAnsi="AU Passata"/>
          <w:sz w:val="18"/>
        </w:rPr>
      </w:pPr>
    </w:p>
    <w:p w14:paraId="66F73932" w14:textId="189F9243" w:rsidR="000E75A1" w:rsidRDefault="000E75A1" w:rsidP="000E75A1">
      <w:pPr>
        <w:ind w:left="720"/>
        <w:rPr>
          <w:rFonts w:ascii="AU Passata" w:eastAsia="Calibri" w:hAnsi="AU Passata"/>
          <w:sz w:val="18"/>
        </w:rPr>
      </w:pPr>
      <w:r w:rsidRPr="00935B63">
        <w:rPr>
          <w:rFonts w:ascii="AU Passata" w:eastAsia="Calibri" w:hAnsi="AU Passata"/>
          <w:color w:val="1A3597" w:themeColor="accent1" w:themeTint="BF"/>
          <w:sz w:val="22"/>
        </w:rPr>
        <w:t>Sundhedsteknologi</w:t>
      </w:r>
      <w:r w:rsidRPr="00935B63">
        <w:rPr>
          <w:rFonts w:ascii="AU Passata" w:eastAsia="Calibri" w:hAnsi="AU Passata"/>
          <w:color w:val="1A3597" w:themeColor="accent1" w:themeTint="BF"/>
          <w:sz w:val="22"/>
        </w:rPr>
        <w:br/>
      </w:r>
      <w:r w:rsidR="00067CFF">
        <w:rPr>
          <w:rFonts w:ascii="AU Passata" w:eastAsia="Calibri" w:hAnsi="AU Passata"/>
          <w:sz w:val="18"/>
        </w:rPr>
        <w:t>Lektor</w:t>
      </w:r>
      <w:r w:rsidRPr="00935B63">
        <w:rPr>
          <w:rFonts w:ascii="AU Passata" w:eastAsia="Calibri" w:hAnsi="AU Passata"/>
          <w:sz w:val="18"/>
        </w:rPr>
        <w:t xml:space="preserve"> </w:t>
      </w:r>
      <w:r>
        <w:rPr>
          <w:rFonts w:ascii="AU Passata" w:eastAsia="Calibri" w:hAnsi="AU Passata"/>
          <w:sz w:val="18"/>
        </w:rPr>
        <w:t>Tina Øvad</w:t>
      </w:r>
      <w:r w:rsidRPr="00935B63">
        <w:rPr>
          <w:rFonts w:ascii="AU Passata" w:eastAsia="Calibri" w:hAnsi="AU Passata"/>
          <w:sz w:val="18"/>
        </w:rPr>
        <w:t xml:space="preserve">, </w:t>
      </w:r>
      <w:hyperlink r:id="rId9" w:history="1">
        <w:r w:rsidR="00AA2355">
          <w:rPr>
            <w:rStyle w:val="Hyperlink"/>
            <w:rFonts w:ascii="AU Passata" w:eastAsia="Calibri" w:hAnsi="AU Passata"/>
            <w:sz w:val="18"/>
          </w:rPr>
          <w:t>tinaoe@ece.au.dk</w:t>
        </w:r>
      </w:hyperlink>
      <w:r w:rsidRPr="00935B63">
        <w:rPr>
          <w:rFonts w:ascii="AU Passata" w:eastAsia="Calibri" w:hAnsi="AU Passata"/>
          <w:sz w:val="18"/>
        </w:rPr>
        <w:t xml:space="preserve">, Tlf.: </w:t>
      </w:r>
      <w:r>
        <w:rPr>
          <w:rFonts w:ascii="AU Passata" w:eastAsia="Calibri" w:hAnsi="AU Passata"/>
          <w:sz w:val="18"/>
        </w:rPr>
        <w:t>2060 7990</w:t>
      </w:r>
    </w:p>
    <w:p w14:paraId="32F2FB5F" w14:textId="77777777" w:rsidR="000E75A1" w:rsidRPr="00935B63" w:rsidRDefault="000E75A1" w:rsidP="00664747">
      <w:pPr>
        <w:ind w:left="720"/>
        <w:rPr>
          <w:rFonts w:ascii="AU Passata" w:eastAsia="Calibri" w:hAnsi="AU Passata"/>
          <w:color w:val="1A3597" w:themeColor="accent1" w:themeTint="BF"/>
          <w:sz w:val="22"/>
        </w:rPr>
      </w:pPr>
    </w:p>
    <w:p w14:paraId="0CAF25D4" w14:textId="77777777" w:rsidR="000E75A1" w:rsidRDefault="000E75A1" w:rsidP="00664747">
      <w:pPr>
        <w:rPr>
          <w:rFonts w:ascii="AU Passata" w:eastAsia="Calibri" w:hAnsi="AU Passata"/>
          <w:i/>
          <w:color w:val="1A3597" w:themeColor="accent1" w:themeTint="BF"/>
          <w:sz w:val="22"/>
        </w:rPr>
      </w:pPr>
    </w:p>
    <w:p w14:paraId="6DF72D76" w14:textId="6D7716B6" w:rsidR="00A53ABE" w:rsidRPr="00664747" w:rsidRDefault="00A53ABE" w:rsidP="00664747">
      <w:pPr>
        <w:rPr>
          <w:rFonts w:ascii="AU Passata" w:eastAsia="Calibri" w:hAnsi="AU Passata"/>
          <w:i/>
          <w:color w:val="1A3597" w:themeColor="accent1" w:themeTint="BF"/>
        </w:rPr>
      </w:pPr>
      <w:r w:rsidRPr="00664747">
        <w:rPr>
          <w:rFonts w:ascii="AU Passata" w:eastAsia="Calibri" w:hAnsi="AU Passata"/>
          <w:i/>
          <w:color w:val="1A3597" w:themeColor="accent1" w:themeTint="BF"/>
          <w:sz w:val="22"/>
        </w:rPr>
        <w:t>Uddannelserne i Herning</w:t>
      </w:r>
    </w:p>
    <w:p w14:paraId="5BEFD766" w14:textId="2E8B9954" w:rsidR="00664747" w:rsidRPr="00AA2355" w:rsidRDefault="00A53ABE" w:rsidP="00AA2355">
      <w:pPr>
        <w:ind w:left="720"/>
        <w:rPr>
          <w:rFonts w:ascii="AU Passata" w:eastAsia="Calibri" w:hAnsi="AU Passata"/>
          <w:szCs w:val="22"/>
        </w:rPr>
      </w:pPr>
      <w:r w:rsidRPr="00935B63">
        <w:rPr>
          <w:rFonts w:ascii="AU Passata" w:eastAsia="Calibri" w:hAnsi="AU Passata"/>
          <w:color w:val="1A3597" w:themeColor="accent1" w:themeTint="BF"/>
          <w:sz w:val="22"/>
        </w:rPr>
        <w:t>Elektronik og Elektrisk energiteknologi</w:t>
      </w:r>
      <w:r w:rsidRPr="00935B63">
        <w:rPr>
          <w:rFonts w:ascii="AU Passata" w:eastAsia="Calibri" w:hAnsi="AU Passata"/>
          <w:sz w:val="18"/>
        </w:rPr>
        <w:br/>
      </w:r>
      <w:r w:rsidRPr="00935B63">
        <w:rPr>
          <w:rFonts w:ascii="AU Passata" w:eastAsia="Calibri" w:hAnsi="AU Passata"/>
          <w:sz w:val="18"/>
          <w:szCs w:val="22"/>
        </w:rPr>
        <w:t xml:space="preserve">Lektor Henning Slavensky, </w:t>
      </w:r>
      <w:hyperlink r:id="rId10" w:history="1">
        <w:r w:rsidRPr="00935B63">
          <w:rPr>
            <w:rStyle w:val="Hyperlink"/>
            <w:rFonts w:ascii="AU Passata" w:eastAsia="Calibri" w:hAnsi="AU Passata"/>
            <w:color w:val="auto"/>
            <w:sz w:val="18"/>
            <w:szCs w:val="22"/>
          </w:rPr>
          <w:t>hesl@ece.au.dk</w:t>
        </w:r>
      </w:hyperlink>
      <w:r w:rsidRPr="00935B63">
        <w:rPr>
          <w:rFonts w:ascii="AU Passata" w:eastAsia="Calibri" w:hAnsi="AU Passata"/>
          <w:sz w:val="18"/>
          <w:szCs w:val="22"/>
        </w:rPr>
        <w:t>, Tlf.: 52177680</w:t>
      </w:r>
    </w:p>
    <w:p w14:paraId="1B275413" w14:textId="77777777" w:rsidR="00841DE5" w:rsidRDefault="00385DA6" w:rsidP="004437C8">
      <w:pPr>
        <w:spacing w:before="260" w:after="160" w:line="276" w:lineRule="auto"/>
        <w:rPr>
          <w:rFonts w:ascii="AU Passata" w:eastAsia="Calibri" w:hAnsi="AU Passata"/>
          <w:color w:val="03428E"/>
          <w:sz w:val="28"/>
          <w:szCs w:val="28"/>
          <w:lang w:eastAsia="en-US"/>
        </w:rPr>
      </w:pPr>
      <w:r w:rsidRPr="004437C8">
        <w:rPr>
          <w:rFonts w:ascii="AU Passata" w:eastAsia="Calibri" w:hAnsi="AU Passata"/>
          <w:color w:val="03428E"/>
          <w:sz w:val="28"/>
          <w:szCs w:val="28"/>
          <w:lang w:eastAsia="en-US"/>
        </w:rPr>
        <w:t>Parternes underskrifter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08"/>
      </w:tblGrid>
      <w:tr w:rsidR="0022721D" w14:paraId="44C2F237" w14:textId="77777777" w:rsidTr="000B43AB">
        <w:trPr>
          <w:trHeight w:val="1644"/>
        </w:trPr>
        <w:tc>
          <w:tcPr>
            <w:tcW w:w="4509" w:type="dxa"/>
            <w:tcBorders>
              <w:bottom w:val="single" w:sz="4" w:space="0" w:color="BFBFBF" w:themeColor="background1" w:themeShade="BF"/>
            </w:tcBorders>
          </w:tcPr>
          <w:p w14:paraId="4ED12595" w14:textId="77777777" w:rsidR="0022721D" w:rsidRPr="00935B63" w:rsidRDefault="0022721D" w:rsidP="00841DE5">
            <w:pPr>
              <w:pStyle w:val="NoSpacing"/>
              <w:rPr>
                <w:rFonts w:ascii="AU Passata" w:eastAsia="Calibri" w:hAnsi="AU Passata"/>
              </w:rPr>
            </w:pPr>
            <w:r w:rsidRPr="00935B63">
              <w:rPr>
                <w:rFonts w:ascii="AU Passata" w:eastAsia="Calibri" w:hAnsi="AU Passata"/>
                <w:color w:val="1A3597" w:themeColor="accent1" w:themeTint="BF"/>
                <w:sz w:val="28"/>
              </w:rPr>
              <w:t>Praktikant</w:t>
            </w:r>
            <w:r w:rsidRPr="009955BB">
              <w:rPr>
                <w:rFonts w:eastAsia="Calibri"/>
                <w:lang w:eastAsia="en-US"/>
              </w:rPr>
              <w:br/>
            </w:r>
            <w:r w:rsidRPr="00935B63">
              <w:rPr>
                <w:rFonts w:ascii="AU Passata" w:eastAsia="Calibri" w:hAnsi="AU Passata"/>
              </w:rPr>
              <w:t>Sted og dato:</w:t>
            </w:r>
            <w:r w:rsidRPr="00935B63">
              <w:rPr>
                <w:rFonts w:ascii="AU Passata" w:eastAsia="Calibri" w:hAnsi="AU Passata"/>
              </w:rPr>
              <w:tab/>
            </w:r>
            <w:r w:rsidRPr="00935B63">
              <w:rPr>
                <w:rFonts w:ascii="AU Passata" w:eastAsia="Calibri" w:hAnsi="AU Passata"/>
              </w:rPr>
              <w:br/>
              <w:t xml:space="preserve">Underskrift: </w:t>
            </w:r>
          </w:p>
          <w:p w14:paraId="489BA650" w14:textId="77777777" w:rsidR="00DD01F6" w:rsidRPr="00935B63" w:rsidRDefault="0022721D" w:rsidP="00841DE5">
            <w:pPr>
              <w:pStyle w:val="NoSpacing"/>
              <w:rPr>
                <w:rFonts w:ascii="AU Passata" w:eastAsia="Calibri" w:hAnsi="AU Passata"/>
              </w:rPr>
            </w:pPr>
            <w:r w:rsidRPr="00935B63">
              <w:rPr>
                <w:rFonts w:ascii="AU Passata" w:eastAsia="Calibri" w:hAnsi="AU Passata"/>
              </w:rPr>
              <w:t>Navn i blokbogstaver:</w:t>
            </w:r>
          </w:p>
          <w:p w14:paraId="3F07CA51" w14:textId="77777777" w:rsidR="000B43AB" w:rsidRDefault="000B43AB" w:rsidP="00841DE5">
            <w:pPr>
              <w:pStyle w:val="NoSpacing"/>
              <w:rPr>
                <w:rFonts w:eastAsia="Calibri"/>
                <w:lang w:eastAsia="en-US"/>
              </w:rPr>
            </w:pPr>
          </w:p>
          <w:p w14:paraId="28E95154" w14:textId="77777777" w:rsidR="000B43AB" w:rsidRPr="00DD01F6" w:rsidRDefault="000B43AB" w:rsidP="00841DE5">
            <w:pPr>
              <w:pStyle w:val="NoSpacing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bottom w:val="single" w:sz="4" w:space="0" w:color="BFBFBF" w:themeColor="background1" w:themeShade="BF"/>
            </w:tcBorders>
          </w:tcPr>
          <w:p w14:paraId="19E1DD6F" w14:textId="77777777" w:rsidR="0022721D" w:rsidRPr="00935B63" w:rsidRDefault="0022721D" w:rsidP="00841DE5">
            <w:pPr>
              <w:pStyle w:val="NoSpacing"/>
              <w:rPr>
                <w:rFonts w:ascii="AU Passata" w:eastAsia="Calibri" w:hAnsi="AU Passata"/>
              </w:rPr>
            </w:pPr>
            <w:r w:rsidRPr="00935B63">
              <w:rPr>
                <w:rFonts w:ascii="AU Passata" w:eastAsia="Calibri" w:hAnsi="AU Passata"/>
                <w:color w:val="1A3597" w:themeColor="accent1" w:themeTint="BF"/>
                <w:sz w:val="28"/>
              </w:rPr>
              <w:t>Virksomhed</w:t>
            </w:r>
            <w:r w:rsidRPr="009955BB">
              <w:rPr>
                <w:rFonts w:eastAsia="Calibri"/>
                <w:lang w:eastAsia="en-US"/>
              </w:rPr>
              <w:br/>
            </w:r>
            <w:r w:rsidRPr="00935B63">
              <w:rPr>
                <w:rFonts w:ascii="AU Passata" w:eastAsia="Calibri" w:hAnsi="AU Passata"/>
              </w:rPr>
              <w:t xml:space="preserve">Sted og dato: </w:t>
            </w:r>
            <w:r w:rsidRPr="00935B63">
              <w:rPr>
                <w:rFonts w:ascii="AU Passata" w:eastAsia="Calibri" w:hAnsi="AU Passata"/>
              </w:rPr>
              <w:tab/>
            </w:r>
            <w:r w:rsidRPr="00935B63">
              <w:rPr>
                <w:rFonts w:ascii="AU Passata" w:eastAsia="Calibri" w:hAnsi="AU Passata"/>
              </w:rPr>
              <w:br/>
              <w:t>Underskrift:</w:t>
            </w:r>
          </w:p>
          <w:p w14:paraId="08F89D9B" w14:textId="77777777" w:rsidR="0022721D" w:rsidRPr="00841DE5" w:rsidRDefault="0022721D" w:rsidP="00841DE5">
            <w:pPr>
              <w:pStyle w:val="NoSpacing"/>
              <w:rPr>
                <w:rFonts w:eastAsia="Calibri"/>
                <w:lang w:eastAsia="en-US"/>
              </w:rPr>
            </w:pPr>
            <w:r w:rsidRPr="00935B63">
              <w:rPr>
                <w:rFonts w:ascii="AU Passata" w:eastAsia="Calibri" w:hAnsi="AU Passata"/>
              </w:rPr>
              <w:t>Navn i blokbogstaver:</w:t>
            </w:r>
          </w:p>
        </w:tc>
      </w:tr>
      <w:tr w:rsidR="00841DE5" w14:paraId="59DBA874" w14:textId="77777777" w:rsidTr="000B43AB">
        <w:trPr>
          <w:trHeight w:val="1257"/>
        </w:trPr>
        <w:tc>
          <w:tcPr>
            <w:tcW w:w="4509" w:type="dxa"/>
            <w:tcBorders>
              <w:top w:val="single" w:sz="4" w:space="0" w:color="BFBFBF" w:themeColor="background1" w:themeShade="BF"/>
            </w:tcBorders>
          </w:tcPr>
          <w:p w14:paraId="05D2F696" w14:textId="77777777" w:rsidR="000B43AB" w:rsidRDefault="000B43AB" w:rsidP="00841DE5">
            <w:pPr>
              <w:pStyle w:val="NoSpacing"/>
              <w:rPr>
                <w:rFonts w:ascii="AU Passata" w:eastAsia="Calibri" w:hAnsi="AU Passata"/>
                <w:color w:val="1A3597" w:themeColor="accent1" w:themeTint="BF"/>
                <w:sz w:val="28"/>
              </w:rPr>
            </w:pPr>
          </w:p>
          <w:p w14:paraId="094A7A5D" w14:textId="77777777" w:rsidR="00841DE5" w:rsidRDefault="00841DE5" w:rsidP="00841DE5">
            <w:pPr>
              <w:pStyle w:val="NoSpacing"/>
              <w:rPr>
                <w:rFonts w:ascii="AU Passata" w:eastAsia="Calibri" w:hAnsi="AU Passata"/>
              </w:rPr>
            </w:pPr>
            <w:r w:rsidRPr="00935B63">
              <w:rPr>
                <w:rFonts w:ascii="AU Passata" w:eastAsia="Calibri" w:hAnsi="AU Passata"/>
                <w:color w:val="1A3597" w:themeColor="accent1" w:themeTint="BF"/>
                <w:sz w:val="28"/>
              </w:rPr>
              <w:t>Praktikkoordinator</w:t>
            </w:r>
            <w:r w:rsidRPr="009955BB">
              <w:rPr>
                <w:rFonts w:eastAsia="Calibri"/>
                <w:lang w:eastAsia="en-US"/>
              </w:rPr>
              <w:br/>
            </w:r>
            <w:r w:rsidRPr="00935B63">
              <w:rPr>
                <w:rFonts w:ascii="AU Passata" w:eastAsia="Calibri" w:hAnsi="AU Passata"/>
              </w:rPr>
              <w:t>Sted og dato:</w:t>
            </w:r>
            <w:r w:rsidRPr="00935B63">
              <w:rPr>
                <w:rFonts w:ascii="AU Passata" w:eastAsia="Calibri" w:hAnsi="AU Passata"/>
              </w:rPr>
              <w:tab/>
            </w:r>
            <w:r w:rsidRPr="00935B63">
              <w:rPr>
                <w:rFonts w:ascii="AU Passata" w:eastAsia="Calibri" w:hAnsi="AU Passata"/>
              </w:rPr>
              <w:br/>
              <w:t xml:space="preserve">Underskrift: </w:t>
            </w:r>
          </w:p>
          <w:p w14:paraId="48472C30" w14:textId="77777777" w:rsidR="000E75A1" w:rsidRPr="00935B63" w:rsidRDefault="000E75A1" w:rsidP="00841DE5">
            <w:pPr>
              <w:pStyle w:val="NoSpacing"/>
              <w:rPr>
                <w:rFonts w:ascii="AU Passata" w:eastAsia="Calibri" w:hAnsi="AU Passata"/>
              </w:rPr>
            </w:pPr>
          </w:p>
          <w:p w14:paraId="0944F929" w14:textId="77777777" w:rsidR="00841DE5" w:rsidRDefault="00841DE5" w:rsidP="00841DE5">
            <w:pPr>
              <w:pStyle w:val="NoSpacing"/>
              <w:rPr>
                <w:rFonts w:ascii="AU Passata" w:eastAsia="Calibri" w:hAnsi="AU Passata"/>
              </w:rPr>
            </w:pPr>
            <w:r w:rsidRPr="00935B63">
              <w:rPr>
                <w:rFonts w:ascii="AU Passata" w:eastAsia="Calibri" w:hAnsi="AU Passata"/>
              </w:rPr>
              <w:t>Navn i blokbogstaver:</w:t>
            </w:r>
          </w:p>
          <w:p w14:paraId="3617564A" w14:textId="77777777" w:rsidR="000B43AB" w:rsidRPr="00032469" w:rsidRDefault="000B43AB" w:rsidP="00841DE5">
            <w:pPr>
              <w:pStyle w:val="NoSpacing"/>
              <w:rPr>
                <w:rFonts w:eastAsia="Calibri"/>
                <w:color w:val="03428E"/>
                <w:sz w:val="24"/>
                <w:szCs w:val="28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BFBFBF" w:themeColor="background1" w:themeShade="BF"/>
            </w:tcBorders>
          </w:tcPr>
          <w:p w14:paraId="385617CB" w14:textId="77777777" w:rsidR="00841DE5" w:rsidRPr="00032469" w:rsidRDefault="00841DE5" w:rsidP="00841DE5">
            <w:pPr>
              <w:pStyle w:val="NoSpacing"/>
              <w:rPr>
                <w:rFonts w:eastAsia="Calibri"/>
                <w:color w:val="03428E"/>
                <w:sz w:val="24"/>
                <w:szCs w:val="28"/>
                <w:lang w:eastAsia="en-US"/>
              </w:rPr>
            </w:pPr>
          </w:p>
        </w:tc>
      </w:tr>
      <w:tr w:rsidR="00841DE5" w14:paraId="019FCF2C" w14:textId="77777777" w:rsidTr="000B43AB">
        <w:tc>
          <w:tcPr>
            <w:tcW w:w="9017" w:type="dxa"/>
            <w:gridSpan w:val="2"/>
          </w:tcPr>
          <w:p w14:paraId="5ADA3E95" w14:textId="77777777" w:rsidR="00841DE5" w:rsidRPr="00935B63" w:rsidRDefault="00841DE5" w:rsidP="004D2955">
            <w:pPr>
              <w:pStyle w:val="NoSpacing"/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</w:pPr>
            <w:r w:rsidRPr="00935B63"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  <w:t xml:space="preserve">Med min underskrift attesterer jeg, som praktikkoordinator, at ovennævnte studerende og virksomhed har indgået aftale om </w:t>
            </w:r>
            <w:r w:rsidR="004D2955" w:rsidRPr="00935B63"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  <w:t>Ingeniørpraktik</w:t>
            </w:r>
            <w:r w:rsidRPr="00935B63"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  <w:t>. Ingeniørpraktikken er aftalt for den angivne periode og er aftalt som ulønnet.</w:t>
            </w:r>
            <w:r w:rsidRPr="00935B63"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  <w:br/>
              <w:t xml:space="preserve">Ved gennemførsel af ingeniørpraktikken vil den meriteres som obligatorisk </w:t>
            </w:r>
            <w:r w:rsidR="004D2955" w:rsidRPr="00935B63"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  <w:t>Ingeniørpraktik</w:t>
            </w:r>
            <w:r w:rsidRPr="00935B63">
              <w:rPr>
                <w:rFonts w:ascii="AU Passata" w:eastAsia="Calibri" w:hAnsi="AU Passata"/>
                <w:i/>
                <w:color w:val="000000" w:themeColor="text1"/>
                <w:sz w:val="18"/>
                <w:szCs w:val="18"/>
                <w:lang w:eastAsia="en-US"/>
              </w:rPr>
              <w:t>, i den studerendes Diplomingeniøruddannelse, med i alt 30 ECTS.</w:t>
            </w:r>
          </w:p>
        </w:tc>
      </w:tr>
    </w:tbl>
    <w:p w14:paraId="6ADB73D1" w14:textId="77777777" w:rsidR="009C0810" w:rsidRPr="00841DE5" w:rsidRDefault="009C0810" w:rsidP="00841DE5">
      <w:pPr>
        <w:tabs>
          <w:tab w:val="left" w:pos="2127"/>
          <w:tab w:val="left" w:pos="9072"/>
        </w:tabs>
        <w:spacing w:before="260" w:after="160" w:line="276" w:lineRule="auto"/>
        <w:rPr>
          <w:rFonts w:ascii="AU Passata" w:eastAsia="Calibri" w:hAnsi="AU Passata"/>
          <w:color w:val="000000" w:themeColor="text1"/>
          <w:sz w:val="18"/>
          <w:szCs w:val="18"/>
          <w:lang w:eastAsia="en-US"/>
        </w:rPr>
      </w:pPr>
    </w:p>
    <w:sectPr w:rsidR="009C0810" w:rsidRPr="00841DE5" w:rsidSect="00D15AB5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1440" w:right="1440" w:bottom="1440" w:left="1440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D61D7" w14:textId="77777777" w:rsidR="00F15C02" w:rsidRDefault="00F15C02">
      <w:r>
        <w:separator/>
      </w:r>
    </w:p>
  </w:endnote>
  <w:endnote w:type="continuationSeparator" w:id="0">
    <w:p w14:paraId="39CE970A" w14:textId="77777777" w:rsidR="00F15C02" w:rsidRDefault="00F15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F9823F8-88E7-5D4A-9411-1ABB5ED496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4BD25B-966D-3445-874C-45802949DB3A}"/>
    <w:embedBold r:id="rId3" w:fontKey="{CD7543C6-E9F8-244C-83B1-C9834ED6A70A}"/>
    <w:embedItalic r:id="rId4" w:fontKey="{A4215A90-7529-0E4E-8F6E-23DB55553BD6}"/>
    <w:embedBoldItalic r:id="rId5" w:fontKey="{69D827DC-3200-024B-B7B8-1B662E9FAA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BD46BFC-8F31-2546-A53B-5CE280922E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989984F-1108-9E45-8F06-0DB8F2C04E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D1E05E6-5D7E-6841-A947-EB68D9FB8DDE}"/>
    <w:embedBold r:id="rId9" w:fontKey="{E26859ED-F862-2A48-AADC-B2790CB91514}"/>
    <w:embedItalic r:id="rId10" w:fontKey="{BADCABF2-DD28-2249-AD89-AC5DCF3EA247}"/>
    <w:embedBoldItalic r:id="rId11" w:fontKey="{D8579F11-9EB4-B74E-96D3-3145BC29BC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E5C9223-53EE-F64F-9BA0-A7DF7E599EFA}"/>
    <w:embedBold r:id="rId13" w:fontKey="{8EC4D835-993D-BB49-8BAB-47171453E0D0}"/>
    <w:embedBoldItalic r:id="rId14" w:fontKey="{879DFE42-9EA1-DA45-B0CA-582C84B75AB4}"/>
  </w:font>
  <w:font w:name="AU Passata">
    <w:panose1 w:val="020B0604020202020204"/>
    <w:charset w:val="4D"/>
    <w:family w:val="swiss"/>
    <w:pitch w:val="variable"/>
    <w:sig w:usb0="A00000AF" w:usb1="5000204A" w:usb2="00000000" w:usb3="00000000" w:csb0="0000009B" w:csb1="00000000"/>
    <w:embedRegular r:id="rId15" w:fontKey="{0DA45CE3-5F66-9044-9ACC-9F63AF2FA6A9}"/>
    <w:embedBold r:id="rId16" w:fontKey="{1D1C0D31-D082-7045-913D-8E942A6A93E1}"/>
    <w:embedItalic r:id="rId17" w:fontKey="{36AEC191-83ED-8C47-86FD-371D6BFD3E40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A7E7D227-2C9F-0B44-90E9-C18985C46F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F5D1C570-CBDB-4642-917C-F3F44FE86B76}"/>
    <w:embedBold r:id="rId21" w:fontKey="{2AD79436-78BE-904A-AD6F-6D9B5EDA457B}"/>
    <w:embedItalic r:id="rId22" w:fontKey="{57E92BDD-F25F-C740-A1B0-1659EFDD65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163B0811-CF77-5A4D-A805-B3F545FDD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BFAB" w14:textId="77777777" w:rsidR="00336DC5" w:rsidRDefault="00336DC5">
    <w:pPr>
      <w:pStyle w:val="Footer"/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4E21" w14:textId="77777777" w:rsidR="00A4668C" w:rsidRDefault="00A4668C" w:rsidP="00A4668C"/>
  <w:tbl>
    <w:tblPr>
      <w:tblW w:w="893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3330"/>
      <w:gridCol w:w="3119"/>
    </w:tblGrid>
    <w:tr w:rsidR="005909A7" w:rsidRPr="00734C25" w14:paraId="206D0572" w14:textId="77777777" w:rsidTr="00734C25">
      <w:tc>
        <w:tcPr>
          <w:tcW w:w="2482" w:type="dxa"/>
        </w:tcPr>
        <w:p w14:paraId="0F3438D5" w14:textId="77777777" w:rsidR="005909A7" w:rsidRPr="009224E3" w:rsidRDefault="005909A7" w:rsidP="005909A7">
          <w:pPr>
            <w:pStyle w:val="Template-Companyname"/>
          </w:pPr>
          <w:bookmarkStart w:id="0" w:name="IMG_Seconday"/>
          <w:bookmarkStart w:id="1" w:name="IMG_Secondary"/>
          <w:r>
            <w:drawing>
              <wp:inline distT="0" distB="0" distL="0" distR="0" wp14:anchorId="4035FB0B" wp14:editId="71ECBA4C">
                <wp:extent cx="648000" cy="648000"/>
                <wp:effectExtent l="0" t="0" r="0" b="0"/>
                <wp:docPr id="2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82474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2" w:name="_Hlk480556382"/>
          <w:bookmarkEnd w:id="0"/>
          <w:bookmarkEnd w:id="1"/>
        </w:p>
      </w:tc>
      <w:tc>
        <w:tcPr>
          <w:tcW w:w="3330" w:type="dxa"/>
          <w:vAlign w:val="bottom"/>
        </w:tcPr>
        <w:p w14:paraId="61750BFC" w14:textId="77777777" w:rsidR="005909A7" w:rsidRPr="00734C25" w:rsidRDefault="00734C25" w:rsidP="00734C25">
          <w:pPr>
            <w:pStyle w:val="Template-Companyname"/>
            <w:ind w:left="1064" w:right="-223"/>
            <w:rPr>
              <w:lang w:val="en-US"/>
            </w:rPr>
          </w:pPr>
          <w:bookmarkStart w:id="3" w:name="OFF_UnitName_HIF"/>
          <w:r w:rsidRPr="00734C25">
            <w:rPr>
              <w:lang w:val="en-US"/>
            </w:rPr>
            <w:t>Faculty of Technical Sciences</w:t>
          </w:r>
          <w:r w:rsidR="00A7646C" w:rsidRPr="00734C25">
            <w:rPr>
              <w:lang w:val="en-US"/>
            </w:rPr>
            <w:t xml:space="preserve"> Aarhus</w:t>
          </w:r>
          <w:bookmarkStart w:id="4" w:name="LAN_AU"/>
          <w:bookmarkEnd w:id="3"/>
          <w:r w:rsidRPr="00734C25">
            <w:rPr>
              <w:lang w:val="en-US"/>
            </w:rPr>
            <w:t xml:space="preserve"> </w:t>
          </w:r>
          <w:r w:rsidR="005909A7" w:rsidRPr="00734C25">
            <w:rPr>
              <w:lang w:val="en-US"/>
            </w:rPr>
            <w:t>Universitet</w:t>
          </w:r>
          <w:bookmarkEnd w:id="4"/>
        </w:p>
        <w:p w14:paraId="62599CC2" w14:textId="77777777" w:rsidR="005909A7" w:rsidRPr="009224E3" w:rsidRDefault="00734C25" w:rsidP="003875E0">
          <w:pPr>
            <w:pStyle w:val="Template-Address"/>
            <w:ind w:left="1064" w:right="-223"/>
          </w:pPr>
          <w:bookmarkStart w:id="5" w:name="OFF_AddressComputed"/>
          <w:r>
            <w:t>Ny Munkegade 120</w:t>
          </w:r>
          <w:r w:rsidR="00A7646C">
            <w:br/>
            <w:t>80</w:t>
          </w:r>
          <w:r w:rsidR="005909A7">
            <w:t xml:space="preserve">00 Aarhus </w:t>
          </w:r>
          <w:bookmarkEnd w:id="5"/>
          <w:r w:rsidR="00A7646C">
            <w:t>C</w:t>
          </w:r>
        </w:p>
      </w:tc>
      <w:tc>
        <w:tcPr>
          <w:tcW w:w="3119" w:type="dxa"/>
          <w:vAlign w:val="bottom"/>
        </w:tcPr>
        <w:p w14:paraId="22DFB2FE" w14:textId="77777777" w:rsidR="005909A7" w:rsidRPr="00385DA6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6" w:name="LAN_Tel"/>
          <w:bookmarkStart w:id="7" w:name="OFF_Phone_HIF"/>
          <w:r w:rsidRPr="00385DA6">
            <w:rPr>
              <w:lang w:val="en-US"/>
            </w:rPr>
            <w:t>Tlf.:</w:t>
          </w:r>
          <w:bookmarkEnd w:id="6"/>
          <w:r w:rsidRPr="00385DA6">
            <w:rPr>
              <w:lang w:val="en-US"/>
            </w:rPr>
            <w:t xml:space="preserve"> </w:t>
          </w:r>
          <w:bookmarkStart w:id="8" w:name="OFF_Phone"/>
          <w:r w:rsidRPr="00385DA6">
            <w:rPr>
              <w:lang w:val="en-US"/>
            </w:rPr>
            <w:t>+45 8715 0000</w:t>
          </w:r>
          <w:bookmarkEnd w:id="8"/>
        </w:p>
        <w:p w14:paraId="7AE27F0E" w14:textId="77777777" w:rsidR="005909A7" w:rsidRPr="00385DA6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9" w:name="OFF_Email_HIF"/>
          <w:bookmarkEnd w:id="7"/>
          <w:r w:rsidRPr="00385DA6">
            <w:rPr>
              <w:lang w:val="en-US"/>
            </w:rPr>
            <w:t xml:space="preserve">E-mail: </w:t>
          </w:r>
          <w:bookmarkStart w:id="10" w:name="OFF_Email"/>
          <w:r w:rsidR="00734C25">
            <w:rPr>
              <w:lang w:val="en-US"/>
            </w:rPr>
            <w:t>tech</w:t>
          </w:r>
          <w:r w:rsidRPr="00385DA6">
            <w:rPr>
              <w:lang w:val="en-US"/>
            </w:rPr>
            <w:t>@au.dk</w:t>
          </w:r>
          <w:bookmarkEnd w:id="10"/>
        </w:p>
        <w:p w14:paraId="5E31328C" w14:textId="77777777" w:rsidR="005B34A3" w:rsidRPr="00734C25" w:rsidRDefault="005B34A3" w:rsidP="00940EEA">
          <w:pPr>
            <w:pStyle w:val="Template-Address"/>
            <w:jc w:val="right"/>
            <w:rPr>
              <w:lang w:val="en-US"/>
            </w:rPr>
          </w:pPr>
          <w:bookmarkStart w:id="11" w:name="OFF_wwwComputed_HIF"/>
          <w:bookmarkEnd w:id="9"/>
          <w:r w:rsidRPr="00734C25">
            <w:rPr>
              <w:lang w:val="en-US"/>
            </w:rPr>
            <w:t xml:space="preserve">Web: </w:t>
          </w:r>
          <w:bookmarkStart w:id="12" w:name="OFF_wwwComputed"/>
          <w:r w:rsidR="00734C25" w:rsidRPr="00734C25">
            <w:rPr>
              <w:lang w:val="en-US"/>
            </w:rPr>
            <w:t>tech</w:t>
          </w:r>
          <w:r w:rsidRPr="00734C25">
            <w:rPr>
              <w:lang w:val="en-US"/>
            </w:rPr>
            <w:t>.au.dk</w:t>
          </w:r>
          <w:bookmarkEnd w:id="11"/>
          <w:bookmarkEnd w:id="12"/>
        </w:p>
      </w:tc>
    </w:tr>
    <w:bookmarkEnd w:id="2"/>
  </w:tbl>
  <w:p w14:paraId="11769F10" w14:textId="77777777" w:rsidR="00160373" w:rsidRPr="00734C25" w:rsidRDefault="0016037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90039" w14:textId="77777777" w:rsidR="00F15C02" w:rsidRDefault="00F15C02">
      <w:r>
        <w:separator/>
      </w:r>
    </w:p>
  </w:footnote>
  <w:footnote w:type="continuationSeparator" w:id="0">
    <w:p w14:paraId="2B11916B" w14:textId="77777777" w:rsidR="00F15C02" w:rsidRDefault="00F15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7653427"/>
      <w:docPartObj>
        <w:docPartGallery w:val="Page Numbers (Top of Page)"/>
        <w:docPartUnique/>
      </w:docPartObj>
    </w:sdtPr>
    <w:sdtContent>
      <w:p w14:paraId="34DE6D64" w14:textId="77777777" w:rsidR="00A7646C" w:rsidRDefault="00A7646C">
        <w:pPr>
          <w:pStyle w:val="Header"/>
          <w:jc w:val="right"/>
        </w:pP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66474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66474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sdt>
    <w:sdtPr>
      <w:id w:val="1223570950"/>
      <w:docPartObj>
        <w:docPartGallery w:val="Page Numbers (Top of Page)"/>
        <w:docPartUnique/>
      </w:docPartObj>
    </w:sdtPr>
    <w:sdtContent>
      <w:p w14:paraId="54177529" w14:textId="77777777" w:rsidR="00A7646C" w:rsidRDefault="00050D9A" w:rsidP="00A7646C">
        <w:pPr>
          <w:pStyle w:val="Header"/>
          <w:tabs>
            <w:tab w:val="clear" w:pos="9638"/>
            <w:tab w:val="right" w:pos="9072"/>
          </w:tabs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DF57528" wp14:editId="7C9C6701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363855</wp:posOffset>
                  </wp:positionV>
                  <wp:extent cx="3568700" cy="739140"/>
                  <wp:effectExtent l="0" t="0" r="12700" b="3810"/>
                  <wp:wrapNone/>
                  <wp:docPr id="1" name="LogoNavnForsideH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87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3E5A1" w14:textId="77777777" w:rsidR="00050D9A" w:rsidRPr="00734C25" w:rsidRDefault="00050D9A" w:rsidP="00050D9A">
                              <w:pPr>
                                <w:pStyle w:val="Template-Parentlogoname"/>
                                <w:rPr>
                                  <w:color w:val="003D73" w:themeColor="text2"/>
                                  <w:lang w:val="en-US"/>
                                </w:rPr>
                              </w:pPr>
                              <w:r w:rsidRPr="00734C25">
                                <w:rPr>
                                  <w:color w:val="003D73" w:themeColor="text2"/>
                                  <w:lang w:val="en-US"/>
                                </w:rPr>
                                <w:t>Aarhus</w:t>
                              </w:r>
                              <w:r w:rsidRPr="00734C25">
                                <w:rPr>
                                  <w:color w:val="003D73" w:themeColor="text2"/>
                                  <w:lang w:val="en-US"/>
                                </w:rPr>
                                <w:br/>
                                <w:t>Universitet</w:t>
                              </w:r>
                            </w:p>
                            <w:p w14:paraId="0D7D1A3F" w14:textId="77777777" w:rsidR="00050D9A" w:rsidRPr="00734C25" w:rsidRDefault="00050D9A" w:rsidP="00050D9A">
                              <w:pPr>
                                <w:pStyle w:val="Template-Unitnamelogoname"/>
                                <w:rPr>
                                  <w:color w:val="003D73" w:themeColor="text2"/>
                                  <w:lang w:val="en-US"/>
                                </w:rPr>
                              </w:pPr>
                              <w:r w:rsidRPr="00734C25">
                                <w:rPr>
                                  <w:color w:val="003D73" w:themeColor="text2"/>
                                  <w:lang w:val="en-US"/>
                                </w:rPr>
                                <w:t>Faculty of Technical 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F57528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style="position:absolute;left:0;text-align:left;margin-left:115.65pt;margin-top:28.65pt;width:281pt;height:58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" filled="f" stroked="f">
                  <v:textbox inset="0,0,0,0">
                    <w:txbxContent>
                      <w:p w:rsidR="00050D9A" w:rsidRPr="00734C25" w:rsidRDefault="00050D9A" w:rsidP="00050D9A">
                        <w:pPr>
                          <w:pStyle w:val="Template-Parentlogoname"/>
                          <w:rPr>
                            <w:color w:val="003D73" w:themeColor="text2"/>
                            <w:lang w:val="en-US"/>
                          </w:rPr>
                        </w:pPr>
                        <w:r w:rsidRPr="00734C25">
                          <w:rPr>
                            <w:color w:val="003D73" w:themeColor="text2"/>
                            <w:lang w:val="en-US"/>
                          </w:rPr>
                          <w:t>Aarhus</w:t>
                        </w:r>
                        <w:r w:rsidRPr="00734C25">
                          <w:rPr>
                            <w:color w:val="003D73" w:themeColor="text2"/>
                            <w:lang w:val="en-US"/>
                          </w:rPr>
                          <w:br/>
                          <w:t>Universitet</w:t>
                        </w:r>
                      </w:p>
                      <w:p w:rsidR="00050D9A" w:rsidRPr="00734C25" w:rsidRDefault="00050D9A" w:rsidP="00050D9A">
                        <w:pPr>
                          <w:pStyle w:val="Template-Unitnamelogoname"/>
                          <w:rPr>
                            <w:color w:val="003D73" w:themeColor="text2"/>
                            <w:lang w:val="en-US"/>
                          </w:rPr>
                        </w:pPr>
                        <w:r w:rsidRPr="00734C25">
                          <w:rPr>
                            <w:color w:val="003D73" w:themeColor="text2"/>
                            <w:lang w:val="en-US"/>
                          </w:rPr>
                          <w:t>Faculty of Technical Sciences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p w14:paraId="22F68BF3" w14:textId="77777777" w:rsidR="00A7646C" w:rsidRDefault="00A7646C" w:rsidP="00A7646C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77696" behindDoc="0" locked="0" layoutInCell="1" allowOverlap="1" wp14:anchorId="768F7098" wp14:editId="77DF713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928247476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8247477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164FC" id="LogoCanvasHide01" o:spid="_x0000_s1026" editas="canvas" style="position:absolute;margin-left:56.7pt;margin-top:28.35pt;width:48pt;height:24pt;z-index:25167769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763ABE3" w14:textId="77777777" w:rsidR="00A7646C" w:rsidRDefault="00A7646C" w:rsidP="00A764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206A6A4" wp14:editId="6433B7D2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192824747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E46C2" w14:textId="77777777" w:rsidR="00A7646C" w:rsidRPr="006803D7" w:rsidRDefault="00A7646C" w:rsidP="00A7646C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06A6A4" id="_x0000_s1027" type="#_x0000_t202" style="position:absolute;margin-left:0;margin-top:63.95pt;width:425.2pt;height:27.8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" filled="f" stroked="f">
              <v:textbox inset="0,0,0,0">
                <w:txbxContent>
                  <w:p w:rsidR="00A7646C" w:rsidRPr="006803D7" w:rsidRDefault="00A7646C" w:rsidP="00A7646C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75C60FA9" w14:textId="77777777" w:rsidR="00A7646C" w:rsidRDefault="00A7646C" w:rsidP="00A7646C">
    <w:pPr>
      <w:pStyle w:val="Header"/>
      <w:ind w:right="-1560"/>
    </w:pPr>
  </w:p>
  <w:p w14:paraId="4A53AB53" w14:textId="77777777" w:rsidR="00160373" w:rsidRDefault="001603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3516588"/>
      <w:docPartObj>
        <w:docPartGallery w:val="Page Numbers (Top of Page)"/>
        <w:docPartUnique/>
      </w:docPartObj>
    </w:sdtPr>
    <w:sdtContent>
      <w:p w14:paraId="11DB1680" w14:textId="77777777" w:rsidR="003875E0" w:rsidRDefault="003875E0" w:rsidP="007F5091">
        <w:pPr>
          <w:pStyle w:val="Header"/>
          <w:tabs>
            <w:tab w:val="clear" w:pos="9638"/>
            <w:tab w:val="right" w:pos="9072"/>
          </w:tabs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60CE19AA" wp14:editId="5DBB65E6">
                  <wp:simplePos x="0" y="0"/>
                  <wp:positionH relativeFrom="page">
                    <wp:posOffset>1468967</wp:posOffset>
                  </wp:positionH>
                  <wp:positionV relativeFrom="page">
                    <wp:posOffset>364067</wp:posOffset>
                  </wp:positionV>
                  <wp:extent cx="3568700" cy="739140"/>
                  <wp:effectExtent l="0" t="0" r="12700" b="3810"/>
                  <wp:wrapNone/>
                  <wp:docPr id="9" name="LogoNavnForsideH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687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3AA26" w14:textId="77777777" w:rsidR="003875E0" w:rsidRPr="00734C25" w:rsidRDefault="003875E0" w:rsidP="003875E0">
                              <w:pPr>
                                <w:pStyle w:val="Template-Parentlogoname"/>
                                <w:rPr>
                                  <w:color w:val="003D73" w:themeColor="text2"/>
                                  <w:lang w:val="en-US"/>
                                </w:rPr>
                              </w:pPr>
                              <w:r w:rsidRPr="00734C25">
                                <w:rPr>
                                  <w:color w:val="003D73" w:themeColor="text2"/>
                                  <w:lang w:val="en-US"/>
                                </w:rPr>
                                <w:t>Aarhus</w:t>
                              </w:r>
                              <w:r w:rsidRPr="00734C25">
                                <w:rPr>
                                  <w:color w:val="003D73" w:themeColor="text2"/>
                                  <w:lang w:val="en-US"/>
                                </w:rPr>
                                <w:br/>
                                <w:t>Universitet</w:t>
                              </w:r>
                            </w:p>
                            <w:p w14:paraId="12132B1B" w14:textId="77777777" w:rsidR="003875E0" w:rsidRPr="00734C25" w:rsidRDefault="00734C25" w:rsidP="003875E0">
                              <w:pPr>
                                <w:pStyle w:val="Template-Unitnamelogoname"/>
                                <w:rPr>
                                  <w:color w:val="003D73" w:themeColor="text2"/>
                                  <w:lang w:val="en-US"/>
                                </w:rPr>
                              </w:pPr>
                              <w:r w:rsidRPr="00734C25">
                                <w:rPr>
                                  <w:color w:val="003D73" w:themeColor="text2"/>
                                  <w:lang w:val="en-US"/>
                                </w:rPr>
                                <w:t>Faculty of Technical 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CE19AA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15.65pt;margin-top:28.65pt;width:281pt;height:58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" filled="f" stroked="f">
                  <v:textbox inset="0,0,0,0">
                    <w:txbxContent>
                      <w:p w:rsidR="003875E0" w:rsidRPr="00734C25" w:rsidRDefault="003875E0" w:rsidP="003875E0">
                        <w:pPr>
                          <w:pStyle w:val="Template-Parentlogoname"/>
                          <w:rPr>
                            <w:color w:val="003D73" w:themeColor="text2"/>
                            <w:lang w:val="en-US"/>
                          </w:rPr>
                        </w:pPr>
                        <w:r w:rsidRPr="00734C25">
                          <w:rPr>
                            <w:color w:val="003D73" w:themeColor="text2"/>
                            <w:lang w:val="en-US"/>
                          </w:rPr>
                          <w:t>Aarhus</w:t>
                        </w:r>
                        <w:r w:rsidRPr="00734C25">
                          <w:rPr>
                            <w:color w:val="003D73" w:themeColor="text2"/>
                            <w:lang w:val="en-US"/>
                          </w:rPr>
                          <w:br/>
                          <w:t>Universitet</w:t>
                        </w:r>
                      </w:p>
                      <w:p w:rsidR="003875E0" w:rsidRPr="00734C25" w:rsidRDefault="00734C25" w:rsidP="003875E0">
                        <w:pPr>
                          <w:pStyle w:val="Template-Unitnamelogoname"/>
                          <w:rPr>
                            <w:color w:val="003D73" w:themeColor="text2"/>
                            <w:lang w:val="en-US"/>
                          </w:rPr>
                        </w:pPr>
                        <w:r w:rsidRPr="00734C25">
                          <w:rPr>
                            <w:color w:val="003D73" w:themeColor="text2"/>
                            <w:lang w:val="en-US"/>
                          </w:rPr>
                          <w:t>Faculty of Technical Sciences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664747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66474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CFAE214" w14:textId="77777777" w:rsidR="003875E0" w:rsidRDefault="003875E0" w:rsidP="003875E0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73600" behindDoc="0" locked="0" layoutInCell="1" allowOverlap="1" wp14:anchorId="6277869C" wp14:editId="1E73F01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6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B40015" id="LogoCanvasHide01" o:spid="_x0000_s1026" editas="canvas" style="position:absolute;margin-left:56.7pt;margin-top:28.35pt;width:48pt;height:24pt;z-index:25167360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FBFC7DF" w14:textId="77777777" w:rsidR="003875E0" w:rsidRDefault="003875E0" w:rsidP="003875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410BE8" wp14:editId="4F72BDF0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DA4D4" w14:textId="77777777" w:rsidR="003875E0" w:rsidRPr="006803D7" w:rsidRDefault="003875E0" w:rsidP="003875E0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410BE8" id="_x0000_s1029" type="#_x0000_t202" style="position:absolute;margin-left:0;margin-top:63.95pt;width:425.2pt;height:27.8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KM86C+6&#10;AgAAug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3875E0" w:rsidRPr="006803D7" w:rsidRDefault="003875E0" w:rsidP="003875E0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5B638F1A" w14:textId="77777777" w:rsidR="00160373" w:rsidRDefault="00160373" w:rsidP="003875E0">
    <w:pPr>
      <w:pStyle w:val="Header"/>
      <w:ind w:right="-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2DC76162"/>
    <w:multiLevelType w:val="hybridMultilevel"/>
    <w:tmpl w:val="591E39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54E937BB"/>
    <w:multiLevelType w:val="hybridMultilevel"/>
    <w:tmpl w:val="7A625F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822089665">
    <w:abstractNumId w:val="13"/>
  </w:num>
  <w:num w:numId="2" w16cid:durableId="1282960107">
    <w:abstractNumId w:val="8"/>
  </w:num>
  <w:num w:numId="3" w16cid:durableId="517349387">
    <w:abstractNumId w:val="12"/>
  </w:num>
  <w:num w:numId="4" w16cid:durableId="10374900">
    <w:abstractNumId w:val="9"/>
  </w:num>
  <w:num w:numId="5" w16cid:durableId="830875371">
    <w:abstractNumId w:val="7"/>
  </w:num>
  <w:num w:numId="6" w16cid:durableId="405492356">
    <w:abstractNumId w:val="6"/>
  </w:num>
  <w:num w:numId="7" w16cid:durableId="166991719">
    <w:abstractNumId w:val="5"/>
  </w:num>
  <w:num w:numId="8" w16cid:durableId="2099250381">
    <w:abstractNumId w:val="4"/>
  </w:num>
  <w:num w:numId="9" w16cid:durableId="1163859663">
    <w:abstractNumId w:val="11"/>
  </w:num>
  <w:num w:numId="10" w16cid:durableId="259685624">
    <w:abstractNumId w:val="3"/>
  </w:num>
  <w:num w:numId="11" w16cid:durableId="2032217420">
    <w:abstractNumId w:val="2"/>
  </w:num>
  <w:num w:numId="12" w16cid:durableId="704794113">
    <w:abstractNumId w:val="1"/>
  </w:num>
  <w:num w:numId="13" w16cid:durableId="312879087">
    <w:abstractNumId w:val="0"/>
  </w:num>
  <w:num w:numId="14" w16cid:durableId="1887446555">
    <w:abstractNumId w:val="15"/>
  </w:num>
  <w:num w:numId="15" w16cid:durableId="1050229319">
    <w:abstractNumId w:val="16"/>
  </w:num>
  <w:num w:numId="16" w16cid:durableId="1604266553">
    <w:abstractNumId w:val="14"/>
  </w:num>
  <w:num w:numId="17" w16cid:durableId="1737618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469"/>
    <w:rsid w:val="00032B4F"/>
    <w:rsid w:val="00050D9A"/>
    <w:rsid w:val="00051A09"/>
    <w:rsid w:val="00052ECB"/>
    <w:rsid w:val="00054B15"/>
    <w:rsid w:val="000553F3"/>
    <w:rsid w:val="00065C0F"/>
    <w:rsid w:val="00067CFF"/>
    <w:rsid w:val="000748CB"/>
    <w:rsid w:val="00074AEF"/>
    <w:rsid w:val="00087873"/>
    <w:rsid w:val="000925D0"/>
    <w:rsid w:val="00094D54"/>
    <w:rsid w:val="00096068"/>
    <w:rsid w:val="000A462B"/>
    <w:rsid w:val="000A48FF"/>
    <w:rsid w:val="000A53D4"/>
    <w:rsid w:val="000B252E"/>
    <w:rsid w:val="000B2A66"/>
    <w:rsid w:val="000B43AB"/>
    <w:rsid w:val="000D4F1A"/>
    <w:rsid w:val="000D58D1"/>
    <w:rsid w:val="000D6181"/>
    <w:rsid w:val="000D7729"/>
    <w:rsid w:val="000E1334"/>
    <w:rsid w:val="000E265D"/>
    <w:rsid w:val="000E46C3"/>
    <w:rsid w:val="000E75A1"/>
    <w:rsid w:val="001213E5"/>
    <w:rsid w:val="0012702C"/>
    <w:rsid w:val="00130BD0"/>
    <w:rsid w:val="00144417"/>
    <w:rsid w:val="0014596D"/>
    <w:rsid w:val="00153477"/>
    <w:rsid w:val="00156D0E"/>
    <w:rsid w:val="00160373"/>
    <w:rsid w:val="00160D46"/>
    <w:rsid w:val="00165822"/>
    <w:rsid w:val="00177B14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0259B"/>
    <w:rsid w:val="00213BCF"/>
    <w:rsid w:val="002171DE"/>
    <w:rsid w:val="00223B3C"/>
    <w:rsid w:val="0022721D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30B3"/>
    <w:rsid w:val="00267D18"/>
    <w:rsid w:val="00270EFE"/>
    <w:rsid w:val="0028104F"/>
    <w:rsid w:val="00284BB8"/>
    <w:rsid w:val="002B043A"/>
    <w:rsid w:val="002B2974"/>
    <w:rsid w:val="002B6407"/>
    <w:rsid w:val="002C100C"/>
    <w:rsid w:val="002D419F"/>
    <w:rsid w:val="002E326D"/>
    <w:rsid w:val="002F0F97"/>
    <w:rsid w:val="002F30AA"/>
    <w:rsid w:val="002F3BF9"/>
    <w:rsid w:val="002F7F91"/>
    <w:rsid w:val="003001FB"/>
    <w:rsid w:val="00303EB3"/>
    <w:rsid w:val="003122C4"/>
    <w:rsid w:val="00323E08"/>
    <w:rsid w:val="00331A73"/>
    <w:rsid w:val="00331F9D"/>
    <w:rsid w:val="00336DC5"/>
    <w:rsid w:val="0034014F"/>
    <w:rsid w:val="0034031E"/>
    <w:rsid w:val="0034099C"/>
    <w:rsid w:val="003535D5"/>
    <w:rsid w:val="00354604"/>
    <w:rsid w:val="00355698"/>
    <w:rsid w:val="003646CE"/>
    <w:rsid w:val="00370CD1"/>
    <w:rsid w:val="00372A7D"/>
    <w:rsid w:val="00374772"/>
    <w:rsid w:val="00374859"/>
    <w:rsid w:val="003770FD"/>
    <w:rsid w:val="00385DA6"/>
    <w:rsid w:val="00385E94"/>
    <w:rsid w:val="003875E0"/>
    <w:rsid w:val="003955CD"/>
    <w:rsid w:val="003A0992"/>
    <w:rsid w:val="003A5CC4"/>
    <w:rsid w:val="003C2F44"/>
    <w:rsid w:val="003E6170"/>
    <w:rsid w:val="003F33BA"/>
    <w:rsid w:val="00411A1B"/>
    <w:rsid w:val="0041748C"/>
    <w:rsid w:val="00423170"/>
    <w:rsid w:val="004262ED"/>
    <w:rsid w:val="0043573B"/>
    <w:rsid w:val="004413CE"/>
    <w:rsid w:val="00441897"/>
    <w:rsid w:val="004437C8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2D08"/>
    <w:rsid w:val="0048777D"/>
    <w:rsid w:val="00492797"/>
    <w:rsid w:val="004A2009"/>
    <w:rsid w:val="004A66E6"/>
    <w:rsid w:val="004B63C7"/>
    <w:rsid w:val="004C1620"/>
    <w:rsid w:val="004C27E3"/>
    <w:rsid w:val="004D00EC"/>
    <w:rsid w:val="004D2955"/>
    <w:rsid w:val="004E3778"/>
    <w:rsid w:val="004F44AC"/>
    <w:rsid w:val="00504494"/>
    <w:rsid w:val="00525DF9"/>
    <w:rsid w:val="00527F6E"/>
    <w:rsid w:val="005319E4"/>
    <w:rsid w:val="00531E58"/>
    <w:rsid w:val="00533CEE"/>
    <w:rsid w:val="00534CBC"/>
    <w:rsid w:val="00535205"/>
    <w:rsid w:val="0053596E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815AE"/>
    <w:rsid w:val="005909A7"/>
    <w:rsid w:val="00595CFB"/>
    <w:rsid w:val="005A641C"/>
    <w:rsid w:val="005B1DAA"/>
    <w:rsid w:val="005B34A3"/>
    <w:rsid w:val="005B6B12"/>
    <w:rsid w:val="005B6CC3"/>
    <w:rsid w:val="005B7C43"/>
    <w:rsid w:val="005C13F3"/>
    <w:rsid w:val="005C7510"/>
    <w:rsid w:val="005D11FE"/>
    <w:rsid w:val="005D5DAA"/>
    <w:rsid w:val="005E6CB9"/>
    <w:rsid w:val="005F7831"/>
    <w:rsid w:val="00601BB3"/>
    <w:rsid w:val="0060260C"/>
    <w:rsid w:val="006033CC"/>
    <w:rsid w:val="0060539C"/>
    <w:rsid w:val="00613622"/>
    <w:rsid w:val="00614E08"/>
    <w:rsid w:val="00620C41"/>
    <w:rsid w:val="00620D0B"/>
    <w:rsid w:val="00625607"/>
    <w:rsid w:val="00641B24"/>
    <w:rsid w:val="00643A7A"/>
    <w:rsid w:val="00650332"/>
    <w:rsid w:val="00651DCA"/>
    <w:rsid w:val="00653189"/>
    <w:rsid w:val="00654046"/>
    <w:rsid w:val="0065762A"/>
    <w:rsid w:val="00663BC3"/>
    <w:rsid w:val="00664646"/>
    <w:rsid w:val="00664747"/>
    <w:rsid w:val="00666196"/>
    <w:rsid w:val="0066674A"/>
    <w:rsid w:val="006801D4"/>
    <w:rsid w:val="006803D7"/>
    <w:rsid w:val="00683BE2"/>
    <w:rsid w:val="0069128A"/>
    <w:rsid w:val="006964C1"/>
    <w:rsid w:val="006971AA"/>
    <w:rsid w:val="006A7ADC"/>
    <w:rsid w:val="006B182F"/>
    <w:rsid w:val="006B2A52"/>
    <w:rsid w:val="006B4632"/>
    <w:rsid w:val="006B6134"/>
    <w:rsid w:val="006C01C2"/>
    <w:rsid w:val="006C1797"/>
    <w:rsid w:val="006C3A1B"/>
    <w:rsid w:val="006D2642"/>
    <w:rsid w:val="006D65DC"/>
    <w:rsid w:val="006F095A"/>
    <w:rsid w:val="006F4B3E"/>
    <w:rsid w:val="0070345D"/>
    <w:rsid w:val="00703A13"/>
    <w:rsid w:val="00712AED"/>
    <w:rsid w:val="007143FB"/>
    <w:rsid w:val="0072005E"/>
    <w:rsid w:val="00727803"/>
    <w:rsid w:val="00734C25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D595F"/>
    <w:rsid w:val="007F0B29"/>
    <w:rsid w:val="007F0DC0"/>
    <w:rsid w:val="007F28D1"/>
    <w:rsid w:val="007F5091"/>
    <w:rsid w:val="00816191"/>
    <w:rsid w:val="00827248"/>
    <w:rsid w:val="0083087C"/>
    <w:rsid w:val="00835D85"/>
    <w:rsid w:val="00841DE5"/>
    <w:rsid w:val="00845E23"/>
    <w:rsid w:val="00851407"/>
    <w:rsid w:val="00855AD5"/>
    <w:rsid w:val="00863559"/>
    <w:rsid w:val="00875624"/>
    <w:rsid w:val="008964F5"/>
    <w:rsid w:val="008973ED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35B63"/>
    <w:rsid w:val="00940EEA"/>
    <w:rsid w:val="009421B6"/>
    <w:rsid w:val="009564BA"/>
    <w:rsid w:val="00963627"/>
    <w:rsid w:val="00966484"/>
    <w:rsid w:val="00977B82"/>
    <w:rsid w:val="009931E4"/>
    <w:rsid w:val="009955BB"/>
    <w:rsid w:val="00997B5B"/>
    <w:rsid w:val="009B0DF6"/>
    <w:rsid w:val="009B14B5"/>
    <w:rsid w:val="009B6356"/>
    <w:rsid w:val="009B65BF"/>
    <w:rsid w:val="009C0810"/>
    <w:rsid w:val="009C1F1A"/>
    <w:rsid w:val="009C3A4A"/>
    <w:rsid w:val="009C5C27"/>
    <w:rsid w:val="009C5CAB"/>
    <w:rsid w:val="009C65CE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18F6"/>
    <w:rsid w:val="00A24D90"/>
    <w:rsid w:val="00A256C1"/>
    <w:rsid w:val="00A374B7"/>
    <w:rsid w:val="00A40931"/>
    <w:rsid w:val="00A4668C"/>
    <w:rsid w:val="00A509CB"/>
    <w:rsid w:val="00A53ABE"/>
    <w:rsid w:val="00A639E5"/>
    <w:rsid w:val="00A64E45"/>
    <w:rsid w:val="00A7646C"/>
    <w:rsid w:val="00AA08AE"/>
    <w:rsid w:val="00AA0EF9"/>
    <w:rsid w:val="00AA2355"/>
    <w:rsid w:val="00AB36AC"/>
    <w:rsid w:val="00AB4E1D"/>
    <w:rsid w:val="00AB6E12"/>
    <w:rsid w:val="00AC0832"/>
    <w:rsid w:val="00AC2F70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172C2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02D7"/>
    <w:rsid w:val="00BE2A15"/>
    <w:rsid w:val="00BE7FBE"/>
    <w:rsid w:val="00BF2582"/>
    <w:rsid w:val="00BF3805"/>
    <w:rsid w:val="00BF52E2"/>
    <w:rsid w:val="00BF6106"/>
    <w:rsid w:val="00BF61D5"/>
    <w:rsid w:val="00BF7499"/>
    <w:rsid w:val="00C02C68"/>
    <w:rsid w:val="00C10F56"/>
    <w:rsid w:val="00C11EDD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A4E2E"/>
    <w:rsid w:val="00CB03A1"/>
    <w:rsid w:val="00CB0FEB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5AB5"/>
    <w:rsid w:val="00D16593"/>
    <w:rsid w:val="00D16753"/>
    <w:rsid w:val="00D17641"/>
    <w:rsid w:val="00D17CDE"/>
    <w:rsid w:val="00D42A34"/>
    <w:rsid w:val="00D4350D"/>
    <w:rsid w:val="00D456C3"/>
    <w:rsid w:val="00D474AF"/>
    <w:rsid w:val="00D50AE6"/>
    <w:rsid w:val="00D51655"/>
    <w:rsid w:val="00D54EBE"/>
    <w:rsid w:val="00D63245"/>
    <w:rsid w:val="00D67B21"/>
    <w:rsid w:val="00D76CF7"/>
    <w:rsid w:val="00D80A20"/>
    <w:rsid w:val="00D90E6B"/>
    <w:rsid w:val="00DA0E15"/>
    <w:rsid w:val="00DB449D"/>
    <w:rsid w:val="00DC1B60"/>
    <w:rsid w:val="00DC3E3A"/>
    <w:rsid w:val="00DD01F6"/>
    <w:rsid w:val="00DD77B8"/>
    <w:rsid w:val="00DE4DE0"/>
    <w:rsid w:val="00DE7B64"/>
    <w:rsid w:val="00DF2193"/>
    <w:rsid w:val="00E22B04"/>
    <w:rsid w:val="00E30A0D"/>
    <w:rsid w:val="00E31943"/>
    <w:rsid w:val="00E346EC"/>
    <w:rsid w:val="00E35EF4"/>
    <w:rsid w:val="00E41F27"/>
    <w:rsid w:val="00E44247"/>
    <w:rsid w:val="00E45DD8"/>
    <w:rsid w:val="00E50D00"/>
    <w:rsid w:val="00E55F6C"/>
    <w:rsid w:val="00E64FC5"/>
    <w:rsid w:val="00E70020"/>
    <w:rsid w:val="00E7234F"/>
    <w:rsid w:val="00E72E3A"/>
    <w:rsid w:val="00E966E9"/>
    <w:rsid w:val="00EA274E"/>
    <w:rsid w:val="00EA2CE3"/>
    <w:rsid w:val="00EA40B3"/>
    <w:rsid w:val="00EA6633"/>
    <w:rsid w:val="00EB31F8"/>
    <w:rsid w:val="00EC06F0"/>
    <w:rsid w:val="00ED29B8"/>
    <w:rsid w:val="00ED496B"/>
    <w:rsid w:val="00EE7C7A"/>
    <w:rsid w:val="00F118CB"/>
    <w:rsid w:val="00F15C02"/>
    <w:rsid w:val="00F24D81"/>
    <w:rsid w:val="00F30976"/>
    <w:rsid w:val="00F4463E"/>
    <w:rsid w:val="00F45004"/>
    <w:rsid w:val="00F51363"/>
    <w:rsid w:val="00F51960"/>
    <w:rsid w:val="00F60CE3"/>
    <w:rsid w:val="00F626ED"/>
    <w:rsid w:val="00F7428E"/>
    <w:rsid w:val="00F84ACD"/>
    <w:rsid w:val="00F96DA3"/>
    <w:rsid w:val="00FA1193"/>
    <w:rsid w:val="00FA31F3"/>
    <w:rsid w:val="00FB3F65"/>
    <w:rsid w:val="00FC39B0"/>
    <w:rsid w:val="00FD440F"/>
    <w:rsid w:val="00FE0909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D26A627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D0B"/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  <w:lang w:val="da-DK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da-DK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da-DK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5802EE"/>
    <w:rPr>
      <w:i/>
      <w:iCs/>
      <w:lang w:val="da-DK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5802EE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5802EE"/>
    <w:rPr>
      <w:lang w:val="da-DK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99"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DefaultParagraphFont"/>
    <w:uiPriority w:val="99"/>
    <w:semiHidden/>
    <w:rsid w:val="00AD07A5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  <w:lang w:val="da-DK"/>
    </w:rPr>
  </w:style>
  <w:style w:type="character" w:customStyle="1" w:styleId="HeaderChar">
    <w:name w:val="Header Char"/>
    <w:basedOn w:val="DefaultParagraphFont"/>
    <w:link w:val="Header"/>
    <w:uiPriority w:val="99"/>
    <w:rsid w:val="003875E0"/>
    <w:rPr>
      <w:rFonts w:ascii="AU Passata" w:hAnsi="AU Passata"/>
      <w:color w:val="87888A"/>
      <w:spacing w:val="10"/>
      <w:sz w:val="14"/>
    </w:rPr>
  </w:style>
  <w:style w:type="paragraph" w:styleId="ListParagraph">
    <w:name w:val="List Paragraph"/>
    <w:basedOn w:val="Normal"/>
    <w:uiPriority w:val="34"/>
    <w:qFormat/>
    <w:rsid w:val="006C01C2"/>
    <w:pPr>
      <w:ind w:left="720"/>
      <w:contextualSpacing/>
    </w:pPr>
  </w:style>
  <w:style w:type="paragraph" w:styleId="NoSpacing">
    <w:name w:val="No Spacing"/>
    <w:uiPriority w:val="1"/>
    <w:qFormat/>
    <w:rsid w:val="0014596D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E7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@ece.au.dk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studerende.au.dk/fileadmin/studerende.au.dk/ST/diplomingenior/Filer/Undervisning/Attest_for_praktik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esl@ece.au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inaoe@ece.au.d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681</Words>
  <Characters>3886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Keld Lars Bak</dc:creator>
  <cp:lastModifiedBy>Tina Øvad</cp:lastModifiedBy>
  <cp:revision>6</cp:revision>
  <cp:lastPrinted>2021-09-24T12:26:00Z</cp:lastPrinted>
  <dcterms:created xsi:type="dcterms:W3CDTF">2023-03-23T08:12:00Z</dcterms:created>
  <dcterms:modified xsi:type="dcterms:W3CDTF">2026-03-18T11:41:00Z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2129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636313909482009955</vt:lpwstr>
  </property>
</Properties>
</file>