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93C" w:rsidRPr="00BA293C" w:rsidRDefault="00BA293C" w:rsidP="00BA293C">
      <w:pPr>
        <w:rPr>
          <w:rFonts w:ascii="AU Passata" w:hAnsi="AU Passata"/>
          <w:b/>
          <w:sz w:val="28"/>
          <w:szCs w:val="28"/>
        </w:rPr>
      </w:pPr>
      <w:r w:rsidRPr="00BA293C">
        <w:rPr>
          <w:rFonts w:ascii="AU Passata" w:hAnsi="AU Passata"/>
          <w:b/>
          <w:noProof/>
          <w:sz w:val="28"/>
          <w:szCs w:val="28"/>
        </w:rPr>
        <w:t>ATTEST FOR GENNEMFØRT INGENIØRPRAKTIK</w:t>
      </w:r>
    </w:p>
    <w:p w:rsidR="00BA293C" w:rsidRPr="0012787C" w:rsidRDefault="00BA293C" w:rsidP="00BA293C">
      <w:pPr>
        <w:rPr>
          <w:rFonts w:ascii="AU Passata" w:hAnsi="AU Passata"/>
          <w:sz w:val="22"/>
          <w:szCs w:val="22"/>
        </w:rPr>
      </w:pPr>
    </w:p>
    <w:p w:rsidR="00BA293C" w:rsidRPr="0012787C" w:rsidRDefault="00BA293C" w:rsidP="00BA293C">
      <w:pPr>
        <w:rPr>
          <w:rFonts w:ascii="AU Passata" w:hAnsi="AU Passata"/>
          <w:sz w:val="22"/>
          <w:szCs w:val="22"/>
        </w:rPr>
      </w:pPr>
    </w:p>
    <w:p w:rsidR="00BA293C" w:rsidRPr="0012787C" w:rsidRDefault="00BA293C" w:rsidP="00BA293C">
      <w:pPr>
        <w:tabs>
          <w:tab w:val="left" w:pos="3565"/>
          <w:tab w:val="left" w:pos="3910"/>
          <w:tab w:val="left" w:pos="6325"/>
          <w:tab w:val="left" w:pos="6555"/>
          <w:tab w:val="left" w:pos="7475"/>
          <w:tab w:val="left" w:pos="8740"/>
        </w:tabs>
        <w:spacing w:after="20"/>
        <w:rPr>
          <w:rFonts w:ascii="AU Passata" w:hAnsi="AU Passata"/>
          <w:sz w:val="22"/>
          <w:szCs w:val="22"/>
        </w:rPr>
      </w:pPr>
      <w:r w:rsidRPr="0012787C">
        <w:rPr>
          <w:rFonts w:ascii="AU Passata" w:hAnsi="AU Passata"/>
          <w:sz w:val="22"/>
          <w:szCs w:val="22"/>
        </w:rPr>
        <w:t>Hermed bekræftes at ingeniørstuderende</w:t>
      </w:r>
      <w:r>
        <w:rPr>
          <w:rFonts w:ascii="AU Passata" w:hAnsi="AU Passata"/>
          <w:sz w:val="22"/>
          <w:szCs w:val="22"/>
        </w:rPr>
        <w:t>:</w:t>
      </w:r>
      <w:r w:rsidRPr="0012787C">
        <w:rPr>
          <w:rFonts w:ascii="AU Passata" w:hAnsi="AU Passata"/>
          <w:sz w:val="22"/>
          <w:szCs w:val="22"/>
        </w:rPr>
        <w:t xml:space="preserve"> </w:t>
      </w:r>
    </w:p>
    <w:p w:rsidR="00BA293C" w:rsidRPr="00BA293C" w:rsidRDefault="00BA293C" w:rsidP="00BA293C">
      <w:pPr>
        <w:tabs>
          <w:tab w:val="left" w:pos="3565"/>
          <w:tab w:val="left" w:pos="3910"/>
          <w:tab w:val="left" w:pos="6325"/>
          <w:tab w:val="left" w:pos="6555"/>
          <w:tab w:val="left" w:pos="7475"/>
          <w:tab w:val="left" w:pos="8740"/>
        </w:tabs>
        <w:spacing w:after="20"/>
        <w:rPr>
          <w:rFonts w:ascii="AU Passata" w:hAnsi="AU Passata"/>
          <w:sz w:val="22"/>
          <w:szCs w:val="22"/>
        </w:rPr>
      </w:pPr>
      <w:r w:rsidRPr="0012787C">
        <w:rPr>
          <w:rFonts w:ascii="AU Passata" w:hAnsi="AU Passata"/>
          <w:sz w:val="22"/>
          <w:szCs w:val="22"/>
        </w:rPr>
        <w:t xml:space="preserve"> </w:t>
      </w:r>
    </w:p>
    <w:p w:rsidR="00BA293C" w:rsidRPr="00BA293C" w:rsidRDefault="00BA293C" w:rsidP="00BA293C">
      <w:pPr>
        <w:tabs>
          <w:tab w:val="left" w:pos="3565"/>
          <w:tab w:val="left" w:pos="3910"/>
          <w:tab w:val="left" w:pos="6325"/>
          <w:tab w:val="left" w:pos="6555"/>
          <w:tab w:val="left" w:pos="7475"/>
          <w:tab w:val="left" w:pos="8740"/>
        </w:tabs>
        <w:spacing w:after="20"/>
        <w:rPr>
          <w:rFonts w:ascii="AU Passata" w:hAnsi="AU Passata"/>
          <w:sz w:val="22"/>
          <w:szCs w:val="22"/>
        </w:rPr>
      </w:pPr>
      <w:r w:rsidRPr="00BA293C">
        <w:rPr>
          <w:rFonts w:ascii="AU Passata" w:hAnsi="AU Passata"/>
          <w:sz w:val="22"/>
          <w:szCs w:val="22"/>
        </w:rPr>
        <w:t xml:space="preserve">Navn:     </w:t>
      </w:r>
      <w:r w:rsidRPr="00BA293C">
        <w:rPr>
          <w:rFonts w:ascii="AU Passata" w:hAnsi="AU Passata"/>
          <w:sz w:val="22"/>
          <w:szCs w:val="22"/>
        </w:rPr>
        <w:t xml:space="preserve">____________________________________ </w:t>
      </w:r>
      <w:r>
        <w:rPr>
          <w:rFonts w:ascii="AU Passata" w:hAnsi="AU Passata"/>
          <w:sz w:val="22"/>
          <w:szCs w:val="22"/>
        </w:rPr>
        <w:br/>
      </w:r>
    </w:p>
    <w:p w:rsidR="00BA293C" w:rsidRPr="00BA293C" w:rsidRDefault="00BA293C" w:rsidP="00BA293C">
      <w:pPr>
        <w:tabs>
          <w:tab w:val="left" w:pos="3565"/>
          <w:tab w:val="left" w:pos="3910"/>
          <w:tab w:val="left" w:pos="6325"/>
          <w:tab w:val="left" w:pos="6555"/>
          <w:tab w:val="left" w:pos="7475"/>
          <w:tab w:val="left" w:pos="8740"/>
        </w:tabs>
        <w:spacing w:after="20"/>
        <w:rPr>
          <w:rFonts w:ascii="AU Passata" w:hAnsi="AU Passata"/>
          <w:sz w:val="22"/>
          <w:szCs w:val="22"/>
        </w:rPr>
      </w:pPr>
      <w:r w:rsidRPr="00BA293C">
        <w:rPr>
          <w:rFonts w:ascii="AU Passata" w:hAnsi="AU Passata"/>
          <w:noProof/>
          <w:sz w:val="22"/>
          <w:szCs w:val="22"/>
        </w:rPr>
        <w:t>Studienr.:</w:t>
      </w:r>
      <w:r w:rsidRPr="00BA293C">
        <w:rPr>
          <w:rFonts w:ascii="AU Passata" w:hAnsi="AU Passata"/>
          <w:sz w:val="22"/>
          <w:szCs w:val="22"/>
        </w:rPr>
        <w:t xml:space="preserve">  __________________________________</w:t>
      </w:r>
    </w:p>
    <w:p w:rsidR="00BA293C" w:rsidRPr="001B3A69" w:rsidRDefault="00BA293C" w:rsidP="00BA293C">
      <w:pPr>
        <w:tabs>
          <w:tab w:val="left" w:pos="3565"/>
          <w:tab w:val="left" w:pos="3910"/>
          <w:tab w:val="left" w:pos="6325"/>
          <w:tab w:val="left" w:pos="6555"/>
          <w:tab w:val="left" w:pos="7475"/>
          <w:tab w:val="left" w:pos="8740"/>
        </w:tabs>
        <w:spacing w:after="20"/>
        <w:rPr>
          <w:rFonts w:ascii="Verdana" w:hAnsi="Verdana"/>
          <w:bCs/>
          <w:color w:val="000000"/>
          <w:sz w:val="18"/>
          <w:szCs w:val="18"/>
        </w:rPr>
      </w:pPr>
      <w:r>
        <w:rPr>
          <w:rFonts w:ascii="AU Passata" w:hAnsi="AU Passata"/>
          <w:b/>
          <w:sz w:val="22"/>
          <w:szCs w:val="22"/>
        </w:rPr>
        <w:br/>
      </w:r>
    </w:p>
    <w:p w:rsidR="00BA293C" w:rsidRPr="0012787C" w:rsidRDefault="00BA293C" w:rsidP="00BA293C">
      <w:pPr>
        <w:tabs>
          <w:tab w:val="left" w:pos="3565"/>
          <w:tab w:val="left" w:pos="3910"/>
          <w:tab w:val="left" w:pos="6325"/>
          <w:tab w:val="left" w:pos="6555"/>
          <w:tab w:val="left" w:pos="7475"/>
          <w:tab w:val="left" w:pos="8740"/>
        </w:tabs>
        <w:spacing w:after="20"/>
        <w:rPr>
          <w:rFonts w:ascii="AU Passata" w:hAnsi="AU Passata"/>
          <w:sz w:val="22"/>
          <w:szCs w:val="22"/>
        </w:rPr>
      </w:pPr>
      <w:r w:rsidRPr="00AB24F6">
        <w:rPr>
          <w:rFonts w:ascii="Verdana" w:hAnsi="Verdana"/>
          <w:bCs/>
          <w:color w:val="000000"/>
          <w:sz w:val="18"/>
          <w:szCs w:val="18"/>
        </w:rPr>
        <w:t>h</w:t>
      </w:r>
      <w:r>
        <w:rPr>
          <w:rFonts w:ascii="Verdana" w:hAnsi="Verdana"/>
          <w:bCs/>
          <w:color w:val="000000"/>
          <w:sz w:val="18"/>
          <w:szCs w:val="18"/>
        </w:rPr>
        <w:t>ar</w:t>
      </w:r>
      <w:r w:rsidRPr="0012787C">
        <w:rPr>
          <w:rFonts w:ascii="AU Passata" w:hAnsi="AU Passata"/>
          <w:sz w:val="22"/>
          <w:szCs w:val="22"/>
        </w:rPr>
        <w:t xml:space="preserve"> gennemført praktikken i perioden</w:t>
      </w:r>
      <w:r>
        <w:rPr>
          <w:rFonts w:ascii="AU Passata" w:hAnsi="AU Passata"/>
          <w:sz w:val="22"/>
          <w:szCs w:val="22"/>
        </w:rPr>
        <w:t xml:space="preserve">     </w:t>
      </w:r>
      <w:r>
        <w:rPr>
          <w:rFonts w:ascii="AU Passata" w:hAnsi="AU Passata"/>
          <w:sz w:val="22"/>
          <w:szCs w:val="22"/>
        </w:rPr>
        <w:t>__________________</w:t>
      </w:r>
      <w:r>
        <w:rPr>
          <w:rFonts w:ascii="AU Passata" w:hAnsi="AU Passata"/>
          <w:sz w:val="22"/>
          <w:szCs w:val="22"/>
        </w:rPr>
        <w:t xml:space="preserve">                                                                              </w:t>
      </w:r>
      <w:r w:rsidRPr="0012787C">
        <w:rPr>
          <w:rFonts w:ascii="AU Passata" w:hAnsi="AU Passata"/>
          <w:sz w:val="22"/>
          <w:szCs w:val="22"/>
        </w:rPr>
        <w:t xml:space="preserve">i henhold til </w:t>
      </w:r>
    </w:p>
    <w:p w:rsidR="00BA293C" w:rsidRPr="0012787C" w:rsidRDefault="00BA293C" w:rsidP="00BA293C">
      <w:pPr>
        <w:tabs>
          <w:tab w:val="left" w:pos="3565"/>
          <w:tab w:val="left" w:pos="3910"/>
          <w:tab w:val="left" w:pos="6325"/>
          <w:tab w:val="left" w:pos="6555"/>
          <w:tab w:val="left" w:pos="7475"/>
          <w:tab w:val="left" w:pos="8740"/>
        </w:tabs>
        <w:spacing w:after="20"/>
        <w:rPr>
          <w:rFonts w:ascii="AU Passata" w:hAnsi="AU Passata"/>
          <w:sz w:val="22"/>
          <w:szCs w:val="22"/>
        </w:rPr>
      </w:pPr>
      <w:r w:rsidRPr="0012787C">
        <w:rPr>
          <w:rFonts w:ascii="AU Passata" w:hAnsi="AU Passata"/>
          <w:sz w:val="22"/>
          <w:szCs w:val="22"/>
        </w:rPr>
        <w:t>ansættelsesaftalen.</w:t>
      </w:r>
    </w:p>
    <w:p w:rsidR="00BA293C" w:rsidRPr="0012787C" w:rsidRDefault="00BA293C" w:rsidP="00BA293C">
      <w:pPr>
        <w:tabs>
          <w:tab w:val="left" w:leader="underscore" w:pos="6210"/>
          <w:tab w:val="left" w:pos="6785"/>
          <w:tab w:val="left" w:leader="underscore" w:pos="9356"/>
        </w:tabs>
        <w:rPr>
          <w:rFonts w:ascii="AU Passata" w:hAnsi="AU Passata"/>
          <w:sz w:val="22"/>
          <w:szCs w:val="22"/>
        </w:rPr>
      </w:pPr>
    </w:p>
    <w:p w:rsidR="00BA293C" w:rsidRPr="0012787C" w:rsidRDefault="00BA293C" w:rsidP="00BA293C">
      <w:pPr>
        <w:tabs>
          <w:tab w:val="left" w:leader="underscore" w:pos="6210"/>
          <w:tab w:val="left" w:pos="6785"/>
          <w:tab w:val="left" w:leader="underscore" w:pos="9356"/>
        </w:tabs>
        <w:rPr>
          <w:rFonts w:ascii="AU Passata" w:hAnsi="AU Passata"/>
          <w:sz w:val="22"/>
          <w:szCs w:val="22"/>
        </w:rPr>
      </w:pPr>
    </w:p>
    <w:p w:rsidR="00BA293C" w:rsidRPr="0012787C" w:rsidRDefault="00BA293C" w:rsidP="00BA293C">
      <w:pPr>
        <w:tabs>
          <w:tab w:val="left" w:pos="460"/>
          <w:tab w:val="left" w:leader="underscore" w:pos="9356"/>
        </w:tabs>
        <w:ind w:left="460" w:hanging="460"/>
        <w:rPr>
          <w:rFonts w:ascii="AU Passata" w:hAnsi="AU Passata"/>
          <w:sz w:val="22"/>
          <w:szCs w:val="22"/>
        </w:rPr>
      </w:pPr>
      <w:r w:rsidRPr="0012787C">
        <w:rPr>
          <w:rFonts w:ascii="AU Passata" w:hAnsi="AU Passata"/>
          <w:sz w:val="22"/>
          <w:szCs w:val="22"/>
        </w:rPr>
        <w:t>Eventuelle bemærkninger, vurderinger og anbefalinger:</w:t>
      </w:r>
    </w:p>
    <w:p w:rsidR="00BA293C" w:rsidRPr="0012787C" w:rsidRDefault="00BA293C" w:rsidP="00BA293C">
      <w:pPr>
        <w:tabs>
          <w:tab w:val="left" w:pos="460"/>
          <w:tab w:val="left" w:leader="underscore" w:pos="9356"/>
        </w:tabs>
        <w:ind w:left="460" w:hanging="460"/>
        <w:rPr>
          <w:rFonts w:ascii="AU Passata" w:hAnsi="AU Passata"/>
          <w:sz w:val="22"/>
          <w:szCs w:val="22"/>
        </w:rPr>
      </w:pPr>
      <w:bookmarkStart w:id="0" w:name="_GoBack"/>
      <w:bookmarkEnd w:id="0"/>
    </w:p>
    <w:p w:rsidR="00BA293C" w:rsidRPr="0012787C" w:rsidRDefault="00BA293C" w:rsidP="00BA293C">
      <w:pPr>
        <w:tabs>
          <w:tab w:val="left" w:pos="460"/>
          <w:tab w:val="left" w:leader="underscore" w:pos="9356"/>
        </w:tabs>
        <w:ind w:left="460" w:hanging="460"/>
        <w:rPr>
          <w:rFonts w:ascii="AU Passata" w:hAnsi="AU Passata"/>
          <w:sz w:val="22"/>
          <w:szCs w:val="22"/>
        </w:rPr>
      </w:pPr>
    </w:p>
    <w:p w:rsidR="00BA293C" w:rsidRPr="0012787C" w:rsidRDefault="00BA293C" w:rsidP="00BA293C">
      <w:pPr>
        <w:tabs>
          <w:tab w:val="left" w:pos="460"/>
          <w:tab w:val="left" w:leader="underscore" w:pos="9356"/>
        </w:tabs>
        <w:ind w:left="460" w:hanging="460"/>
        <w:rPr>
          <w:rFonts w:ascii="AU Passata" w:hAnsi="AU Passata"/>
          <w:sz w:val="22"/>
          <w:szCs w:val="22"/>
        </w:rPr>
      </w:pPr>
    </w:p>
    <w:p w:rsidR="00BA293C" w:rsidRPr="0012787C" w:rsidRDefault="00BA293C" w:rsidP="00BA293C">
      <w:pPr>
        <w:tabs>
          <w:tab w:val="left" w:pos="460"/>
          <w:tab w:val="left" w:leader="underscore" w:pos="9356"/>
        </w:tabs>
        <w:ind w:left="460" w:hanging="460"/>
        <w:rPr>
          <w:rFonts w:ascii="AU Passata" w:hAnsi="AU Passata"/>
          <w:sz w:val="22"/>
          <w:szCs w:val="22"/>
        </w:rPr>
      </w:pPr>
    </w:p>
    <w:p w:rsidR="00BA293C" w:rsidRPr="0012787C" w:rsidRDefault="00BA293C" w:rsidP="00BA293C">
      <w:pPr>
        <w:tabs>
          <w:tab w:val="left" w:pos="460"/>
          <w:tab w:val="left" w:leader="underscore" w:pos="9356"/>
        </w:tabs>
        <w:ind w:left="460" w:hanging="460"/>
        <w:rPr>
          <w:rFonts w:ascii="AU Passata" w:hAnsi="AU Passata"/>
          <w:sz w:val="22"/>
          <w:szCs w:val="22"/>
        </w:rPr>
      </w:pPr>
    </w:p>
    <w:p w:rsidR="00BA293C" w:rsidRPr="0012787C" w:rsidRDefault="00BA293C" w:rsidP="00BA293C">
      <w:pPr>
        <w:tabs>
          <w:tab w:val="left" w:pos="460"/>
          <w:tab w:val="left" w:leader="underscore" w:pos="9356"/>
        </w:tabs>
        <w:ind w:left="460" w:hanging="460"/>
        <w:rPr>
          <w:rFonts w:ascii="AU Passata" w:hAnsi="AU Passata"/>
          <w:sz w:val="22"/>
          <w:szCs w:val="22"/>
        </w:rPr>
      </w:pPr>
      <w:r>
        <w:rPr>
          <w:rFonts w:ascii="AU Passata" w:hAnsi="AU Passata"/>
          <w:sz w:val="22"/>
          <w:szCs w:val="22"/>
        </w:rPr>
        <w:t xml:space="preserve">  ______________________________________</w:t>
      </w:r>
    </w:p>
    <w:p w:rsidR="00BA293C" w:rsidRPr="0012787C" w:rsidRDefault="00BA293C" w:rsidP="00BA293C">
      <w:pPr>
        <w:tabs>
          <w:tab w:val="left" w:leader="underscore" w:pos="1380"/>
          <w:tab w:val="left" w:pos="1840"/>
          <w:tab w:val="left" w:leader="underscore" w:pos="3450"/>
          <w:tab w:val="left" w:leader="underscore" w:pos="9356"/>
        </w:tabs>
        <w:rPr>
          <w:rFonts w:ascii="AU Passata" w:hAnsi="AU Passata"/>
          <w:sz w:val="22"/>
          <w:szCs w:val="22"/>
        </w:rPr>
      </w:pPr>
      <w:r>
        <w:rPr>
          <w:rFonts w:ascii="AU Passata" w:hAnsi="AU Passata"/>
          <w:sz w:val="22"/>
          <w:szCs w:val="22"/>
        </w:rPr>
        <w:t xml:space="preserve">  Navn og dato </w:t>
      </w:r>
    </w:p>
    <w:p w:rsidR="00BA293C" w:rsidRPr="0012787C" w:rsidRDefault="00BA293C" w:rsidP="00BA293C">
      <w:pPr>
        <w:tabs>
          <w:tab w:val="left" w:leader="underscore" w:pos="1701"/>
          <w:tab w:val="left" w:leader="underscore" w:pos="4255"/>
          <w:tab w:val="left" w:leader="underscore" w:pos="9356"/>
        </w:tabs>
        <w:rPr>
          <w:rFonts w:ascii="AU Passata" w:hAnsi="AU Passata"/>
          <w:sz w:val="22"/>
          <w:szCs w:val="22"/>
        </w:rPr>
      </w:pPr>
    </w:p>
    <w:p w:rsidR="00BA293C" w:rsidRPr="0012787C" w:rsidRDefault="00BA293C" w:rsidP="00BA293C">
      <w:pPr>
        <w:tabs>
          <w:tab w:val="left" w:leader="underscore" w:pos="1701"/>
          <w:tab w:val="left" w:leader="underscore" w:pos="4255"/>
          <w:tab w:val="left" w:leader="underscore" w:pos="9356"/>
        </w:tabs>
        <w:rPr>
          <w:rFonts w:ascii="AU Passata" w:hAnsi="AU Passata"/>
        </w:rPr>
      </w:pPr>
    </w:p>
    <w:p w:rsidR="00BA293C" w:rsidRPr="0012787C" w:rsidRDefault="00BA293C" w:rsidP="00BA293C">
      <w:pPr>
        <w:tabs>
          <w:tab w:val="left" w:leader="underscore" w:pos="1701"/>
          <w:tab w:val="left" w:leader="underscore" w:pos="4255"/>
          <w:tab w:val="left" w:leader="underscore" w:pos="9356"/>
        </w:tabs>
        <w:rPr>
          <w:rFonts w:ascii="AU Passata" w:hAnsi="AU Passata"/>
        </w:rPr>
      </w:pPr>
    </w:p>
    <w:p w:rsidR="00BA293C" w:rsidRPr="0012787C" w:rsidRDefault="00BA293C" w:rsidP="00BA293C">
      <w:pPr>
        <w:tabs>
          <w:tab w:val="left" w:leader="underscore" w:pos="4255"/>
          <w:tab w:val="left" w:pos="4830"/>
          <w:tab w:val="left" w:leader="underscore" w:pos="9356"/>
        </w:tabs>
        <w:rPr>
          <w:rFonts w:ascii="AU Passata" w:hAnsi="AU Passata"/>
        </w:rPr>
      </w:pPr>
      <w:r w:rsidRPr="0012787C">
        <w:rPr>
          <w:rFonts w:ascii="AU Passata" w:hAnsi="AU Passata"/>
        </w:rPr>
        <w:tab/>
      </w:r>
    </w:p>
    <w:p w:rsidR="00BA293C" w:rsidRPr="0012787C" w:rsidRDefault="00BA293C" w:rsidP="00BA293C">
      <w:pPr>
        <w:tabs>
          <w:tab w:val="left" w:pos="115"/>
          <w:tab w:val="left" w:pos="4945"/>
          <w:tab w:val="left" w:leader="underscore" w:pos="9356"/>
        </w:tabs>
        <w:spacing w:before="40"/>
        <w:rPr>
          <w:rFonts w:ascii="AU Passata" w:hAnsi="AU Passata"/>
          <w:sz w:val="22"/>
          <w:szCs w:val="22"/>
        </w:rPr>
      </w:pPr>
      <w:r w:rsidRPr="0012787C">
        <w:rPr>
          <w:rFonts w:ascii="AU Passata" w:hAnsi="AU Passata"/>
        </w:rPr>
        <w:tab/>
      </w:r>
      <w:r w:rsidRPr="0012787C">
        <w:rPr>
          <w:rFonts w:ascii="AU Passata" w:hAnsi="AU Passata"/>
          <w:sz w:val="22"/>
          <w:szCs w:val="22"/>
        </w:rPr>
        <w:t>Virksomhed</w:t>
      </w:r>
    </w:p>
    <w:p w:rsidR="00BA293C" w:rsidRPr="0012787C" w:rsidRDefault="00BA293C" w:rsidP="00BA293C">
      <w:pPr>
        <w:tabs>
          <w:tab w:val="left" w:pos="115"/>
          <w:tab w:val="left" w:pos="4945"/>
          <w:tab w:val="left" w:leader="underscore" w:pos="9356"/>
        </w:tabs>
        <w:spacing w:before="40"/>
        <w:rPr>
          <w:rFonts w:ascii="AU Passata" w:hAnsi="AU Passata"/>
          <w:sz w:val="22"/>
          <w:szCs w:val="22"/>
        </w:rPr>
      </w:pPr>
    </w:p>
    <w:p w:rsidR="00BA293C" w:rsidRPr="0012787C" w:rsidRDefault="00BA293C" w:rsidP="00BA293C">
      <w:pPr>
        <w:rPr>
          <w:rFonts w:ascii="AU Passata" w:hAnsi="AU Passata"/>
          <w:sz w:val="22"/>
          <w:szCs w:val="24"/>
        </w:rPr>
      </w:pPr>
    </w:p>
    <w:p w:rsidR="00BA293C" w:rsidRPr="0012787C" w:rsidRDefault="00BA293C" w:rsidP="00BA293C">
      <w:pPr>
        <w:rPr>
          <w:rFonts w:ascii="AU Passata" w:hAnsi="AU Passata"/>
          <w:sz w:val="22"/>
          <w:szCs w:val="24"/>
        </w:rPr>
      </w:pPr>
    </w:p>
    <w:p w:rsidR="00BA293C" w:rsidRPr="0012787C" w:rsidRDefault="00BA293C" w:rsidP="00BA293C">
      <w:pPr>
        <w:rPr>
          <w:rFonts w:ascii="AU Passata" w:hAnsi="AU Passata"/>
          <w:b/>
          <w:sz w:val="22"/>
          <w:szCs w:val="24"/>
        </w:rPr>
      </w:pPr>
      <w:r w:rsidRPr="0012787C">
        <w:rPr>
          <w:rFonts w:ascii="AU Passata" w:hAnsi="AU Passata"/>
          <w:b/>
          <w:sz w:val="22"/>
          <w:szCs w:val="24"/>
        </w:rPr>
        <w:t>Attesten afleveres til den studerende ved praktikperiodens afslutning</w:t>
      </w:r>
    </w:p>
    <w:p w:rsidR="008C23CA" w:rsidRPr="00BA293C" w:rsidRDefault="008C23CA" w:rsidP="00BA293C"/>
    <w:sectPr w:rsidR="008C23CA" w:rsidRPr="00BA293C" w:rsidSect="00640FC1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93C" w:rsidRDefault="00BA293C">
      <w:r>
        <w:separator/>
      </w:r>
    </w:p>
  </w:endnote>
  <w:endnote w:type="continuationSeparator" w:id="0">
    <w:p w:rsidR="00BA293C" w:rsidRDefault="00BA2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68AC1BD-7D69-42BE-BF41-64F18EEA3484}"/>
    <w:embedBold r:id="rId2" w:fontKey="{A9190E3E-AC97-4F12-A2A2-1EBBB01272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59B3C1A-EEEE-4BAD-BCFE-6E863EF3CBE0}"/>
    <w:embedBold r:id="rId4" w:fontKey="{7A5287BB-474E-411E-8A13-928E0AE59FA7}"/>
    <w:embedItalic r:id="rId5" w:fontKey="{2D73613E-BE50-41C6-890E-8D523EDCF7BA}"/>
    <w:embedBoldItalic r:id="rId6" w:fontKey="{2C1347E8-70AA-4080-A48B-75D007A0CD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FB14D57D-14AB-4375-8804-7B77F90920AA}"/>
    <w:embedBold r:id="rId8" w:fontKey="{E78C2430-22C0-4DA9-B9F6-8356D61B900C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AAEF3BA-6B13-4048-AB17-385E54FEAC4B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10" w:fontKey="{AD94BDB3-80AC-4CE7-8915-16BD95A270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82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09"/>
      <w:gridCol w:w="3402"/>
    </w:tblGrid>
    <w:tr w:rsidR="00640FC1" w:rsidRPr="009437D7" w:rsidTr="00FF48DF">
      <w:tc>
        <w:tcPr>
          <w:tcW w:w="2409" w:type="dxa"/>
        </w:tcPr>
        <w:p w:rsidR="00640FC1" w:rsidRPr="009224E3" w:rsidRDefault="00640FC1" w:rsidP="00640FC1">
          <w:bookmarkStart w:id="29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887124905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7124905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29"/>
        </w:p>
      </w:tc>
      <w:tc>
        <w:tcPr>
          <w:tcW w:w="2409" w:type="dxa"/>
          <w:vAlign w:val="bottom"/>
        </w:tcPr>
        <w:p w:rsidR="00640FC1" w:rsidRPr="00BA293C" w:rsidRDefault="00BA293C" w:rsidP="00640FC1">
          <w:pPr>
            <w:pStyle w:val="Template-Address"/>
            <w:rPr>
              <w:b/>
              <w:lang w:val="en-US"/>
            </w:rPr>
          </w:pPr>
          <w:bookmarkStart w:id="30" w:name="LAN_AU"/>
          <w:r w:rsidRPr="00BA293C">
            <w:rPr>
              <w:b/>
              <w:lang w:val="en-US"/>
            </w:rPr>
            <w:t>Faculty of Technical Sciences A</w:t>
          </w:r>
          <w:r w:rsidR="00640FC1" w:rsidRPr="00BA293C">
            <w:rPr>
              <w:b/>
              <w:lang w:val="en-US"/>
            </w:rPr>
            <w:t>arhus Universitet</w:t>
          </w:r>
          <w:bookmarkEnd w:id="30"/>
        </w:p>
        <w:p w:rsidR="00640FC1" w:rsidRPr="009224E3" w:rsidRDefault="00640FC1" w:rsidP="00640FC1">
          <w:pPr>
            <w:pStyle w:val="Template-Address"/>
          </w:pPr>
          <w:bookmarkStart w:id="31" w:name="OFF_AddressComputed"/>
          <w:r>
            <w:t>Ny Munkegade 120</w:t>
          </w:r>
          <w:r>
            <w:br/>
            <w:t>8000 Aarhus C</w:t>
          </w:r>
          <w:bookmarkEnd w:id="31"/>
        </w:p>
      </w:tc>
      <w:tc>
        <w:tcPr>
          <w:tcW w:w="3402" w:type="dxa"/>
          <w:vAlign w:val="bottom"/>
        </w:tcPr>
        <w:p w:rsidR="00640FC1" w:rsidRPr="009224E3" w:rsidRDefault="00640FC1" w:rsidP="00640FC1">
          <w:pPr>
            <w:pStyle w:val="Template-Address"/>
            <w:jc w:val="right"/>
          </w:pPr>
          <w:bookmarkStart w:id="32" w:name="LAN_Tel"/>
          <w:bookmarkStart w:id="33" w:name="OFF_Phone_HIF"/>
          <w:r>
            <w:t>Tlf.:</w:t>
          </w:r>
          <w:bookmarkEnd w:id="32"/>
          <w:r w:rsidRPr="009224E3">
            <w:t xml:space="preserve"> </w:t>
          </w:r>
          <w:bookmarkStart w:id="34" w:name="OFF_Phone"/>
          <w:r>
            <w:t>+45 8715 0000</w:t>
          </w:r>
          <w:bookmarkEnd w:id="34"/>
        </w:p>
        <w:p w:rsidR="00640FC1" w:rsidRPr="009224E3" w:rsidRDefault="00640FC1" w:rsidP="00640FC1">
          <w:pPr>
            <w:pStyle w:val="Template-Address"/>
            <w:jc w:val="right"/>
            <w:rPr>
              <w:vanish/>
            </w:rPr>
          </w:pPr>
          <w:bookmarkStart w:id="35" w:name="LAN_Fax"/>
          <w:bookmarkStart w:id="36" w:name="OFF_Fax_HIF"/>
          <w:bookmarkEnd w:id="33"/>
          <w:r>
            <w:rPr>
              <w:vanish/>
            </w:rPr>
            <w:t>Fax:</w:t>
          </w:r>
          <w:bookmarkEnd w:id="35"/>
          <w:r w:rsidRPr="009224E3">
            <w:rPr>
              <w:vanish/>
            </w:rPr>
            <w:t xml:space="preserve"> </w:t>
          </w:r>
          <w:bookmarkStart w:id="37" w:name="OFF_Fax"/>
          <w:bookmarkEnd w:id="37"/>
        </w:p>
        <w:p w:rsidR="00640FC1" w:rsidRPr="00BA293C" w:rsidRDefault="00640FC1" w:rsidP="00640FC1">
          <w:pPr>
            <w:pStyle w:val="Template-Address"/>
            <w:jc w:val="right"/>
            <w:rPr>
              <w:lang w:val="en-US"/>
            </w:rPr>
          </w:pPr>
          <w:bookmarkStart w:id="38" w:name="OFF_Email_HIF"/>
          <w:bookmarkEnd w:id="36"/>
          <w:r w:rsidRPr="00BA293C">
            <w:rPr>
              <w:lang w:val="en-US"/>
            </w:rPr>
            <w:t xml:space="preserve">E-mail: </w:t>
          </w:r>
          <w:bookmarkStart w:id="39" w:name="OFF_Email"/>
          <w:r w:rsidRPr="00BA293C">
            <w:rPr>
              <w:lang w:val="en-US"/>
            </w:rPr>
            <w:t>mail@</w:t>
          </w:r>
          <w:r w:rsidR="00BA293C">
            <w:rPr>
              <w:lang w:val="en-US"/>
            </w:rPr>
            <w:t>tech.</w:t>
          </w:r>
          <w:r w:rsidRPr="00BA293C">
            <w:rPr>
              <w:lang w:val="en-US"/>
            </w:rPr>
            <w:t>au.dk</w:t>
          </w:r>
          <w:bookmarkEnd w:id="39"/>
        </w:p>
        <w:p w:rsidR="00640FC1" w:rsidRPr="009224E3" w:rsidRDefault="00640FC1" w:rsidP="00640FC1">
          <w:pPr>
            <w:pStyle w:val="Template-Address"/>
            <w:jc w:val="right"/>
          </w:pPr>
          <w:bookmarkStart w:id="40" w:name="OFF_wwwComputed_HIF"/>
          <w:bookmarkEnd w:id="38"/>
          <w:r>
            <w:t xml:space="preserve">Web: </w:t>
          </w:r>
          <w:bookmarkStart w:id="41" w:name="OFF_wwwComputed"/>
          <w:r>
            <w:t>tech.au.dk</w:t>
          </w:r>
          <w:bookmarkEnd w:id="40"/>
          <w:bookmarkEnd w:id="41"/>
        </w:p>
      </w:tc>
    </w:tr>
  </w:tbl>
  <w:p w:rsidR="00EC0BB0" w:rsidRPr="006C3A1B" w:rsidRDefault="00EC0BB0" w:rsidP="00BA293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93C" w:rsidRDefault="00BA293C">
      <w:r>
        <w:separator/>
      </w:r>
    </w:p>
  </w:footnote>
  <w:footnote w:type="continuationSeparator" w:id="0">
    <w:p w:rsidR="00BA293C" w:rsidRDefault="00BA2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FC1" w:rsidRDefault="00640FC1" w:rsidP="00640FC1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B953C63" wp14:editId="573A92A8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FC1" w:rsidRPr="006803D7" w:rsidRDefault="00640FC1" w:rsidP="00640FC1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"/>
                        </w:p>
                        <w:p w:rsidR="00640FC1" w:rsidRPr="006803D7" w:rsidRDefault="00640FC1" w:rsidP="00640FC1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t>Technical Sciences</w:t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953C63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640FC1" w:rsidRPr="006803D7" w:rsidRDefault="00640FC1" w:rsidP="00640FC1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5"/>
                  </w:p>
                  <w:p w:rsidR="00640FC1" w:rsidRPr="006803D7" w:rsidRDefault="00640FC1" w:rsidP="00640FC1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r>
                      <w:rPr>
                        <w:color w:val="003D73" w:themeColor="text2"/>
                      </w:rPr>
                      <w:t>Technical Sciences</w:t>
                    </w:r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346D26">
      <w:rPr>
        <w:noProof/>
      </w:rPr>
      <mc:AlternateContent>
        <mc:Choice Requires="wpc">
          <w:drawing>
            <wp:anchor distT="0" distB="0" distL="114300" distR="114300" simplePos="0" relativeHeight="251699200" behindDoc="0" locked="0" layoutInCell="1" allowOverlap="1" wp14:anchorId="7D19180F" wp14:editId="46BD004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1B33BC" id="LogoCanvasHide01" o:spid="_x0000_s1026" editas="canvas" style="position:absolute;margin-left:56.7pt;margin-top:28.35pt;width:48pt;height:24pt;z-index:25169920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++7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BTvvu90KAAB5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640FC1" w:rsidRDefault="00640FC1" w:rsidP="00640FC1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BC02477" wp14:editId="7543DB6B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FC1" w:rsidRPr="006803D7" w:rsidRDefault="00640FC1" w:rsidP="00640FC1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C02477" id="_x0000_s1027" type="#_x0000_t202" style="position:absolute;margin-left:0;margin-top:63.95pt;width:425.2pt;height:27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640FC1" w:rsidRPr="006803D7" w:rsidRDefault="00640FC1" w:rsidP="00640FC1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1" locked="0" layoutInCell="1" allowOverlap="1" wp14:anchorId="4745912E" wp14:editId="52DF6E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0A0CCB8" wp14:editId="13DAA336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6" name="DokInfo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FC1" w:rsidRDefault="00640FC1" w:rsidP="00640FC1">
                          <w:pPr>
                            <w:rPr>
                              <w:rStyle w:val="Sidetal"/>
                            </w:rPr>
                          </w:pPr>
                          <w:bookmarkStart w:id="13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3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346D2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346D2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640FC1" w:rsidRPr="00192812" w:rsidRDefault="00640FC1" w:rsidP="00640FC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2296E974" wp14:editId="1286C40F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A0CCB8" id="DokInfo02" o:spid="_x0000_s1028" type="#_x0000_t202" style="position:absolute;margin-left:467.7pt;margin-top:120.2pt;width:70.1pt;height:84.2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CcpO52sgIAAK8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640FC1" w:rsidRDefault="00640FC1" w:rsidP="00640FC1">
                    <w:pPr>
                      <w:rPr>
                        <w:rStyle w:val="Sidetal"/>
                      </w:rPr>
                    </w:pPr>
                    <w:bookmarkStart w:id="14" w:name="LAN_Page_2"/>
                    <w:r>
                      <w:rPr>
                        <w:rStyle w:val="Sidetal"/>
                      </w:rPr>
                      <w:t>Side</w:t>
                    </w:r>
                    <w:bookmarkEnd w:id="14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346D26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346D26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640FC1" w:rsidRPr="00192812" w:rsidRDefault="00640FC1" w:rsidP="00640FC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2296E974" wp14:editId="1286C40F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D13E1" w:rsidRPr="00640FC1" w:rsidRDefault="005D13E1" w:rsidP="00640FC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FC1" w:rsidRDefault="00640FC1" w:rsidP="00640FC1">
    <w:pPr>
      <w:pStyle w:val="Sidehoved"/>
    </w:pPr>
    <w:bookmarkStart w:id="15" w:name="_Hlk483823844"/>
    <w:bookmarkStart w:id="16" w:name="_Hlk483823845"/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2D59269" wp14:editId="565E742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FC1" w:rsidRDefault="00640FC1" w:rsidP="00640FC1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7" w:name="OFF_Logo1AComputed"/>
                          <w:bookmarkStart w:id="18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7"/>
                        </w:p>
                        <w:p w:rsidR="00640FC1" w:rsidRPr="006803D7" w:rsidRDefault="00640FC1" w:rsidP="00640FC1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9" w:name="OFF_Logo2AComputed"/>
                          <w:bookmarkStart w:id="20" w:name="OFF_Logo2AComputed_HIF"/>
                          <w:bookmarkEnd w:id="18"/>
                          <w:r>
                            <w:rPr>
                              <w:color w:val="003D73" w:themeColor="text2"/>
                            </w:rPr>
                            <w:t>Technical Sciences</w:t>
                          </w:r>
                          <w:bookmarkEnd w:id="19"/>
                          <w:bookmarkEnd w:id="2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5926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oHouA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13V+TS&#10;RrdiXkP5gApWgAJDLeL8Q6MG9UhJj7Mkpfr7lilOSfNB4i2wg+doqKOxPhpMFng0pYaSwVyYYUBt&#10;OyU2NSIP90zCDd6USjgRP2VxuF84HxyXwyyzA+j833k9Tdz5L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Pf6gei4&#10;AgAAuQUAAA4AAAAAAAAAAAAAAAAALgIAAGRycy9lMm9Eb2MueG1sUEsBAi0AFAAGAAgAAAAhAM5b&#10;yvrgAAAACwEAAA8AAAAAAAAAAAAAAAAAEgUAAGRycy9kb3ducmV2LnhtbFBLBQYAAAAABAAEAPMA&#10;AAAfBgAAAAA=&#10;" filled="f" stroked="f">
              <v:textbox inset="0,0,0,0">
                <w:txbxContent>
                  <w:p w:rsidR="00640FC1" w:rsidRDefault="00640FC1" w:rsidP="00640FC1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1" w:name="OFF_Logo1AComputed"/>
                    <w:bookmarkStart w:id="22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21"/>
                  </w:p>
                  <w:p w:rsidR="00640FC1" w:rsidRPr="006803D7" w:rsidRDefault="00640FC1" w:rsidP="00640FC1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3" w:name="OFF_Logo2AComputed"/>
                    <w:bookmarkStart w:id="24" w:name="OFF_Logo2AComputed_HIF"/>
                    <w:bookmarkEnd w:id="22"/>
                    <w:r>
                      <w:rPr>
                        <w:color w:val="003D73" w:themeColor="text2"/>
                      </w:rPr>
                      <w:t>Technical Sciences</w:t>
                    </w:r>
                    <w:bookmarkEnd w:id="23"/>
                    <w:bookmarkEnd w:id="24"/>
                  </w:p>
                </w:txbxContent>
              </v:textbox>
              <w10:wrap anchorx="page" anchory="page"/>
            </v:shape>
          </w:pict>
        </mc:Fallback>
      </mc:AlternateContent>
    </w:r>
    <w:r w:rsidR="00346D26">
      <w:rPr>
        <w:noProof/>
      </w:rPr>
      <mc:AlternateContent>
        <mc:Choice Requires="wpc">
          <w:drawing>
            <wp:anchor distT="0" distB="0" distL="114300" distR="114300" simplePos="0" relativeHeight="251697152" behindDoc="0" locked="0" layoutInCell="1" allowOverlap="1" wp14:anchorId="009AC3E2" wp14:editId="4C5952B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7609A2" id="LogoCanvasHide01" o:spid="_x0000_s1026" editas="canvas" style="position:absolute;margin-left:56.7pt;margin-top:28.35pt;width:48pt;height:24pt;z-index:25169715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640FC1" w:rsidRDefault="00640FC1" w:rsidP="00640FC1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9C66D34" wp14:editId="6C583077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FC1" w:rsidRPr="006803D7" w:rsidRDefault="00640FC1" w:rsidP="00640FC1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5" w:name="OFF_Logo3AComputed"/>
                          <w:bookmarkStart w:id="26" w:name="OFF_Logo3AComputed_HIF"/>
                          <w:bookmarkEnd w:id="25"/>
                          <w:bookmarkEnd w:id="2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C66D34" id="_x0000_s1030" type="#_x0000_t202" style="position:absolute;margin-left:0;margin-top:63.8pt;width:425.2pt;height:27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640FC1" w:rsidRPr="006803D7" w:rsidRDefault="00640FC1" w:rsidP="00640FC1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7" w:name="OFF_Logo3AComputed"/>
                    <w:bookmarkStart w:id="28" w:name="OFF_Logo3AComputed_HIF"/>
                    <w:bookmarkEnd w:id="27"/>
                    <w:bookmarkEnd w:id="28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1" locked="0" layoutInCell="1" allowOverlap="1" wp14:anchorId="0E483780" wp14:editId="0385DD2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bookmarkEnd w:id="15"/>
  <w:bookmarkEnd w:id="16"/>
  <w:p w:rsidR="00640FC1" w:rsidRDefault="00640FC1" w:rsidP="00640FC1">
    <w:pPr>
      <w:pStyle w:val="Sidehoved"/>
    </w:pPr>
  </w:p>
  <w:p w:rsidR="00640FC1" w:rsidRPr="00640FC1" w:rsidRDefault="00640FC1" w:rsidP="00640FC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0A80F75"/>
    <w:multiLevelType w:val="multilevel"/>
    <w:tmpl w:val="2760D972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9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2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1"/>
  </w:num>
  <w:num w:numId="2">
    <w:abstractNumId w:val="14"/>
  </w:num>
  <w:num w:numId="3">
    <w:abstractNumId w:val="19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2"/>
  </w:num>
  <w:num w:numId="15">
    <w:abstractNumId w:val="25"/>
  </w:num>
  <w:num w:numId="16">
    <w:abstractNumId w:val="15"/>
  </w:num>
  <w:num w:numId="17">
    <w:abstractNumId w:val="11"/>
  </w:num>
  <w:num w:numId="18">
    <w:abstractNumId w:val="20"/>
  </w:num>
  <w:num w:numId="19">
    <w:abstractNumId w:val="23"/>
  </w:num>
  <w:num w:numId="20">
    <w:abstractNumId w:val="12"/>
  </w:num>
  <w:num w:numId="21">
    <w:abstractNumId w:val="17"/>
  </w:num>
  <w:num w:numId="22">
    <w:abstractNumId w:val="13"/>
  </w:num>
  <w:num w:numId="23">
    <w:abstractNumId w:val="24"/>
  </w:num>
  <w:num w:numId="24">
    <w:abstractNumId w:val="0"/>
  </w:num>
  <w:num w:numId="25">
    <w:abstractNumId w:val="10"/>
  </w:num>
  <w:num w:numId="26">
    <w:abstractNumId w:val="9"/>
  </w:num>
  <w:num w:numId="27">
    <w:abstractNumId w:val="16"/>
  </w:num>
  <w:num w:numId="28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0CEF"/>
    <w:rsid w:val="00051A09"/>
    <w:rsid w:val="00051AD8"/>
    <w:rsid w:val="00052ED2"/>
    <w:rsid w:val="000627ED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B3E74"/>
    <w:rsid w:val="001C027B"/>
    <w:rsid w:val="001C0DAF"/>
    <w:rsid w:val="001D1259"/>
    <w:rsid w:val="00205636"/>
    <w:rsid w:val="002137FC"/>
    <w:rsid w:val="002171DE"/>
    <w:rsid w:val="00227E7F"/>
    <w:rsid w:val="00230A33"/>
    <w:rsid w:val="002426F0"/>
    <w:rsid w:val="00244EEB"/>
    <w:rsid w:val="0025114F"/>
    <w:rsid w:val="0026120C"/>
    <w:rsid w:val="00281F6B"/>
    <w:rsid w:val="00283F13"/>
    <w:rsid w:val="0029281D"/>
    <w:rsid w:val="002A1C39"/>
    <w:rsid w:val="002A4418"/>
    <w:rsid w:val="002B1765"/>
    <w:rsid w:val="002E07F2"/>
    <w:rsid w:val="002E326D"/>
    <w:rsid w:val="002E6EB1"/>
    <w:rsid w:val="002F51EF"/>
    <w:rsid w:val="002F6A87"/>
    <w:rsid w:val="00307472"/>
    <w:rsid w:val="00307E90"/>
    <w:rsid w:val="00315669"/>
    <w:rsid w:val="003278FF"/>
    <w:rsid w:val="00333BC8"/>
    <w:rsid w:val="00346D26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14574"/>
    <w:rsid w:val="00430307"/>
    <w:rsid w:val="00436C7A"/>
    <w:rsid w:val="00443D5B"/>
    <w:rsid w:val="00443F7C"/>
    <w:rsid w:val="004516A7"/>
    <w:rsid w:val="00456317"/>
    <w:rsid w:val="0047316E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0ED2"/>
    <w:rsid w:val="005162F5"/>
    <w:rsid w:val="00523163"/>
    <w:rsid w:val="00524DD1"/>
    <w:rsid w:val="00547ACA"/>
    <w:rsid w:val="00551FF5"/>
    <w:rsid w:val="00554EE2"/>
    <w:rsid w:val="005802EE"/>
    <w:rsid w:val="00583EAB"/>
    <w:rsid w:val="00585BE9"/>
    <w:rsid w:val="005A5218"/>
    <w:rsid w:val="005D09F9"/>
    <w:rsid w:val="005D13E1"/>
    <w:rsid w:val="005D3C7F"/>
    <w:rsid w:val="005E6CB9"/>
    <w:rsid w:val="005F55D0"/>
    <w:rsid w:val="006021AE"/>
    <w:rsid w:val="00640FC1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19A9"/>
    <w:rsid w:val="006E2A21"/>
    <w:rsid w:val="006F3C30"/>
    <w:rsid w:val="006F7105"/>
    <w:rsid w:val="00702F7A"/>
    <w:rsid w:val="00717773"/>
    <w:rsid w:val="00725DDC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C23CA"/>
    <w:rsid w:val="008F47F2"/>
    <w:rsid w:val="00901304"/>
    <w:rsid w:val="0091147E"/>
    <w:rsid w:val="009300C0"/>
    <w:rsid w:val="00930E78"/>
    <w:rsid w:val="00933D59"/>
    <w:rsid w:val="009352B1"/>
    <w:rsid w:val="00936BF0"/>
    <w:rsid w:val="00937F70"/>
    <w:rsid w:val="00940637"/>
    <w:rsid w:val="009437D7"/>
    <w:rsid w:val="00943BEC"/>
    <w:rsid w:val="00961B44"/>
    <w:rsid w:val="00961BC5"/>
    <w:rsid w:val="009673E8"/>
    <w:rsid w:val="00984F0F"/>
    <w:rsid w:val="009859DF"/>
    <w:rsid w:val="00986482"/>
    <w:rsid w:val="00997F2E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2BC5"/>
    <w:rsid w:val="00B15221"/>
    <w:rsid w:val="00B175E9"/>
    <w:rsid w:val="00B277EF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293C"/>
    <w:rsid w:val="00BA56DF"/>
    <w:rsid w:val="00BA591D"/>
    <w:rsid w:val="00BA6EC1"/>
    <w:rsid w:val="00BC285B"/>
    <w:rsid w:val="00BC6E27"/>
    <w:rsid w:val="00BD3CBF"/>
    <w:rsid w:val="00BE0A5F"/>
    <w:rsid w:val="00BE7F01"/>
    <w:rsid w:val="00BE7FBE"/>
    <w:rsid w:val="00BF37E1"/>
    <w:rsid w:val="00BF3805"/>
    <w:rsid w:val="00C12268"/>
    <w:rsid w:val="00C134B5"/>
    <w:rsid w:val="00C222A8"/>
    <w:rsid w:val="00C40475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73D50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E6E212"/>
  <w15:docId w15:val="{9186DAAD-B693-4F06-93BB-3B92DD3C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7EF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5D13E1"/>
    <w:pPr>
      <w:spacing w:line="220" w:lineRule="atLeast"/>
    </w:pPr>
    <w:rPr>
      <w:rFonts w:ascii="AU Passata" w:hAnsi="AU Passata"/>
      <w:b/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 w:val="0"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B277EF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277EF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277EF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AU 2017">
      <a:majorFont>
        <a:latin typeface="AU Passata Light"/>
        <a:ea typeface=""/>
        <a:cs typeface=""/>
      </a:majorFont>
      <a:minorFont>
        <a:latin typeface="AU Pass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16E50-3573-42EA-A56A-852D9A468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79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Søndergaard</dc:creator>
  <cp:lastModifiedBy>Heidi Søndergaard</cp:lastModifiedBy>
  <cp:revision>1</cp:revision>
  <cp:lastPrinted>2008-10-22T12:54:00Z</cp:lastPrinted>
  <dcterms:created xsi:type="dcterms:W3CDTF">2021-06-08T09:24:00Z</dcterms:created>
  <dcterms:modified xsi:type="dcterms:W3CDTF">2021-06-08T09:33:00Z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5022</vt:lpwstr>
  </property>
  <property fmtid="{D5CDD505-2E9C-101B-9397-08002B2CF9AE}" pid="7" name="CustomerId">
    <vt:lpwstr>auoffice</vt:lpwstr>
  </property>
  <property fmtid="{D5CDD505-2E9C-101B-9397-08002B2CF9AE}" pid="8" name="TemplateId">
    <vt:lpwstr>636316503902003227</vt:lpwstr>
  </property>
  <property fmtid="{D5CDD505-2E9C-101B-9397-08002B2CF9AE}" pid="9" name="UserProfileId">
    <vt:lpwstr>637461503326866719</vt:lpwstr>
  </property>
</Properties>
</file>