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93C" w:rsidRPr="00EB5325" w:rsidRDefault="00EB5325" w:rsidP="00BA293C">
      <w:pPr>
        <w:rPr>
          <w:rFonts w:asciiTheme="minorHAnsi" w:hAnsiTheme="minorHAnsi"/>
          <w:b/>
          <w:sz w:val="28"/>
          <w:szCs w:val="28"/>
          <w:lang w:val="en-US"/>
        </w:rPr>
      </w:pPr>
      <w:r>
        <w:rPr>
          <w:rStyle w:val="markedcontent"/>
          <w:rFonts w:asciiTheme="minorHAnsi" w:hAnsiTheme="minorHAnsi" w:cs="Arial"/>
          <w:b/>
          <w:sz w:val="28"/>
          <w:szCs w:val="28"/>
          <w:lang w:val="en-US"/>
        </w:rPr>
        <w:br/>
      </w:r>
      <w:r w:rsidRPr="00EB5325">
        <w:rPr>
          <w:rStyle w:val="markedcontent"/>
          <w:rFonts w:asciiTheme="minorHAnsi" w:hAnsiTheme="minorHAnsi" w:cs="Arial"/>
          <w:b/>
          <w:sz w:val="28"/>
          <w:szCs w:val="28"/>
          <w:lang w:val="en-US"/>
        </w:rPr>
        <w:t>CERTIFICATE</w:t>
      </w:r>
      <w:r w:rsidR="00A1498C">
        <w:rPr>
          <w:rStyle w:val="markedcontent"/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bookmarkStart w:id="0" w:name="_GoBack"/>
      <w:bookmarkEnd w:id="0"/>
      <w:r w:rsidRPr="00EB5325">
        <w:rPr>
          <w:rStyle w:val="markedcontent"/>
          <w:rFonts w:asciiTheme="minorHAnsi" w:hAnsiTheme="minorHAnsi" w:cs="Arial"/>
          <w:b/>
          <w:sz w:val="28"/>
          <w:szCs w:val="28"/>
          <w:lang w:val="en-US"/>
        </w:rPr>
        <w:t>FOR COMPLETED ENGINEERING INTERNSHIP</w:t>
      </w:r>
    </w:p>
    <w:p w:rsidR="00BA293C" w:rsidRPr="00EB5325" w:rsidRDefault="00BA293C" w:rsidP="00BA293C">
      <w:pPr>
        <w:rPr>
          <w:rFonts w:asciiTheme="minorHAnsi" w:hAnsiTheme="minorHAnsi"/>
          <w:sz w:val="22"/>
          <w:szCs w:val="22"/>
          <w:lang w:val="en-US"/>
        </w:rPr>
      </w:pPr>
    </w:p>
    <w:p w:rsid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Style w:val="markedcontent"/>
          <w:rFonts w:asciiTheme="minorHAnsi" w:hAnsiTheme="minorHAnsi" w:cs="Arial"/>
          <w:sz w:val="24"/>
          <w:szCs w:val="24"/>
          <w:lang w:val="en-US"/>
        </w:rPr>
      </w:pPr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>It is hereby confirmed that engineering student</w:t>
      </w:r>
      <w:r>
        <w:rPr>
          <w:rStyle w:val="markedcontent"/>
          <w:rFonts w:asciiTheme="minorHAnsi" w:hAnsiTheme="minorHAnsi" w:cs="Arial"/>
          <w:sz w:val="24"/>
          <w:szCs w:val="24"/>
          <w:lang w:val="en-US"/>
        </w:rPr>
        <w:br/>
      </w:r>
    </w:p>
    <w:p w:rsid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Style w:val="markedcontent"/>
          <w:rFonts w:asciiTheme="minorHAnsi" w:hAnsiTheme="minorHAnsi" w:cs="Arial"/>
          <w:sz w:val="24"/>
          <w:szCs w:val="24"/>
          <w:lang w:val="en-US"/>
        </w:rPr>
      </w:pPr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>Name</w:t>
      </w:r>
      <w:proofErr w:type="gramStart"/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>:</w:t>
      </w:r>
      <w:r>
        <w:rPr>
          <w:rStyle w:val="markedcontent"/>
          <w:rFonts w:asciiTheme="minorHAnsi" w:hAnsiTheme="minorHAnsi" w:cs="Arial"/>
          <w:sz w:val="24"/>
          <w:szCs w:val="24"/>
          <w:lang w:val="en-US"/>
        </w:rPr>
        <w:t>_</w:t>
      </w:r>
      <w:proofErr w:type="gramEnd"/>
      <w:r>
        <w:rPr>
          <w:rStyle w:val="markedcontent"/>
          <w:rFonts w:asciiTheme="minorHAnsi" w:hAnsiTheme="minorHAnsi" w:cs="Arial"/>
          <w:sz w:val="24"/>
          <w:szCs w:val="24"/>
          <w:lang w:val="en-US"/>
        </w:rPr>
        <w:t>_________________________</w:t>
      </w:r>
      <w:r>
        <w:rPr>
          <w:rStyle w:val="markedcontent"/>
          <w:rFonts w:asciiTheme="minorHAnsi" w:hAnsiTheme="minorHAnsi" w:cs="Arial"/>
          <w:sz w:val="24"/>
          <w:szCs w:val="24"/>
          <w:lang w:val="en-US"/>
        </w:rPr>
        <w:br/>
      </w:r>
    </w:p>
    <w:p w:rsid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Style w:val="markedcontent"/>
          <w:rFonts w:asciiTheme="minorHAnsi" w:hAnsiTheme="minorHAnsi" w:cs="Arial"/>
          <w:sz w:val="24"/>
          <w:szCs w:val="24"/>
          <w:lang w:val="en-US"/>
        </w:rPr>
      </w:pPr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 xml:space="preserve">Student </w:t>
      </w:r>
      <w:proofErr w:type="spellStart"/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>nummer</w:t>
      </w:r>
      <w:proofErr w:type="spellEnd"/>
      <w:proofErr w:type="gramStart"/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>:</w:t>
      </w:r>
      <w:r>
        <w:rPr>
          <w:rStyle w:val="markedcontent"/>
          <w:rFonts w:asciiTheme="minorHAnsi" w:hAnsiTheme="minorHAnsi" w:cs="Arial"/>
          <w:sz w:val="24"/>
          <w:szCs w:val="24"/>
          <w:lang w:val="en-US"/>
        </w:rPr>
        <w:t>_</w:t>
      </w:r>
      <w:proofErr w:type="gramEnd"/>
      <w:r>
        <w:rPr>
          <w:rStyle w:val="markedcontent"/>
          <w:rFonts w:asciiTheme="minorHAnsi" w:hAnsiTheme="minorHAnsi" w:cs="Arial"/>
          <w:sz w:val="24"/>
          <w:szCs w:val="24"/>
          <w:lang w:val="en-US"/>
        </w:rPr>
        <w:t>_____________________</w:t>
      </w:r>
    </w:p>
    <w:p w:rsid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Style w:val="markedcontent"/>
          <w:rFonts w:asciiTheme="minorHAnsi" w:hAnsiTheme="minorHAnsi" w:cs="Arial"/>
          <w:sz w:val="24"/>
          <w:szCs w:val="24"/>
          <w:lang w:val="en-US"/>
        </w:rPr>
      </w:pPr>
    </w:p>
    <w:p w:rsid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Style w:val="markedcontent"/>
          <w:rFonts w:asciiTheme="minorHAnsi" w:hAnsiTheme="minorHAnsi" w:cs="Arial"/>
          <w:sz w:val="24"/>
          <w:szCs w:val="24"/>
          <w:lang w:val="en-US"/>
        </w:rPr>
      </w:pPr>
      <w:proofErr w:type="gramStart"/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>has</w:t>
      </w:r>
      <w:proofErr w:type="gramEnd"/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 xml:space="preserve"> completed his/her engineering internship in the period</w:t>
      </w:r>
      <w:r>
        <w:rPr>
          <w:rStyle w:val="markedcontent"/>
          <w:rFonts w:asciiTheme="minorHAnsi" w:hAnsiTheme="minorHAnsi" w:cs="Arial"/>
          <w:sz w:val="24"/>
          <w:szCs w:val="24"/>
          <w:lang w:val="en-US"/>
        </w:rPr>
        <w:t xml:space="preserve"> ________________</w:t>
      </w:r>
    </w:p>
    <w:p w:rsid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Style w:val="markedcontent"/>
          <w:rFonts w:asciiTheme="minorHAnsi" w:hAnsiTheme="minorHAnsi" w:cs="Arial"/>
          <w:sz w:val="24"/>
          <w:szCs w:val="24"/>
          <w:lang w:val="en-US"/>
        </w:rPr>
      </w:pPr>
    </w:p>
    <w:p w:rsid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Style w:val="markedcontent"/>
          <w:rFonts w:asciiTheme="minorHAnsi" w:hAnsiTheme="minorHAnsi" w:cs="Arial"/>
          <w:sz w:val="24"/>
          <w:szCs w:val="24"/>
          <w:lang w:val="en-US"/>
        </w:rPr>
      </w:pPr>
      <w:proofErr w:type="gramStart"/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>according</w:t>
      </w:r>
      <w:proofErr w:type="gramEnd"/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 xml:space="preserve"> to the rules stated in the Internship Agreement</w:t>
      </w:r>
    </w:p>
    <w:p w:rsid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Style w:val="markedcontent"/>
          <w:rFonts w:asciiTheme="minorHAnsi" w:hAnsiTheme="minorHAnsi" w:cs="Arial"/>
          <w:sz w:val="24"/>
          <w:szCs w:val="24"/>
          <w:lang w:val="en-US"/>
        </w:rPr>
      </w:pPr>
    </w:p>
    <w:p w:rsidR="00BA293C" w:rsidRPr="00EB5325" w:rsidRDefault="00EB5325" w:rsidP="00BA293C">
      <w:pPr>
        <w:tabs>
          <w:tab w:val="left" w:pos="460"/>
          <w:tab w:val="left" w:leader="underscore" w:pos="9356"/>
        </w:tabs>
        <w:ind w:left="460" w:hanging="460"/>
        <w:rPr>
          <w:rFonts w:asciiTheme="minorHAnsi" w:hAnsiTheme="minorHAnsi"/>
          <w:sz w:val="24"/>
          <w:szCs w:val="24"/>
          <w:lang w:val="en-US"/>
        </w:rPr>
      </w:pPr>
      <w:r w:rsidRPr="00EB5325">
        <w:rPr>
          <w:rStyle w:val="markedcontent"/>
          <w:rFonts w:asciiTheme="minorHAnsi" w:hAnsiTheme="minorHAnsi" w:cs="Arial"/>
          <w:sz w:val="24"/>
          <w:szCs w:val="24"/>
          <w:lang w:val="en-US"/>
        </w:rPr>
        <w:t>Possible remarks, evaluations and recommendations:</w:t>
      </w:r>
    </w:p>
    <w:p w:rsidR="00BA293C" w:rsidRPr="00EB5325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Theme="minorHAnsi" w:hAnsiTheme="minorHAnsi"/>
          <w:sz w:val="24"/>
          <w:szCs w:val="24"/>
          <w:lang w:val="en-US"/>
        </w:rPr>
      </w:pPr>
    </w:p>
    <w:p w:rsidR="00BA293C" w:rsidRPr="00EB5325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Theme="minorHAnsi" w:hAnsiTheme="minorHAnsi"/>
          <w:sz w:val="22"/>
          <w:szCs w:val="22"/>
          <w:lang w:val="en-US"/>
        </w:rPr>
      </w:pPr>
    </w:p>
    <w:p w:rsidR="00BA293C" w:rsidRPr="00EB5325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Theme="minorHAnsi" w:hAnsiTheme="minorHAnsi"/>
          <w:sz w:val="22"/>
          <w:szCs w:val="22"/>
          <w:lang w:val="en-US"/>
        </w:rPr>
      </w:pPr>
    </w:p>
    <w:p w:rsidR="00BA293C" w:rsidRPr="00EB5325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Theme="minorHAnsi" w:hAnsiTheme="minorHAnsi"/>
          <w:sz w:val="22"/>
          <w:szCs w:val="22"/>
          <w:lang w:val="en-US"/>
        </w:rPr>
      </w:pPr>
    </w:p>
    <w:p w:rsidR="00BA293C" w:rsidRPr="00EB5325" w:rsidRDefault="00BA293C" w:rsidP="00BA293C">
      <w:pPr>
        <w:tabs>
          <w:tab w:val="left" w:pos="460"/>
          <w:tab w:val="left" w:leader="underscore" w:pos="9356"/>
        </w:tabs>
        <w:ind w:left="460" w:hanging="460"/>
        <w:rPr>
          <w:rFonts w:asciiTheme="minorHAnsi" w:hAnsiTheme="minorHAnsi"/>
          <w:sz w:val="22"/>
          <w:szCs w:val="22"/>
        </w:rPr>
      </w:pPr>
      <w:r w:rsidRPr="00EB5325">
        <w:rPr>
          <w:rFonts w:asciiTheme="minorHAnsi" w:hAnsiTheme="minorHAnsi"/>
          <w:sz w:val="22"/>
          <w:szCs w:val="22"/>
          <w:lang w:val="en-US"/>
        </w:rPr>
        <w:t xml:space="preserve">  </w:t>
      </w:r>
      <w:r w:rsidRPr="00EB5325">
        <w:rPr>
          <w:rFonts w:asciiTheme="minorHAnsi" w:hAnsiTheme="minorHAnsi"/>
          <w:sz w:val="22"/>
          <w:szCs w:val="22"/>
        </w:rPr>
        <w:t>______________________________________</w:t>
      </w:r>
    </w:p>
    <w:p w:rsidR="00BA293C" w:rsidRPr="00EB5325" w:rsidRDefault="00BA293C" w:rsidP="00BA293C">
      <w:pPr>
        <w:tabs>
          <w:tab w:val="left" w:leader="underscore" w:pos="1380"/>
          <w:tab w:val="left" w:pos="1840"/>
          <w:tab w:val="left" w:leader="underscore" w:pos="3450"/>
          <w:tab w:val="left" w:leader="underscore" w:pos="9356"/>
        </w:tabs>
        <w:rPr>
          <w:rFonts w:asciiTheme="minorHAnsi" w:hAnsiTheme="minorHAnsi"/>
          <w:sz w:val="22"/>
          <w:szCs w:val="22"/>
          <w:lang w:val="en-US"/>
        </w:rPr>
      </w:pPr>
      <w:r w:rsidRPr="00EB5325">
        <w:rPr>
          <w:rFonts w:asciiTheme="minorHAnsi" w:hAnsiTheme="minorHAnsi"/>
          <w:sz w:val="22"/>
          <w:szCs w:val="22"/>
          <w:lang w:val="en-US"/>
        </w:rPr>
        <w:t xml:space="preserve">  </w:t>
      </w:r>
      <w:r w:rsidR="00EB5325" w:rsidRPr="00EB5325">
        <w:rPr>
          <w:rFonts w:asciiTheme="minorHAnsi" w:hAnsiTheme="minorHAnsi"/>
          <w:sz w:val="22"/>
          <w:szCs w:val="22"/>
          <w:lang w:val="en-US"/>
        </w:rPr>
        <w:t>Name and date</w:t>
      </w:r>
      <w:r w:rsidRPr="00EB5325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BA293C" w:rsidRPr="00EB5325" w:rsidRDefault="00BA293C" w:rsidP="00BA293C">
      <w:pPr>
        <w:tabs>
          <w:tab w:val="left" w:leader="underscore" w:pos="1701"/>
          <w:tab w:val="left" w:leader="underscore" w:pos="4255"/>
          <w:tab w:val="left" w:leader="underscore" w:pos="9356"/>
        </w:tabs>
        <w:rPr>
          <w:rFonts w:asciiTheme="minorHAnsi" w:hAnsiTheme="minorHAnsi"/>
          <w:sz w:val="22"/>
          <w:szCs w:val="22"/>
          <w:lang w:val="en-US"/>
        </w:rPr>
      </w:pPr>
    </w:p>
    <w:p w:rsidR="00BA293C" w:rsidRPr="00EB5325" w:rsidRDefault="00BA293C" w:rsidP="00BA293C">
      <w:pPr>
        <w:tabs>
          <w:tab w:val="left" w:leader="underscore" w:pos="1701"/>
          <w:tab w:val="left" w:leader="underscore" w:pos="4255"/>
          <w:tab w:val="left" w:leader="underscore" w:pos="9356"/>
        </w:tabs>
        <w:rPr>
          <w:rFonts w:asciiTheme="minorHAnsi" w:hAnsiTheme="minorHAnsi"/>
          <w:lang w:val="en-US"/>
        </w:rPr>
      </w:pPr>
    </w:p>
    <w:p w:rsidR="00BA293C" w:rsidRPr="00EB5325" w:rsidRDefault="00BA293C" w:rsidP="00BA293C">
      <w:pPr>
        <w:tabs>
          <w:tab w:val="left" w:leader="underscore" w:pos="1701"/>
          <w:tab w:val="left" w:leader="underscore" w:pos="4255"/>
          <w:tab w:val="left" w:leader="underscore" w:pos="9356"/>
        </w:tabs>
        <w:rPr>
          <w:rFonts w:asciiTheme="minorHAnsi" w:hAnsiTheme="minorHAnsi"/>
          <w:lang w:val="en-US"/>
        </w:rPr>
      </w:pPr>
    </w:p>
    <w:p w:rsidR="00BA293C" w:rsidRPr="00EB5325" w:rsidRDefault="00BA293C" w:rsidP="00BA293C">
      <w:pPr>
        <w:tabs>
          <w:tab w:val="left" w:leader="underscore" w:pos="4255"/>
          <w:tab w:val="left" w:pos="4830"/>
          <w:tab w:val="left" w:leader="underscore" w:pos="9356"/>
        </w:tabs>
        <w:rPr>
          <w:rFonts w:asciiTheme="minorHAnsi" w:hAnsiTheme="minorHAnsi"/>
          <w:lang w:val="en-US"/>
        </w:rPr>
      </w:pPr>
      <w:r w:rsidRPr="00EB5325">
        <w:rPr>
          <w:rFonts w:asciiTheme="minorHAnsi" w:hAnsiTheme="minorHAnsi"/>
          <w:lang w:val="en-US"/>
        </w:rPr>
        <w:tab/>
      </w:r>
    </w:p>
    <w:p w:rsidR="00BA293C" w:rsidRPr="00EB5325" w:rsidRDefault="00BA293C" w:rsidP="00BA293C">
      <w:pPr>
        <w:tabs>
          <w:tab w:val="left" w:pos="115"/>
          <w:tab w:val="left" w:pos="4945"/>
          <w:tab w:val="left" w:leader="underscore" w:pos="9356"/>
        </w:tabs>
        <w:spacing w:before="40"/>
        <w:rPr>
          <w:rFonts w:asciiTheme="minorHAnsi" w:hAnsiTheme="minorHAnsi"/>
          <w:sz w:val="22"/>
          <w:szCs w:val="22"/>
          <w:lang w:val="en-US"/>
        </w:rPr>
      </w:pPr>
      <w:r w:rsidRPr="00EB5325">
        <w:rPr>
          <w:rFonts w:asciiTheme="minorHAnsi" w:hAnsiTheme="minorHAnsi"/>
          <w:lang w:val="en-US"/>
        </w:rPr>
        <w:tab/>
      </w:r>
      <w:r w:rsidR="00EB5325" w:rsidRPr="00EB5325">
        <w:rPr>
          <w:rFonts w:asciiTheme="minorHAnsi" w:hAnsiTheme="minorHAnsi"/>
          <w:sz w:val="22"/>
          <w:szCs w:val="22"/>
          <w:lang w:val="en-US"/>
        </w:rPr>
        <w:t>Company</w:t>
      </w:r>
    </w:p>
    <w:p w:rsidR="00BA293C" w:rsidRPr="00EB5325" w:rsidRDefault="00BA293C" w:rsidP="00BA293C">
      <w:pPr>
        <w:tabs>
          <w:tab w:val="left" w:pos="115"/>
          <w:tab w:val="left" w:pos="4945"/>
          <w:tab w:val="left" w:leader="underscore" w:pos="9356"/>
        </w:tabs>
        <w:spacing w:before="40"/>
        <w:rPr>
          <w:rFonts w:asciiTheme="minorHAnsi" w:hAnsiTheme="minorHAnsi"/>
          <w:sz w:val="22"/>
          <w:szCs w:val="22"/>
          <w:lang w:val="en-US"/>
        </w:rPr>
      </w:pPr>
    </w:p>
    <w:p w:rsidR="00BA293C" w:rsidRPr="00EB5325" w:rsidRDefault="00BA293C" w:rsidP="00BA293C">
      <w:pPr>
        <w:rPr>
          <w:rFonts w:asciiTheme="minorHAnsi" w:hAnsiTheme="minorHAnsi"/>
          <w:sz w:val="22"/>
          <w:szCs w:val="24"/>
          <w:lang w:val="en-US"/>
        </w:rPr>
      </w:pPr>
    </w:p>
    <w:p w:rsidR="00BA293C" w:rsidRPr="00EB5325" w:rsidRDefault="00BA293C" w:rsidP="00BA293C">
      <w:pPr>
        <w:rPr>
          <w:rFonts w:asciiTheme="minorHAnsi" w:hAnsiTheme="minorHAnsi"/>
          <w:sz w:val="22"/>
          <w:szCs w:val="24"/>
          <w:lang w:val="en-US"/>
        </w:rPr>
      </w:pPr>
    </w:p>
    <w:p w:rsidR="008C23CA" w:rsidRPr="00EB5325" w:rsidRDefault="00EB5325" w:rsidP="00BA293C">
      <w:pPr>
        <w:rPr>
          <w:rFonts w:asciiTheme="minorHAnsi" w:hAnsiTheme="minorHAnsi"/>
          <w:lang w:val="en-US"/>
        </w:rPr>
      </w:pPr>
      <w:r w:rsidRPr="00EB5325">
        <w:rPr>
          <w:rStyle w:val="markedcontent"/>
          <w:rFonts w:asciiTheme="minorHAnsi" w:hAnsiTheme="minorHAnsi" w:cs="Arial"/>
          <w:sz w:val="25"/>
          <w:szCs w:val="25"/>
          <w:lang w:val="en-US"/>
        </w:rPr>
        <w:t xml:space="preserve">This document </w:t>
      </w:r>
      <w:proofErr w:type="gramStart"/>
      <w:r w:rsidRPr="00EB5325">
        <w:rPr>
          <w:rStyle w:val="markedcontent"/>
          <w:rFonts w:asciiTheme="minorHAnsi" w:hAnsiTheme="minorHAnsi" w:cs="Arial"/>
          <w:sz w:val="25"/>
          <w:szCs w:val="25"/>
          <w:lang w:val="en-US"/>
        </w:rPr>
        <w:t>is handed over</w:t>
      </w:r>
      <w:proofErr w:type="gramEnd"/>
      <w:r w:rsidRPr="00EB5325">
        <w:rPr>
          <w:rStyle w:val="markedcontent"/>
          <w:rFonts w:asciiTheme="minorHAnsi" w:hAnsiTheme="minorHAnsi" w:cs="Arial"/>
          <w:sz w:val="25"/>
          <w:szCs w:val="25"/>
          <w:lang w:val="en-US"/>
        </w:rPr>
        <w:t xml:space="preserve"> to the student at the end of the internship period</w:t>
      </w:r>
    </w:p>
    <w:sectPr w:rsidR="008C23CA" w:rsidRPr="00EB5325" w:rsidSect="00EB532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1842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93C" w:rsidRDefault="00BA293C">
      <w:r>
        <w:separator/>
      </w:r>
    </w:p>
  </w:endnote>
  <w:endnote w:type="continuationSeparator" w:id="0">
    <w:p w:rsidR="00BA293C" w:rsidRDefault="00BA2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E341877-0BF8-468D-AD0A-76C15BD74D41}"/>
    <w:embedBold r:id="rId2" w:fontKey="{1154B204-0B3F-4AE7-ABC8-1E9DE9EAB9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9A6A631-4309-4F42-8E18-686088716EF3}"/>
    <w:embedBold r:id="rId4" w:fontKey="{FC558F0F-F850-4F79-9EA3-016641835798}"/>
    <w:embedItalic r:id="rId5" w:fontKey="{66CAE2D6-6815-4AF7-A2AC-6DE9CE248355}"/>
    <w:embedBoldItalic r:id="rId6" w:fontKey="{AD144458-5849-4471-9D05-0E7A4BC8F0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2FB90551-E22B-4735-BED2-AF60324BE535}"/>
    <w:embedBold r:id="rId8" w:fontKey="{541C1DFE-3665-44E4-B597-66FD2F561DA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A0F4D04-C7B6-4281-B3EB-61EB08FC980A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10" w:fontKey="{D1F4FA6C-02FB-4245-84B6-66FEA1B44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82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09"/>
      <w:gridCol w:w="3402"/>
    </w:tblGrid>
    <w:tr w:rsidR="00640FC1" w:rsidRPr="009437D7" w:rsidTr="00FF48DF">
      <w:tc>
        <w:tcPr>
          <w:tcW w:w="2409" w:type="dxa"/>
        </w:tcPr>
        <w:p w:rsidR="00640FC1" w:rsidRPr="009224E3" w:rsidRDefault="00640FC1" w:rsidP="00640FC1">
          <w:bookmarkStart w:id="16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88712490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712490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6"/>
        </w:p>
      </w:tc>
      <w:tc>
        <w:tcPr>
          <w:tcW w:w="2409" w:type="dxa"/>
          <w:vAlign w:val="bottom"/>
        </w:tcPr>
        <w:p w:rsidR="00640FC1" w:rsidRPr="00BA293C" w:rsidRDefault="00BA293C" w:rsidP="00640FC1">
          <w:pPr>
            <w:pStyle w:val="Template-Address"/>
            <w:rPr>
              <w:b/>
              <w:lang w:val="en-US"/>
            </w:rPr>
          </w:pPr>
          <w:bookmarkStart w:id="17" w:name="LAN_AU"/>
          <w:r w:rsidRPr="00BA293C">
            <w:rPr>
              <w:b/>
              <w:lang w:val="en-US"/>
            </w:rPr>
            <w:t>Faculty of Technical Sciences A</w:t>
          </w:r>
          <w:r w:rsidR="00640FC1" w:rsidRPr="00BA293C">
            <w:rPr>
              <w:b/>
              <w:lang w:val="en-US"/>
            </w:rPr>
            <w:t>arhus Universitet</w:t>
          </w:r>
          <w:bookmarkEnd w:id="17"/>
        </w:p>
        <w:p w:rsidR="00640FC1" w:rsidRPr="009224E3" w:rsidRDefault="00640FC1" w:rsidP="00640FC1">
          <w:pPr>
            <w:pStyle w:val="Template-Address"/>
          </w:pPr>
          <w:bookmarkStart w:id="18" w:name="OFF_AddressComputed"/>
          <w:r>
            <w:t>Ny Munkegade 120</w:t>
          </w:r>
          <w:r>
            <w:br/>
            <w:t>8000 Aarhus C</w:t>
          </w:r>
          <w:bookmarkEnd w:id="18"/>
        </w:p>
      </w:tc>
      <w:tc>
        <w:tcPr>
          <w:tcW w:w="3402" w:type="dxa"/>
          <w:vAlign w:val="bottom"/>
        </w:tcPr>
        <w:p w:rsidR="00640FC1" w:rsidRPr="009224E3" w:rsidRDefault="00640FC1" w:rsidP="00640FC1">
          <w:pPr>
            <w:pStyle w:val="Template-Address"/>
            <w:jc w:val="right"/>
          </w:pPr>
          <w:bookmarkStart w:id="19" w:name="LAN_Tel"/>
          <w:bookmarkStart w:id="20" w:name="OFF_Phone_HIF"/>
          <w:r>
            <w:t>Tlf.:</w:t>
          </w:r>
          <w:bookmarkEnd w:id="19"/>
          <w:r w:rsidRPr="009224E3">
            <w:t xml:space="preserve"> </w:t>
          </w:r>
          <w:bookmarkStart w:id="21" w:name="OFF_Phone"/>
          <w:r>
            <w:t>+45 8715 0000</w:t>
          </w:r>
          <w:bookmarkEnd w:id="21"/>
        </w:p>
        <w:p w:rsidR="00640FC1" w:rsidRPr="009224E3" w:rsidRDefault="00640FC1" w:rsidP="00640FC1">
          <w:pPr>
            <w:pStyle w:val="Template-Address"/>
            <w:jc w:val="right"/>
            <w:rPr>
              <w:vanish/>
            </w:rPr>
          </w:pPr>
          <w:bookmarkStart w:id="22" w:name="LAN_Fax"/>
          <w:bookmarkStart w:id="23" w:name="OFF_Fax_HIF"/>
          <w:bookmarkEnd w:id="20"/>
          <w:r>
            <w:rPr>
              <w:vanish/>
            </w:rPr>
            <w:t>Fax:</w:t>
          </w:r>
          <w:bookmarkEnd w:id="22"/>
          <w:r w:rsidRPr="009224E3">
            <w:rPr>
              <w:vanish/>
            </w:rPr>
            <w:t xml:space="preserve"> </w:t>
          </w:r>
          <w:bookmarkStart w:id="24" w:name="OFF_Fax"/>
          <w:bookmarkEnd w:id="24"/>
        </w:p>
        <w:p w:rsidR="00640FC1" w:rsidRPr="00BA293C" w:rsidRDefault="00640FC1" w:rsidP="00640FC1">
          <w:pPr>
            <w:pStyle w:val="Template-Address"/>
            <w:jc w:val="right"/>
            <w:rPr>
              <w:lang w:val="en-US"/>
            </w:rPr>
          </w:pPr>
          <w:bookmarkStart w:id="25" w:name="OFF_Email_HIF"/>
          <w:bookmarkEnd w:id="23"/>
          <w:r w:rsidRPr="00BA293C">
            <w:rPr>
              <w:lang w:val="en-US"/>
            </w:rPr>
            <w:t xml:space="preserve">E-mail: </w:t>
          </w:r>
          <w:bookmarkStart w:id="26" w:name="OFF_Email"/>
          <w:r w:rsidRPr="00BA293C">
            <w:rPr>
              <w:lang w:val="en-US"/>
            </w:rPr>
            <w:t>mail@</w:t>
          </w:r>
          <w:r w:rsidR="00BA293C">
            <w:rPr>
              <w:lang w:val="en-US"/>
            </w:rPr>
            <w:t>tech.</w:t>
          </w:r>
          <w:r w:rsidRPr="00BA293C">
            <w:rPr>
              <w:lang w:val="en-US"/>
            </w:rPr>
            <w:t>au.dk</w:t>
          </w:r>
          <w:bookmarkEnd w:id="26"/>
        </w:p>
        <w:p w:rsidR="00640FC1" w:rsidRPr="009224E3" w:rsidRDefault="00640FC1" w:rsidP="00640FC1">
          <w:pPr>
            <w:pStyle w:val="Template-Address"/>
            <w:jc w:val="right"/>
          </w:pPr>
          <w:bookmarkStart w:id="27" w:name="OFF_wwwComputed_HIF"/>
          <w:bookmarkEnd w:id="25"/>
          <w:r>
            <w:t xml:space="preserve">Web: </w:t>
          </w:r>
          <w:bookmarkStart w:id="28" w:name="OFF_wwwComputed"/>
          <w:r>
            <w:t>tech.au.dk</w:t>
          </w:r>
          <w:bookmarkEnd w:id="27"/>
          <w:bookmarkEnd w:id="28"/>
        </w:p>
      </w:tc>
    </w:tr>
  </w:tbl>
  <w:p w:rsidR="00EC0BB0" w:rsidRPr="006C3A1B" w:rsidRDefault="00EC0BB0" w:rsidP="00BA293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93C" w:rsidRDefault="00BA293C">
      <w:r>
        <w:separator/>
      </w:r>
    </w:p>
  </w:footnote>
  <w:footnote w:type="continuationSeparator" w:id="0">
    <w:p w:rsidR="00BA293C" w:rsidRDefault="00BA2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FC1" w:rsidRDefault="00640FC1" w:rsidP="00640FC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B953C63" wp14:editId="573A92A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Pr="006803D7" w:rsidRDefault="00640FC1" w:rsidP="00640FC1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"/>
                        </w:p>
                        <w:p w:rsidR="00640FC1" w:rsidRPr="006803D7" w:rsidRDefault="00640FC1" w:rsidP="00640FC1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Technical Sciences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53C6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640FC1" w:rsidRPr="006803D7" w:rsidRDefault="00640FC1" w:rsidP="00640FC1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"/>
                  </w:p>
                  <w:p w:rsidR="00640FC1" w:rsidRPr="006803D7" w:rsidRDefault="00640FC1" w:rsidP="00640FC1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Technical Sciences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346D26">
      <w:rPr>
        <w:noProof/>
      </w:rPr>
      <mc:AlternateContent>
        <mc:Choice Requires="wpc">
          <w:drawing>
            <wp:anchor distT="0" distB="0" distL="114300" distR="114300" simplePos="0" relativeHeight="251699200" behindDoc="0" locked="0" layoutInCell="1" allowOverlap="1" wp14:anchorId="7D19180F" wp14:editId="46BD004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88712489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1A82AB" id="LogoCanvasHide01" o:spid="_x0000_s1026" editas="canvas" style="position:absolute;margin-left:56.7pt;margin-top:28.35pt;width:48pt;height:24pt;z-index:25169920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+7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BTvvu9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640FC1" w:rsidRDefault="00640FC1" w:rsidP="00640FC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BC02477" wp14:editId="7543DB6B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Pr="006803D7" w:rsidRDefault="00640FC1" w:rsidP="00640FC1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02477" id="_x0000_s1027" type="#_x0000_t202" style="position:absolute;margin-left:0;margin-top:63.95pt;width:425.2pt;height:27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640FC1" w:rsidRPr="006803D7" w:rsidRDefault="00640FC1" w:rsidP="00640FC1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1" locked="0" layoutInCell="1" allowOverlap="1" wp14:anchorId="4745912E" wp14:editId="52DF6E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887124900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0A0CCB8" wp14:editId="13DAA336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DokInfo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Default="00640FC1" w:rsidP="00640FC1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346D2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346D2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640FC1" w:rsidRPr="00192812" w:rsidRDefault="00640FC1" w:rsidP="00640FC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2296E974" wp14:editId="1286C40F">
                                <wp:extent cx="352425" cy="152400"/>
                                <wp:effectExtent l="0" t="0" r="0" b="0"/>
                                <wp:docPr id="1887124904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A0CCB8" id="DokInfo02" o:spid="_x0000_s1028" type="#_x0000_t202" style="position:absolute;margin-left:467.7pt;margin-top:120.2pt;width:70.1pt;height:84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CcpO52sgIAAK8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640FC1" w:rsidRDefault="00640FC1" w:rsidP="00640FC1">
                    <w:pPr>
                      <w:rPr>
                        <w:rStyle w:val="Sidetal"/>
                      </w:rPr>
                    </w:pPr>
                    <w:bookmarkStart w:id="14" w:name="LAN_Page_2"/>
                    <w:r>
                      <w:rPr>
                        <w:rStyle w:val="Sidetal"/>
                      </w:rPr>
                      <w:t>Side</w:t>
                    </w:r>
                    <w:bookmarkEnd w:id="14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346D2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346D2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640FC1" w:rsidRPr="00192812" w:rsidRDefault="00640FC1" w:rsidP="00640FC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2296E974" wp14:editId="1286C40F">
                          <wp:extent cx="352425" cy="152400"/>
                          <wp:effectExtent l="0" t="0" r="0" b="0"/>
                          <wp:docPr id="1887124904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D13E1" w:rsidRPr="00640FC1" w:rsidRDefault="005D13E1" w:rsidP="00640FC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8" w:name="_Hlk483823844"/>
  <w:bookmarkStart w:id="9" w:name="_Hlk483823845"/>
  <w:p w:rsidR="00640FC1" w:rsidRDefault="00640FC1" w:rsidP="00640FC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2D59269" wp14:editId="565E742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Default="00640FC1" w:rsidP="00640FC1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0" w:name="OFF_Logo1AComputed"/>
                          <w:bookmarkStart w:id="11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</w:t>
                          </w:r>
                          <w:r w:rsidR="00EB5325">
                            <w:rPr>
                              <w:color w:val="003D73" w:themeColor="text2"/>
                            </w:rPr>
                            <w:t>Y</w:t>
                          </w:r>
                          <w:bookmarkEnd w:id="10"/>
                        </w:p>
                        <w:p w:rsidR="00640FC1" w:rsidRPr="006803D7" w:rsidRDefault="00640FC1" w:rsidP="00640FC1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2" w:name="OFF_Logo2AComputed"/>
                          <w:bookmarkStart w:id="13" w:name="OFF_Logo2AComputed_HIF"/>
                          <w:bookmarkEnd w:id="11"/>
                          <w:r>
                            <w:rPr>
                              <w:color w:val="003D73" w:themeColor="text2"/>
                            </w:rPr>
                            <w:t>Technical Sciences</w:t>
                          </w:r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5926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oHouA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3V+TS&#10;RrdiXkP5gApWgAJDLeL8Q6MG9UhJj7Mkpfr7lilOSfNB4i2wg+doqKOxPhpMFng0pYaSwVyYYUBt&#10;OyU2NSIP90zCDd6USjgRP2VxuF84HxyXwyyzA+j833k9Tdz5L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Pf6gei4&#10;AgAAuQUAAA4AAAAAAAAAAAAAAAAALgIAAGRycy9lMm9Eb2MueG1sUEsBAi0AFAAGAAgAAAAhAM5b&#10;yvrgAAAACwEAAA8AAAAAAAAAAAAAAAAAEgUAAGRycy9kb3ducmV2LnhtbFBLBQYAAAAABAAEAPMA&#10;AAAfBgAAAAA=&#10;" filled="f" stroked="f">
              <v:textbox inset="0,0,0,0">
                <w:txbxContent>
                  <w:p w:rsidR="00640FC1" w:rsidRDefault="00640FC1" w:rsidP="00640FC1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1" w:name="OFF_Logo1AComputed"/>
                    <w:bookmarkStart w:id="22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</w:t>
                    </w:r>
                    <w:r w:rsidR="00EB5325">
                      <w:rPr>
                        <w:color w:val="003D73" w:themeColor="text2"/>
                      </w:rPr>
                      <w:t>Y</w:t>
                    </w:r>
                    <w:bookmarkEnd w:id="21"/>
                  </w:p>
                  <w:p w:rsidR="00640FC1" w:rsidRPr="006803D7" w:rsidRDefault="00640FC1" w:rsidP="00640FC1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3" w:name="OFF_Logo2AComputed"/>
                    <w:bookmarkStart w:id="24" w:name="OFF_Logo2AComputed_HIF"/>
                    <w:bookmarkEnd w:id="22"/>
                    <w:r>
                      <w:rPr>
                        <w:color w:val="003D73" w:themeColor="text2"/>
                      </w:rPr>
                      <w:t>Technical Sciences</w:t>
                    </w:r>
                    <w:bookmarkEnd w:id="23"/>
                    <w:bookmarkEnd w:id="24"/>
                  </w:p>
                </w:txbxContent>
              </v:textbox>
              <w10:wrap anchorx="page" anchory="page"/>
            </v:shape>
          </w:pict>
        </mc:Fallback>
      </mc:AlternateContent>
    </w:r>
    <w:r w:rsidR="00346D26">
      <w:rPr>
        <w:noProof/>
      </w:rPr>
      <mc:AlternateContent>
        <mc:Choice Requires="wpc">
          <w:drawing>
            <wp:anchor distT="0" distB="0" distL="114300" distR="114300" simplePos="0" relativeHeight="251697152" behindDoc="0" locked="0" layoutInCell="1" allowOverlap="1" wp14:anchorId="009AC3E2" wp14:editId="4C5952B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88712490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DCE5F" id="LogoCanvasHide01" o:spid="_x0000_s1026" editas="canvas" style="position:absolute;margin-left:56.7pt;margin-top:28.35pt;width:48pt;height:24pt;z-index:25169715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640FC1" w:rsidRDefault="00640FC1" w:rsidP="00640FC1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9C66D34" wp14:editId="6C583077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0FC1" w:rsidRPr="006803D7" w:rsidRDefault="00640FC1" w:rsidP="00640FC1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4" w:name="OFF_Logo3AComputed"/>
                          <w:bookmarkStart w:id="15" w:name="OFF_Logo3AComputed_HIF"/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66D34" id="_x0000_s1030" type="#_x0000_t202" style="position:absolute;margin-left:0;margin-top:63.8pt;width:425.2pt;height:27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640FC1" w:rsidRPr="006803D7" w:rsidRDefault="00640FC1" w:rsidP="00640FC1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7" w:name="OFF_Logo3AComputed"/>
                    <w:bookmarkStart w:id="28" w:name="OFF_Logo3AComputed_HIF"/>
                    <w:bookmarkEnd w:id="27"/>
                    <w:bookmarkEnd w:id="28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1" locked="0" layoutInCell="1" allowOverlap="1" wp14:anchorId="0E483780" wp14:editId="0385DD2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887124902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bookmarkEnd w:id="8"/>
  <w:bookmarkEnd w:id="9"/>
  <w:p w:rsidR="00640FC1" w:rsidRDefault="00640FC1" w:rsidP="00640FC1">
    <w:pPr>
      <w:pStyle w:val="Sidehoved"/>
    </w:pPr>
  </w:p>
  <w:p w:rsidR="00640FC1" w:rsidRPr="00640FC1" w:rsidRDefault="00640FC1" w:rsidP="00640FC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2760D972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9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1"/>
  </w:num>
  <w:num w:numId="2">
    <w:abstractNumId w:val="14"/>
  </w:num>
  <w:num w:numId="3">
    <w:abstractNumId w:val="19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2"/>
  </w:num>
  <w:num w:numId="15">
    <w:abstractNumId w:val="25"/>
  </w:num>
  <w:num w:numId="16">
    <w:abstractNumId w:val="15"/>
  </w:num>
  <w:num w:numId="17">
    <w:abstractNumId w:val="11"/>
  </w:num>
  <w:num w:numId="18">
    <w:abstractNumId w:val="20"/>
  </w:num>
  <w:num w:numId="19">
    <w:abstractNumId w:val="23"/>
  </w:num>
  <w:num w:numId="20">
    <w:abstractNumId w:val="12"/>
  </w:num>
  <w:num w:numId="21">
    <w:abstractNumId w:val="17"/>
  </w:num>
  <w:num w:numId="22">
    <w:abstractNumId w:val="13"/>
  </w:num>
  <w:num w:numId="23">
    <w:abstractNumId w:val="24"/>
  </w:num>
  <w:num w:numId="24">
    <w:abstractNumId w:val="0"/>
  </w:num>
  <w:num w:numId="25">
    <w:abstractNumId w:val="10"/>
  </w:num>
  <w:num w:numId="26">
    <w:abstractNumId w:val="9"/>
  </w:num>
  <w:num w:numId="27">
    <w:abstractNumId w:val="16"/>
  </w:num>
  <w:num w:numId="28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0CEF"/>
    <w:rsid w:val="00051A09"/>
    <w:rsid w:val="00051AD8"/>
    <w:rsid w:val="00052ED2"/>
    <w:rsid w:val="000627ED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B3E74"/>
    <w:rsid w:val="001C027B"/>
    <w:rsid w:val="001C0DAF"/>
    <w:rsid w:val="001D1259"/>
    <w:rsid w:val="00205636"/>
    <w:rsid w:val="002137FC"/>
    <w:rsid w:val="002171DE"/>
    <w:rsid w:val="00227E7F"/>
    <w:rsid w:val="00230A33"/>
    <w:rsid w:val="002426F0"/>
    <w:rsid w:val="00244EEB"/>
    <w:rsid w:val="0025114F"/>
    <w:rsid w:val="0026120C"/>
    <w:rsid w:val="00281F6B"/>
    <w:rsid w:val="00283F13"/>
    <w:rsid w:val="0029281D"/>
    <w:rsid w:val="002A1C39"/>
    <w:rsid w:val="002A4418"/>
    <w:rsid w:val="002B1765"/>
    <w:rsid w:val="002E07F2"/>
    <w:rsid w:val="002E326D"/>
    <w:rsid w:val="002E6EB1"/>
    <w:rsid w:val="002F51EF"/>
    <w:rsid w:val="002F6A87"/>
    <w:rsid w:val="00307472"/>
    <w:rsid w:val="00307E90"/>
    <w:rsid w:val="00315669"/>
    <w:rsid w:val="003278FF"/>
    <w:rsid w:val="00333BC8"/>
    <w:rsid w:val="00346D26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14574"/>
    <w:rsid w:val="00430307"/>
    <w:rsid w:val="00436C7A"/>
    <w:rsid w:val="00443D5B"/>
    <w:rsid w:val="00443F7C"/>
    <w:rsid w:val="004516A7"/>
    <w:rsid w:val="00456317"/>
    <w:rsid w:val="0047316E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0ED2"/>
    <w:rsid w:val="005162F5"/>
    <w:rsid w:val="00523163"/>
    <w:rsid w:val="00524DD1"/>
    <w:rsid w:val="00547ACA"/>
    <w:rsid w:val="00551FF5"/>
    <w:rsid w:val="00554EE2"/>
    <w:rsid w:val="005802EE"/>
    <w:rsid w:val="00583EAB"/>
    <w:rsid w:val="00585BE9"/>
    <w:rsid w:val="005A5218"/>
    <w:rsid w:val="005D09F9"/>
    <w:rsid w:val="005D13E1"/>
    <w:rsid w:val="005D3C7F"/>
    <w:rsid w:val="005E6CB9"/>
    <w:rsid w:val="005F55D0"/>
    <w:rsid w:val="006021AE"/>
    <w:rsid w:val="00640FC1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19A9"/>
    <w:rsid w:val="006E2A21"/>
    <w:rsid w:val="006F3C30"/>
    <w:rsid w:val="006F7105"/>
    <w:rsid w:val="00702F7A"/>
    <w:rsid w:val="00717773"/>
    <w:rsid w:val="00725DDC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C23CA"/>
    <w:rsid w:val="008F47F2"/>
    <w:rsid w:val="00901304"/>
    <w:rsid w:val="0091147E"/>
    <w:rsid w:val="009300C0"/>
    <w:rsid w:val="00930E78"/>
    <w:rsid w:val="00933D59"/>
    <w:rsid w:val="009352B1"/>
    <w:rsid w:val="00936BF0"/>
    <w:rsid w:val="00937F70"/>
    <w:rsid w:val="00940637"/>
    <w:rsid w:val="009437D7"/>
    <w:rsid w:val="00943BEC"/>
    <w:rsid w:val="00961B44"/>
    <w:rsid w:val="00961BC5"/>
    <w:rsid w:val="009673E8"/>
    <w:rsid w:val="00984F0F"/>
    <w:rsid w:val="009859DF"/>
    <w:rsid w:val="00986482"/>
    <w:rsid w:val="00997F2E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1498C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2BC5"/>
    <w:rsid w:val="00B15221"/>
    <w:rsid w:val="00B175E9"/>
    <w:rsid w:val="00B277EF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293C"/>
    <w:rsid w:val="00BA56DF"/>
    <w:rsid w:val="00BA591D"/>
    <w:rsid w:val="00BA6EC1"/>
    <w:rsid w:val="00BC285B"/>
    <w:rsid w:val="00BC6E27"/>
    <w:rsid w:val="00BD3CBF"/>
    <w:rsid w:val="00BE0A5F"/>
    <w:rsid w:val="00BE7F01"/>
    <w:rsid w:val="00BE7FBE"/>
    <w:rsid w:val="00BF37E1"/>
    <w:rsid w:val="00BF3805"/>
    <w:rsid w:val="00C12268"/>
    <w:rsid w:val="00C134B5"/>
    <w:rsid w:val="00C222A8"/>
    <w:rsid w:val="00C40475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73D50"/>
    <w:rsid w:val="00E90B80"/>
    <w:rsid w:val="00E960F0"/>
    <w:rsid w:val="00EA6633"/>
    <w:rsid w:val="00EB5325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30CC346"/>
  <w15:docId w15:val="{9186DAAD-B693-4F06-93BB-3B92DD3C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7EF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5D13E1"/>
    <w:pPr>
      <w:spacing w:line="220" w:lineRule="atLeast"/>
    </w:pPr>
    <w:rPr>
      <w:rFonts w:ascii="AU Passata" w:hAnsi="AU Passata"/>
      <w:b/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 w:val="0"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B277EF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277EF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277EF"/>
    <w:pPr>
      <w:numPr>
        <w:ilvl w:val="0"/>
        <w:numId w:val="0"/>
      </w:numPr>
    </w:pPr>
  </w:style>
  <w:style w:type="character" w:customStyle="1" w:styleId="markedcontent">
    <w:name w:val="markedcontent"/>
    <w:basedOn w:val="Standardskrifttypeiafsnit"/>
    <w:rsid w:val="00EB5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18122-E47A-4776-B699-96316181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58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Søndergaard</dc:creator>
  <cp:lastModifiedBy>Heidi Søndergaard</cp:lastModifiedBy>
  <cp:revision>3</cp:revision>
  <cp:lastPrinted>2008-10-22T12:54:00Z</cp:lastPrinted>
  <dcterms:created xsi:type="dcterms:W3CDTF">2021-06-08T09:39:00Z</dcterms:created>
  <dcterms:modified xsi:type="dcterms:W3CDTF">2021-06-08T10:27:00Z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5022</vt:lpwstr>
  </property>
  <property fmtid="{D5CDD505-2E9C-101B-9397-08002B2CF9AE}" pid="7" name="CustomerId">
    <vt:lpwstr>auoffice</vt:lpwstr>
  </property>
  <property fmtid="{D5CDD505-2E9C-101B-9397-08002B2CF9AE}" pid="8" name="TemplateId">
    <vt:lpwstr>636316503902003227</vt:lpwstr>
  </property>
  <property fmtid="{D5CDD505-2E9C-101B-9397-08002B2CF9AE}" pid="9" name="UserProfileId">
    <vt:lpwstr>637461503326866719</vt:lpwstr>
  </property>
</Properties>
</file>