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3A43" w:rsidRDefault="00FF3A43" w:rsidP="00FF3A43">
      <w:pPr>
        <w:keepNext/>
        <w:keepLines/>
        <w:spacing w:before="260" w:line="276" w:lineRule="auto"/>
        <w:ind w:right="-45"/>
        <w:outlineLvl w:val="0"/>
        <w:rPr>
          <w:rFonts w:ascii="AU Passata" w:eastAsia="AU Passata" w:hAnsi="AU Passata" w:cs="AU Passata"/>
          <w:b/>
          <w:color w:val="03428E"/>
          <w:sz w:val="40"/>
          <w:szCs w:val="40"/>
          <w:lang w:val="en-US" w:bidi="en-US"/>
        </w:rPr>
      </w:pPr>
    </w:p>
    <w:p w:rsidR="00FF3A43" w:rsidRPr="00FF3A43" w:rsidRDefault="00FF3A43" w:rsidP="00FF3A43">
      <w:pPr>
        <w:keepNext/>
        <w:keepLines/>
        <w:spacing w:before="260" w:line="276" w:lineRule="auto"/>
        <w:ind w:right="-45"/>
        <w:outlineLvl w:val="0"/>
        <w:rPr>
          <w:rFonts w:ascii="AU Passata" w:hAnsi="AU Passata"/>
          <w:b/>
          <w:color w:val="03428E"/>
          <w:sz w:val="40"/>
          <w:szCs w:val="40"/>
          <w:lang w:val="en-US" w:eastAsia="en-US"/>
        </w:rPr>
      </w:pPr>
      <w:r w:rsidRPr="00FF3A43">
        <w:rPr>
          <w:rFonts w:ascii="AU Passata" w:eastAsia="AU Passata" w:hAnsi="AU Passata" w:cs="AU Passata"/>
          <w:b/>
          <w:color w:val="03428E"/>
          <w:sz w:val="40"/>
          <w:szCs w:val="40"/>
          <w:lang w:val="en-US" w:bidi="en-US"/>
        </w:rPr>
        <w:t>Internship agreement for Bachelor of Engineering students at the Faculty of Technical Sciences at Aarhus University</w:t>
      </w:r>
    </w:p>
    <w:p w:rsidR="00FF3A43" w:rsidRPr="00FF3A43" w:rsidRDefault="00FF3A43" w:rsidP="00FF3A43">
      <w:pPr>
        <w:spacing w:before="260" w:after="160" w:line="276" w:lineRule="auto"/>
        <w:ind w:right="-1418"/>
        <w:rPr>
          <w:rFonts w:ascii="AU Passata" w:eastAsia="Calibri" w:hAnsi="AU Passata"/>
          <w:sz w:val="22"/>
          <w:szCs w:val="22"/>
          <w:lang w:val="en-US" w:eastAsia="en-US"/>
        </w:rPr>
      </w:pPr>
      <w:r w:rsidRPr="00FF3A43">
        <w:rPr>
          <w:rFonts w:ascii="AU Passata" w:eastAsia="Calibri" w:hAnsi="AU Passata" w:cs="AU Passata"/>
          <w:sz w:val="22"/>
          <w:szCs w:val="22"/>
          <w:lang w:val="en-US" w:bidi="en-US"/>
        </w:rPr>
        <w:t>Agreement on mandatory engineering internship, cf. ministerial order no. 1581 of 06.11.2020 between:</w:t>
      </w:r>
    </w:p>
    <w:p w:rsidR="00FF3A43" w:rsidRPr="00FF3A43" w:rsidRDefault="00FF3A43" w:rsidP="00FF3A43">
      <w:pPr>
        <w:tabs>
          <w:tab w:val="left" w:pos="1418"/>
          <w:tab w:val="left" w:pos="8931"/>
        </w:tabs>
        <w:spacing w:before="260" w:after="160" w:line="276" w:lineRule="auto"/>
        <w:ind w:right="-1418"/>
        <w:rPr>
          <w:rFonts w:ascii="AU Passata" w:eastAsia="Calibri" w:hAnsi="AU Passata"/>
          <w:sz w:val="22"/>
          <w:szCs w:val="22"/>
          <w:lang w:val="en-US" w:eastAsia="en-US"/>
        </w:rPr>
      </w:pPr>
      <w:r w:rsidRPr="00FF3A43">
        <w:rPr>
          <w:rFonts w:ascii="AU Passata" w:eastAsia="Calibri" w:hAnsi="AU Passata" w:cs="AU Passata"/>
          <w:color w:val="003D73" w:themeColor="text2"/>
          <w:sz w:val="28"/>
          <w:szCs w:val="28"/>
          <w:lang w:val="en-US" w:bidi="en-US"/>
        </w:rPr>
        <w:t>Bachelor of Engineering student</w:t>
      </w:r>
      <w:r w:rsidRPr="00FF3A43">
        <w:rPr>
          <w:rFonts w:ascii="AU Passata" w:eastAsia="Calibri" w:hAnsi="AU Passata" w:cs="AU Passata"/>
          <w:color w:val="03428E"/>
          <w:sz w:val="28"/>
          <w:szCs w:val="28"/>
          <w:lang w:val="en-US" w:bidi="en-US"/>
        </w:rPr>
        <w:t xml:space="preserve"> </w:t>
      </w:r>
      <w:r w:rsidRPr="00FF3A43">
        <w:rPr>
          <w:rFonts w:ascii="AU Passata" w:eastAsia="Calibri" w:hAnsi="AU Passata" w:cs="AU Passata"/>
          <w:color w:val="03428E"/>
          <w:sz w:val="22"/>
          <w:szCs w:val="28"/>
          <w:lang w:val="en-US" w:bidi="en-US"/>
        </w:rPr>
        <w:t>(henceforth referred to as trainee)</w:t>
      </w:r>
      <w:proofErr w:type="gramStart"/>
      <w:r w:rsidRPr="00FF3A43">
        <w:rPr>
          <w:rFonts w:ascii="AU Passata" w:eastAsia="Calibri" w:hAnsi="AU Passata" w:cs="AU Passata"/>
          <w:color w:val="03428E"/>
          <w:sz w:val="28"/>
          <w:szCs w:val="28"/>
          <w:lang w:val="en-US" w:bidi="en-US"/>
        </w:rPr>
        <w:t>:</w:t>
      </w:r>
      <w:proofErr w:type="gramEnd"/>
      <w:r w:rsidRPr="00FF3A43">
        <w:rPr>
          <w:rFonts w:ascii="AU Passata" w:eastAsia="Calibri" w:hAnsi="AU Passata" w:cs="AU Passata"/>
          <w:color w:val="03428E"/>
          <w:sz w:val="28"/>
          <w:szCs w:val="28"/>
          <w:lang w:val="en-US" w:bidi="en-US"/>
        </w:rPr>
        <w:br/>
      </w:r>
      <w:r w:rsidRPr="00FF3A43">
        <w:rPr>
          <w:rFonts w:ascii="AU Passata" w:eastAsia="Calibri" w:hAnsi="AU Passata" w:cs="AU Passata"/>
          <w:sz w:val="22"/>
          <w:szCs w:val="22"/>
          <w:lang w:val="en-US" w:bidi="en-US"/>
        </w:rPr>
        <w:t xml:space="preserve">Name: </w:t>
      </w:r>
      <w:r w:rsidRPr="00FF3A43">
        <w:rPr>
          <w:rFonts w:ascii="AU Passata" w:eastAsia="Calibri" w:hAnsi="AU Passata" w:cs="AU Passata"/>
          <w:sz w:val="22"/>
          <w:szCs w:val="22"/>
          <w:lang w:val="en-US" w:bidi="en-US"/>
        </w:rPr>
        <w:br/>
        <w:t>Student registration number:</w:t>
      </w:r>
      <w:r w:rsidRPr="00FF3A43">
        <w:rPr>
          <w:rFonts w:ascii="AU Passata" w:eastAsia="Calibri" w:hAnsi="AU Passata" w:cs="AU Passata"/>
          <w:sz w:val="22"/>
          <w:szCs w:val="22"/>
          <w:lang w:val="en-US" w:bidi="en-US"/>
        </w:rPr>
        <w:br/>
        <w:t>Field of study:</w:t>
      </w:r>
      <w:r w:rsidRPr="00FF3A43">
        <w:rPr>
          <w:rFonts w:ascii="AU Passata" w:eastAsia="Calibri" w:hAnsi="AU Passata" w:cs="AU Passata"/>
          <w:sz w:val="22"/>
          <w:szCs w:val="22"/>
          <w:lang w:val="en-US" w:bidi="en-US"/>
        </w:rPr>
        <w:br/>
      </w:r>
      <w:proofErr w:type="spellStart"/>
      <w:r w:rsidRPr="00FF3A43">
        <w:rPr>
          <w:rFonts w:ascii="AU Passata" w:eastAsia="Calibri" w:hAnsi="AU Passata" w:cs="AU Passata"/>
          <w:sz w:val="22"/>
          <w:szCs w:val="22"/>
          <w:lang w:val="en-US" w:bidi="en-US"/>
        </w:rPr>
        <w:t>Specialisation</w:t>
      </w:r>
      <w:proofErr w:type="spellEnd"/>
      <w:r w:rsidRPr="00FF3A43">
        <w:rPr>
          <w:rFonts w:ascii="AU Passata" w:eastAsia="Calibri" w:hAnsi="AU Passata" w:cs="AU Passata"/>
          <w:sz w:val="22"/>
          <w:szCs w:val="22"/>
          <w:lang w:val="en-US" w:bidi="en-US"/>
        </w:rPr>
        <w:t xml:space="preserve"> (only applies to Civil and Structural Engineering and Architectural Engineering):</w:t>
      </w:r>
    </w:p>
    <w:p w:rsidR="00FF3A43" w:rsidRPr="00FF3A43" w:rsidRDefault="00FF3A43" w:rsidP="00FF3A43">
      <w:pPr>
        <w:tabs>
          <w:tab w:val="left" w:pos="1418"/>
          <w:tab w:val="left" w:pos="8931"/>
        </w:tabs>
        <w:spacing w:before="260" w:after="160" w:line="276" w:lineRule="auto"/>
        <w:ind w:right="-1418"/>
        <w:rPr>
          <w:rFonts w:ascii="AU Passata" w:eastAsia="Calibri" w:hAnsi="AU Passata"/>
          <w:sz w:val="22"/>
          <w:szCs w:val="22"/>
          <w:lang w:val="en-US" w:eastAsia="en-US"/>
        </w:rPr>
      </w:pPr>
      <w:r w:rsidRPr="00FF3A43">
        <w:rPr>
          <w:rFonts w:ascii="AU Passata" w:eastAsia="Calibri" w:hAnsi="AU Passata" w:cs="AU Passata"/>
          <w:color w:val="03428E"/>
          <w:sz w:val="28"/>
          <w:szCs w:val="28"/>
          <w:lang w:val="en-US" w:bidi="en-US"/>
        </w:rPr>
        <w:t>Company</w:t>
      </w:r>
      <w:proofErr w:type="gramStart"/>
      <w:r w:rsidRPr="00FF3A43">
        <w:rPr>
          <w:rFonts w:ascii="AU Passata" w:eastAsia="Calibri" w:hAnsi="AU Passata" w:cs="AU Passata"/>
          <w:color w:val="003D73" w:themeColor="text2"/>
          <w:sz w:val="22"/>
          <w:szCs w:val="22"/>
          <w:lang w:val="en-US" w:bidi="en-US"/>
        </w:rPr>
        <w:t>:</w:t>
      </w:r>
      <w:proofErr w:type="gramEnd"/>
      <w:r w:rsidRPr="00FF3A43">
        <w:rPr>
          <w:rFonts w:ascii="AU Passata" w:eastAsia="Calibri" w:hAnsi="AU Passata" w:cs="AU Passata"/>
          <w:sz w:val="22"/>
          <w:szCs w:val="22"/>
          <w:lang w:val="en-US" w:bidi="en-US"/>
        </w:rPr>
        <w:br/>
        <w:t>Name:</w:t>
      </w:r>
      <w:r w:rsidRPr="00FF3A43">
        <w:rPr>
          <w:rFonts w:ascii="AU Passata" w:eastAsia="Calibri" w:hAnsi="AU Passata" w:cs="AU Passata"/>
          <w:sz w:val="22"/>
          <w:szCs w:val="22"/>
          <w:lang w:val="en-US" w:bidi="en-US"/>
        </w:rPr>
        <w:br/>
        <w:t>Address:</w:t>
      </w:r>
      <w:r w:rsidRPr="00FF3A43">
        <w:rPr>
          <w:rFonts w:ascii="AU Passata" w:eastAsia="Calibri" w:hAnsi="AU Passata" w:cs="AU Passata"/>
          <w:sz w:val="22"/>
          <w:szCs w:val="22"/>
          <w:lang w:val="en-US" w:bidi="en-US"/>
        </w:rPr>
        <w:br/>
        <w:t>Postcode and city:</w:t>
      </w:r>
      <w:r w:rsidRPr="00FF3A43">
        <w:rPr>
          <w:rFonts w:ascii="AU Passata" w:eastAsia="Calibri" w:hAnsi="AU Passata" w:cs="AU Passata"/>
          <w:sz w:val="22"/>
          <w:szCs w:val="22"/>
          <w:lang w:val="en-US" w:bidi="en-US"/>
        </w:rPr>
        <w:br/>
        <w:t>Contact person for the trainee in the company:</w:t>
      </w:r>
      <w:r w:rsidRPr="00FF3A43">
        <w:rPr>
          <w:rFonts w:ascii="AU Passata" w:eastAsia="Calibri" w:hAnsi="AU Passata" w:cs="AU Passata"/>
          <w:sz w:val="22"/>
          <w:szCs w:val="22"/>
          <w:lang w:val="en-US" w:bidi="en-US"/>
        </w:rPr>
        <w:br/>
        <w:t>Contact person’s email:</w:t>
      </w:r>
    </w:p>
    <w:p w:rsidR="00FF3A43" w:rsidRPr="00FF3A43" w:rsidRDefault="00FF3A43" w:rsidP="00FF3A43">
      <w:pPr>
        <w:tabs>
          <w:tab w:val="left" w:pos="1418"/>
          <w:tab w:val="left" w:pos="8931"/>
        </w:tabs>
        <w:spacing w:before="260" w:after="160" w:line="276" w:lineRule="auto"/>
        <w:ind w:right="-1418"/>
        <w:rPr>
          <w:rFonts w:ascii="AU Passata" w:eastAsia="Calibri" w:hAnsi="AU Passata"/>
          <w:sz w:val="22"/>
          <w:szCs w:val="22"/>
          <w:lang w:val="en-US" w:eastAsia="en-US"/>
        </w:rPr>
      </w:pPr>
      <w:r w:rsidRPr="00FF3A43">
        <w:rPr>
          <w:rFonts w:ascii="AU Passata" w:eastAsia="Calibri" w:hAnsi="AU Passata" w:cs="AU Passata"/>
          <w:color w:val="003D73" w:themeColor="text2"/>
          <w:sz w:val="28"/>
          <w:szCs w:val="28"/>
          <w:lang w:val="en-US" w:bidi="en-US"/>
        </w:rPr>
        <w:t>Educational institution</w:t>
      </w:r>
      <w:proofErr w:type="gramStart"/>
      <w:r w:rsidRPr="00FF3A43">
        <w:rPr>
          <w:rFonts w:ascii="AU Passata" w:eastAsia="Calibri" w:hAnsi="AU Passata" w:cs="AU Passata"/>
          <w:color w:val="003D73" w:themeColor="text2"/>
          <w:sz w:val="28"/>
          <w:szCs w:val="28"/>
          <w:lang w:val="en-US" w:bidi="en-US"/>
        </w:rPr>
        <w:t>:</w:t>
      </w:r>
      <w:proofErr w:type="gramEnd"/>
      <w:r w:rsidRPr="00FF3A43">
        <w:rPr>
          <w:rFonts w:ascii="AU Passata" w:eastAsia="Calibri" w:hAnsi="AU Passata" w:cs="AU Passata"/>
          <w:sz w:val="22"/>
          <w:szCs w:val="22"/>
          <w:lang w:val="en-US" w:bidi="en-US"/>
        </w:rPr>
        <w:br/>
        <w:t>Faculty of Technical Sciences, Aarhus University</w:t>
      </w:r>
      <w:r w:rsidRPr="00FF3A43">
        <w:rPr>
          <w:rFonts w:ascii="AU Passata" w:eastAsia="Calibri" w:hAnsi="AU Passata" w:cs="AU Passata"/>
          <w:sz w:val="22"/>
          <w:szCs w:val="22"/>
          <w:lang w:val="en-US" w:bidi="en-US"/>
        </w:rPr>
        <w:tab/>
      </w:r>
    </w:p>
    <w:p w:rsidR="00FF3A43" w:rsidRPr="00FF3A43" w:rsidRDefault="00FF3A43" w:rsidP="00FF3A43">
      <w:pPr>
        <w:tabs>
          <w:tab w:val="left" w:pos="4395"/>
          <w:tab w:val="left" w:pos="7088"/>
          <w:tab w:val="left" w:pos="9072"/>
        </w:tabs>
        <w:spacing w:before="260" w:after="160" w:line="276" w:lineRule="auto"/>
        <w:rPr>
          <w:rFonts w:ascii="AU Passata" w:eastAsia="Calibri" w:hAnsi="AU Passata"/>
          <w:sz w:val="22"/>
          <w:szCs w:val="22"/>
          <w:lang w:val="en-US" w:eastAsia="en-US"/>
        </w:rPr>
      </w:pPr>
      <w:r w:rsidRPr="00FF3A43">
        <w:rPr>
          <w:rFonts w:ascii="AU Passata" w:eastAsia="Calibri" w:hAnsi="AU Passata" w:cs="AU Passata"/>
          <w:sz w:val="22"/>
          <w:szCs w:val="22"/>
          <w:lang w:val="en-US" w:bidi="en-US"/>
        </w:rPr>
        <w:t>The agreed upon internship period (at least 20 weeks of 37 hours) is:</w:t>
      </w:r>
    </w:p>
    <w:p w:rsidR="00FF3A43" w:rsidRPr="00FF3A43" w:rsidRDefault="00FF3A43" w:rsidP="00FF3A43">
      <w:pPr>
        <w:tabs>
          <w:tab w:val="left" w:pos="2977"/>
          <w:tab w:val="left" w:pos="7088"/>
          <w:tab w:val="left" w:pos="9072"/>
        </w:tabs>
        <w:spacing w:before="260" w:after="160" w:line="276" w:lineRule="auto"/>
        <w:rPr>
          <w:rFonts w:ascii="AU Passata" w:eastAsia="Calibri" w:hAnsi="AU Passata"/>
          <w:i/>
          <w:sz w:val="22"/>
          <w:szCs w:val="22"/>
          <w:u w:val="single"/>
          <w:lang w:val="en-US" w:eastAsia="en-US"/>
        </w:rPr>
      </w:pPr>
      <w:r w:rsidRPr="00FF3A43">
        <w:rPr>
          <w:rFonts w:ascii="AU Passata" w:eastAsia="Calibri" w:hAnsi="AU Passata" w:cs="AU Passata"/>
          <w:sz w:val="22"/>
          <w:szCs w:val="22"/>
          <w:lang w:val="en-US" w:bidi="en-US"/>
        </w:rPr>
        <w:t>Start date:</w:t>
      </w:r>
      <w:r w:rsidRPr="00FF3A43">
        <w:rPr>
          <w:rFonts w:ascii="AU Passata" w:eastAsia="Calibri" w:hAnsi="AU Passata" w:cs="AU Passata"/>
          <w:sz w:val="22"/>
          <w:szCs w:val="22"/>
          <w:lang w:val="en-US" w:bidi="en-US"/>
        </w:rPr>
        <w:tab/>
        <w:t>End date:</w:t>
      </w:r>
    </w:p>
    <w:p w:rsidR="00FF3A43" w:rsidRPr="00FF3A43" w:rsidRDefault="00FF3A43" w:rsidP="00FF3A43">
      <w:pPr>
        <w:spacing w:before="260" w:after="160" w:line="276" w:lineRule="auto"/>
        <w:rPr>
          <w:rFonts w:ascii="AU Passata" w:eastAsia="Calibri" w:hAnsi="AU Passata"/>
          <w:sz w:val="22"/>
          <w:szCs w:val="22"/>
          <w:lang w:val="en-US" w:eastAsia="en-US"/>
        </w:rPr>
      </w:pPr>
      <w:r w:rsidRPr="009955BB">
        <w:rPr>
          <w:rFonts w:ascii="AU Passata" w:eastAsia="Calibri" w:hAnsi="AU Passata" w:cs="AU Passata"/>
          <w:noProof/>
          <w:sz w:val="22"/>
          <w:szCs w:val="22"/>
        </w:rPr>
        <mc:AlternateContent>
          <mc:Choice Requires="wps">
            <w:drawing>
              <wp:anchor distT="0" distB="0" distL="114300" distR="114300" simplePos="0" relativeHeight="251659264" behindDoc="0" locked="0" layoutInCell="1" allowOverlap="1" wp14:anchorId="49634DE9" wp14:editId="01B0B9AB">
                <wp:simplePos x="0" y="0"/>
                <wp:positionH relativeFrom="column">
                  <wp:posOffset>2657475</wp:posOffset>
                </wp:positionH>
                <wp:positionV relativeFrom="paragraph">
                  <wp:posOffset>81280</wp:posOffset>
                </wp:positionV>
                <wp:extent cx="122555" cy="130810"/>
                <wp:effectExtent l="0" t="0" r="10795" b="21590"/>
                <wp:wrapNone/>
                <wp:docPr id="1" name="Afrundet rektangel 1"/>
                <wp:cNvGraphicFramePr/>
                <a:graphic xmlns:a="http://schemas.openxmlformats.org/drawingml/2006/main">
                  <a:graphicData uri="http://schemas.microsoft.com/office/word/2010/wordprocessingShape">
                    <wps:wsp>
                      <wps:cNvSpPr/>
                      <wps:spPr>
                        <a:xfrm>
                          <a:off x="0" y="0"/>
                          <a:ext cx="122555" cy="13081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8362F2" id="Afrundet rektangel 1" o:spid="_x0000_s1026" style="position:absolute;margin-left:209.25pt;margin-top:6.4pt;width:9.65pt;height:1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" filled="f" strokecolor="windowText" strokeweight="1pt">
                <v:stroke joinstyle="miter"/>
              </v:roundrect>
            </w:pict>
          </mc:Fallback>
        </mc:AlternateContent>
      </w:r>
      <w:r w:rsidRPr="009955BB">
        <w:rPr>
          <w:rFonts w:ascii="AU Passata" w:eastAsia="Calibri" w:hAnsi="AU Passata" w:cs="AU Passata"/>
          <w:noProof/>
          <w:sz w:val="22"/>
          <w:szCs w:val="22"/>
        </w:rPr>
        <mc:AlternateContent>
          <mc:Choice Requires="wps">
            <w:drawing>
              <wp:anchor distT="0" distB="0" distL="114300" distR="114300" simplePos="0" relativeHeight="251660288" behindDoc="0" locked="0" layoutInCell="1" allowOverlap="1" wp14:anchorId="73CF7650" wp14:editId="78FAC6CF">
                <wp:simplePos x="0" y="0"/>
                <wp:positionH relativeFrom="column">
                  <wp:posOffset>1892300</wp:posOffset>
                </wp:positionH>
                <wp:positionV relativeFrom="paragraph">
                  <wp:posOffset>80010</wp:posOffset>
                </wp:positionV>
                <wp:extent cx="122555" cy="130810"/>
                <wp:effectExtent l="0" t="0" r="10795" b="21590"/>
                <wp:wrapNone/>
                <wp:docPr id="22" name="Afrundet rektangel 22"/>
                <wp:cNvGraphicFramePr/>
                <a:graphic xmlns:a="http://schemas.openxmlformats.org/drawingml/2006/main">
                  <a:graphicData uri="http://schemas.microsoft.com/office/word/2010/wordprocessingShape">
                    <wps:wsp>
                      <wps:cNvSpPr/>
                      <wps:spPr>
                        <a:xfrm>
                          <a:off x="0" y="0"/>
                          <a:ext cx="122555" cy="13081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3E7723" id="Afrundet rektangel 22" o:spid="_x0000_s1026" style="position:absolute;margin-left:149pt;margin-top:6.3pt;width:9.65pt;height:1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" filled="f" strokecolor="windowText" strokeweight="1pt">
                <v:stroke joinstyle="miter"/>
              </v:roundrect>
            </w:pict>
          </mc:Fallback>
        </mc:AlternateContent>
      </w:r>
      <w:r w:rsidRPr="00FF3A43">
        <w:rPr>
          <w:rFonts w:ascii="AU Passata" w:eastAsia="Calibri" w:hAnsi="AU Passata" w:cs="AU Passata"/>
          <w:sz w:val="22"/>
          <w:szCs w:val="22"/>
          <w:lang w:val="en-US" w:bidi="en-US"/>
        </w:rPr>
        <w:t>The internship is (please tick):        paid              unpaid.</w:t>
      </w:r>
    </w:p>
    <w:p w:rsidR="00FF3A43" w:rsidRPr="00FF3A43" w:rsidRDefault="00FF3A43" w:rsidP="00FF3A43">
      <w:pPr>
        <w:spacing w:before="260" w:after="160" w:line="276" w:lineRule="auto"/>
        <w:rPr>
          <w:rFonts w:ascii="AU Passata" w:eastAsia="Calibri" w:hAnsi="AU Passata"/>
          <w:color w:val="000000" w:themeColor="text1"/>
          <w:sz w:val="18"/>
          <w:szCs w:val="18"/>
          <w:lang w:val="en-US" w:eastAsia="en-US"/>
        </w:rPr>
      </w:pPr>
      <w:r w:rsidRPr="00FF3A43">
        <w:rPr>
          <w:rFonts w:ascii="AU Passata" w:eastAsia="Calibri" w:hAnsi="AU Passata" w:cs="AU Passata"/>
          <w:sz w:val="18"/>
          <w:szCs w:val="18"/>
          <w:lang w:val="en-US" w:bidi="en-US"/>
        </w:rPr>
        <w:t xml:space="preserve">The aim of the engineering internship is for the trainee to gain experience with real, engineering-related work tasks in a private or public company. The work tasks must be relevant to the trainee’s field of study. During the internship, the trainee must experience what working life may look like to a graduate engineer. For a detailed description of the guidelines for the engineering internship, see the document </w:t>
      </w:r>
      <w:hyperlink r:id="rId7" w:history="1">
        <w:r w:rsidRPr="00FF3A43">
          <w:rPr>
            <w:rFonts w:ascii="AU Passata" w:eastAsia="Calibri" w:hAnsi="AU Passata" w:cs="AU Passata"/>
            <w:color w:val="000000" w:themeColor="text1"/>
            <w:sz w:val="18"/>
            <w:szCs w:val="18"/>
            <w:u w:val="single"/>
            <w:lang w:val="en-US" w:bidi="en-US"/>
          </w:rPr>
          <w:t>Guidelines for engineering internship</w:t>
        </w:r>
      </w:hyperlink>
      <w:r w:rsidRPr="00FF3A43">
        <w:rPr>
          <w:rFonts w:ascii="AU Passata" w:eastAsia="Calibri" w:hAnsi="AU Passata" w:cs="AU Passata"/>
          <w:color w:val="000000" w:themeColor="text1"/>
          <w:sz w:val="18"/>
          <w:szCs w:val="18"/>
          <w:lang w:val="en-US" w:bidi="en-US"/>
        </w:rPr>
        <w:t>.</w:t>
      </w:r>
    </w:p>
    <w:p w:rsidR="00FF3A43" w:rsidRPr="00FF3A43" w:rsidRDefault="00FF3A43" w:rsidP="00FF3A43">
      <w:pPr>
        <w:spacing w:before="260" w:after="160" w:line="276" w:lineRule="auto"/>
        <w:rPr>
          <w:rFonts w:ascii="AU Passata" w:eastAsia="Calibri" w:hAnsi="AU Passata"/>
          <w:sz w:val="18"/>
          <w:szCs w:val="18"/>
          <w:lang w:val="en-US" w:eastAsia="en-US"/>
        </w:rPr>
      </w:pPr>
      <w:r w:rsidRPr="00FF3A43">
        <w:rPr>
          <w:rFonts w:ascii="AU Passata" w:eastAsia="Calibri" w:hAnsi="AU Passata" w:cs="AU Passata"/>
          <w:color w:val="000000" w:themeColor="text1"/>
          <w:sz w:val="18"/>
          <w:szCs w:val="18"/>
          <w:lang w:val="en-US" w:bidi="en-US"/>
        </w:rPr>
        <w:t xml:space="preserve">During the internship, the trainee </w:t>
      </w:r>
      <w:proofErr w:type="gramStart"/>
      <w:r w:rsidRPr="00FF3A43">
        <w:rPr>
          <w:rFonts w:ascii="AU Passata" w:eastAsia="Calibri" w:hAnsi="AU Passata" w:cs="AU Passata"/>
          <w:color w:val="000000" w:themeColor="text1"/>
          <w:sz w:val="18"/>
          <w:szCs w:val="18"/>
          <w:lang w:val="en-US" w:bidi="en-US"/>
        </w:rPr>
        <w:t>is assigned</w:t>
      </w:r>
      <w:proofErr w:type="gramEnd"/>
      <w:r w:rsidRPr="00FF3A43">
        <w:rPr>
          <w:rFonts w:ascii="AU Passata" w:eastAsia="Calibri" w:hAnsi="AU Passata" w:cs="AU Passata"/>
          <w:color w:val="000000" w:themeColor="text1"/>
          <w:sz w:val="18"/>
          <w:szCs w:val="18"/>
          <w:lang w:val="en-US" w:bidi="en-US"/>
        </w:rPr>
        <w:t xml:space="preserve"> a contact person in the company, who is responsible for ensuring that the trainee is given appropriate work tasks and the possibility of guidance and feedback. In addition, the Faculty of Technical Sciences appoints a trainee supervisor, who monitors the internship.</w:t>
      </w:r>
    </w:p>
    <w:p w:rsidR="00FF3A43" w:rsidRPr="00FF3A43" w:rsidRDefault="00FF3A43" w:rsidP="00FF3A43">
      <w:pPr>
        <w:spacing w:before="260" w:after="160" w:line="276" w:lineRule="auto"/>
        <w:rPr>
          <w:rFonts w:ascii="AU Passata" w:eastAsia="Calibri" w:hAnsi="AU Passata"/>
          <w:sz w:val="18"/>
          <w:szCs w:val="18"/>
          <w:lang w:val="en-US" w:eastAsia="en-US"/>
        </w:rPr>
      </w:pPr>
      <w:r w:rsidRPr="00FF3A43">
        <w:rPr>
          <w:rFonts w:ascii="AU Passata" w:eastAsia="Calibri" w:hAnsi="AU Passata" w:cs="AU Passata"/>
          <w:sz w:val="18"/>
          <w:szCs w:val="18"/>
          <w:lang w:val="en-US" w:bidi="en-US"/>
        </w:rPr>
        <w:t xml:space="preserve">At the beginning of the internship, the trainee informs the company of whom the Faculty of Technical Sciences has appointed as trainee supervisor. </w:t>
      </w:r>
      <w:r w:rsidRPr="00FF3A43">
        <w:rPr>
          <w:rFonts w:ascii="AU Passata" w:eastAsia="Calibri" w:hAnsi="AU Passata" w:cs="AU Passata"/>
          <w:sz w:val="18"/>
          <w:szCs w:val="18"/>
          <w:lang w:val="en-US" w:bidi="en-US"/>
        </w:rPr>
        <w:br/>
      </w:r>
    </w:p>
    <w:p w:rsidR="00FF3A43" w:rsidRPr="00FF3A43" w:rsidRDefault="00FF3A43" w:rsidP="00FF3A43">
      <w:pPr>
        <w:spacing w:before="260" w:after="160" w:line="276" w:lineRule="auto"/>
        <w:rPr>
          <w:rFonts w:ascii="AU Passata" w:eastAsia="Calibri" w:hAnsi="AU Passata"/>
          <w:sz w:val="18"/>
          <w:szCs w:val="18"/>
          <w:lang w:val="en-US" w:eastAsia="en-US"/>
        </w:rPr>
      </w:pPr>
      <w:r w:rsidRPr="00FF3A43">
        <w:rPr>
          <w:rFonts w:ascii="AU Passata" w:eastAsia="Calibri" w:hAnsi="AU Passata" w:cs="AU Passata"/>
          <w:sz w:val="18"/>
          <w:szCs w:val="18"/>
          <w:lang w:val="en-US" w:bidi="en-US"/>
        </w:rPr>
        <w:t xml:space="preserve">Holidays </w:t>
      </w:r>
      <w:proofErr w:type="gramStart"/>
      <w:r w:rsidRPr="00FF3A43">
        <w:rPr>
          <w:rFonts w:ascii="AU Passata" w:eastAsia="Calibri" w:hAnsi="AU Passata" w:cs="AU Passata"/>
          <w:sz w:val="18"/>
          <w:szCs w:val="18"/>
          <w:lang w:val="en-US" w:bidi="en-US"/>
        </w:rPr>
        <w:t>may be agreed</w:t>
      </w:r>
      <w:proofErr w:type="gramEnd"/>
      <w:r w:rsidRPr="00FF3A43">
        <w:rPr>
          <w:rFonts w:ascii="AU Passata" w:eastAsia="Calibri" w:hAnsi="AU Passata" w:cs="AU Passata"/>
          <w:sz w:val="18"/>
          <w:szCs w:val="18"/>
          <w:lang w:val="en-US" w:bidi="en-US"/>
        </w:rPr>
        <w:t xml:space="preserve"> upon between the company and the trainee, but only if the internship comprises at least 20 weeks of 37 hours, excluding holidays. During the internship, the trainee is entitled to up to three days off to participate in examinations, orientation meetings etc. at the Faculty of Technical Sciences.</w:t>
      </w:r>
    </w:p>
    <w:p w:rsidR="00FF3A43" w:rsidRPr="00FF3A43" w:rsidRDefault="00FF3A43" w:rsidP="00FF3A43">
      <w:pPr>
        <w:spacing w:before="260" w:after="160" w:line="276" w:lineRule="auto"/>
        <w:rPr>
          <w:rFonts w:ascii="AU Passata" w:eastAsia="Calibri" w:hAnsi="AU Passata"/>
          <w:sz w:val="18"/>
          <w:szCs w:val="18"/>
          <w:lang w:val="en-US" w:eastAsia="en-US"/>
        </w:rPr>
      </w:pPr>
      <w:r w:rsidRPr="00FF3A43">
        <w:rPr>
          <w:rFonts w:ascii="AU Passata" w:eastAsia="Calibri" w:hAnsi="AU Passata" w:cs="AU Passata"/>
          <w:sz w:val="18"/>
          <w:szCs w:val="18"/>
          <w:lang w:val="en-US" w:bidi="en-US"/>
        </w:rPr>
        <w:t>The company must take out an industrial injury insurance, which covers the trainee during the internship.</w:t>
      </w:r>
    </w:p>
    <w:p w:rsidR="00FF3A43" w:rsidRPr="00FF3A43" w:rsidRDefault="00FF3A43" w:rsidP="00FF3A43">
      <w:pPr>
        <w:spacing w:before="260" w:after="160" w:line="276" w:lineRule="auto"/>
        <w:rPr>
          <w:rFonts w:ascii="AU Passata" w:eastAsia="Calibri" w:hAnsi="AU Passata"/>
          <w:sz w:val="18"/>
          <w:szCs w:val="18"/>
          <w:lang w:val="en-US" w:eastAsia="en-US"/>
        </w:rPr>
      </w:pPr>
      <w:r w:rsidRPr="00FF3A43">
        <w:rPr>
          <w:rFonts w:ascii="AU Passata" w:eastAsia="Calibri" w:hAnsi="AU Passata" w:cs="AU Passata"/>
          <w:sz w:val="18"/>
          <w:szCs w:val="18"/>
          <w:lang w:val="en-US" w:bidi="en-US"/>
        </w:rPr>
        <w:t>Reporting during the internship period:</w:t>
      </w:r>
    </w:p>
    <w:p w:rsidR="00FF3A43" w:rsidRPr="00FF3A43" w:rsidRDefault="00FF3A43" w:rsidP="00FF3A43">
      <w:pPr>
        <w:pStyle w:val="Listeafsnit"/>
        <w:numPr>
          <w:ilvl w:val="0"/>
          <w:numId w:val="16"/>
        </w:numPr>
        <w:spacing w:before="260" w:after="160" w:line="276" w:lineRule="auto"/>
        <w:rPr>
          <w:rFonts w:ascii="AU Passata" w:eastAsia="Calibri" w:hAnsi="AU Passata"/>
          <w:color w:val="000000" w:themeColor="text1"/>
          <w:sz w:val="18"/>
          <w:szCs w:val="18"/>
          <w:lang w:val="en-US" w:eastAsia="en-US"/>
        </w:rPr>
      </w:pPr>
      <w:r w:rsidRPr="00FF3A43">
        <w:rPr>
          <w:rFonts w:ascii="AU Passata" w:eastAsia="Calibri" w:hAnsi="AU Passata" w:cs="AU Passata"/>
          <w:sz w:val="18"/>
          <w:szCs w:val="18"/>
          <w:lang w:val="en-US" w:bidi="en-US"/>
        </w:rPr>
        <w:t xml:space="preserve">At the beginning of the internship, the trainee must write a focus report in accordance with the </w:t>
      </w:r>
      <w:hyperlink r:id="rId8" w:history="1">
        <w:r w:rsidRPr="00FF3A43">
          <w:rPr>
            <w:rFonts w:ascii="AU Passata" w:eastAsia="Calibri" w:hAnsi="AU Passata" w:cs="AU Passata"/>
            <w:color w:val="000000" w:themeColor="text1"/>
            <w:sz w:val="18"/>
            <w:szCs w:val="18"/>
            <w:u w:val="single"/>
            <w:lang w:val="en-US" w:bidi="en-US"/>
          </w:rPr>
          <w:t>Guidelines for engineering internship</w:t>
        </w:r>
      </w:hyperlink>
      <w:r w:rsidRPr="00FF3A43">
        <w:rPr>
          <w:rFonts w:ascii="AU Passata" w:eastAsia="Calibri" w:hAnsi="AU Passata" w:cs="AU Passata"/>
          <w:color w:val="000000" w:themeColor="text1"/>
          <w:sz w:val="18"/>
          <w:szCs w:val="18"/>
          <w:lang w:val="en-US" w:bidi="en-US"/>
        </w:rPr>
        <w:t>. The focus report must not contain confidential information and is subject to approval by the company. The trainee submits the approved report to the trainee supervisor.</w:t>
      </w:r>
    </w:p>
    <w:p w:rsidR="00FF3A43" w:rsidRPr="00FF3A43" w:rsidRDefault="00FF3A43" w:rsidP="00FF3A43">
      <w:pPr>
        <w:pStyle w:val="Listeafsnit"/>
        <w:numPr>
          <w:ilvl w:val="0"/>
          <w:numId w:val="16"/>
        </w:numPr>
        <w:spacing w:before="260" w:after="160" w:line="276" w:lineRule="auto"/>
        <w:rPr>
          <w:rFonts w:ascii="AU Passata" w:eastAsia="Calibri" w:hAnsi="AU Passata"/>
          <w:color w:val="000000" w:themeColor="text1"/>
          <w:sz w:val="18"/>
          <w:szCs w:val="18"/>
          <w:lang w:val="en-US" w:eastAsia="en-US"/>
        </w:rPr>
      </w:pPr>
      <w:r w:rsidRPr="00FF3A43">
        <w:rPr>
          <w:rFonts w:ascii="AU Passata" w:eastAsia="Calibri" w:hAnsi="AU Passata" w:cs="AU Passata"/>
          <w:color w:val="000000" w:themeColor="text1"/>
          <w:sz w:val="18"/>
          <w:szCs w:val="18"/>
          <w:lang w:val="en-US" w:bidi="en-US"/>
        </w:rPr>
        <w:t xml:space="preserve">Halfway through the internship, the trainee supervisor meets with the trainee and the contact person in the company for a preliminary evaluation of the internship. Any agreements regarding the remaining part of the internship </w:t>
      </w:r>
      <w:proofErr w:type="gramStart"/>
      <w:r w:rsidRPr="00FF3A43">
        <w:rPr>
          <w:rFonts w:ascii="AU Passata" w:eastAsia="Calibri" w:hAnsi="AU Passata" w:cs="AU Passata"/>
          <w:color w:val="000000" w:themeColor="text1"/>
          <w:sz w:val="18"/>
          <w:szCs w:val="18"/>
          <w:lang w:val="en-US" w:bidi="en-US"/>
        </w:rPr>
        <w:t>may be decided</w:t>
      </w:r>
      <w:proofErr w:type="gramEnd"/>
      <w:r w:rsidRPr="00FF3A43">
        <w:rPr>
          <w:rFonts w:ascii="AU Passata" w:eastAsia="Calibri" w:hAnsi="AU Passata" w:cs="AU Passata"/>
          <w:color w:val="000000" w:themeColor="text1"/>
          <w:sz w:val="18"/>
          <w:szCs w:val="18"/>
          <w:lang w:val="en-US" w:bidi="en-US"/>
        </w:rPr>
        <w:t xml:space="preserve"> during this meeting. The meeting takes place at the company. In exceptional cases, e.g. internships abroad, the meeting </w:t>
      </w:r>
      <w:proofErr w:type="gramStart"/>
      <w:r w:rsidRPr="00FF3A43">
        <w:rPr>
          <w:rFonts w:ascii="AU Passata" w:eastAsia="Calibri" w:hAnsi="AU Passata" w:cs="AU Passata"/>
          <w:color w:val="000000" w:themeColor="text1"/>
          <w:sz w:val="18"/>
          <w:szCs w:val="18"/>
          <w:lang w:val="en-US" w:bidi="en-US"/>
        </w:rPr>
        <w:t>may be held</w:t>
      </w:r>
      <w:proofErr w:type="gramEnd"/>
      <w:r w:rsidRPr="00FF3A43">
        <w:rPr>
          <w:rFonts w:ascii="AU Passata" w:eastAsia="Calibri" w:hAnsi="AU Passata" w:cs="AU Passata"/>
          <w:color w:val="000000" w:themeColor="text1"/>
          <w:sz w:val="18"/>
          <w:szCs w:val="18"/>
          <w:lang w:val="en-US" w:bidi="en-US"/>
        </w:rPr>
        <w:t xml:space="preserve"> online or in a different location.</w:t>
      </w:r>
    </w:p>
    <w:p w:rsidR="00FF3A43" w:rsidRPr="00FF3A43" w:rsidRDefault="00FF3A43" w:rsidP="00FF3A43">
      <w:pPr>
        <w:pStyle w:val="Listeafsnit"/>
        <w:numPr>
          <w:ilvl w:val="0"/>
          <w:numId w:val="16"/>
        </w:numPr>
        <w:spacing w:before="260" w:after="160" w:line="276" w:lineRule="auto"/>
        <w:rPr>
          <w:rFonts w:ascii="AU Passata" w:eastAsia="Calibri" w:hAnsi="AU Passata"/>
          <w:sz w:val="18"/>
          <w:szCs w:val="18"/>
          <w:lang w:val="en-US" w:eastAsia="en-US"/>
        </w:rPr>
      </w:pPr>
      <w:r w:rsidRPr="00FF3A43">
        <w:rPr>
          <w:rFonts w:ascii="AU Passata" w:eastAsia="Calibri" w:hAnsi="AU Passata" w:cs="AU Passata"/>
          <w:color w:val="000000" w:themeColor="text1"/>
          <w:sz w:val="18"/>
          <w:szCs w:val="18"/>
          <w:lang w:val="en-US" w:bidi="en-US"/>
        </w:rPr>
        <w:t xml:space="preserve">At the end of the internship, the trainee must write an internship report in accordance with the </w:t>
      </w:r>
      <w:hyperlink r:id="rId9" w:history="1">
        <w:r w:rsidRPr="00FF3A43">
          <w:rPr>
            <w:rFonts w:ascii="AU Passata" w:eastAsia="Calibri" w:hAnsi="AU Passata" w:cs="AU Passata"/>
            <w:color w:val="000000" w:themeColor="text1"/>
            <w:sz w:val="18"/>
            <w:szCs w:val="18"/>
            <w:u w:val="single"/>
            <w:lang w:val="en-US" w:bidi="en-US"/>
          </w:rPr>
          <w:t>Guidelines for engineering internship</w:t>
        </w:r>
      </w:hyperlink>
      <w:r w:rsidRPr="00FF3A43">
        <w:rPr>
          <w:rFonts w:ascii="AU Passata" w:eastAsia="Calibri" w:hAnsi="AU Passata" w:cs="AU Passata"/>
          <w:color w:val="000000" w:themeColor="text1"/>
          <w:sz w:val="18"/>
          <w:szCs w:val="18"/>
          <w:lang w:val="en-US" w:bidi="en-US"/>
        </w:rPr>
        <w:t>. The internship report must not contain confidential information and is subject to approval by the company. The trainee submits the approved report to the trainee supervisor.</w:t>
      </w:r>
    </w:p>
    <w:p w:rsidR="00FF3A43" w:rsidRPr="00FF3A43" w:rsidRDefault="00FF3A43" w:rsidP="00FF3A43">
      <w:pPr>
        <w:pStyle w:val="Listeafsnit"/>
        <w:numPr>
          <w:ilvl w:val="0"/>
          <w:numId w:val="16"/>
        </w:numPr>
        <w:spacing w:before="260" w:after="160" w:line="276" w:lineRule="auto"/>
        <w:rPr>
          <w:rFonts w:ascii="AU Passata" w:eastAsia="Calibri" w:hAnsi="AU Passata"/>
          <w:sz w:val="18"/>
          <w:szCs w:val="18"/>
          <w:lang w:val="en-US" w:eastAsia="en-US"/>
        </w:rPr>
      </w:pPr>
      <w:r w:rsidRPr="00FF3A43">
        <w:rPr>
          <w:rFonts w:ascii="AU Passata" w:eastAsia="Calibri" w:hAnsi="AU Passata" w:cs="AU Passata"/>
          <w:sz w:val="18"/>
          <w:szCs w:val="18"/>
          <w:lang w:val="en-US" w:bidi="en-US"/>
        </w:rPr>
        <w:t xml:space="preserve">If the company deems </w:t>
      </w:r>
      <w:proofErr w:type="gramStart"/>
      <w:r w:rsidRPr="00FF3A43">
        <w:rPr>
          <w:rFonts w:ascii="AU Passata" w:eastAsia="Calibri" w:hAnsi="AU Passata" w:cs="AU Passata"/>
          <w:sz w:val="18"/>
          <w:szCs w:val="18"/>
          <w:lang w:val="en-US" w:bidi="en-US"/>
        </w:rPr>
        <w:t>that</w:t>
      </w:r>
      <w:proofErr w:type="gramEnd"/>
      <w:r w:rsidRPr="00FF3A43">
        <w:rPr>
          <w:rFonts w:ascii="AU Passata" w:eastAsia="Calibri" w:hAnsi="AU Passata" w:cs="AU Passata"/>
          <w:sz w:val="18"/>
          <w:szCs w:val="18"/>
          <w:lang w:val="en-US" w:bidi="en-US"/>
        </w:rPr>
        <w:t xml:space="preserve"> the trainee has completed the internship in a satisfactory manner, the company signs a </w:t>
      </w:r>
      <w:hyperlink r:id="rId10" w:history="1">
        <w:r w:rsidRPr="00FF3A43">
          <w:rPr>
            <w:rFonts w:ascii="AU Passata" w:eastAsia="Calibri" w:hAnsi="AU Passata" w:cs="AU Passata"/>
            <w:color w:val="000000" w:themeColor="text1"/>
            <w:sz w:val="18"/>
            <w:szCs w:val="18"/>
            <w:u w:val="single"/>
            <w:lang w:val="en-US" w:bidi="en-US"/>
          </w:rPr>
          <w:t>Certificate of completed internship</w:t>
        </w:r>
      </w:hyperlink>
      <w:bookmarkStart w:id="0" w:name="_GoBack"/>
      <w:bookmarkEnd w:id="0"/>
      <w:r w:rsidRPr="00FF3A43">
        <w:rPr>
          <w:rFonts w:ascii="AU Passata" w:eastAsia="Calibri" w:hAnsi="AU Passata" w:cs="AU Passata"/>
          <w:sz w:val="18"/>
          <w:szCs w:val="18"/>
          <w:lang w:val="en-US" w:bidi="en-US"/>
        </w:rPr>
        <w:t xml:space="preserve">. The certificate </w:t>
      </w:r>
      <w:proofErr w:type="gramStart"/>
      <w:r w:rsidRPr="00FF3A43">
        <w:rPr>
          <w:rFonts w:ascii="AU Passata" w:eastAsia="Calibri" w:hAnsi="AU Passata" w:cs="AU Passata"/>
          <w:sz w:val="18"/>
          <w:szCs w:val="18"/>
          <w:lang w:val="en-US" w:bidi="en-US"/>
        </w:rPr>
        <w:t>is given</w:t>
      </w:r>
      <w:proofErr w:type="gramEnd"/>
      <w:r w:rsidRPr="00FF3A43">
        <w:rPr>
          <w:rFonts w:ascii="AU Passata" w:eastAsia="Calibri" w:hAnsi="AU Passata" w:cs="AU Passata"/>
          <w:sz w:val="18"/>
          <w:szCs w:val="18"/>
          <w:lang w:val="en-US" w:bidi="en-US"/>
        </w:rPr>
        <w:t xml:space="preserve"> to the trainee, who forwards it to the trainee supervisor.</w:t>
      </w:r>
    </w:p>
    <w:p w:rsidR="00FF3A43" w:rsidRPr="00FF3A43" w:rsidRDefault="00FF3A43" w:rsidP="00FF3A43">
      <w:pPr>
        <w:spacing w:before="260" w:after="160" w:line="276" w:lineRule="auto"/>
        <w:rPr>
          <w:rFonts w:ascii="AU Passata" w:eastAsia="Calibri" w:hAnsi="AU Passata"/>
          <w:color w:val="03428E"/>
          <w:sz w:val="28"/>
          <w:szCs w:val="28"/>
          <w:lang w:val="en-US" w:eastAsia="en-US"/>
        </w:rPr>
      </w:pPr>
    </w:p>
    <w:p w:rsidR="00FF3A43" w:rsidRDefault="00FF3A43" w:rsidP="00FF3A43">
      <w:pPr>
        <w:spacing w:before="260" w:after="160" w:line="276" w:lineRule="auto"/>
        <w:rPr>
          <w:rFonts w:ascii="AU Passata" w:eastAsia="Calibri" w:hAnsi="AU Passata"/>
          <w:color w:val="03428E"/>
          <w:sz w:val="28"/>
          <w:szCs w:val="28"/>
          <w:lang w:eastAsia="en-US"/>
        </w:rPr>
      </w:pPr>
      <w:r w:rsidRPr="004437C8">
        <w:rPr>
          <w:rFonts w:ascii="AU Passata" w:eastAsia="Calibri" w:hAnsi="AU Passata" w:cs="AU Passata"/>
          <w:color w:val="03428E"/>
          <w:sz w:val="28"/>
          <w:szCs w:val="28"/>
          <w:lang w:bidi="en-US"/>
        </w:rPr>
        <w:t>Signatures of the parties</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3"/>
      </w:tblGrid>
      <w:tr w:rsidR="00FF3A43" w:rsidTr="001952F3">
        <w:tc>
          <w:tcPr>
            <w:tcW w:w="4531" w:type="dxa"/>
          </w:tcPr>
          <w:p w:rsidR="00FF3A43" w:rsidRPr="00FF3A43" w:rsidRDefault="00FF3A43" w:rsidP="001952F3">
            <w:pPr>
              <w:tabs>
                <w:tab w:val="left" w:pos="2127"/>
                <w:tab w:val="left" w:pos="9072"/>
              </w:tabs>
              <w:spacing w:before="260" w:after="160" w:line="276" w:lineRule="auto"/>
              <w:ind w:left="-113"/>
              <w:rPr>
                <w:rFonts w:ascii="AU Passata" w:eastAsia="Calibri" w:hAnsi="AU Passata"/>
                <w:sz w:val="22"/>
                <w:szCs w:val="22"/>
                <w:lang w:val="en-US" w:eastAsia="en-US"/>
              </w:rPr>
            </w:pPr>
            <w:r w:rsidRPr="00FF3A43">
              <w:rPr>
                <w:rFonts w:ascii="AU Passata" w:eastAsia="Calibri" w:hAnsi="AU Passata" w:cs="AU Passata"/>
                <w:color w:val="03428E"/>
                <w:sz w:val="24"/>
                <w:szCs w:val="28"/>
                <w:lang w:val="en-US" w:bidi="en-US"/>
              </w:rPr>
              <w:t>Trainee</w:t>
            </w:r>
            <w:r w:rsidRPr="00FF3A43">
              <w:rPr>
                <w:rFonts w:ascii="AU Passata" w:eastAsia="Calibri" w:hAnsi="AU Passata" w:cs="AU Passata"/>
                <w:sz w:val="22"/>
                <w:szCs w:val="22"/>
                <w:lang w:val="en-US" w:bidi="en-US"/>
              </w:rPr>
              <w:br/>
              <w:t>Place and date:</w:t>
            </w:r>
            <w:r w:rsidRPr="00FF3A43">
              <w:rPr>
                <w:rFonts w:ascii="AU Passata" w:eastAsia="Calibri" w:hAnsi="AU Passata" w:cs="AU Passata"/>
                <w:sz w:val="22"/>
                <w:szCs w:val="22"/>
                <w:lang w:val="en-US" w:bidi="en-US"/>
              </w:rPr>
              <w:tab/>
            </w:r>
            <w:r w:rsidRPr="00FF3A43">
              <w:rPr>
                <w:rFonts w:ascii="AU Passata" w:eastAsia="Calibri" w:hAnsi="AU Passata" w:cs="AU Passata"/>
                <w:sz w:val="22"/>
                <w:szCs w:val="22"/>
                <w:lang w:val="en-US" w:bidi="en-US"/>
              </w:rPr>
              <w:br/>
              <w:t xml:space="preserve">Signature: </w:t>
            </w:r>
          </w:p>
          <w:p w:rsidR="00FF3A43" w:rsidRPr="00032469" w:rsidRDefault="00FF3A43" w:rsidP="001952F3">
            <w:pPr>
              <w:tabs>
                <w:tab w:val="left" w:pos="2127"/>
                <w:tab w:val="left" w:pos="9072"/>
              </w:tabs>
              <w:spacing w:before="260" w:after="160" w:line="276" w:lineRule="auto"/>
              <w:ind w:left="-113"/>
              <w:rPr>
                <w:rFonts w:ascii="AU Passata" w:eastAsia="Calibri" w:hAnsi="AU Passata"/>
                <w:sz w:val="22"/>
                <w:szCs w:val="22"/>
                <w:lang w:eastAsia="en-US"/>
              </w:rPr>
            </w:pPr>
            <w:proofErr w:type="spellStart"/>
            <w:r w:rsidRPr="009955BB">
              <w:rPr>
                <w:rFonts w:ascii="AU Passata" w:eastAsia="Calibri" w:hAnsi="AU Passata" w:cs="AU Passata"/>
                <w:sz w:val="22"/>
                <w:szCs w:val="22"/>
                <w:lang w:bidi="en-US"/>
              </w:rPr>
              <w:t>Name</w:t>
            </w:r>
            <w:proofErr w:type="spellEnd"/>
            <w:r w:rsidRPr="009955BB">
              <w:rPr>
                <w:rFonts w:ascii="AU Passata" w:eastAsia="Calibri" w:hAnsi="AU Passata" w:cs="AU Passata"/>
                <w:sz w:val="22"/>
                <w:szCs w:val="22"/>
                <w:lang w:bidi="en-US"/>
              </w:rPr>
              <w:t xml:space="preserve"> in </w:t>
            </w:r>
            <w:proofErr w:type="spellStart"/>
            <w:r w:rsidRPr="009955BB">
              <w:rPr>
                <w:rFonts w:ascii="AU Passata" w:eastAsia="Calibri" w:hAnsi="AU Passata" w:cs="AU Passata"/>
                <w:sz w:val="22"/>
                <w:szCs w:val="22"/>
                <w:lang w:bidi="en-US"/>
              </w:rPr>
              <w:t>block</w:t>
            </w:r>
            <w:proofErr w:type="spellEnd"/>
            <w:r w:rsidRPr="009955BB">
              <w:rPr>
                <w:rFonts w:ascii="AU Passata" w:eastAsia="Calibri" w:hAnsi="AU Passata" w:cs="AU Passata"/>
                <w:sz w:val="22"/>
                <w:szCs w:val="22"/>
                <w:lang w:bidi="en-US"/>
              </w:rPr>
              <w:t xml:space="preserve"> </w:t>
            </w:r>
            <w:proofErr w:type="spellStart"/>
            <w:r w:rsidRPr="009955BB">
              <w:rPr>
                <w:rFonts w:ascii="AU Passata" w:eastAsia="Calibri" w:hAnsi="AU Passata" w:cs="AU Passata"/>
                <w:sz w:val="22"/>
                <w:szCs w:val="22"/>
                <w:lang w:bidi="en-US"/>
              </w:rPr>
              <w:t>capitals</w:t>
            </w:r>
            <w:proofErr w:type="spellEnd"/>
            <w:r w:rsidRPr="009955BB">
              <w:rPr>
                <w:rFonts w:ascii="AU Passata" w:eastAsia="Calibri" w:hAnsi="AU Passata" w:cs="AU Passata"/>
                <w:sz w:val="22"/>
                <w:szCs w:val="22"/>
                <w:lang w:bidi="en-US"/>
              </w:rPr>
              <w:t>:</w:t>
            </w:r>
          </w:p>
          <w:p w:rsidR="00FF3A43" w:rsidRDefault="00FF3A43" w:rsidP="001952F3">
            <w:pPr>
              <w:spacing w:before="260" w:after="160" w:line="276" w:lineRule="auto"/>
              <w:ind w:left="-113"/>
              <w:rPr>
                <w:rFonts w:ascii="AU Passata" w:eastAsia="Calibri" w:hAnsi="AU Passata"/>
                <w:color w:val="03428E"/>
                <w:sz w:val="28"/>
                <w:szCs w:val="28"/>
                <w:lang w:eastAsia="en-US"/>
              </w:rPr>
            </w:pPr>
          </w:p>
        </w:tc>
        <w:tc>
          <w:tcPr>
            <w:tcW w:w="4531" w:type="dxa"/>
          </w:tcPr>
          <w:p w:rsidR="00FF3A43" w:rsidRPr="00FF3A43" w:rsidRDefault="00FF3A43" w:rsidP="001952F3">
            <w:pPr>
              <w:spacing w:before="260" w:after="160" w:line="276" w:lineRule="auto"/>
              <w:ind w:left="-113"/>
              <w:rPr>
                <w:rFonts w:ascii="AU Passata" w:eastAsia="Calibri" w:hAnsi="AU Passata"/>
                <w:sz w:val="22"/>
                <w:szCs w:val="22"/>
                <w:lang w:val="en-US" w:eastAsia="en-US"/>
              </w:rPr>
            </w:pPr>
            <w:r w:rsidRPr="00FF3A43">
              <w:rPr>
                <w:rFonts w:ascii="AU Passata" w:eastAsia="Calibri" w:hAnsi="AU Passata" w:cs="AU Passata"/>
                <w:color w:val="03428E"/>
                <w:sz w:val="24"/>
                <w:szCs w:val="28"/>
                <w:lang w:val="en-US" w:bidi="en-US"/>
              </w:rPr>
              <w:t>Company</w:t>
            </w:r>
            <w:r w:rsidRPr="00FF3A43">
              <w:rPr>
                <w:rFonts w:ascii="AU Passata" w:eastAsia="Calibri" w:hAnsi="AU Passata" w:cs="AU Passata"/>
                <w:sz w:val="22"/>
                <w:szCs w:val="22"/>
                <w:lang w:val="en-US" w:bidi="en-US"/>
              </w:rPr>
              <w:br/>
              <w:t xml:space="preserve">Place and date: </w:t>
            </w:r>
            <w:r w:rsidRPr="00FF3A43">
              <w:rPr>
                <w:rFonts w:ascii="AU Passata" w:eastAsia="Calibri" w:hAnsi="AU Passata" w:cs="AU Passata"/>
                <w:sz w:val="22"/>
                <w:szCs w:val="22"/>
                <w:lang w:val="en-US" w:bidi="en-US"/>
              </w:rPr>
              <w:tab/>
            </w:r>
            <w:r w:rsidRPr="00FF3A43">
              <w:rPr>
                <w:rFonts w:ascii="AU Passata" w:eastAsia="Calibri" w:hAnsi="AU Passata" w:cs="AU Passata"/>
                <w:sz w:val="22"/>
                <w:szCs w:val="22"/>
                <w:lang w:val="en-US" w:bidi="en-US"/>
              </w:rPr>
              <w:br/>
              <w:t>Signature:</w:t>
            </w:r>
          </w:p>
          <w:p w:rsidR="00FF3A43" w:rsidRPr="00032469" w:rsidRDefault="00FF3A43" w:rsidP="001952F3">
            <w:pPr>
              <w:tabs>
                <w:tab w:val="left" w:pos="2127"/>
                <w:tab w:val="left" w:pos="9072"/>
              </w:tabs>
              <w:spacing w:before="260" w:after="160" w:line="276" w:lineRule="auto"/>
              <w:ind w:left="-113"/>
              <w:rPr>
                <w:rFonts w:ascii="AU Passata" w:eastAsia="Calibri" w:hAnsi="AU Passata"/>
                <w:sz w:val="22"/>
                <w:szCs w:val="22"/>
                <w:lang w:eastAsia="en-US"/>
              </w:rPr>
            </w:pPr>
            <w:proofErr w:type="spellStart"/>
            <w:r w:rsidRPr="009955BB">
              <w:rPr>
                <w:rFonts w:ascii="AU Passata" w:eastAsia="Calibri" w:hAnsi="AU Passata" w:cs="AU Passata"/>
                <w:sz w:val="22"/>
                <w:szCs w:val="22"/>
                <w:lang w:bidi="en-US"/>
              </w:rPr>
              <w:t>Name</w:t>
            </w:r>
            <w:proofErr w:type="spellEnd"/>
            <w:r w:rsidRPr="009955BB">
              <w:rPr>
                <w:rFonts w:ascii="AU Passata" w:eastAsia="Calibri" w:hAnsi="AU Passata" w:cs="AU Passata"/>
                <w:sz w:val="22"/>
                <w:szCs w:val="22"/>
                <w:lang w:bidi="en-US"/>
              </w:rPr>
              <w:t xml:space="preserve"> in </w:t>
            </w:r>
            <w:proofErr w:type="spellStart"/>
            <w:r w:rsidRPr="009955BB">
              <w:rPr>
                <w:rFonts w:ascii="AU Passata" w:eastAsia="Calibri" w:hAnsi="AU Passata" w:cs="AU Passata"/>
                <w:sz w:val="22"/>
                <w:szCs w:val="22"/>
                <w:lang w:bidi="en-US"/>
              </w:rPr>
              <w:t>block</w:t>
            </w:r>
            <w:proofErr w:type="spellEnd"/>
            <w:r w:rsidRPr="009955BB">
              <w:rPr>
                <w:rFonts w:ascii="AU Passata" w:eastAsia="Calibri" w:hAnsi="AU Passata" w:cs="AU Passata"/>
                <w:sz w:val="22"/>
                <w:szCs w:val="22"/>
                <w:lang w:bidi="en-US"/>
              </w:rPr>
              <w:t xml:space="preserve"> </w:t>
            </w:r>
            <w:proofErr w:type="spellStart"/>
            <w:r w:rsidRPr="009955BB">
              <w:rPr>
                <w:rFonts w:ascii="AU Passata" w:eastAsia="Calibri" w:hAnsi="AU Passata" w:cs="AU Passata"/>
                <w:sz w:val="22"/>
                <w:szCs w:val="22"/>
                <w:lang w:bidi="en-US"/>
              </w:rPr>
              <w:t>capitals</w:t>
            </w:r>
            <w:proofErr w:type="spellEnd"/>
            <w:r w:rsidRPr="009955BB">
              <w:rPr>
                <w:rFonts w:ascii="AU Passata" w:eastAsia="Calibri" w:hAnsi="AU Passata" w:cs="AU Passata"/>
                <w:sz w:val="22"/>
                <w:szCs w:val="22"/>
                <w:lang w:bidi="en-US"/>
              </w:rPr>
              <w:t>:</w:t>
            </w:r>
          </w:p>
          <w:p w:rsidR="00FF3A43" w:rsidRDefault="00FF3A43" w:rsidP="001952F3">
            <w:pPr>
              <w:spacing w:before="260" w:after="160" w:line="276" w:lineRule="auto"/>
              <w:ind w:left="-113"/>
              <w:rPr>
                <w:rFonts w:ascii="AU Passata" w:eastAsia="Calibri" w:hAnsi="AU Passata"/>
                <w:color w:val="03428E"/>
                <w:sz w:val="28"/>
                <w:szCs w:val="28"/>
                <w:lang w:eastAsia="en-US"/>
              </w:rPr>
            </w:pPr>
          </w:p>
        </w:tc>
      </w:tr>
      <w:tr w:rsidR="00FF3A43" w:rsidTr="001952F3">
        <w:tc>
          <w:tcPr>
            <w:tcW w:w="9062" w:type="dxa"/>
            <w:gridSpan w:val="2"/>
          </w:tcPr>
          <w:p w:rsidR="00FF3A43" w:rsidRPr="00FF3A43" w:rsidRDefault="00FF3A43" w:rsidP="001952F3">
            <w:pPr>
              <w:tabs>
                <w:tab w:val="left" w:pos="2127"/>
                <w:tab w:val="left" w:pos="9072"/>
              </w:tabs>
              <w:spacing w:before="260" w:after="160" w:line="276" w:lineRule="auto"/>
              <w:ind w:left="-113"/>
              <w:rPr>
                <w:rFonts w:ascii="AU Passata" w:eastAsia="Calibri" w:hAnsi="AU Passata"/>
                <w:sz w:val="22"/>
                <w:szCs w:val="22"/>
                <w:u w:val="single"/>
                <w:lang w:val="en-US" w:eastAsia="en-US"/>
              </w:rPr>
            </w:pPr>
            <w:r w:rsidRPr="00FF3A43">
              <w:rPr>
                <w:rFonts w:ascii="AU Passata" w:eastAsia="Calibri" w:hAnsi="AU Passata" w:cs="AU Passata"/>
                <w:color w:val="03428E"/>
                <w:sz w:val="24"/>
                <w:szCs w:val="28"/>
                <w:lang w:val="en-US" w:bidi="en-US"/>
              </w:rPr>
              <w:t>Faculty of Technical Sciences, Aarhus University</w:t>
            </w:r>
            <w:r w:rsidRPr="00FF3A43">
              <w:rPr>
                <w:rFonts w:ascii="AU Passata" w:eastAsia="Calibri" w:hAnsi="AU Passata" w:cs="AU Passata"/>
                <w:sz w:val="22"/>
                <w:szCs w:val="22"/>
                <w:lang w:val="en-US" w:bidi="en-US"/>
              </w:rPr>
              <w:br/>
              <w:t xml:space="preserve">Place and date: </w:t>
            </w:r>
            <w:r w:rsidRPr="00FF3A43">
              <w:rPr>
                <w:rFonts w:ascii="AU Passata" w:eastAsia="Calibri" w:hAnsi="AU Passata" w:cs="AU Passata"/>
                <w:sz w:val="22"/>
                <w:szCs w:val="22"/>
                <w:lang w:val="en-US" w:bidi="en-US"/>
              </w:rPr>
              <w:tab/>
            </w:r>
            <w:r w:rsidRPr="00FF3A43">
              <w:rPr>
                <w:rFonts w:ascii="AU Passata" w:eastAsia="Calibri" w:hAnsi="AU Passata" w:cs="AU Passata"/>
                <w:sz w:val="22"/>
                <w:szCs w:val="22"/>
                <w:lang w:val="en-US" w:bidi="en-US"/>
              </w:rPr>
              <w:br/>
              <w:t xml:space="preserve">Signature: </w:t>
            </w:r>
            <w:r w:rsidRPr="00FF3A43">
              <w:rPr>
                <w:rFonts w:ascii="AU Passata" w:eastAsia="Calibri" w:hAnsi="AU Passata" w:cs="AU Passata"/>
                <w:sz w:val="22"/>
                <w:szCs w:val="22"/>
                <w:lang w:val="en-US" w:bidi="en-US"/>
              </w:rPr>
              <w:tab/>
            </w:r>
          </w:p>
          <w:p w:rsidR="00FF3A43" w:rsidRPr="0022721D" w:rsidRDefault="00FF3A43" w:rsidP="001952F3">
            <w:pPr>
              <w:tabs>
                <w:tab w:val="left" w:pos="2127"/>
                <w:tab w:val="left" w:pos="9072"/>
              </w:tabs>
              <w:spacing w:before="260" w:after="160" w:line="276" w:lineRule="auto"/>
              <w:ind w:left="-113"/>
              <w:rPr>
                <w:rFonts w:ascii="AU Passata" w:eastAsia="Calibri" w:hAnsi="AU Passata"/>
                <w:sz w:val="22"/>
                <w:szCs w:val="22"/>
                <w:lang w:eastAsia="en-US"/>
              </w:rPr>
            </w:pPr>
            <w:proofErr w:type="spellStart"/>
            <w:r w:rsidRPr="009955BB">
              <w:rPr>
                <w:rFonts w:ascii="AU Passata" w:eastAsia="Calibri" w:hAnsi="AU Passata" w:cs="AU Passata"/>
                <w:sz w:val="22"/>
                <w:szCs w:val="22"/>
                <w:lang w:bidi="en-US"/>
              </w:rPr>
              <w:t>Name</w:t>
            </w:r>
            <w:proofErr w:type="spellEnd"/>
            <w:r w:rsidRPr="009955BB">
              <w:rPr>
                <w:rFonts w:ascii="AU Passata" w:eastAsia="Calibri" w:hAnsi="AU Passata" w:cs="AU Passata"/>
                <w:sz w:val="22"/>
                <w:szCs w:val="22"/>
                <w:lang w:bidi="en-US"/>
              </w:rPr>
              <w:t xml:space="preserve"> in </w:t>
            </w:r>
            <w:proofErr w:type="spellStart"/>
            <w:r w:rsidRPr="009955BB">
              <w:rPr>
                <w:rFonts w:ascii="AU Passata" w:eastAsia="Calibri" w:hAnsi="AU Passata" w:cs="AU Passata"/>
                <w:sz w:val="22"/>
                <w:szCs w:val="22"/>
                <w:lang w:bidi="en-US"/>
              </w:rPr>
              <w:t>block</w:t>
            </w:r>
            <w:proofErr w:type="spellEnd"/>
            <w:r w:rsidRPr="009955BB">
              <w:rPr>
                <w:rFonts w:ascii="AU Passata" w:eastAsia="Calibri" w:hAnsi="AU Passata" w:cs="AU Passata"/>
                <w:sz w:val="22"/>
                <w:szCs w:val="22"/>
                <w:lang w:bidi="en-US"/>
              </w:rPr>
              <w:t xml:space="preserve"> </w:t>
            </w:r>
            <w:proofErr w:type="spellStart"/>
            <w:r w:rsidRPr="009955BB">
              <w:rPr>
                <w:rFonts w:ascii="AU Passata" w:eastAsia="Calibri" w:hAnsi="AU Passata" w:cs="AU Passata"/>
                <w:sz w:val="22"/>
                <w:szCs w:val="22"/>
                <w:lang w:bidi="en-US"/>
              </w:rPr>
              <w:t>capitals</w:t>
            </w:r>
            <w:proofErr w:type="spellEnd"/>
            <w:r w:rsidRPr="009955BB">
              <w:rPr>
                <w:rFonts w:ascii="AU Passata" w:eastAsia="Calibri" w:hAnsi="AU Passata" w:cs="AU Passata"/>
                <w:sz w:val="22"/>
                <w:szCs w:val="22"/>
                <w:lang w:bidi="en-US"/>
              </w:rPr>
              <w:t>:</w:t>
            </w:r>
          </w:p>
        </w:tc>
      </w:tr>
    </w:tbl>
    <w:p w:rsidR="00FF3A43" w:rsidRDefault="00FF3A43" w:rsidP="00FF3A43"/>
    <w:p w:rsidR="009C0810" w:rsidRPr="00FF3A43" w:rsidRDefault="009C0810" w:rsidP="00FF3A43">
      <w:pPr>
        <w:rPr>
          <w:rFonts w:eastAsia="Calibri"/>
        </w:rPr>
      </w:pPr>
    </w:p>
    <w:sectPr w:rsidR="009C0810" w:rsidRPr="00FF3A43" w:rsidSect="00D15AB5">
      <w:headerReference w:type="default" r:id="rId11"/>
      <w:footerReference w:type="default" r:id="rId12"/>
      <w:headerReference w:type="first" r:id="rId13"/>
      <w:footerReference w:type="first" r:id="rId14"/>
      <w:endnotePr>
        <w:numFmt w:val="decimal"/>
      </w:endnotePr>
      <w:pgSz w:w="11907" w:h="16840" w:code="9"/>
      <w:pgMar w:top="1440" w:right="1440" w:bottom="1440" w:left="1440" w:header="567" w:footer="36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104F" w:rsidRDefault="0028104F">
      <w:r>
        <w:separator/>
      </w:r>
    </w:p>
  </w:endnote>
  <w:endnote w:type="continuationSeparator" w:id="0">
    <w:p w:rsidR="0028104F" w:rsidRDefault="00281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04D231D2-B074-42AD-A93D-4B221EB8F80E}"/>
    <w:embedBold r:id="rId2" w:fontKey="{9A43D7CC-3E32-49B7-88CD-E9D979F4568A}"/>
    <w:embedItalic r:id="rId3" w:fontKey="{3047B568-6080-42D6-A0D8-BB7A05FF1C4D}"/>
    <w:embedBoldItalic r:id="rId4" w:fontKey="{E6A60DAF-A3C7-473E-8C4B-A5B8DA3C119D}"/>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A4E7E10F-6D6D-4FC0-8681-3EAA3F7ED3A9}"/>
    <w:embedBold r:id="rId6" w:fontKey="{DBC26E44-B787-4A94-9C1E-4F7A3E1F6667}"/>
    <w:embedItalic r:id="rId7" w:fontKey="{E7E0A753-6BEA-4F9C-8808-89B5C907258D}"/>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58A4D721-BA66-4F30-A242-0A1142BA4405}"/>
  </w:font>
  <w:font w:name="Calibri">
    <w:panose1 w:val="020F0502020204030204"/>
    <w:charset w:val="00"/>
    <w:family w:val="swiss"/>
    <w:pitch w:val="variable"/>
    <w:sig w:usb0="E4002EFF" w:usb1="C000247B" w:usb2="00000009" w:usb3="00000000" w:csb0="000001FF" w:csb1="00000000"/>
    <w:embedRegular r:id="rId9" w:fontKey="{E26E3233-CD3F-4B24-B66D-1B66EB248331}"/>
    <w:embedItalic r:id="rId10" w:fontKey="{579209C0-4D12-455F-8A4E-52F66BADCCC7}"/>
  </w:font>
  <w:font w:name="Cambria">
    <w:panose1 w:val="02040503050406030204"/>
    <w:charset w:val="00"/>
    <w:family w:val="roman"/>
    <w:pitch w:val="variable"/>
    <w:sig w:usb0="E00006FF" w:usb1="420024FF" w:usb2="02000000" w:usb3="00000000" w:csb0="0000019F" w:csb1="00000000"/>
    <w:embedRegular r:id="rId11" w:fontKey="{92937D84-C69B-4C5B-A221-4C7049DEEAF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6DC5" w:rsidRDefault="00336DC5">
    <w:pPr>
      <w:pStyle w:val="Sidefod"/>
    </w:pP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8C" w:rsidRDefault="00A4668C" w:rsidP="00A4668C"/>
  <w:tbl>
    <w:tblPr>
      <w:tblW w:w="8931" w:type="dxa"/>
      <w:tblLayout w:type="fixed"/>
      <w:tblCellMar>
        <w:left w:w="0" w:type="dxa"/>
        <w:right w:w="0" w:type="dxa"/>
      </w:tblCellMar>
      <w:tblLook w:val="01E0" w:firstRow="1" w:lastRow="1" w:firstColumn="1" w:lastColumn="1" w:noHBand="0" w:noVBand="0"/>
    </w:tblPr>
    <w:tblGrid>
      <w:gridCol w:w="2482"/>
      <w:gridCol w:w="3330"/>
      <w:gridCol w:w="3119"/>
    </w:tblGrid>
    <w:tr w:rsidR="005909A7" w:rsidRPr="00734C25" w:rsidTr="00734C25">
      <w:tc>
        <w:tcPr>
          <w:tcW w:w="2482" w:type="dxa"/>
        </w:tcPr>
        <w:p w:rsidR="005909A7" w:rsidRPr="009224E3" w:rsidRDefault="005909A7" w:rsidP="005909A7">
          <w:pPr>
            <w:pStyle w:val="Template-Companyname"/>
          </w:pPr>
          <w:bookmarkStart w:id="1" w:name="IMG_Seconday"/>
          <w:bookmarkStart w:id="2" w:name="IMG_Secondary"/>
          <w:r>
            <w:drawing>
              <wp:inline distT="0" distB="0" distL="0" distR="0">
                <wp:extent cx="648000" cy="648000"/>
                <wp:effectExtent l="0" t="0" r="0" b="0"/>
                <wp:docPr id="27" name="IMG_SecondaryIMG_Secondary"/>
                <wp:cNvGraphicFramePr/>
                <a:graphic xmlns:a="http://schemas.openxmlformats.org/drawingml/2006/main">
                  <a:graphicData uri="http://schemas.openxmlformats.org/drawingml/2006/picture">
                    <pic:pic xmlns:pic="http://schemas.openxmlformats.org/drawingml/2006/picture">
                      <pic:nvPicPr>
                        <pic:cNvPr id="1928247422" name="IMG_SecondaryIMG_Secondary"/>
                        <pic:cNvPicPr/>
                      </pic:nvPicPr>
                      <pic:blipFill>
                        <a:blip r:embed="rId1"/>
                        <a:srcRect/>
                        <a:stretch/>
                      </pic:blipFill>
                      <pic:spPr>
                        <a:xfrm>
                          <a:off x="0" y="0"/>
                          <a:ext cx="648000" cy="648000"/>
                        </a:xfrm>
                        <a:prstGeom prst="rect">
                          <a:avLst/>
                        </a:prstGeom>
                      </pic:spPr>
                    </pic:pic>
                  </a:graphicData>
                </a:graphic>
              </wp:inline>
            </w:drawing>
          </w:r>
          <w:bookmarkStart w:id="3" w:name="_Hlk480556382"/>
          <w:bookmarkEnd w:id="1"/>
          <w:bookmarkEnd w:id="2"/>
        </w:p>
      </w:tc>
      <w:tc>
        <w:tcPr>
          <w:tcW w:w="3330" w:type="dxa"/>
          <w:vAlign w:val="bottom"/>
        </w:tcPr>
        <w:p w:rsidR="005909A7" w:rsidRPr="00734C25" w:rsidRDefault="00734C25" w:rsidP="00734C25">
          <w:pPr>
            <w:pStyle w:val="Template-Companyname"/>
            <w:ind w:left="1064" w:right="-223"/>
            <w:rPr>
              <w:lang w:val="en-US"/>
            </w:rPr>
          </w:pPr>
          <w:bookmarkStart w:id="4" w:name="OFF_UnitName_HIF"/>
          <w:r w:rsidRPr="00734C25">
            <w:rPr>
              <w:lang w:val="en-US"/>
            </w:rPr>
            <w:t>Faculty of Technical Sciences</w:t>
          </w:r>
          <w:r w:rsidR="00A7646C" w:rsidRPr="00734C25">
            <w:rPr>
              <w:lang w:val="en-US"/>
            </w:rPr>
            <w:t xml:space="preserve"> Aarhus</w:t>
          </w:r>
          <w:bookmarkStart w:id="5" w:name="LAN_AU"/>
          <w:bookmarkEnd w:id="4"/>
          <w:r w:rsidRPr="00734C25">
            <w:rPr>
              <w:lang w:val="en-US"/>
            </w:rPr>
            <w:t xml:space="preserve"> </w:t>
          </w:r>
          <w:r w:rsidR="00103507">
            <w:rPr>
              <w:lang w:val="en-US"/>
            </w:rPr>
            <w:t>University</w:t>
          </w:r>
          <w:bookmarkEnd w:id="5"/>
        </w:p>
        <w:p w:rsidR="005909A7" w:rsidRPr="009224E3" w:rsidRDefault="00734C25" w:rsidP="003875E0">
          <w:pPr>
            <w:pStyle w:val="Template-Address"/>
            <w:ind w:left="1064" w:right="-223"/>
          </w:pPr>
          <w:bookmarkStart w:id="6" w:name="OFF_AddressComputed"/>
          <w:r>
            <w:t>Ny Munkegade 120</w:t>
          </w:r>
          <w:r w:rsidR="00A7646C">
            <w:br/>
            <w:t>80</w:t>
          </w:r>
          <w:r w:rsidR="005909A7">
            <w:t xml:space="preserve">00 Aarhus </w:t>
          </w:r>
          <w:bookmarkEnd w:id="6"/>
          <w:r w:rsidR="00A7646C">
            <w:t>C</w:t>
          </w:r>
        </w:p>
      </w:tc>
      <w:tc>
        <w:tcPr>
          <w:tcW w:w="3119" w:type="dxa"/>
          <w:vAlign w:val="bottom"/>
        </w:tcPr>
        <w:p w:rsidR="005909A7" w:rsidRPr="00385DA6" w:rsidRDefault="005909A7" w:rsidP="00940EEA">
          <w:pPr>
            <w:pStyle w:val="Template-Address"/>
            <w:jc w:val="right"/>
            <w:rPr>
              <w:lang w:val="en-US"/>
            </w:rPr>
          </w:pPr>
          <w:bookmarkStart w:id="7" w:name="LAN_Tel"/>
          <w:bookmarkStart w:id="8" w:name="OFF_Phone_HIF"/>
          <w:r w:rsidRPr="00385DA6">
            <w:rPr>
              <w:lang w:val="en-US"/>
            </w:rPr>
            <w:t>Tlf.:</w:t>
          </w:r>
          <w:bookmarkEnd w:id="7"/>
          <w:r w:rsidRPr="00385DA6">
            <w:rPr>
              <w:lang w:val="en-US"/>
            </w:rPr>
            <w:t xml:space="preserve"> </w:t>
          </w:r>
          <w:bookmarkStart w:id="9" w:name="OFF_Phone"/>
          <w:r w:rsidRPr="00385DA6">
            <w:rPr>
              <w:lang w:val="en-US"/>
            </w:rPr>
            <w:t>+45 8715 0000</w:t>
          </w:r>
          <w:bookmarkEnd w:id="9"/>
        </w:p>
        <w:p w:rsidR="005909A7" w:rsidRPr="00385DA6" w:rsidRDefault="005909A7" w:rsidP="00940EEA">
          <w:pPr>
            <w:pStyle w:val="Template-Address"/>
            <w:jc w:val="right"/>
            <w:rPr>
              <w:lang w:val="en-US"/>
            </w:rPr>
          </w:pPr>
          <w:bookmarkStart w:id="10" w:name="OFF_Email_HIF"/>
          <w:bookmarkEnd w:id="8"/>
          <w:r w:rsidRPr="00385DA6">
            <w:rPr>
              <w:lang w:val="en-US"/>
            </w:rPr>
            <w:t xml:space="preserve">E-mail: </w:t>
          </w:r>
          <w:bookmarkStart w:id="11" w:name="OFF_Email"/>
          <w:r w:rsidR="00734C25">
            <w:rPr>
              <w:lang w:val="en-US"/>
            </w:rPr>
            <w:t>tech</w:t>
          </w:r>
          <w:r w:rsidRPr="00385DA6">
            <w:rPr>
              <w:lang w:val="en-US"/>
            </w:rPr>
            <w:t>@au.dk</w:t>
          </w:r>
          <w:bookmarkEnd w:id="11"/>
        </w:p>
        <w:p w:rsidR="005B34A3" w:rsidRPr="00734C25" w:rsidRDefault="005B34A3" w:rsidP="00940EEA">
          <w:pPr>
            <w:pStyle w:val="Template-Address"/>
            <w:jc w:val="right"/>
            <w:rPr>
              <w:lang w:val="en-US"/>
            </w:rPr>
          </w:pPr>
          <w:bookmarkStart w:id="12" w:name="OFF_wwwComputed_HIF"/>
          <w:bookmarkEnd w:id="10"/>
          <w:r w:rsidRPr="00734C25">
            <w:rPr>
              <w:lang w:val="en-US"/>
            </w:rPr>
            <w:t xml:space="preserve">Web: </w:t>
          </w:r>
          <w:bookmarkStart w:id="13" w:name="OFF_wwwComputed"/>
          <w:r w:rsidR="00734C25" w:rsidRPr="00734C25">
            <w:rPr>
              <w:lang w:val="en-US"/>
            </w:rPr>
            <w:t>tech</w:t>
          </w:r>
          <w:r w:rsidRPr="00734C25">
            <w:rPr>
              <w:lang w:val="en-US"/>
            </w:rPr>
            <w:t>.au.dk</w:t>
          </w:r>
          <w:bookmarkEnd w:id="12"/>
          <w:bookmarkEnd w:id="13"/>
        </w:p>
      </w:tc>
    </w:tr>
    <w:bookmarkEnd w:id="3"/>
  </w:tbl>
  <w:p w:rsidR="00160373" w:rsidRPr="00734C25" w:rsidRDefault="00160373">
    <w:pPr>
      <w:pStyle w:val="Sidefod"/>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104F" w:rsidRDefault="0028104F">
      <w:r>
        <w:separator/>
      </w:r>
    </w:p>
  </w:footnote>
  <w:footnote w:type="continuationSeparator" w:id="0">
    <w:p w:rsidR="0028104F" w:rsidRDefault="002810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7653427"/>
      <w:docPartObj>
        <w:docPartGallery w:val="Page Numbers (Top of Page)"/>
        <w:docPartUnique/>
      </w:docPartObj>
    </w:sdtPr>
    <w:sdtEndPr/>
    <w:sdtContent>
      <w:p w:rsidR="00A7646C" w:rsidRDefault="00A7646C">
        <w:pPr>
          <w:pStyle w:val="Sidehoved"/>
          <w:jc w:val="right"/>
        </w:pPr>
        <w:r>
          <w:t xml:space="preserve">Side </w:t>
        </w:r>
        <w:r>
          <w:rPr>
            <w:b/>
            <w:bCs/>
            <w:sz w:val="24"/>
            <w:szCs w:val="24"/>
          </w:rPr>
          <w:fldChar w:fldCharType="begin"/>
        </w:r>
        <w:r>
          <w:rPr>
            <w:b/>
            <w:bCs/>
          </w:rPr>
          <w:instrText>PAGE</w:instrText>
        </w:r>
        <w:r>
          <w:rPr>
            <w:b/>
            <w:bCs/>
            <w:sz w:val="24"/>
            <w:szCs w:val="24"/>
          </w:rPr>
          <w:fldChar w:fldCharType="separate"/>
        </w:r>
        <w:r w:rsidR="00A66123">
          <w:rPr>
            <w:b/>
            <w:bCs/>
            <w:noProof/>
          </w:rPr>
          <w:t>2</w:t>
        </w:r>
        <w:r>
          <w:rPr>
            <w:b/>
            <w:bCs/>
            <w:sz w:val="24"/>
            <w:szCs w:val="24"/>
          </w:rPr>
          <w:fldChar w:fldCharType="end"/>
        </w:r>
        <w:r>
          <w:t xml:space="preserve"> af </w:t>
        </w:r>
        <w:r>
          <w:rPr>
            <w:b/>
            <w:bCs/>
            <w:sz w:val="24"/>
            <w:szCs w:val="24"/>
          </w:rPr>
          <w:fldChar w:fldCharType="begin"/>
        </w:r>
        <w:r>
          <w:rPr>
            <w:b/>
            <w:bCs/>
          </w:rPr>
          <w:instrText>NUMPAGES</w:instrText>
        </w:r>
        <w:r>
          <w:rPr>
            <w:b/>
            <w:bCs/>
            <w:sz w:val="24"/>
            <w:szCs w:val="24"/>
          </w:rPr>
          <w:fldChar w:fldCharType="separate"/>
        </w:r>
        <w:r w:rsidR="00A66123">
          <w:rPr>
            <w:b/>
            <w:bCs/>
            <w:noProof/>
          </w:rPr>
          <w:t>2</w:t>
        </w:r>
        <w:r>
          <w:rPr>
            <w:b/>
            <w:bCs/>
            <w:sz w:val="24"/>
            <w:szCs w:val="24"/>
          </w:rPr>
          <w:fldChar w:fldCharType="end"/>
        </w:r>
      </w:p>
    </w:sdtContent>
  </w:sdt>
  <w:sdt>
    <w:sdtPr>
      <w:id w:val="1223570950"/>
      <w:docPartObj>
        <w:docPartGallery w:val="Page Numbers (Top of Page)"/>
        <w:docPartUnique/>
      </w:docPartObj>
    </w:sdtPr>
    <w:sdtEndPr/>
    <w:sdtContent>
      <w:p w:rsidR="00A7646C" w:rsidRDefault="00A7646C" w:rsidP="00A7646C">
        <w:pPr>
          <w:pStyle w:val="Sidehoved"/>
          <w:tabs>
            <w:tab w:val="clear" w:pos="9638"/>
            <w:tab w:val="right" w:pos="9072"/>
          </w:tabs>
          <w:jc w:val="center"/>
        </w:pPr>
        <w:r>
          <w:rPr>
            <w:noProof/>
          </w:rPr>
          <mc:AlternateContent>
            <mc:Choice Requires="wps">
              <w:drawing>
                <wp:anchor distT="0" distB="0" distL="114300" distR="114300" simplePos="0" relativeHeight="251676672" behindDoc="0" locked="0" layoutInCell="1" allowOverlap="1" wp14:anchorId="0E0DF7B3" wp14:editId="48E439EF">
                  <wp:simplePos x="0" y="0"/>
                  <wp:positionH relativeFrom="page">
                    <wp:posOffset>1468967</wp:posOffset>
                  </wp:positionH>
                  <wp:positionV relativeFrom="page">
                    <wp:posOffset>364067</wp:posOffset>
                  </wp:positionV>
                  <wp:extent cx="3568700" cy="739140"/>
                  <wp:effectExtent l="0" t="0" r="12700" b="3810"/>
                  <wp:wrapNone/>
                  <wp:docPr id="1928247475"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46C" w:rsidRPr="00734C25" w:rsidRDefault="00A7646C" w:rsidP="00A7646C">
                              <w:pPr>
                                <w:pStyle w:val="Template-Parentlogoname"/>
                                <w:rPr>
                                  <w:color w:val="003D73" w:themeColor="text2"/>
                                  <w:lang w:val="en-US"/>
                                </w:rPr>
                              </w:pPr>
                              <w:r w:rsidRPr="00734C25">
                                <w:rPr>
                                  <w:color w:val="003D73" w:themeColor="text2"/>
                                  <w:lang w:val="en-US"/>
                                </w:rPr>
                                <w:t>Aarhus</w:t>
                              </w:r>
                              <w:r w:rsidRPr="00734C25">
                                <w:rPr>
                                  <w:color w:val="003D73" w:themeColor="text2"/>
                                  <w:lang w:val="en-US"/>
                                </w:rPr>
                                <w:br/>
                                <w:t>Universitet</w:t>
                              </w:r>
                            </w:p>
                            <w:p w:rsidR="00A7646C" w:rsidRPr="00734C25" w:rsidRDefault="00734C25" w:rsidP="00A7646C">
                              <w:pPr>
                                <w:pStyle w:val="Template-Unitnamelogoname"/>
                                <w:rPr>
                                  <w:color w:val="003D73" w:themeColor="text2"/>
                                  <w:lang w:val="en-US"/>
                                </w:rPr>
                              </w:pPr>
                              <w:r w:rsidRPr="00734C25">
                                <w:rPr>
                                  <w:color w:val="003D73" w:themeColor="text2"/>
                                  <w:lang w:val="en-US"/>
                                </w:rPr>
                                <w:t>Faculty of Technical Sciences</w:t>
                              </w:r>
                              <w:r w:rsidR="00A7646C" w:rsidRPr="00734C25">
                                <w:rPr>
                                  <w:color w:val="003D73" w:themeColor="text2"/>
                                  <w:lang w:val="en-US"/>
                                </w:rPr>
                                <w:t xml:space="preserve"> Aarhus Universitet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0DF7B3" id="_x0000_t202" coordsize="21600,21600" o:spt="202" path="m,l,21600r21600,l21600,xe">
                  <v:stroke joinstyle="miter"/>
                  <v:path gradientshapeok="t" o:connecttype="rect"/>
                </v:shapetype>
                <v:shape id="LogoNavnForsideHide" o:spid="_x0000_s1026" type="#_x0000_t202" style="position:absolute;left:0;text-align:left;margin-left:115.65pt;margin-top:28.65pt;width:281pt;height:58.2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" filled="f" stroked="f">
                  <v:textbox inset="0,0,0,0">
                    <w:txbxContent>
                      <w:p w:rsidR="00A7646C" w:rsidRPr="00734C25" w:rsidRDefault="00A7646C" w:rsidP="00A7646C">
                        <w:pPr>
                          <w:pStyle w:val="Template-Parentlogoname"/>
                          <w:rPr>
                            <w:color w:val="003D73" w:themeColor="text2"/>
                            <w:lang w:val="en-US"/>
                          </w:rPr>
                        </w:pPr>
                        <w:r w:rsidRPr="00734C25">
                          <w:rPr>
                            <w:color w:val="003D73" w:themeColor="text2"/>
                            <w:lang w:val="en-US"/>
                          </w:rPr>
                          <w:t>Aarhus</w:t>
                        </w:r>
                        <w:r w:rsidRPr="00734C25">
                          <w:rPr>
                            <w:color w:val="003D73" w:themeColor="text2"/>
                            <w:lang w:val="en-US"/>
                          </w:rPr>
                          <w:br/>
                          <w:t>Universitet</w:t>
                        </w:r>
                      </w:p>
                      <w:p w:rsidR="00A7646C" w:rsidRPr="00734C25" w:rsidRDefault="00734C25" w:rsidP="00A7646C">
                        <w:pPr>
                          <w:pStyle w:val="Template-Unitnamelogoname"/>
                          <w:rPr>
                            <w:color w:val="003D73" w:themeColor="text2"/>
                            <w:lang w:val="en-US"/>
                          </w:rPr>
                        </w:pPr>
                        <w:r w:rsidRPr="00734C25">
                          <w:rPr>
                            <w:color w:val="003D73" w:themeColor="text2"/>
                            <w:lang w:val="en-US"/>
                          </w:rPr>
                          <w:t>Faculty of Technical Sciences</w:t>
                        </w:r>
                        <w:r w:rsidR="00A7646C" w:rsidRPr="00734C25">
                          <w:rPr>
                            <w:color w:val="003D73" w:themeColor="text2"/>
                            <w:lang w:val="en-US"/>
                          </w:rPr>
                          <w:t xml:space="preserve"> Aarhus Universitet</w:t>
                        </w:r>
                      </w:p>
                    </w:txbxContent>
                  </v:textbox>
                  <w10:wrap anchorx="page" anchory="page"/>
                </v:shape>
              </w:pict>
            </mc:Fallback>
          </mc:AlternateContent>
        </w:r>
      </w:p>
    </w:sdtContent>
  </w:sdt>
  <w:p w:rsidR="00A7646C" w:rsidRDefault="00A7646C" w:rsidP="00A7646C">
    <w:pPr>
      <w:pStyle w:val="Sidehoved"/>
    </w:pPr>
    <w:r>
      <w:rPr>
        <w:noProof/>
      </w:rPr>
      <mc:AlternateContent>
        <mc:Choice Requires="wpc">
          <w:drawing>
            <wp:anchor distT="0" distB="0" distL="114300" distR="114300" simplePos="0" relativeHeight="251677696" behindDoc="0" locked="0" layoutInCell="1" allowOverlap="1" wp14:anchorId="768F7098" wp14:editId="77DF7133">
              <wp:simplePos x="0" y="0"/>
              <wp:positionH relativeFrom="page">
                <wp:posOffset>720090</wp:posOffset>
              </wp:positionH>
              <wp:positionV relativeFrom="page">
                <wp:posOffset>360045</wp:posOffset>
              </wp:positionV>
              <wp:extent cx="609600" cy="304800"/>
              <wp:effectExtent l="0" t="0" r="0" b="0"/>
              <wp:wrapNone/>
              <wp:docPr id="25"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28247476"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a:extLst/>
                      </wps:spPr>
                      <wps:bodyPr rot="0" vert="horz" wrap="square" lIns="91440" tIns="45720" rIns="91440" bIns="45720" anchor="t" anchorCtr="0" upright="1">
                        <a:noAutofit/>
                      </wps:bodyPr>
                    </wps:wsp>
                    <wps:wsp>
                      <wps:cNvPr id="1928247477"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35E5981" id="LogoCanvasHide01" o:spid="_x0000_s1026" editas="canvas" style="position:absolute;margin-left:56.7pt;margin-top:28.35pt;width:48pt;height:24pt;z-index:251677696;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rsidR="00A7646C" w:rsidRDefault="00A7646C" w:rsidP="00A7646C">
    <w:pPr>
      <w:pStyle w:val="Sidehoved"/>
    </w:pPr>
    <w:r>
      <w:rPr>
        <w:noProof/>
      </w:rPr>
      <mc:AlternateContent>
        <mc:Choice Requires="wps">
          <w:drawing>
            <wp:anchor distT="0" distB="0" distL="114300" distR="114300" simplePos="0" relativeHeight="251678720" behindDoc="0" locked="0" layoutInCell="1" allowOverlap="1" wp14:anchorId="5206A6A4" wp14:editId="6433B7D2">
              <wp:simplePos x="0" y="0"/>
              <wp:positionH relativeFrom="margin">
                <wp:align>left</wp:align>
              </wp:positionH>
              <wp:positionV relativeFrom="topMargin">
                <wp:posOffset>812476</wp:posOffset>
              </wp:positionV>
              <wp:extent cx="5400040" cy="353051"/>
              <wp:effectExtent l="0" t="0" r="10160" b="9525"/>
              <wp:wrapNone/>
              <wp:docPr id="1928247478"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46C" w:rsidRPr="006803D7" w:rsidRDefault="00A7646C" w:rsidP="00A7646C">
                          <w:pPr>
                            <w:pStyle w:val="Template-Parentlogoname"/>
                            <w:rPr>
                              <w:vanish/>
                              <w:color w:val="003D73" w:themeColor="text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6A6A4" id="_x0000_s1027" type="#_x0000_t202" style="position:absolute;margin-left:0;margin-top:63.95pt;width:425.2pt;height:27.8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" filled="f" stroked="f">
              <v:textbox inset="0,0,0,0">
                <w:txbxContent>
                  <w:p w:rsidR="00A7646C" w:rsidRPr="006803D7" w:rsidRDefault="00A7646C" w:rsidP="00A7646C">
                    <w:pPr>
                      <w:pStyle w:val="Template-Parentlogoname"/>
                      <w:rPr>
                        <w:vanish/>
                        <w:color w:val="003D73" w:themeColor="text2"/>
                      </w:rPr>
                    </w:pPr>
                  </w:p>
                </w:txbxContent>
              </v:textbox>
              <w10:wrap anchorx="margin" anchory="margin"/>
            </v:shape>
          </w:pict>
        </mc:Fallback>
      </mc:AlternateContent>
    </w:r>
  </w:p>
  <w:p w:rsidR="00A7646C" w:rsidRDefault="00A7646C" w:rsidP="00A7646C">
    <w:pPr>
      <w:pStyle w:val="Sidehoved"/>
      <w:ind w:right="-1560"/>
    </w:pPr>
  </w:p>
  <w:p w:rsidR="00160373" w:rsidRDefault="00160373">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3516588"/>
      <w:docPartObj>
        <w:docPartGallery w:val="Page Numbers (Top of Page)"/>
        <w:docPartUnique/>
      </w:docPartObj>
    </w:sdtPr>
    <w:sdtEndPr/>
    <w:sdtContent>
      <w:p w:rsidR="003875E0" w:rsidRDefault="003875E0" w:rsidP="007F5091">
        <w:pPr>
          <w:pStyle w:val="Sidehoved"/>
          <w:tabs>
            <w:tab w:val="clear" w:pos="9638"/>
            <w:tab w:val="right" w:pos="9072"/>
          </w:tabs>
          <w:jc w:val="right"/>
        </w:pPr>
        <w:r>
          <w:rPr>
            <w:noProof/>
          </w:rPr>
          <mc:AlternateContent>
            <mc:Choice Requires="wps">
              <w:drawing>
                <wp:anchor distT="0" distB="0" distL="114300" distR="114300" simplePos="0" relativeHeight="251672576" behindDoc="0" locked="0" layoutInCell="1" allowOverlap="1" wp14:anchorId="60CE19AA" wp14:editId="5DBB65E6">
                  <wp:simplePos x="0" y="0"/>
                  <wp:positionH relativeFrom="page">
                    <wp:posOffset>1468967</wp:posOffset>
                  </wp:positionH>
                  <wp:positionV relativeFrom="page">
                    <wp:posOffset>364067</wp:posOffset>
                  </wp:positionV>
                  <wp:extent cx="3568700" cy="739140"/>
                  <wp:effectExtent l="0" t="0" r="12700" b="3810"/>
                  <wp:wrapNone/>
                  <wp:docPr id="9"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5E0" w:rsidRPr="00734C25" w:rsidRDefault="003875E0" w:rsidP="003875E0">
                              <w:pPr>
                                <w:pStyle w:val="Template-Parentlogoname"/>
                                <w:rPr>
                                  <w:color w:val="003D73" w:themeColor="text2"/>
                                  <w:lang w:val="en-US"/>
                                </w:rPr>
                              </w:pPr>
                              <w:r w:rsidRPr="00734C25">
                                <w:rPr>
                                  <w:color w:val="003D73" w:themeColor="text2"/>
                                  <w:lang w:val="en-US"/>
                                </w:rPr>
                                <w:t>Aarhus</w:t>
                              </w:r>
                              <w:r w:rsidRPr="00734C25">
                                <w:rPr>
                                  <w:color w:val="003D73" w:themeColor="text2"/>
                                  <w:lang w:val="en-US"/>
                                </w:rPr>
                                <w:br/>
                                <w:t>Universi</w:t>
                              </w:r>
                              <w:r w:rsidR="00FF3A43">
                                <w:rPr>
                                  <w:color w:val="003D73" w:themeColor="text2"/>
                                  <w:lang w:val="en-US"/>
                                </w:rPr>
                                <w:t>y</w:t>
                              </w:r>
                            </w:p>
                            <w:p w:rsidR="003875E0" w:rsidRPr="00734C25" w:rsidRDefault="00734C25" w:rsidP="003875E0">
                              <w:pPr>
                                <w:pStyle w:val="Template-Unitnamelogoname"/>
                                <w:rPr>
                                  <w:color w:val="003D73" w:themeColor="text2"/>
                                  <w:lang w:val="en-US"/>
                                </w:rPr>
                              </w:pPr>
                              <w:r w:rsidRPr="00734C25">
                                <w:rPr>
                                  <w:color w:val="003D73" w:themeColor="text2"/>
                                  <w:lang w:val="en-US"/>
                                </w:rPr>
                                <w:t>Faculty of Technical Sciences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CE19AA" id="_x0000_t202" coordsize="21600,21600" o:spt="202" path="m,l,21600r21600,l21600,xe">
                  <v:stroke joinstyle="miter"/>
                  <v:path gradientshapeok="t" o:connecttype="rect"/>
                </v:shapetype>
                <v:shape id="_x0000_s1028" type="#_x0000_t202" style="position:absolute;left:0;text-align:left;margin-left:115.65pt;margin-top:28.65pt;width:281pt;height:58.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" filled="f" stroked="f">
                  <v:textbox inset="0,0,0,0">
                    <w:txbxContent>
                      <w:p w:rsidR="003875E0" w:rsidRPr="00734C25" w:rsidRDefault="003875E0" w:rsidP="003875E0">
                        <w:pPr>
                          <w:pStyle w:val="Template-Parentlogoname"/>
                          <w:rPr>
                            <w:color w:val="003D73" w:themeColor="text2"/>
                            <w:lang w:val="en-US"/>
                          </w:rPr>
                        </w:pPr>
                        <w:r w:rsidRPr="00734C25">
                          <w:rPr>
                            <w:color w:val="003D73" w:themeColor="text2"/>
                            <w:lang w:val="en-US"/>
                          </w:rPr>
                          <w:t>Aarhus</w:t>
                        </w:r>
                        <w:r w:rsidRPr="00734C25">
                          <w:rPr>
                            <w:color w:val="003D73" w:themeColor="text2"/>
                            <w:lang w:val="en-US"/>
                          </w:rPr>
                          <w:br/>
                          <w:t>Universi</w:t>
                        </w:r>
                        <w:r w:rsidR="00FF3A43">
                          <w:rPr>
                            <w:color w:val="003D73" w:themeColor="text2"/>
                            <w:lang w:val="en-US"/>
                          </w:rPr>
                          <w:t>y</w:t>
                        </w:r>
                      </w:p>
                      <w:p w:rsidR="003875E0" w:rsidRPr="00734C25" w:rsidRDefault="00734C25" w:rsidP="003875E0">
                        <w:pPr>
                          <w:pStyle w:val="Template-Unitnamelogoname"/>
                          <w:rPr>
                            <w:color w:val="003D73" w:themeColor="text2"/>
                            <w:lang w:val="en-US"/>
                          </w:rPr>
                        </w:pPr>
                        <w:r w:rsidRPr="00734C25">
                          <w:rPr>
                            <w:color w:val="003D73" w:themeColor="text2"/>
                            <w:lang w:val="en-US"/>
                          </w:rPr>
                          <w:t>Faculty of Technical Sciences</w:t>
                        </w:r>
                      </w:p>
                    </w:txbxContent>
                  </v:textbox>
                  <w10:wrap anchorx="page" anchory="page"/>
                </v:shape>
              </w:pict>
            </mc:Fallback>
          </mc:AlternateContent>
        </w:r>
        <w:r>
          <w:t xml:space="preserve">Side </w:t>
        </w:r>
        <w:r>
          <w:rPr>
            <w:b/>
            <w:bCs/>
            <w:sz w:val="24"/>
            <w:szCs w:val="24"/>
          </w:rPr>
          <w:fldChar w:fldCharType="begin"/>
        </w:r>
        <w:r>
          <w:rPr>
            <w:b/>
            <w:bCs/>
          </w:rPr>
          <w:instrText>PAGE</w:instrText>
        </w:r>
        <w:r>
          <w:rPr>
            <w:b/>
            <w:bCs/>
            <w:sz w:val="24"/>
            <w:szCs w:val="24"/>
          </w:rPr>
          <w:fldChar w:fldCharType="separate"/>
        </w:r>
        <w:r w:rsidR="00A66123">
          <w:rPr>
            <w:b/>
            <w:bCs/>
            <w:noProof/>
          </w:rPr>
          <w:t>1</w:t>
        </w:r>
        <w:r>
          <w:rPr>
            <w:b/>
            <w:bCs/>
            <w:sz w:val="24"/>
            <w:szCs w:val="24"/>
          </w:rPr>
          <w:fldChar w:fldCharType="end"/>
        </w:r>
        <w:r>
          <w:t xml:space="preserve"> af </w:t>
        </w:r>
        <w:r>
          <w:rPr>
            <w:b/>
            <w:bCs/>
            <w:sz w:val="24"/>
            <w:szCs w:val="24"/>
          </w:rPr>
          <w:fldChar w:fldCharType="begin"/>
        </w:r>
        <w:r>
          <w:rPr>
            <w:b/>
            <w:bCs/>
          </w:rPr>
          <w:instrText>NUMPAGES</w:instrText>
        </w:r>
        <w:r>
          <w:rPr>
            <w:b/>
            <w:bCs/>
            <w:sz w:val="24"/>
            <w:szCs w:val="24"/>
          </w:rPr>
          <w:fldChar w:fldCharType="separate"/>
        </w:r>
        <w:r w:rsidR="00A66123">
          <w:rPr>
            <w:b/>
            <w:bCs/>
            <w:noProof/>
          </w:rPr>
          <w:t>2</w:t>
        </w:r>
        <w:r>
          <w:rPr>
            <w:b/>
            <w:bCs/>
            <w:sz w:val="24"/>
            <w:szCs w:val="24"/>
          </w:rPr>
          <w:fldChar w:fldCharType="end"/>
        </w:r>
      </w:p>
    </w:sdtContent>
  </w:sdt>
  <w:p w:rsidR="003875E0" w:rsidRDefault="003875E0" w:rsidP="003875E0">
    <w:pPr>
      <w:pStyle w:val="Sidehoved"/>
    </w:pPr>
    <w:r>
      <w:rPr>
        <w:noProof/>
      </w:rPr>
      <mc:AlternateContent>
        <mc:Choice Requires="wpc">
          <w:drawing>
            <wp:anchor distT="0" distB="0" distL="114300" distR="114300" simplePos="0" relativeHeight="251673600" behindDoc="0" locked="0" layoutInCell="1" allowOverlap="1" wp14:anchorId="6277869C" wp14:editId="1E73F015">
              <wp:simplePos x="0" y="0"/>
              <wp:positionH relativeFrom="page">
                <wp:posOffset>720090</wp:posOffset>
              </wp:positionH>
              <wp:positionV relativeFrom="page">
                <wp:posOffset>360045</wp:posOffset>
              </wp:positionV>
              <wp:extent cx="609600" cy="304800"/>
              <wp:effectExtent l="0" t="0" r="0" b="0"/>
              <wp:wrapNone/>
              <wp:docPr id="26"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a:extLst/>
                      </wps:spPr>
                      <wps:bodyPr rot="0" vert="horz" wrap="square" lIns="91440" tIns="45720" rIns="91440" bIns="45720" anchor="t" anchorCtr="0" upright="1">
                        <a:noAutofit/>
                      </wps:bodyPr>
                    </wps:wsp>
                    <wps:wsp>
                      <wps:cNvPr id="8"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39A277C" id="LogoCanvasHide01" o:spid="_x0000_s1026" editas="canvas" style="position:absolute;margin-left:56.7pt;margin-top:28.35pt;width:48pt;height:24pt;z-index:251673600;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rsidR="003875E0" w:rsidRDefault="003875E0" w:rsidP="003875E0">
    <w:pPr>
      <w:pStyle w:val="Sidehoved"/>
    </w:pPr>
    <w:r>
      <w:rPr>
        <w:noProof/>
      </w:rPr>
      <mc:AlternateContent>
        <mc:Choice Requires="wps">
          <w:drawing>
            <wp:anchor distT="0" distB="0" distL="114300" distR="114300" simplePos="0" relativeHeight="251674624" behindDoc="0" locked="0" layoutInCell="1" allowOverlap="1" wp14:anchorId="79410BE8" wp14:editId="4F72BDF0">
              <wp:simplePos x="0" y="0"/>
              <wp:positionH relativeFrom="margin">
                <wp:align>left</wp:align>
              </wp:positionH>
              <wp:positionV relativeFrom="topMargin">
                <wp:posOffset>812476</wp:posOffset>
              </wp:positionV>
              <wp:extent cx="5400040" cy="353051"/>
              <wp:effectExtent l="0" t="0" r="10160" b="9525"/>
              <wp:wrapNone/>
              <wp:docPr id="10"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5E0" w:rsidRPr="006803D7" w:rsidRDefault="003875E0" w:rsidP="003875E0">
                          <w:pPr>
                            <w:pStyle w:val="Template-Parentlogoname"/>
                            <w:rPr>
                              <w:vanish/>
                              <w:color w:val="003D73" w:themeColor="text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10BE8" id="_x0000_s1029" type="#_x0000_t202" style="position:absolute;margin-left:0;margin-top:63.95pt;width:425.2pt;height:27.8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" filled="f" stroked="f">
              <v:textbox inset="0,0,0,0">
                <w:txbxContent>
                  <w:p w:rsidR="003875E0" w:rsidRPr="006803D7" w:rsidRDefault="003875E0" w:rsidP="003875E0">
                    <w:pPr>
                      <w:pStyle w:val="Template-Parentlogoname"/>
                      <w:rPr>
                        <w:vanish/>
                        <w:color w:val="003D73" w:themeColor="text2"/>
                      </w:rPr>
                    </w:pPr>
                  </w:p>
                </w:txbxContent>
              </v:textbox>
              <w10:wrap anchorx="margin" anchory="margin"/>
            </v:shape>
          </w:pict>
        </mc:Fallback>
      </mc:AlternateContent>
    </w:r>
  </w:p>
  <w:p w:rsidR="00160373" w:rsidRDefault="00160373" w:rsidP="003875E0">
    <w:pPr>
      <w:pStyle w:val="Sidehoved"/>
      <w:ind w:right="-15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0"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1"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3" w15:restartNumberingAfterBreak="0">
    <w:nsid w:val="54E937BB"/>
    <w:multiLevelType w:val="hybridMultilevel"/>
    <w:tmpl w:val="7A625F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5"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12"/>
  </w:num>
  <w:num w:numId="2">
    <w:abstractNumId w:val="8"/>
  </w:num>
  <w:num w:numId="3">
    <w:abstractNumId w:val="11"/>
  </w:num>
  <w:num w:numId="4">
    <w:abstractNumId w:val="9"/>
  </w:num>
  <w:num w:numId="5">
    <w:abstractNumId w:val="7"/>
  </w:num>
  <w:num w:numId="6">
    <w:abstractNumId w:val="6"/>
  </w:num>
  <w:num w:numId="7">
    <w:abstractNumId w:val="5"/>
  </w:num>
  <w:num w:numId="8">
    <w:abstractNumId w:val="4"/>
  </w:num>
  <w:num w:numId="9">
    <w:abstractNumId w:val="10"/>
  </w:num>
  <w:num w:numId="10">
    <w:abstractNumId w:val="3"/>
  </w:num>
  <w:num w:numId="11">
    <w:abstractNumId w:val="2"/>
  </w:num>
  <w:num w:numId="12">
    <w:abstractNumId w:val="1"/>
  </w:num>
  <w:num w:numId="13">
    <w:abstractNumId w:val="0"/>
  </w:num>
  <w:num w:numId="14">
    <w:abstractNumId w:val="14"/>
  </w:num>
  <w:num w:numId="15">
    <w:abstractNumId w:val="1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autoHyphenation/>
  <w:hyphenationZone w:val="284"/>
  <w:drawingGridHorizontalSpacing w:val="105"/>
  <w:displayHorizontalDrawingGridEvery w:val="2"/>
  <w:characterSpacingControl w:val="doNotCompress"/>
  <w:hdrShapeDefaults>
    <o:shapedefaults v:ext="edit" spidmax="1843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11FF"/>
    <w:rsid w:val="00003B6C"/>
    <w:rsid w:val="000221B7"/>
    <w:rsid w:val="00027431"/>
    <w:rsid w:val="00032469"/>
    <w:rsid w:val="00032B4F"/>
    <w:rsid w:val="00051A09"/>
    <w:rsid w:val="00054B15"/>
    <w:rsid w:val="000553F3"/>
    <w:rsid w:val="00065C0F"/>
    <w:rsid w:val="000748CB"/>
    <w:rsid w:val="00074AEF"/>
    <w:rsid w:val="00087873"/>
    <w:rsid w:val="00094D54"/>
    <w:rsid w:val="00096068"/>
    <w:rsid w:val="000A462B"/>
    <w:rsid w:val="000A48FF"/>
    <w:rsid w:val="000A53D4"/>
    <w:rsid w:val="000B252E"/>
    <w:rsid w:val="000B2A66"/>
    <w:rsid w:val="000D4F1A"/>
    <w:rsid w:val="000D58D1"/>
    <w:rsid w:val="000D6181"/>
    <w:rsid w:val="000D7729"/>
    <w:rsid w:val="000E1334"/>
    <w:rsid w:val="000E265D"/>
    <w:rsid w:val="000E46C3"/>
    <w:rsid w:val="00103507"/>
    <w:rsid w:val="001213E5"/>
    <w:rsid w:val="0012702C"/>
    <w:rsid w:val="00130BD0"/>
    <w:rsid w:val="00144417"/>
    <w:rsid w:val="00153477"/>
    <w:rsid w:val="00156D0E"/>
    <w:rsid w:val="00160373"/>
    <w:rsid w:val="00165822"/>
    <w:rsid w:val="00186ECA"/>
    <w:rsid w:val="00191872"/>
    <w:rsid w:val="00192812"/>
    <w:rsid w:val="0019604D"/>
    <w:rsid w:val="001A67BC"/>
    <w:rsid w:val="001B5B08"/>
    <w:rsid w:val="001B7CB4"/>
    <w:rsid w:val="001C2E9B"/>
    <w:rsid w:val="001F665E"/>
    <w:rsid w:val="00201945"/>
    <w:rsid w:val="0020259B"/>
    <w:rsid w:val="00213BCF"/>
    <w:rsid w:val="002171DE"/>
    <w:rsid w:val="00223B3C"/>
    <w:rsid w:val="0022721D"/>
    <w:rsid w:val="00227E7F"/>
    <w:rsid w:val="002307BF"/>
    <w:rsid w:val="00235108"/>
    <w:rsid w:val="002464E0"/>
    <w:rsid w:val="00247A66"/>
    <w:rsid w:val="0025262C"/>
    <w:rsid w:val="00253944"/>
    <w:rsid w:val="0025642C"/>
    <w:rsid w:val="00261B99"/>
    <w:rsid w:val="002630B3"/>
    <w:rsid w:val="00267D18"/>
    <w:rsid w:val="00270EFE"/>
    <w:rsid w:val="0028104F"/>
    <w:rsid w:val="00284BB8"/>
    <w:rsid w:val="002B043A"/>
    <w:rsid w:val="002B6407"/>
    <w:rsid w:val="002C100C"/>
    <w:rsid w:val="002D419F"/>
    <w:rsid w:val="002E326D"/>
    <w:rsid w:val="002F0F97"/>
    <w:rsid w:val="002F30AA"/>
    <w:rsid w:val="002F3BF9"/>
    <w:rsid w:val="002F7F91"/>
    <w:rsid w:val="003001FB"/>
    <w:rsid w:val="00303EB3"/>
    <w:rsid w:val="003122C4"/>
    <w:rsid w:val="00323E08"/>
    <w:rsid w:val="00331A73"/>
    <w:rsid w:val="00331F9D"/>
    <w:rsid w:val="00336DC5"/>
    <w:rsid w:val="0034014F"/>
    <w:rsid w:val="0034031E"/>
    <w:rsid w:val="0034099C"/>
    <w:rsid w:val="003535D5"/>
    <w:rsid w:val="00355698"/>
    <w:rsid w:val="003646CE"/>
    <w:rsid w:val="00370CD1"/>
    <w:rsid w:val="00372A7D"/>
    <w:rsid w:val="00374772"/>
    <w:rsid w:val="00374859"/>
    <w:rsid w:val="003770FD"/>
    <w:rsid w:val="00385DA6"/>
    <w:rsid w:val="00385E94"/>
    <w:rsid w:val="003875E0"/>
    <w:rsid w:val="003955CD"/>
    <w:rsid w:val="003A0992"/>
    <w:rsid w:val="003A5CC4"/>
    <w:rsid w:val="003C2F44"/>
    <w:rsid w:val="003E6170"/>
    <w:rsid w:val="003F33BA"/>
    <w:rsid w:val="00411A1B"/>
    <w:rsid w:val="00423170"/>
    <w:rsid w:val="004262ED"/>
    <w:rsid w:val="0043573B"/>
    <w:rsid w:val="004413CE"/>
    <w:rsid w:val="00441897"/>
    <w:rsid w:val="004437C8"/>
    <w:rsid w:val="00443D5B"/>
    <w:rsid w:val="00446187"/>
    <w:rsid w:val="00450B9C"/>
    <w:rsid w:val="00467364"/>
    <w:rsid w:val="00471E2C"/>
    <w:rsid w:val="00475F24"/>
    <w:rsid w:val="004777F0"/>
    <w:rsid w:val="004803D4"/>
    <w:rsid w:val="00481982"/>
    <w:rsid w:val="00482D08"/>
    <w:rsid w:val="0048777D"/>
    <w:rsid w:val="004A2009"/>
    <w:rsid w:val="004A66E6"/>
    <w:rsid w:val="004B63C7"/>
    <w:rsid w:val="004C1620"/>
    <w:rsid w:val="004C27E3"/>
    <w:rsid w:val="004D00EC"/>
    <w:rsid w:val="004E3778"/>
    <w:rsid w:val="004F44AC"/>
    <w:rsid w:val="00504494"/>
    <w:rsid w:val="00527F6E"/>
    <w:rsid w:val="00531E58"/>
    <w:rsid w:val="00533CEE"/>
    <w:rsid w:val="00534CBC"/>
    <w:rsid w:val="00535205"/>
    <w:rsid w:val="00536DF4"/>
    <w:rsid w:val="00541B8A"/>
    <w:rsid w:val="00547ACA"/>
    <w:rsid w:val="00551281"/>
    <w:rsid w:val="00562679"/>
    <w:rsid w:val="00562685"/>
    <w:rsid w:val="005630EC"/>
    <w:rsid w:val="00565F6D"/>
    <w:rsid w:val="00567F0D"/>
    <w:rsid w:val="005755B6"/>
    <w:rsid w:val="00577E20"/>
    <w:rsid w:val="005802EE"/>
    <w:rsid w:val="005909A7"/>
    <w:rsid w:val="00595CFB"/>
    <w:rsid w:val="005A641C"/>
    <w:rsid w:val="005B1DAA"/>
    <w:rsid w:val="005B34A3"/>
    <w:rsid w:val="005B6CC3"/>
    <w:rsid w:val="005B7C43"/>
    <w:rsid w:val="005C13F3"/>
    <w:rsid w:val="005C7510"/>
    <w:rsid w:val="005D11FE"/>
    <w:rsid w:val="005D5DAA"/>
    <w:rsid w:val="005E6CB9"/>
    <w:rsid w:val="00601BB3"/>
    <w:rsid w:val="0060260C"/>
    <w:rsid w:val="006033CC"/>
    <w:rsid w:val="0060539C"/>
    <w:rsid w:val="00613622"/>
    <w:rsid w:val="00614E08"/>
    <w:rsid w:val="00620C41"/>
    <w:rsid w:val="00620D0B"/>
    <w:rsid w:val="00625607"/>
    <w:rsid w:val="00641B24"/>
    <w:rsid w:val="00643A7A"/>
    <w:rsid w:val="00650332"/>
    <w:rsid w:val="00653189"/>
    <w:rsid w:val="00654046"/>
    <w:rsid w:val="0065762A"/>
    <w:rsid w:val="00663BC3"/>
    <w:rsid w:val="00664646"/>
    <w:rsid w:val="00666196"/>
    <w:rsid w:val="0066674A"/>
    <w:rsid w:val="006803D7"/>
    <w:rsid w:val="00683BE2"/>
    <w:rsid w:val="0069128A"/>
    <w:rsid w:val="006964C1"/>
    <w:rsid w:val="006971AA"/>
    <w:rsid w:val="006A7ADC"/>
    <w:rsid w:val="006B182F"/>
    <w:rsid w:val="006B2A52"/>
    <w:rsid w:val="006B4632"/>
    <w:rsid w:val="006B6134"/>
    <w:rsid w:val="006C01C2"/>
    <w:rsid w:val="006C1797"/>
    <w:rsid w:val="006C3A1B"/>
    <w:rsid w:val="006D2642"/>
    <w:rsid w:val="006D65DC"/>
    <w:rsid w:val="006F4B3E"/>
    <w:rsid w:val="0070345D"/>
    <w:rsid w:val="00712AED"/>
    <w:rsid w:val="007143FB"/>
    <w:rsid w:val="0072005E"/>
    <w:rsid w:val="00727803"/>
    <w:rsid w:val="00734C25"/>
    <w:rsid w:val="00736658"/>
    <w:rsid w:val="0074726D"/>
    <w:rsid w:val="00750EE1"/>
    <w:rsid w:val="007543F0"/>
    <w:rsid w:val="00756AA4"/>
    <w:rsid w:val="00757BDC"/>
    <w:rsid w:val="0076144A"/>
    <w:rsid w:val="0076360B"/>
    <w:rsid w:val="007904C2"/>
    <w:rsid w:val="00795523"/>
    <w:rsid w:val="007955B4"/>
    <w:rsid w:val="007A6435"/>
    <w:rsid w:val="007B1EF5"/>
    <w:rsid w:val="007B3386"/>
    <w:rsid w:val="007C0864"/>
    <w:rsid w:val="007C1953"/>
    <w:rsid w:val="007C5681"/>
    <w:rsid w:val="007D595F"/>
    <w:rsid w:val="007F0B29"/>
    <w:rsid w:val="007F0DC0"/>
    <w:rsid w:val="007F28D1"/>
    <w:rsid w:val="007F5091"/>
    <w:rsid w:val="00816191"/>
    <w:rsid w:val="00827248"/>
    <w:rsid w:val="00835D85"/>
    <w:rsid w:val="00845E23"/>
    <w:rsid w:val="00851407"/>
    <w:rsid w:val="00855AD5"/>
    <w:rsid w:val="00863559"/>
    <w:rsid w:val="00875624"/>
    <w:rsid w:val="008964F5"/>
    <w:rsid w:val="008973ED"/>
    <w:rsid w:val="008979A9"/>
    <w:rsid w:val="008C1273"/>
    <w:rsid w:val="008C3D75"/>
    <w:rsid w:val="008E4128"/>
    <w:rsid w:val="008E6802"/>
    <w:rsid w:val="008F02A7"/>
    <w:rsid w:val="008F0558"/>
    <w:rsid w:val="008F7FDE"/>
    <w:rsid w:val="009044C3"/>
    <w:rsid w:val="00905114"/>
    <w:rsid w:val="00907607"/>
    <w:rsid w:val="00910516"/>
    <w:rsid w:val="00912BA4"/>
    <w:rsid w:val="009224E3"/>
    <w:rsid w:val="00926025"/>
    <w:rsid w:val="00930299"/>
    <w:rsid w:val="00930E78"/>
    <w:rsid w:val="009335D6"/>
    <w:rsid w:val="00940EEA"/>
    <w:rsid w:val="009421B6"/>
    <w:rsid w:val="009564BA"/>
    <w:rsid w:val="00963627"/>
    <w:rsid w:val="00966484"/>
    <w:rsid w:val="009931E4"/>
    <w:rsid w:val="009955BB"/>
    <w:rsid w:val="00997B5B"/>
    <w:rsid w:val="009B0DF6"/>
    <w:rsid w:val="009B14B5"/>
    <w:rsid w:val="009B6356"/>
    <w:rsid w:val="009B65BF"/>
    <w:rsid w:val="009C0810"/>
    <w:rsid w:val="009C1F1A"/>
    <w:rsid w:val="009C3A4A"/>
    <w:rsid w:val="009C5C27"/>
    <w:rsid w:val="009C5CAB"/>
    <w:rsid w:val="009D3785"/>
    <w:rsid w:val="009D6862"/>
    <w:rsid w:val="009E578E"/>
    <w:rsid w:val="009F2CB3"/>
    <w:rsid w:val="009F3FAD"/>
    <w:rsid w:val="009F437C"/>
    <w:rsid w:val="009F79B6"/>
    <w:rsid w:val="009F7F21"/>
    <w:rsid w:val="00A11327"/>
    <w:rsid w:val="00A218F6"/>
    <w:rsid w:val="00A24D90"/>
    <w:rsid w:val="00A256C1"/>
    <w:rsid w:val="00A374B7"/>
    <w:rsid w:val="00A40931"/>
    <w:rsid w:val="00A4668C"/>
    <w:rsid w:val="00A509CB"/>
    <w:rsid w:val="00A639E5"/>
    <w:rsid w:val="00A64E45"/>
    <w:rsid w:val="00A66123"/>
    <w:rsid w:val="00A7646C"/>
    <w:rsid w:val="00AA08AE"/>
    <w:rsid w:val="00AA0EF9"/>
    <w:rsid w:val="00AB36AC"/>
    <w:rsid w:val="00AB4E1D"/>
    <w:rsid w:val="00AB6E12"/>
    <w:rsid w:val="00AC0832"/>
    <w:rsid w:val="00AD07A5"/>
    <w:rsid w:val="00AD403F"/>
    <w:rsid w:val="00AD4779"/>
    <w:rsid w:val="00AD54B0"/>
    <w:rsid w:val="00AE4001"/>
    <w:rsid w:val="00AE774C"/>
    <w:rsid w:val="00AF16F8"/>
    <w:rsid w:val="00B0759B"/>
    <w:rsid w:val="00B10D00"/>
    <w:rsid w:val="00B14707"/>
    <w:rsid w:val="00B15221"/>
    <w:rsid w:val="00B32816"/>
    <w:rsid w:val="00B427ED"/>
    <w:rsid w:val="00B512EE"/>
    <w:rsid w:val="00B51957"/>
    <w:rsid w:val="00B525C1"/>
    <w:rsid w:val="00B7088E"/>
    <w:rsid w:val="00B81885"/>
    <w:rsid w:val="00B8433E"/>
    <w:rsid w:val="00B85128"/>
    <w:rsid w:val="00B86FB5"/>
    <w:rsid w:val="00B877DF"/>
    <w:rsid w:val="00B904CE"/>
    <w:rsid w:val="00B95269"/>
    <w:rsid w:val="00BA56DF"/>
    <w:rsid w:val="00BB5539"/>
    <w:rsid w:val="00BC0053"/>
    <w:rsid w:val="00BC0B40"/>
    <w:rsid w:val="00BC120C"/>
    <w:rsid w:val="00BD68D4"/>
    <w:rsid w:val="00BE2A15"/>
    <w:rsid w:val="00BE7FBE"/>
    <w:rsid w:val="00BF3805"/>
    <w:rsid w:val="00BF52E2"/>
    <w:rsid w:val="00BF6106"/>
    <w:rsid w:val="00BF61D5"/>
    <w:rsid w:val="00BF7499"/>
    <w:rsid w:val="00C02C68"/>
    <w:rsid w:val="00C10F56"/>
    <w:rsid w:val="00C33641"/>
    <w:rsid w:val="00C417F3"/>
    <w:rsid w:val="00C41C6E"/>
    <w:rsid w:val="00C53E9D"/>
    <w:rsid w:val="00C61078"/>
    <w:rsid w:val="00C63B20"/>
    <w:rsid w:val="00C720E8"/>
    <w:rsid w:val="00C723B1"/>
    <w:rsid w:val="00C74A89"/>
    <w:rsid w:val="00C77F09"/>
    <w:rsid w:val="00C84EA5"/>
    <w:rsid w:val="00C96CED"/>
    <w:rsid w:val="00C96E92"/>
    <w:rsid w:val="00CB03A1"/>
    <w:rsid w:val="00CB2ECE"/>
    <w:rsid w:val="00CB381D"/>
    <w:rsid w:val="00CB4E1B"/>
    <w:rsid w:val="00CC73C8"/>
    <w:rsid w:val="00CC7B3A"/>
    <w:rsid w:val="00CD3CE7"/>
    <w:rsid w:val="00CD66F1"/>
    <w:rsid w:val="00CE18FB"/>
    <w:rsid w:val="00D14768"/>
    <w:rsid w:val="00D15AB5"/>
    <w:rsid w:val="00D16593"/>
    <w:rsid w:val="00D16753"/>
    <w:rsid w:val="00D17641"/>
    <w:rsid w:val="00D17CDE"/>
    <w:rsid w:val="00D42A34"/>
    <w:rsid w:val="00D4350D"/>
    <w:rsid w:val="00D456C3"/>
    <w:rsid w:val="00D474AF"/>
    <w:rsid w:val="00D54EBE"/>
    <w:rsid w:val="00D67B21"/>
    <w:rsid w:val="00D76CF7"/>
    <w:rsid w:val="00D80A20"/>
    <w:rsid w:val="00D90E6B"/>
    <w:rsid w:val="00DA0E15"/>
    <w:rsid w:val="00DB449D"/>
    <w:rsid w:val="00DC1B60"/>
    <w:rsid w:val="00DC3E3A"/>
    <w:rsid w:val="00DD77B8"/>
    <w:rsid w:val="00DE4DE0"/>
    <w:rsid w:val="00DE7B64"/>
    <w:rsid w:val="00DF2193"/>
    <w:rsid w:val="00E22B04"/>
    <w:rsid w:val="00E30A0D"/>
    <w:rsid w:val="00E31943"/>
    <w:rsid w:val="00E346EC"/>
    <w:rsid w:val="00E41F27"/>
    <w:rsid w:val="00E44247"/>
    <w:rsid w:val="00E45DD8"/>
    <w:rsid w:val="00E50D00"/>
    <w:rsid w:val="00E55F6C"/>
    <w:rsid w:val="00E64FC5"/>
    <w:rsid w:val="00E70020"/>
    <w:rsid w:val="00E7234F"/>
    <w:rsid w:val="00E966E9"/>
    <w:rsid w:val="00EA274E"/>
    <w:rsid w:val="00EA40B3"/>
    <w:rsid w:val="00EA6633"/>
    <w:rsid w:val="00EB31F8"/>
    <w:rsid w:val="00EC06F0"/>
    <w:rsid w:val="00ED29B8"/>
    <w:rsid w:val="00EE7C7A"/>
    <w:rsid w:val="00F118CB"/>
    <w:rsid w:val="00F24D81"/>
    <w:rsid w:val="00F30976"/>
    <w:rsid w:val="00F4463E"/>
    <w:rsid w:val="00F45004"/>
    <w:rsid w:val="00F51363"/>
    <w:rsid w:val="00F51960"/>
    <w:rsid w:val="00F60CE3"/>
    <w:rsid w:val="00F626ED"/>
    <w:rsid w:val="00F7428E"/>
    <w:rsid w:val="00F84ACD"/>
    <w:rsid w:val="00F96DA3"/>
    <w:rsid w:val="00FA1193"/>
    <w:rsid w:val="00FA31F3"/>
    <w:rsid w:val="00FB3F65"/>
    <w:rsid w:val="00FC39B0"/>
    <w:rsid w:val="00FD440F"/>
    <w:rsid w:val="00FE0909"/>
    <w:rsid w:val="00FE0DAB"/>
    <w:rsid w:val="00FE22D4"/>
    <w:rsid w:val="00FF38A1"/>
    <w:rsid w:val="00FF3A4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689C69BF"/>
  <w15:docId w15:val="{F10B1FB2-B848-4FBE-AC8E-FFE6CFAE3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0D0B"/>
  </w:style>
  <w:style w:type="paragraph" w:styleId="Overskrift1">
    <w:name w:val="heading 1"/>
    <w:basedOn w:val="Normal"/>
    <w:next w:val="Normal"/>
    <w:uiPriority w:val="1"/>
    <w:qFormat/>
    <w:rsid w:val="009D6862"/>
    <w:pPr>
      <w:outlineLvl w:val="0"/>
    </w:pPr>
    <w:rPr>
      <w:rFonts w:cs="Arial"/>
      <w:b/>
      <w:bCs/>
      <w:szCs w:val="32"/>
    </w:rPr>
  </w:style>
  <w:style w:type="paragraph" w:styleId="Overskrift2">
    <w:name w:val="heading 2"/>
    <w:basedOn w:val="Normal"/>
    <w:next w:val="Normal"/>
    <w:uiPriority w:val="1"/>
    <w:qFormat/>
    <w:rsid w:val="009D6862"/>
    <w:pPr>
      <w:outlineLvl w:val="1"/>
    </w:pPr>
    <w:rPr>
      <w:rFonts w:cs="Arial"/>
      <w:b/>
      <w:bCs/>
      <w:i/>
      <w:iCs/>
      <w:szCs w:val="28"/>
    </w:rPr>
  </w:style>
  <w:style w:type="paragraph" w:styleId="Overskrift3">
    <w:name w:val="heading 3"/>
    <w:basedOn w:val="Normal"/>
    <w:next w:val="Normal"/>
    <w:uiPriority w:val="1"/>
    <w:qFormat/>
    <w:rsid w:val="009D6862"/>
    <w:pPr>
      <w:outlineLvl w:val="2"/>
    </w:pPr>
    <w:rPr>
      <w:rFonts w:cs="Arial"/>
      <w:bCs/>
      <w:i/>
      <w:szCs w:val="26"/>
    </w:rPr>
  </w:style>
  <w:style w:type="paragraph" w:styleId="Overskrift4">
    <w:name w:val="heading 4"/>
    <w:basedOn w:val="Normal"/>
    <w:next w:val="Normal"/>
    <w:uiPriority w:val="1"/>
    <w:semiHidden/>
    <w:qFormat/>
    <w:rsid w:val="00907607"/>
    <w:pPr>
      <w:keepNext/>
      <w:outlineLvl w:val="3"/>
    </w:pPr>
    <w:rPr>
      <w:bCs/>
      <w:i/>
      <w:szCs w:val="28"/>
    </w:rPr>
  </w:style>
  <w:style w:type="paragraph" w:styleId="Overskrift5">
    <w:name w:val="heading 5"/>
    <w:basedOn w:val="Normal"/>
    <w:next w:val="Normal"/>
    <w:uiPriority w:val="1"/>
    <w:semiHidden/>
    <w:qFormat/>
    <w:rsid w:val="00577E20"/>
    <w:pPr>
      <w:outlineLvl w:val="4"/>
    </w:pPr>
    <w:rPr>
      <w:bCs/>
      <w:iCs/>
      <w:szCs w:val="26"/>
    </w:rPr>
  </w:style>
  <w:style w:type="paragraph" w:styleId="Overskrift6">
    <w:name w:val="heading 6"/>
    <w:basedOn w:val="Normal"/>
    <w:next w:val="Normal"/>
    <w:uiPriority w:val="1"/>
    <w:semiHidden/>
    <w:qFormat/>
    <w:rsid w:val="00577E20"/>
    <w:pPr>
      <w:outlineLvl w:val="5"/>
    </w:pPr>
    <w:rPr>
      <w:bCs/>
      <w:szCs w:val="22"/>
    </w:rPr>
  </w:style>
  <w:style w:type="paragraph" w:styleId="Overskrift7">
    <w:name w:val="heading 7"/>
    <w:basedOn w:val="Normal"/>
    <w:next w:val="Normal"/>
    <w:uiPriority w:val="1"/>
    <w:semiHidden/>
    <w:qFormat/>
    <w:rsid w:val="00577E20"/>
    <w:pPr>
      <w:outlineLvl w:val="6"/>
    </w:pPr>
  </w:style>
  <w:style w:type="paragraph" w:styleId="Overskrift8">
    <w:name w:val="heading 8"/>
    <w:basedOn w:val="Normal"/>
    <w:next w:val="Normal"/>
    <w:uiPriority w:val="1"/>
    <w:semiHidden/>
    <w:qFormat/>
    <w:rsid w:val="00577E20"/>
    <w:pPr>
      <w:outlineLvl w:val="7"/>
    </w:pPr>
    <w:rPr>
      <w:iCs/>
    </w:rPr>
  </w:style>
  <w:style w:type="paragraph" w:styleId="Overskrift9">
    <w:name w:val="heading 9"/>
    <w:basedOn w:val="Normal"/>
    <w:next w:val="Normal"/>
    <w:uiPriority w:val="1"/>
    <w:semiHidden/>
    <w:qFormat/>
    <w:rsid w:val="00577E20"/>
    <w:p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5802EE"/>
    <w:pPr>
      <w:numPr>
        <w:numId w:val="1"/>
      </w:numPr>
    </w:pPr>
  </w:style>
  <w:style w:type="numbering" w:styleId="1ai">
    <w:name w:val="Outline List 1"/>
    <w:basedOn w:val="Ingenoversigt"/>
    <w:semiHidden/>
    <w:rsid w:val="005802EE"/>
    <w:pPr>
      <w:numPr>
        <w:numId w:val="2"/>
      </w:numPr>
    </w:pPr>
  </w:style>
  <w:style w:type="numbering" w:styleId="ArtikelSektion">
    <w:name w:val="Outline List 3"/>
    <w:basedOn w:val="Ingenoversigt"/>
    <w:semiHidden/>
    <w:rsid w:val="005802EE"/>
    <w:pPr>
      <w:numPr>
        <w:numId w:val="3"/>
      </w:numPr>
    </w:pPr>
  </w:style>
  <w:style w:type="paragraph" w:styleId="Bloktekst">
    <w:name w:val="Block Text"/>
    <w:basedOn w:val="Normal"/>
    <w:uiPriority w:val="99"/>
    <w:semiHidden/>
    <w:rsid w:val="005802EE"/>
    <w:pPr>
      <w:spacing w:after="120"/>
      <w:ind w:left="1440" w:right="1440"/>
    </w:pPr>
  </w:style>
  <w:style w:type="paragraph" w:styleId="Brdtekst">
    <w:name w:val="Body Text"/>
    <w:basedOn w:val="Normal"/>
    <w:uiPriority w:val="99"/>
    <w:semiHidden/>
    <w:rsid w:val="005802EE"/>
    <w:pPr>
      <w:spacing w:after="120"/>
    </w:pPr>
  </w:style>
  <w:style w:type="paragraph" w:styleId="Brdtekst2">
    <w:name w:val="Body Text 2"/>
    <w:basedOn w:val="Normal"/>
    <w:uiPriority w:val="99"/>
    <w:semiHidden/>
    <w:rsid w:val="005802EE"/>
    <w:pPr>
      <w:spacing w:after="120" w:line="480" w:lineRule="auto"/>
    </w:pPr>
  </w:style>
  <w:style w:type="paragraph" w:styleId="Brdtekst3">
    <w:name w:val="Body Text 3"/>
    <w:basedOn w:val="Normal"/>
    <w:uiPriority w:val="99"/>
    <w:semiHidden/>
    <w:rsid w:val="005802EE"/>
    <w:pPr>
      <w:spacing w:after="120"/>
    </w:pPr>
    <w:rPr>
      <w:sz w:val="16"/>
      <w:szCs w:val="16"/>
    </w:rPr>
  </w:style>
  <w:style w:type="paragraph" w:styleId="Brdtekst-frstelinjeindrykning1">
    <w:name w:val="Body Text First Indent"/>
    <w:basedOn w:val="Brdtekst"/>
    <w:uiPriority w:val="99"/>
    <w:semiHidden/>
    <w:rsid w:val="005802EE"/>
    <w:pPr>
      <w:ind w:firstLine="210"/>
    </w:pPr>
  </w:style>
  <w:style w:type="paragraph" w:styleId="Brdtekstindrykning">
    <w:name w:val="Body Text Indent"/>
    <w:basedOn w:val="Normal"/>
    <w:uiPriority w:val="99"/>
    <w:semiHidden/>
    <w:rsid w:val="005802EE"/>
    <w:pPr>
      <w:spacing w:after="120"/>
      <w:ind w:left="283"/>
    </w:pPr>
  </w:style>
  <w:style w:type="paragraph" w:styleId="Brdtekst-frstelinjeindrykning2">
    <w:name w:val="Body Text First Indent 2"/>
    <w:basedOn w:val="Brdtekstindrykning"/>
    <w:uiPriority w:val="99"/>
    <w:semiHidden/>
    <w:rsid w:val="005802EE"/>
    <w:pPr>
      <w:ind w:firstLine="210"/>
    </w:pPr>
  </w:style>
  <w:style w:type="paragraph" w:styleId="Brdtekstindrykning2">
    <w:name w:val="Body Text Indent 2"/>
    <w:basedOn w:val="Normal"/>
    <w:uiPriority w:val="99"/>
    <w:semiHidden/>
    <w:rsid w:val="005802EE"/>
    <w:pPr>
      <w:spacing w:after="120" w:line="480" w:lineRule="auto"/>
      <w:ind w:left="283"/>
    </w:pPr>
  </w:style>
  <w:style w:type="paragraph" w:styleId="Brdtekstindrykning3">
    <w:name w:val="Body Text Indent 3"/>
    <w:basedOn w:val="Normal"/>
    <w:uiPriority w:val="99"/>
    <w:semiHidden/>
    <w:rsid w:val="005802EE"/>
    <w:pPr>
      <w:spacing w:after="120"/>
      <w:ind w:left="283"/>
    </w:pPr>
    <w:rPr>
      <w:sz w:val="16"/>
      <w:szCs w:val="16"/>
    </w:rPr>
  </w:style>
  <w:style w:type="paragraph" w:styleId="Billedtekst">
    <w:name w:val="caption"/>
    <w:basedOn w:val="Normal"/>
    <w:next w:val="Normal"/>
    <w:uiPriority w:val="3"/>
    <w:qFormat/>
    <w:rsid w:val="005802EE"/>
    <w:rPr>
      <w:b/>
      <w:bCs/>
      <w:sz w:val="16"/>
    </w:rPr>
  </w:style>
  <w:style w:type="paragraph" w:styleId="Sluthilsen">
    <w:name w:val="Closing"/>
    <w:basedOn w:val="Normal"/>
    <w:uiPriority w:val="99"/>
    <w:semiHidden/>
    <w:rsid w:val="005802EE"/>
    <w:pPr>
      <w:ind w:left="4252"/>
    </w:pPr>
  </w:style>
  <w:style w:type="paragraph" w:styleId="Dato">
    <w:name w:val="Date"/>
    <w:basedOn w:val="Normal"/>
    <w:next w:val="Normal"/>
    <w:uiPriority w:val="99"/>
    <w:semiHidden/>
    <w:rsid w:val="005802EE"/>
  </w:style>
  <w:style w:type="paragraph" w:styleId="Mailsignatur">
    <w:name w:val="E-mail Signature"/>
    <w:basedOn w:val="Normal"/>
    <w:uiPriority w:val="99"/>
    <w:semiHidden/>
    <w:rsid w:val="005802EE"/>
  </w:style>
  <w:style w:type="character" w:styleId="Fremhv">
    <w:name w:val="Emphasis"/>
    <w:uiPriority w:val="3"/>
    <w:qFormat/>
    <w:rsid w:val="005802EE"/>
    <w:rPr>
      <w:i/>
      <w:iCs/>
      <w:lang w:val="da-DK"/>
    </w:rPr>
  </w:style>
  <w:style w:type="character" w:styleId="Slutnotehenvisning">
    <w:name w:val="endnote reference"/>
    <w:uiPriority w:val="7"/>
    <w:semiHidden/>
    <w:rsid w:val="00907607"/>
    <w:rPr>
      <w:rFonts w:ascii="AU Passata" w:hAnsi="AU Passata"/>
      <w:color w:val="87888A"/>
      <w:sz w:val="14"/>
      <w:vertAlign w:val="superscript"/>
      <w:lang w:val="da-DK"/>
    </w:rPr>
  </w:style>
  <w:style w:type="paragraph" w:styleId="Slutnotetekst">
    <w:name w:val="endnote text"/>
    <w:basedOn w:val="Normal"/>
    <w:uiPriority w:val="7"/>
    <w:semiHidden/>
    <w:rsid w:val="00907607"/>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5802EE"/>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5802EE"/>
    <w:rPr>
      <w:rFonts w:ascii="Arial" w:hAnsi="Arial" w:cs="Arial"/>
    </w:rPr>
  </w:style>
  <w:style w:type="character" w:styleId="Fodnotehenvisning">
    <w:name w:val="footnote reference"/>
    <w:uiPriority w:val="7"/>
    <w:semiHidden/>
    <w:rsid w:val="00907607"/>
    <w:rPr>
      <w:rFonts w:ascii="AU Passata" w:hAnsi="AU Passata"/>
      <w:color w:val="87888A"/>
      <w:sz w:val="14"/>
      <w:vertAlign w:val="superscript"/>
      <w:lang w:val="da-DK"/>
    </w:rPr>
  </w:style>
  <w:style w:type="paragraph" w:styleId="Fodnotetekst">
    <w:name w:val="footnote text"/>
    <w:basedOn w:val="Normal"/>
    <w:uiPriority w:val="7"/>
    <w:semiHidden/>
    <w:rsid w:val="00907607"/>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5802EE"/>
    <w:rPr>
      <w:lang w:val="da-DK"/>
    </w:rPr>
  </w:style>
  <w:style w:type="paragraph" w:styleId="HTML-adresse">
    <w:name w:val="HTML Address"/>
    <w:basedOn w:val="Normal"/>
    <w:uiPriority w:val="99"/>
    <w:semiHidden/>
    <w:rsid w:val="005802EE"/>
    <w:rPr>
      <w:i/>
      <w:iCs/>
    </w:rPr>
  </w:style>
  <w:style w:type="character" w:styleId="HTML-citat">
    <w:name w:val="HTML Cite"/>
    <w:uiPriority w:val="99"/>
    <w:semiHidden/>
    <w:rsid w:val="005802EE"/>
    <w:rPr>
      <w:i/>
      <w:iCs/>
      <w:lang w:val="da-DK"/>
    </w:rPr>
  </w:style>
  <w:style w:type="character" w:styleId="HTML-kode">
    <w:name w:val="HTML Code"/>
    <w:uiPriority w:val="99"/>
    <w:semiHidden/>
    <w:rsid w:val="005802EE"/>
    <w:rPr>
      <w:rFonts w:ascii="Courier New" w:hAnsi="Courier New" w:cs="Courier New"/>
      <w:sz w:val="20"/>
      <w:szCs w:val="20"/>
      <w:lang w:val="da-DK"/>
    </w:rPr>
  </w:style>
  <w:style w:type="character" w:styleId="HTML-definition">
    <w:name w:val="HTML Definition"/>
    <w:uiPriority w:val="99"/>
    <w:semiHidden/>
    <w:rsid w:val="005802EE"/>
    <w:rPr>
      <w:i/>
      <w:iCs/>
      <w:lang w:val="da-DK"/>
    </w:rPr>
  </w:style>
  <w:style w:type="character" w:styleId="HTML-tastatur">
    <w:name w:val="HTML Keyboard"/>
    <w:uiPriority w:val="99"/>
    <w:semiHidden/>
    <w:rsid w:val="005802EE"/>
    <w:rPr>
      <w:rFonts w:ascii="Courier New" w:hAnsi="Courier New" w:cs="Courier New"/>
      <w:sz w:val="20"/>
      <w:szCs w:val="20"/>
      <w:lang w:val="da-DK"/>
    </w:rPr>
  </w:style>
  <w:style w:type="paragraph" w:styleId="FormateretHTML">
    <w:name w:val="HTML Preformatted"/>
    <w:basedOn w:val="Normal"/>
    <w:uiPriority w:val="99"/>
    <w:semiHidden/>
    <w:rsid w:val="005802EE"/>
    <w:rPr>
      <w:rFonts w:ascii="Courier New" w:hAnsi="Courier New" w:cs="Courier New"/>
    </w:rPr>
  </w:style>
  <w:style w:type="character" w:styleId="HTML-eksempel">
    <w:name w:val="HTML Sample"/>
    <w:uiPriority w:val="99"/>
    <w:semiHidden/>
    <w:rsid w:val="005802EE"/>
    <w:rPr>
      <w:rFonts w:ascii="Courier New" w:hAnsi="Courier New" w:cs="Courier New"/>
      <w:lang w:val="da-DK"/>
    </w:rPr>
  </w:style>
  <w:style w:type="character" w:styleId="HTML-skrivemaskine">
    <w:name w:val="HTML Typewriter"/>
    <w:uiPriority w:val="99"/>
    <w:semiHidden/>
    <w:rsid w:val="005802EE"/>
    <w:rPr>
      <w:rFonts w:ascii="Courier New" w:hAnsi="Courier New" w:cs="Courier New"/>
      <w:sz w:val="20"/>
      <w:szCs w:val="20"/>
      <w:lang w:val="da-DK"/>
    </w:rPr>
  </w:style>
  <w:style w:type="character" w:styleId="HTML-variabel">
    <w:name w:val="HTML Variable"/>
    <w:uiPriority w:val="99"/>
    <w:semiHidden/>
    <w:rsid w:val="005802EE"/>
    <w:rPr>
      <w:i/>
      <w:iCs/>
      <w:lang w:val="da-DK"/>
    </w:rPr>
  </w:style>
  <w:style w:type="character" w:styleId="Linjenummer">
    <w:name w:val="line number"/>
    <w:basedOn w:val="Standardskrifttypeiafsnit"/>
    <w:uiPriority w:val="99"/>
    <w:semiHidden/>
    <w:rsid w:val="005802EE"/>
    <w:rPr>
      <w:lang w:val="da-DK"/>
    </w:rPr>
  </w:style>
  <w:style w:type="paragraph" w:styleId="Liste">
    <w:name w:val="List"/>
    <w:basedOn w:val="Normal"/>
    <w:uiPriority w:val="99"/>
    <w:semiHidden/>
    <w:rsid w:val="005802EE"/>
    <w:pPr>
      <w:ind w:left="283" w:hanging="283"/>
    </w:pPr>
  </w:style>
  <w:style w:type="paragraph" w:styleId="Liste2">
    <w:name w:val="List 2"/>
    <w:basedOn w:val="Normal"/>
    <w:uiPriority w:val="99"/>
    <w:semiHidden/>
    <w:rsid w:val="005802EE"/>
    <w:pPr>
      <w:ind w:left="566" w:hanging="283"/>
    </w:pPr>
  </w:style>
  <w:style w:type="paragraph" w:styleId="Liste3">
    <w:name w:val="List 3"/>
    <w:basedOn w:val="Normal"/>
    <w:uiPriority w:val="99"/>
    <w:semiHidden/>
    <w:rsid w:val="005802EE"/>
    <w:pPr>
      <w:ind w:left="849" w:hanging="283"/>
    </w:pPr>
  </w:style>
  <w:style w:type="paragraph" w:styleId="Liste4">
    <w:name w:val="List 4"/>
    <w:basedOn w:val="Normal"/>
    <w:uiPriority w:val="99"/>
    <w:semiHidden/>
    <w:rsid w:val="005802EE"/>
    <w:pPr>
      <w:ind w:left="1132" w:hanging="283"/>
    </w:pPr>
  </w:style>
  <w:style w:type="paragraph" w:styleId="Liste5">
    <w:name w:val="List 5"/>
    <w:basedOn w:val="Normal"/>
    <w:uiPriority w:val="99"/>
    <w:semiHidden/>
    <w:rsid w:val="005802EE"/>
    <w:pPr>
      <w:ind w:left="1415" w:hanging="283"/>
    </w:pPr>
  </w:style>
  <w:style w:type="paragraph" w:styleId="Opstilling-punkttegn">
    <w:name w:val="List Bullet"/>
    <w:basedOn w:val="Normal"/>
    <w:uiPriority w:val="2"/>
    <w:qFormat/>
    <w:rsid w:val="005802EE"/>
    <w:pPr>
      <w:numPr>
        <w:numId w:val="4"/>
      </w:numPr>
    </w:pPr>
  </w:style>
  <w:style w:type="paragraph" w:styleId="Opstilling-punkttegn2">
    <w:name w:val="List Bullet 2"/>
    <w:basedOn w:val="Normal"/>
    <w:uiPriority w:val="99"/>
    <w:semiHidden/>
    <w:rsid w:val="005802EE"/>
    <w:pPr>
      <w:numPr>
        <w:numId w:val="5"/>
      </w:numPr>
    </w:pPr>
  </w:style>
  <w:style w:type="paragraph" w:styleId="Opstilling-punkttegn3">
    <w:name w:val="List Bullet 3"/>
    <w:basedOn w:val="Normal"/>
    <w:uiPriority w:val="99"/>
    <w:semiHidden/>
    <w:rsid w:val="005802EE"/>
    <w:pPr>
      <w:numPr>
        <w:numId w:val="6"/>
      </w:numPr>
    </w:pPr>
  </w:style>
  <w:style w:type="paragraph" w:styleId="Opstilling-punkttegn4">
    <w:name w:val="List Bullet 4"/>
    <w:basedOn w:val="Normal"/>
    <w:uiPriority w:val="99"/>
    <w:semiHidden/>
    <w:rsid w:val="005802EE"/>
    <w:pPr>
      <w:numPr>
        <w:numId w:val="7"/>
      </w:numPr>
    </w:pPr>
  </w:style>
  <w:style w:type="paragraph" w:styleId="Opstilling-punkttegn5">
    <w:name w:val="List Bullet 5"/>
    <w:basedOn w:val="Normal"/>
    <w:uiPriority w:val="99"/>
    <w:semiHidden/>
    <w:rsid w:val="005802EE"/>
    <w:pPr>
      <w:numPr>
        <w:numId w:val="8"/>
      </w:numPr>
    </w:pPr>
  </w:style>
  <w:style w:type="paragraph" w:styleId="Opstilling-forts">
    <w:name w:val="List Continue"/>
    <w:basedOn w:val="Normal"/>
    <w:uiPriority w:val="99"/>
    <w:semiHidden/>
    <w:rsid w:val="005802EE"/>
    <w:pPr>
      <w:spacing w:after="120"/>
      <w:ind w:left="283"/>
    </w:pPr>
  </w:style>
  <w:style w:type="paragraph" w:styleId="Opstilling-forts2">
    <w:name w:val="List Continue 2"/>
    <w:basedOn w:val="Normal"/>
    <w:uiPriority w:val="99"/>
    <w:semiHidden/>
    <w:rsid w:val="005802EE"/>
    <w:pPr>
      <w:spacing w:after="120"/>
      <w:ind w:left="566"/>
    </w:pPr>
  </w:style>
  <w:style w:type="paragraph" w:styleId="Opstilling-forts3">
    <w:name w:val="List Continue 3"/>
    <w:basedOn w:val="Normal"/>
    <w:uiPriority w:val="99"/>
    <w:semiHidden/>
    <w:rsid w:val="005802EE"/>
    <w:pPr>
      <w:spacing w:after="120"/>
      <w:ind w:left="849"/>
    </w:pPr>
  </w:style>
  <w:style w:type="paragraph" w:styleId="Opstilling-forts4">
    <w:name w:val="List Continue 4"/>
    <w:basedOn w:val="Normal"/>
    <w:uiPriority w:val="99"/>
    <w:semiHidden/>
    <w:rsid w:val="005802EE"/>
    <w:pPr>
      <w:spacing w:after="120"/>
      <w:ind w:left="1132"/>
    </w:pPr>
  </w:style>
  <w:style w:type="paragraph" w:styleId="Opstilling-forts5">
    <w:name w:val="List Continue 5"/>
    <w:basedOn w:val="Normal"/>
    <w:uiPriority w:val="99"/>
    <w:semiHidden/>
    <w:rsid w:val="005802EE"/>
    <w:pPr>
      <w:spacing w:after="120"/>
      <w:ind w:left="1415"/>
    </w:pPr>
  </w:style>
  <w:style w:type="paragraph" w:styleId="Opstilling-talellerbogst">
    <w:name w:val="List Number"/>
    <w:basedOn w:val="Normal"/>
    <w:uiPriority w:val="2"/>
    <w:qFormat/>
    <w:rsid w:val="005802EE"/>
    <w:pPr>
      <w:numPr>
        <w:numId w:val="9"/>
      </w:numPr>
    </w:pPr>
  </w:style>
  <w:style w:type="paragraph" w:styleId="Opstilling-talellerbogst2">
    <w:name w:val="List Number 2"/>
    <w:basedOn w:val="Normal"/>
    <w:uiPriority w:val="99"/>
    <w:semiHidden/>
    <w:rsid w:val="005802EE"/>
    <w:pPr>
      <w:numPr>
        <w:numId w:val="10"/>
      </w:numPr>
    </w:pPr>
  </w:style>
  <w:style w:type="paragraph" w:styleId="Opstilling-talellerbogst3">
    <w:name w:val="List Number 3"/>
    <w:basedOn w:val="Normal"/>
    <w:uiPriority w:val="99"/>
    <w:semiHidden/>
    <w:rsid w:val="005802EE"/>
    <w:pPr>
      <w:numPr>
        <w:numId w:val="11"/>
      </w:numPr>
    </w:pPr>
  </w:style>
  <w:style w:type="paragraph" w:styleId="Opstilling-talellerbogst4">
    <w:name w:val="List Number 4"/>
    <w:basedOn w:val="Normal"/>
    <w:uiPriority w:val="99"/>
    <w:semiHidden/>
    <w:rsid w:val="005802EE"/>
    <w:pPr>
      <w:numPr>
        <w:numId w:val="12"/>
      </w:numPr>
    </w:pPr>
  </w:style>
  <w:style w:type="paragraph" w:styleId="Opstilling-talellerbogst5">
    <w:name w:val="List Number 5"/>
    <w:basedOn w:val="Normal"/>
    <w:uiPriority w:val="99"/>
    <w:semiHidden/>
    <w:rsid w:val="005802EE"/>
    <w:pPr>
      <w:numPr>
        <w:numId w:val="13"/>
      </w:numPr>
    </w:pPr>
  </w:style>
  <w:style w:type="paragraph" w:styleId="Brevhoved">
    <w:name w:val="Message Header"/>
    <w:basedOn w:val="Normal"/>
    <w:uiPriority w:val="99"/>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5802EE"/>
    <w:rPr>
      <w:rFonts w:ascii="Times New Roman" w:hAnsi="Times New Roman"/>
      <w:sz w:val="24"/>
    </w:rPr>
  </w:style>
  <w:style w:type="paragraph" w:styleId="Normalindrykning">
    <w:name w:val="Normal Indent"/>
    <w:basedOn w:val="Normal"/>
    <w:uiPriority w:val="99"/>
    <w:semiHidden/>
    <w:rsid w:val="005802EE"/>
    <w:pPr>
      <w:ind w:left="1304"/>
    </w:pPr>
  </w:style>
  <w:style w:type="paragraph" w:styleId="Noteoverskrift">
    <w:name w:val="Note Heading"/>
    <w:basedOn w:val="Normal"/>
    <w:next w:val="Normal"/>
    <w:uiPriority w:val="99"/>
    <w:semiHidden/>
    <w:rsid w:val="005802EE"/>
  </w:style>
  <w:style w:type="paragraph" w:styleId="Almindeligtekst">
    <w:name w:val="Plain Text"/>
    <w:basedOn w:val="Normal"/>
    <w:uiPriority w:val="99"/>
    <w:semiHidden/>
    <w:rsid w:val="005802EE"/>
    <w:rPr>
      <w:rFonts w:ascii="Courier New" w:hAnsi="Courier New" w:cs="Courier New"/>
    </w:rPr>
  </w:style>
  <w:style w:type="paragraph" w:styleId="Starthilsen">
    <w:name w:val="Salutation"/>
    <w:basedOn w:val="Normal"/>
    <w:next w:val="Normal"/>
    <w:uiPriority w:val="99"/>
    <w:semiHidden/>
    <w:rsid w:val="005802EE"/>
  </w:style>
  <w:style w:type="paragraph" w:styleId="Underskrift">
    <w:name w:val="Signature"/>
    <w:basedOn w:val="Normal"/>
    <w:uiPriority w:val="99"/>
    <w:semiHidden/>
    <w:rsid w:val="005802EE"/>
    <w:pPr>
      <w:ind w:left="4252"/>
    </w:pPr>
  </w:style>
  <w:style w:type="character" w:styleId="Strk">
    <w:name w:val="Strong"/>
    <w:uiPriority w:val="99"/>
    <w:semiHidden/>
    <w:qFormat/>
    <w:rsid w:val="005802EE"/>
    <w:rPr>
      <w:b/>
      <w:bCs/>
      <w:lang w:val="da-DK"/>
    </w:rPr>
  </w:style>
  <w:style w:type="paragraph" w:styleId="Undertitel">
    <w:name w:val="Subtitle"/>
    <w:basedOn w:val="Normal"/>
    <w:uiPriority w:val="99"/>
    <w:semiHidden/>
    <w:qFormat/>
    <w:rsid w:val="005802EE"/>
    <w:pPr>
      <w:spacing w:after="60"/>
      <w:jc w:val="center"/>
      <w:outlineLvl w:val="1"/>
    </w:pPr>
    <w:rPr>
      <w:rFonts w:ascii="Arial" w:hAnsi="Arial" w:cs="Arial"/>
      <w:sz w:val="24"/>
    </w:rPr>
  </w:style>
  <w:style w:type="table" w:styleId="Tabel-3D-effekter1">
    <w:name w:val="Table 3D effects 1"/>
    <w:basedOn w:val="Tabel-Normal"/>
    <w:semiHidden/>
    <w:rsid w:val="005802E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802E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802E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802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802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802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802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802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802E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802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5802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5802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5802E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5802E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5802E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802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802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802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802E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802E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802E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802E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802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802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802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802E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802E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802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802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802E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802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802E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802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802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80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5802E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802E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802E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8"/>
    <w:semiHidden/>
    <w:qFormat/>
    <w:rsid w:val="005802EE"/>
    <w:pPr>
      <w:spacing w:before="240" w:after="60"/>
      <w:jc w:val="center"/>
      <w:outlineLvl w:val="0"/>
    </w:pPr>
    <w:rPr>
      <w:rFonts w:ascii="Arial" w:hAnsi="Arial" w:cs="Arial"/>
      <w:b/>
      <w:bCs/>
      <w:kern w:val="28"/>
      <w:sz w:val="32"/>
      <w:szCs w:val="32"/>
    </w:rPr>
  </w:style>
  <w:style w:type="paragraph" w:styleId="Indholdsfortegnelse1">
    <w:name w:val="toc 1"/>
    <w:basedOn w:val="Normal"/>
    <w:next w:val="Normal"/>
    <w:uiPriority w:val="9"/>
    <w:semiHidden/>
    <w:rsid w:val="00863559"/>
    <w:pPr>
      <w:tabs>
        <w:tab w:val="right" w:pos="7655"/>
      </w:tabs>
      <w:spacing w:before="120"/>
      <w:ind w:right="567"/>
    </w:pPr>
    <w:rPr>
      <w:b/>
    </w:rPr>
  </w:style>
  <w:style w:type="paragraph" w:styleId="Indholdsfortegnelse2">
    <w:name w:val="toc 2"/>
    <w:basedOn w:val="Normal"/>
    <w:next w:val="Normal"/>
    <w:uiPriority w:val="9"/>
    <w:semiHidden/>
    <w:rsid w:val="00863559"/>
    <w:pPr>
      <w:tabs>
        <w:tab w:val="right" w:pos="7655"/>
      </w:tabs>
      <w:ind w:left="284" w:right="567"/>
    </w:pPr>
  </w:style>
  <w:style w:type="paragraph" w:styleId="Indholdsfortegnelse3">
    <w:name w:val="toc 3"/>
    <w:basedOn w:val="Normal"/>
    <w:next w:val="Normal"/>
    <w:uiPriority w:val="9"/>
    <w:semiHidden/>
    <w:rsid w:val="00863559"/>
    <w:pPr>
      <w:tabs>
        <w:tab w:val="right" w:pos="7655"/>
      </w:tabs>
      <w:ind w:left="567" w:right="567"/>
    </w:pPr>
  </w:style>
  <w:style w:type="paragraph" w:styleId="Indholdsfortegnelse4">
    <w:name w:val="toc 4"/>
    <w:basedOn w:val="Normal"/>
    <w:next w:val="Normal"/>
    <w:uiPriority w:val="9"/>
    <w:semiHidden/>
    <w:rsid w:val="00863559"/>
    <w:pPr>
      <w:tabs>
        <w:tab w:val="right" w:pos="7655"/>
      </w:tabs>
      <w:ind w:left="851" w:right="567"/>
    </w:pPr>
  </w:style>
  <w:style w:type="paragraph" w:styleId="Indholdsfortegnelse5">
    <w:name w:val="toc 5"/>
    <w:basedOn w:val="Normal"/>
    <w:next w:val="Normal"/>
    <w:uiPriority w:val="9"/>
    <w:semiHidden/>
    <w:rsid w:val="00863559"/>
    <w:pPr>
      <w:tabs>
        <w:tab w:val="right" w:pos="7655"/>
      </w:tabs>
      <w:ind w:left="1134" w:right="567"/>
    </w:pPr>
  </w:style>
  <w:style w:type="character" w:styleId="BesgtLink">
    <w:name w:val="FollowedHyperlink"/>
    <w:uiPriority w:val="7"/>
    <w:semiHidden/>
    <w:rsid w:val="00B0759B"/>
    <w:rPr>
      <w:rFonts w:ascii="Georgia" w:hAnsi="Georgia"/>
      <w:color w:val="87888A"/>
      <w:sz w:val="21"/>
      <w:u w:val="none"/>
      <w:lang w:val="da-DK"/>
    </w:rPr>
  </w:style>
  <w:style w:type="paragraph" w:styleId="Sidefod">
    <w:name w:val="footer"/>
    <w:basedOn w:val="Normal"/>
    <w:uiPriority w:val="7"/>
    <w:semiHidden/>
    <w:rsid w:val="00336DC5"/>
    <w:pPr>
      <w:tabs>
        <w:tab w:val="center" w:pos="3615"/>
        <w:tab w:val="right" w:pos="7229"/>
        <w:tab w:val="left" w:pos="10206"/>
      </w:tabs>
      <w:spacing w:line="180" w:lineRule="atLeast"/>
    </w:pPr>
    <w:rPr>
      <w:rFonts w:ascii="AU Passata" w:hAnsi="AU Passata"/>
      <w:color w:val="87888A"/>
      <w:spacing w:val="10"/>
      <w:sz w:val="14"/>
    </w:rPr>
  </w:style>
  <w:style w:type="paragraph" w:styleId="Sidehoved">
    <w:name w:val="header"/>
    <w:basedOn w:val="Normal"/>
    <w:link w:val="SidehovedTegn"/>
    <w:uiPriority w:val="99"/>
    <w:rsid w:val="00907607"/>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B0759B"/>
    <w:rPr>
      <w:rFonts w:ascii="Georgia" w:hAnsi="Georgia"/>
      <w:color w:val="03428E"/>
      <w:sz w:val="21"/>
      <w:u w:val="none"/>
      <w:lang w:val="da-DK"/>
    </w:rPr>
  </w:style>
  <w:style w:type="character" w:styleId="Sidetal">
    <w:name w:val="page number"/>
    <w:uiPriority w:val="99"/>
    <w:semiHidden/>
    <w:rsid w:val="009044C3"/>
    <w:rPr>
      <w:rFonts w:ascii="AU Passata" w:hAnsi="AU Passata"/>
      <w:sz w:val="14"/>
      <w:lang w:val="da-DK"/>
    </w:rPr>
  </w:style>
  <w:style w:type="paragraph" w:customStyle="1" w:styleId="Normal-Bullet">
    <w:name w:val="Normal - Bullet"/>
    <w:basedOn w:val="Normal"/>
    <w:uiPriority w:val="5"/>
    <w:semiHidden/>
    <w:rsid w:val="00907607"/>
    <w:pPr>
      <w:numPr>
        <w:numId w:val="14"/>
      </w:numPr>
    </w:pPr>
  </w:style>
  <w:style w:type="paragraph" w:styleId="Indholdsfortegnelse6">
    <w:name w:val="toc 6"/>
    <w:basedOn w:val="Normal"/>
    <w:next w:val="Normal"/>
    <w:uiPriority w:val="9"/>
    <w:semiHidden/>
    <w:rsid w:val="00863559"/>
    <w:pPr>
      <w:tabs>
        <w:tab w:val="right" w:pos="7655"/>
      </w:tabs>
      <w:ind w:left="2268" w:right="567" w:hanging="1134"/>
    </w:pPr>
  </w:style>
  <w:style w:type="paragraph" w:styleId="Indholdsfortegnelse7">
    <w:name w:val="toc 7"/>
    <w:basedOn w:val="Normal"/>
    <w:next w:val="Normal"/>
    <w:uiPriority w:val="9"/>
    <w:semiHidden/>
    <w:rsid w:val="00863559"/>
    <w:pPr>
      <w:tabs>
        <w:tab w:val="right" w:pos="7655"/>
      </w:tabs>
      <w:ind w:left="2268" w:right="567" w:hanging="1134"/>
    </w:pPr>
  </w:style>
  <w:style w:type="paragraph" w:styleId="Indholdsfortegnelse8">
    <w:name w:val="toc 8"/>
    <w:basedOn w:val="Normal"/>
    <w:next w:val="Normal"/>
    <w:uiPriority w:val="9"/>
    <w:semiHidden/>
    <w:rsid w:val="00863559"/>
    <w:pPr>
      <w:tabs>
        <w:tab w:val="right" w:pos="7655"/>
      </w:tabs>
      <w:ind w:left="2268" w:right="567" w:hanging="1134"/>
    </w:pPr>
  </w:style>
  <w:style w:type="paragraph" w:styleId="Indholdsfortegnelse9">
    <w:name w:val="toc 9"/>
    <w:basedOn w:val="Normal"/>
    <w:next w:val="Normal"/>
    <w:uiPriority w:val="9"/>
    <w:semiHidden/>
    <w:rsid w:val="00863559"/>
    <w:pPr>
      <w:tabs>
        <w:tab w:val="right" w:pos="7655"/>
      </w:tabs>
      <w:ind w:left="2268" w:right="567" w:hanging="1134"/>
    </w:pPr>
  </w:style>
  <w:style w:type="paragraph" w:customStyle="1" w:styleId="Normal-Numbering">
    <w:name w:val="Normal - Numbering"/>
    <w:basedOn w:val="Normal"/>
    <w:uiPriority w:val="5"/>
    <w:semiHidden/>
    <w:rsid w:val="00907607"/>
    <w:pPr>
      <w:numPr>
        <w:numId w:val="15"/>
      </w:numPr>
    </w:pPr>
  </w:style>
  <w:style w:type="paragraph" w:customStyle="1" w:styleId="Tabletext">
    <w:name w:val="Table text"/>
    <w:basedOn w:val="Normal"/>
    <w:uiPriority w:val="4"/>
    <w:rsid w:val="00051A09"/>
    <w:pPr>
      <w:spacing w:line="220" w:lineRule="atLeast"/>
    </w:pPr>
    <w:rPr>
      <w:sz w:val="18"/>
    </w:rPr>
  </w:style>
  <w:style w:type="paragraph" w:customStyle="1" w:styleId="TableHeading">
    <w:name w:val="Table Heading"/>
    <w:basedOn w:val="Normal"/>
    <w:uiPriority w:val="4"/>
    <w:rsid w:val="00AD4779"/>
    <w:pPr>
      <w:spacing w:line="260" w:lineRule="atLeast"/>
    </w:pPr>
    <w:rPr>
      <w:color w:val="03428E"/>
      <w:sz w:val="18"/>
    </w:rPr>
  </w:style>
  <w:style w:type="paragraph" w:customStyle="1" w:styleId="TableColomnHeading">
    <w:name w:val="Table Colomn Heading"/>
    <w:basedOn w:val="Normal"/>
    <w:uiPriority w:val="4"/>
    <w:rsid w:val="00AD4779"/>
    <w:pPr>
      <w:spacing w:line="220" w:lineRule="atLeast"/>
    </w:pPr>
    <w:rPr>
      <w:color w:val="03428E"/>
      <w:sz w:val="18"/>
    </w:rPr>
  </w:style>
  <w:style w:type="table" w:customStyle="1" w:styleId="Table-Normal">
    <w:name w:val="Table - Normal"/>
    <w:basedOn w:val="Tabel-Normal"/>
    <w:semiHidden/>
    <w:rsid w:val="00AD4779"/>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4"/>
    <w:rsid w:val="003E6170"/>
    <w:pPr>
      <w:jc w:val="right"/>
    </w:pPr>
  </w:style>
  <w:style w:type="paragraph" w:customStyle="1" w:styleId="TableNumbersTotal">
    <w:name w:val="Table Numbers Total"/>
    <w:basedOn w:val="TableNumbers"/>
    <w:uiPriority w:val="4"/>
    <w:rsid w:val="003E6170"/>
    <w:rPr>
      <w:b/>
    </w:rPr>
  </w:style>
  <w:style w:type="paragraph" w:customStyle="1" w:styleId="Template">
    <w:name w:val="Template"/>
    <w:uiPriority w:val="8"/>
    <w:semiHidden/>
    <w:rsid w:val="00905114"/>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AA0EF9"/>
    <w:rPr>
      <w:b/>
    </w:rPr>
  </w:style>
  <w:style w:type="paragraph" w:customStyle="1" w:styleId="Template-Address">
    <w:name w:val="Template - Address"/>
    <w:basedOn w:val="Template"/>
    <w:uiPriority w:val="8"/>
    <w:semiHidden/>
    <w:rsid w:val="002171DE"/>
  </w:style>
  <w:style w:type="paragraph" w:customStyle="1" w:styleId="Template-Date">
    <w:name w:val="Template - Date"/>
    <w:basedOn w:val="Template-Address"/>
    <w:uiPriority w:val="8"/>
    <w:semiHidden/>
    <w:rsid w:val="002171DE"/>
  </w:style>
  <w:style w:type="table" w:styleId="Tabel-Gitter">
    <w:name w:val="Table Grid"/>
    <w:basedOn w:val="Tabel-Normal"/>
    <w:rsid w:val="002171DE"/>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FE0DAB"/>
    <w:rPr>
      <w:b/>
    </w:rPr>
  </w:style>
  <w:style w:type="paragraph" w:customStyle="1" w:styleId="Template-Afdeling">
    <w:name w:val="Template - Afdeling"/>
    <w:basedOn w:val="Template"/>
    <w:uiPriority w:val="8"/>
    <w:semiHidden/>
    <w:rsid w:val="00905114"/>
    <w:rPr>
      <w:b/>
    </w:rPr>
  </w:style>
  <w:style w:type="paragraph" w:styleId="Listeoverfigurer">
    <w:name w:val="table of figures"/>
    <w:basedOn w:val="Normal"/>
    <w:next w:val="Normal"/>
    <w:uiPriority w:val="99"/>
    <w:semiHidden/>
    <w:rsid w:val="00BE7FBE"/>
  </w:style>
  <w:style w:type="paragraph" w:customStyle="1" w:styleId="Template-NavnMellemnavn">
    <w:name w:val="Template - Navn/Mellemnavn"/>
    <w:basedOn w:val="Template"/>
    <w:uiPriority w:val="8"/>
    <w:semiHidden/>
    <w:rsid w:val="003F33BA"/>
    <w:rPr>
      <w:b/>
    </w:rPr>
  </w:style>
  <w:style w:type="paragraph" w:customStyle="1" w:styleId="Template-Brugerinfo">
    <w:name w:val="Template - Bruger info"/>
    <w:basedOn w:val="Template"/>
    <w:uiPriority w:val="8"/>
    <w:semiHidden/>
    <w:rsid w:val="003F33BA"/>
  </w:style>
  <w:style w:type="paragraph" w:customStyle="1" w:styleId="Template-Informationsoverskrift">
    <w:name w:val="Template - Informations overskrift"/>
    <w:basedOn w:val="Template"/>
    <w:next w:val="Template-Informationstekst"/>
    <w:uiPriority w:val="8"/>
    <w:semiHidden/>
    <w:rsid w:val="00907607"/>
    <w:rPr>
      <w:b/>
    </w:rPr>
  </w:style>
  <w:style w:type="paragraph" w:customStyle="1" w:styleId="Template-Informationstekst">
    <w:name w:val="Template - Informations tekst"/>
    <w:basedOn w:val="Template"/>
    <w:uiPriority w:val="8"/>
    <w:semiHidden/>
    <w:rsid w:val="00907607"/>
  </w:style>
  <w:style w:type="paragraph" w:customStyle="1" w:styleId="Template-Parentlogoname">
    <w:name w:val="Template - Parent logoname"/>
    <w:basedOn w:val="Template"/>
    <w:uiPriority w:val="8"/>
    <w:semiHidden/>
    <w:rsid w:val="00EC06F0"/>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C723B1"/>
    <w:pPr>
      <w:spacing w:before="66" w:line="160" w:lineRule="atLeast"/>
      <w:contextualSpacing/>
    </w:pPr>
    <w:rPr>
      <w:sz w:val="14"/>
    </w:rPr>
  </w:style>
  <w:style w:type="paragraph" w:styleId="Markeringsbobletekst">
    <w:name w:val="Balloon Text"/>
    <w:basedOn w:val="Normal"/>
    <w:uiPriority w:val="99"/>
    <w:semiHidden/>
    <w:rsid w:val="00331A73"/>
    <w:rPr>
      <w:rFonts w:ascii="Tahoma" w:hAnsi="Tahoma" w:cs="Tahoma"/>
      <w:sz w:val="16"/>
      <w:szCs w:val="16"/>
    </w:rPr>
  </w:style>
  <w:style w:type="character" w:styleId="Kommentarhenvisning">
    <w:name w:val="annotation reference"/>
    <w:uiPriority w:val="99"/>
    <w:semiHidden/>
    <w:rsid w:val="00331A73"/>
    <w:rPr>
      <w:sz w:val="16"/>
      <w:szCs w:val="16"/>
      <w:lang w:val="da-DK"/>
    </w:rPr>
  </w:style>
  <w:style w:type="paragraph" w:styleId="Kommentartekst">
    <w:name w:val="annotation text"/>
    <w:basedOn w:val="Normal"/>
    <w:uiPriority w:val="99"/>
    <w:semiHidden/>
    <w:rsid w:val="00331A73"/>
  </w:style>
  <w:style w:type="paragraph" w:styleId="Kommentaremne">
    <w:name w:val="annotation subject"/>
    <w:basedOn w:val="Kommentartekst"/>
    <w:next w:val="Kommentartekst"/>
    <w:uiPriority w:val="99"/>
    <w:semiHidden/>
    <w:rsid w:val="00331A73"/>
    <w:rPr>
      <w:b/>
      <w:bCs/>
    </w:rPr>
  </w:style>
  <w:style w:type="paragraph" w:styleId="Dokumentoversigt">
    <w:name w:val="Document Map"/>
    <w:basedOn w:val="Normal"/>
    <w:uiPriority w:val="99"/>
    <w:semiHidden/>
    <w:rsid w:val="00331A73"/>
    <w:pPr>
      <w:shd w:val="clear" w:color="auto" w:fill="000080"/>
    </w:pPr>
    <w:rPr>
      <w:rFonts w:ascii="Tahoma" w:hAnsi="Tahoma" w:cs="Tahoma"/>
    </w:rPr>
  </w:style>
  <w:style w:type="paragraph" w:styleId="Indeks1">
    <w:name w:val="index 1"/>
    <w:basedOn w:val="Normal"/>
    <w:next w:val="Normal"/>
    <w:autoRedefine/>
    <w:uiPriority w:val="99"/>
    <w:semiHidden/>
    <w:rsid w:val="00331A73"/>
    <w:pPr>
      <w:ind w:left="210" w:hanging="210"/>
    </w:pPr>
  </w:style>
  <w:style w:type="paragraph" w:styleId="Indeks2">
    <w:name w:val="index 2"/>
    <w:basedOn w:val="Normal"/>
    <w:next w:val="Normal"/>
    <w:autoRedefine/>
    <w:uiPriority w:val="99"/>
    <w:semiHidden/>
    <w:rsid w:val="00331A73"/>
    <w:pPr>
      <w:ind w:left="420" w:hanging="210"/>
    </w:pPr>
  </w:style>
  <w:style w:type="paragraph" w:styleId="Indeks3">
    <w:name w:val="index 3"/>
    <w:basedOn w:val="Normal"/>
    <w:next w:val="Normal"/>
    <w:autoRedefine/>
    <w:uiPriority w:val="99"/>
    <w:semiHidden/>
    <w:rsid w:val="00331A73"/>
    <w:pPr>
      <w:ind w:left="630" w:hanging="210"/>
    </w:pPr>
  </w:style>
  <w:style w:type="paragraph" w:styleId="Indeks4">
    <w:name w:val="index 4"/>
    <w:basedOn w:val="Normal"/>
    <w:next w:val="Normal"/>
    <w:autoRedefine/>
    <w:uiPriority w:val="99"/>
    <w:semiHidden/>
    <w:rsid w:val="00331A73"/>
    <w:pPr>
      <w:ind w:left="840" w:hanging="210"/>
    </w:pPr>
  </w:style>
  <w:style w:type="paragraph" w:styleId="Indeks5">
    <w:name w:val="index 5"/>
    <w:basedOn w:val="Normal"/>
    <w:next w:val="Normal"/>
    <w:autoRedefine/>
    <w:uiPriority w:val="99"/>
    <w:semiHidden/>
    <w:rsid w:val="00331A73"/>
    <w:pPr>
      <w:ind w:left="1050" w:hanging="210"/>
    </w:pPr>
  </w:style>
  <w:style w:type="paragraph" w:styleId="Indeks6">
    <w:name w:val="index 6"/>
    <w:basedOn w:val="Normal"/>
    <w:next w:val="Normal"/>
    <w:autoRedefine/>
    <w:uiPriority w:val="99"/>
    <w:semiHidden/>
    <w:rsid w:val="00331A73"/>
    <w:pPr>
      <w:ind w:left="1260" w:hanging="210"/>
    </w:pPr>
  </w:style>
  <w:style w:type="paragraph" w:styleId="Indeks7">
    <w:name w:val="index 7"/>
    <w:basedOn w:val="Normal"/>
    <w:next w:val="Normal"/>
    <w:autoRedefine/>
    <w:uiPriority w:val="99"/>
    <w:semiHidden/>
    <w:rsid w:val="00331A73"/>
    <w:pPr>
      <w:ind w:left="1470" w:hanging="210"/>
    </w:pPr>
  </w:style>
  <w:style w:type="paragraph" w:styleId="Indeks8">
    <w:name w:val="index 8"/>
    <w:basedOn w:val="Normal"/>
    <w:next w:val="Normal"/>
    <w:autoRedefine/>
    <w:uiPriority w:val="99"/>
    <w:semiHidden/>
    <w:rsid w:val="00331A73"/>
    <w:pPr>
      <w:ind w:left="1680" w:hanging="210"/>
    </w:pPr>
  </w:style>
  <w:style w:type="paragraph" w:styleId="Indeks9">
    <w:name w:val="index 9"/>
    <w:basedOn w:val="Normal"/>
    <w:next w:val="Normal"/>
    <w:autoRedefine/>
    <w:uiPriority w:val="99"/>
    <w:semiHidden/>
    <w:rsid w:val="00331A73"/>
    <w:pPr>
      <w:ind w:left="1890" w:hanging="210"/>
    </w:pPr>
  </w:style>
  <w:style w:type="paragraph" w:styleId="Indeksoverskrift">
    <w:name w:val="index heading"/>
    <w:basedOn w:val="Normal"/>
    <w:next w:val="Indeks1"/>
    <w:uiPriority w:val="99"/>
    <w:semiHidden/>
    <w:rsid w:val="00331A73"/>
    <w:rPr>
      <w:rFonts w:ascii="Arial" w:hAnsi="Arial" w:cs="Arial"/>
      <w:b/>
      <w:bCs/>
    </w:rPr>
  </w:style>
  <w:style w:type="paragraph" w:styleId="Makrotekst">
    <w:name w:val="macro"/>
    <w:uiPriority w:val="99"/>
    <w:semiHidden/>
    <w:rsid w:val="00331A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331A73"/>
    <w:pPr>
      <w:ind w:left="210" w:hanging="210"/>
    </w:pPr>
  </w:style>
  <w:style w:type="paragraph" w:styleId="Citatoverskrift">
    <w:name w:val="toa heading"/>
    <w:basedOn w:val="Normal"/>
    <w:next w:val="Normal"/>
    <w:uiPriority w:val="9"/>
    <w:semiHidden/>
    <w:rsid w:val="00331A73"/>
    <w:pPr>
      <w:spacing w:before="120"/>
    </w:pPr>
    <w:rPr>
      <w:rFonts w:ascii="Arial" w:hAnsi="Arial" w:cs="Arial"/>
      <w:b/>
      <w:bCs/>
      <w:sz w:val="24"/>
    </w:rPr>
  </w:style>
  <w:style w:type="character" w:styleId="Kraftigfremhvning">
    <w:name w:val="Intense Emphasis"/>
    <w:basedOn w:val="Standardskrifttypeiafsnit"/>
    <w:uiPriority w:val="99"/>
    <w:semiHidden/>
    <w:qFormat/>
    <w:rsid w:val="004E3778"/>
    <w:rPr>
      <w:b/>
      <w:bCs/>
      <w:i/>
      <w:iCs/>
      <w:color w:val="auto"/>
      <w:lang w:val="da-DK"/>
    </w:rPr>
  </w:style>
  <w:style w:type="paragraph" w:styleId="Strktcitat">
    <w:name w:val="Intense Quote"/>
    <w:basedOn w:val="Normal"/>
    <w:next w:val="Normal"/>
    <w:link w:val="StrktcitatTegn1"/>
    <w:uiPriority w:val="99"/>
    <w:semiHidden/>
    <w:qFormat/>
    <w:rsid w:val="004E3778"/>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uiPriority w:val="99"/>
    <w:semiHidden/>
    <w:rsid w:val="00AD07A5"/>
    <w:rPr>
      <w:b/>
      <w:bCs/>
      <w:i/>
      <w:iCs/>
      <w:lang w:val="da-DK"/>
    </w:rPr>
  </w:style>
  <w:style w:type="character" w:styleId="Svaghenvisning">
    <w:name w:val="Subtle Reference"/>
    <w:basedOn w:val="Standardskrifttypeiafsnit"/>
    <w:uiPriority w:val="99"/>
    <w:semiHidden/>
    <w:qFormat/>
    <w:rsid w:val="004E3778"/>
    <w:rPr>
      <w:smallCaps/>
      <w:color w:val="auto"/>
      <w:u w:val="single"/>
      <w:lang w:val="da-DK"/>
    </w:rPr>
  </w:style>
  <w:style w:type="character" w:styleId="Kraftighenvisning">
    <w:name w:val="Intense Reference"/>
    <w:basedOn w:val="Standardskrifttypeiafsnit"/>
    <w:uiPriority w:val="99"/>
    <w:semiHidden/>
    <w:qFormat/>
    <w:rsid w:val="004E3778"/>
    <w:rPr>
      <w:b/>
      <w:bCs/>
      <w:smallCaps/>
      <w:color w:val="auto"/>
      <w:spacing w:val="5"/>
      <w:u w:val="single"/>
      <w:lang w:val="da-DK"/>
    </w:rPr>
  </w:style>
  <w:style w:type="paragraph" w:customStyle="1" w:styleId="Template-kolofonstreg">
    <w:name w:val="Template - kolofon streg"/>
    <w:basedOn w:val="Normal"/>
    <w:qFormat/>
    <w:rsid w:val="00620D0B"/>
    <w:pPr>
      <w:spacing w:after="120" w:line="270" w:lineRule="exact"/>
      <w:contextualSpacing/>
    </w:pPr>
  </w:style>
  <w:style w:type="character" w:customStyle="1" w:styleId="StrktcitatTegn1">
    <w:name w:val="Stærkt citat Tegn1"/>
    <w:basedOn w:val="Standardskrifttypeiafsnit"/>
    <w:link w:val="Strktcitat"/>
    <w:uiPriority w:val="99"/>
    <w:semiHidden/>
    <w:rsid w:val="00AD07A5"/>
    <w:rPr>
      <w:b/>
      <w:bCs/>
      <w:i/>
      <w:iCs/>
      <w:lang w:val="da-DK"/>
    </w:rPr>
  </w:style>
  <w:style w:type="character" w:customStyle="1" w:styleId="SidehovedTegn">
    <w:name w:val="Sidehoved Tegn"/>
    <w:basedOn w:val="Standardskrifttypeiafsnit"/>
    <w:link w:val="Sidehoved"/>
    <w:uiPriority w:val="99"/>
    <w:rsid w:val="003875E0"/>
    <w:rPr>
      <w:rFonts w:ascii="AU Passata" w:hAnsi="AU Passata"/>
      <w:color w:val="87888A"/>
      <w:spacing w:val="10"/>
      <w:sz w:val="14"/>
    </w:rPr>
  </w:style>
  <w:style w:type="paragraph" w:styleId="Listeafsnit">
    <w:name w:val="List Paragraph"/>
    <w:basedOn w:val="Normal"/>
    <w:uiPriority w:val="34"/>
    <w:qFormat/>
    <w:rsid w:val="006C01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uderende.au.dk/fileadmin/studerende.au.dk/ST/diplomingenior/Filer/Undervisning/Guidelines_for_engineering_internships.pdf"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studerende.au.dk/fileadmin/studerende.au.dk/ST/diplomingenior/Filer/Undervisning/Guidelines_for_engineering_internships.pdf"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studerende.au.dk/fileadmin/studerende.au.dk/ST/diplomingenior/Filer/Undervisning/ATTEST_FOR_GENNEMFOERT_INGENIOERPRAKTIK-TECH-EN.pdf" TargetMode="External"/><Relationship Id="rId4" Type="http://schemas.openxmlformats.org/officeDocument/2006/relationships/webSettings" Target="webSettings.xml"/><Relationship Id="rId9" Type="http://schemas.openxmlformats.org/officeDocument/2006/relationships/hyperlink" Target="https://studerende.au.dk/fileadmin/studerende.au.dk/ST/diplomingenior/Filer/Undervisning/Guidelines_for_engineering_internships.pdf"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551</Words>
  <Characters>3731</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Brev</vt:lpstr>
      <vt:lpstr>Brev</vt:lpstr>
    </vt:vector>
  </TitlesOfParts>
  <Company>Århus Universitet</Company>
  <LinksUpToDate>false</LinksUpToDate>
  <CharactersWithSpaces>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Keld Lars Bak</dc:creator>
  <cp:lastModifiedBy>Heidi Søndergaard</cp:lastModifiedBy>
  <cp:revision>3</cp:revision>
  <cp:lastPrinted>2021-06-10T12:31:00Z</cp:lastPrinted>
  <dcterms:created xsi:type="dcterms:W3CDTF">2021-06-10T12:30:00Z</dcterms:created>
  <dcterms:modified xsi:type="dcterms:W3CDTF">2021-06-10T12:31:00Z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ContentRemapped">
    <vt:lpwstr>true</vt:lpwstr>
  </property>
  <property fmtid="{D5CDD505-2E9C-101B-9397-08002B2CF9AE}" pid="5" name="SD_DocumentLanguage">
    <vt:lpwstr>da-DK</vt:lpwstr>
  </property>
  <property fmtid="{D5CDD505-2E9C-101B-9397-08002B2CF9AE}" pid="6" name="OfficeID">
    <vt:lpwstr>2129</vt:lpwstr>
  </property>
  <property fmtid="{D5CDD505-2E9C-101B-9397-08002B2CF9AE}" pid="7" name="CustomerId">
    <vt:lpwstr>auoffice</vt:lpwstr>
  </property>
  <property fmtid="{D5CDD505-2E9C-101B-9397-08002B2CF9AE}" pid="8" name="TemplateId">
    <vt:lpwstr>636178633364999131</vt:lpwstr>
  </property>
  <property fmtid="{D5CDD505-2E9C-101B-9397-08002B2CF9AE}" pid="9" name="UserProfileId">
    <vt:lpwstr>636313909482009955</vt:lpwstr>
  </property>
</Properties>
</file>