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4" w:type="dxa"/>
        <w:tblLayout w:type="fixed"/>
        <w:tblCellMar>
          <w:left w:w="0" w:type="dxa"/>
          <w:right w:w="0" w:type="dxa"/>
        </w:tblCellMar>
        <w:tblLook w:val="01E0" w:firstRow="1" w:lastRow="1" w:firstColumn="1" w:lastColumn="1" w:noHBand="0" w:noVBand="0"/>
      </w:tblPr>
      <w:tblGrid>
        <w:gridCol w:w="8220"/>
        <w:gridCol w:w="1984"/>
      </w:tblGrid>
      <w:tr w:rsidR="00AE2A51" w:rsidRPr="006A1E52" w:rsidTr="006E797C">
        <w:trPr>
          <w:trHeight w:hRule="exact" w:val="3425"/>
        </w:trPr>
        <w:tc>
          <w:tcPr>
            <w:tcW w:w="8220" w:type="dxa"/>
          </w:tcPr>
          <w:p w:rsidR="00AE2A51" w:rsidRPr="00AE2A51" w:rsidRDefault="00AE2A51" w:rsidP="006E797C">
            <w:pPr>
              <w:pStyle w:val="Dokumentinfo"/>
              <w:rPr>
                <w:rFonts w:asciiTheme="minorHAnsi" w:hAnsiTheme="minorHAnsi" w:cstheme="minorHAnsi"/>
                <w:sz w:val="22"/>
                <w:szCs w:val="22"/>
                <w:lang w:val="da-DK"/>
              </w:rPr>
            </w:pPr>
            <w:r w:rsidRPr="00AE2A51">
              <w:rPr>
                <w:rFonts w:asciiTheme="minorHAnsi" w:hAnsiTheme="minorHAnsi" w:cstheme="minorHAnsi"/>
                <w:sz w:val="22"/>
                <w:szCs w:val="22"/>
                <w:lang w:val="da-DK"/>
              </w:rPr>
              <w:t>Mødedato: 13.12.2017</w:t>
            </w:r>
          </w:p>
          <w:p w:rsidR="00AE2A51" w:rsidRPr="00AE2A51" w:rsidRDefault="00AE2A51" w:rsidP="006E797C">
            <w:pPr>
              <w:pStyle w:val="Dokumentinfo"/>
              <w:rPr>
                <w:rFonts w:asciiTheme="minorHAnsi" w:hAnsiTheme="minorHAnsi" w:cstheme="minorHAnsi"/>
                <w:sz w:val="22"/>
                <w:szCs w:val="22"/>
                <w:lang w:val="da-DK"/>
              </w:rPr>
            </w:pPr>
            <w:r w:rsidRPr="00AE2A51">
              <w:rPr>
                <w:rFonts w:asciiTheme="minorHAnsi" w:hAnsiTheme="minorHAnsi" w:cstheme="minorHAnsi"/>
                <w:sz w:val="22"/>
                <w:szCs w:val="22"/>
                <w:lang w:val="da-DK"/>
              </w:rPr>
              <w:t>Mødested: Lokale 5128-218</w:t>
            </w:r>
          </w:p>
          <w:p w:rsidR="00AE2A51" w:rsidRPr="00AE2A51" w:rsidRDefault="00AE2A51" w:rsidP="006E797C">
            <w:pPr>
              <w:pStyle w:val="Dokumentinfo"/>
              <w:rPr>
                <w:rFonts w:asciiTheme="minorHAnsi" w:hAnsiTheme="minorHAnsi" w:cstheme="minorHAnsi"/>
                <w:sz w:val="22"/>
                <w:szCs w:val="22"/>
                <w:lang w:val="da-DK"/>
              </w:rPr>
            </w:pPr>
            <w:r w:rsidRPr="00AE2A51">
              <w:rPr>
                <w:rFonts w:asciiTheme="minorHAnsi" w:hAnsiTheme="minorHAnsi" w:cstheme="minorHAnsi"/>
                <w:sz w:val="22"/>
                <w:szCs w:val="22"/>
                <w:lang w:val="da-DK"/>
              </w:rPr>
              <w:t>Forum/emne: Uddannelsesudvalget for jordbrugsvidenskab</w:t>
            </w:r>
          </w:p>
          <w:p w:rsidR="00AE2A51" w:rsidRPr="00AE2A51" w:rsidRDefault="00AE2A51" w:rsidP="006E797C">
            <w:pPr>
              <w:pStyle w:val="Dokumentinfo"/>
              <w:rPr>
                <w:rFonts w:asciiTheme="minorHAnsi" w:hAnsiTheme="minorHAnsi" w:cstheme="minorHAnsi"/>
                <w:sz w:val="22"/>
                <w:szCs w:val="22"/>
                <w:lang w:val="da-DK"/>
              </w:rPr>
            </w:pPr>
          </w:p>
          <w:p w:rsidR="00AE2A51" w:rsidRPr="00AE2A51" w:rsidRDefault="00AE2A51" w:rsidP="006E797C">
            <w:pPr>
              <w:pStyle w:val="Dokumentinfo"/>
              <w:rPr>
                <w:rFonts w:asciiTheme="minorHAnsi" w:hAnsiTheme="minorHAnsi" w:cstheme="minorHAnsi"/>
                <w:sz w:val="22"/>
                <w:szCs w:val="22"/>
                <w:lang w:val="da-DK"/>
              </w:rPr>
            </w:pPr>
            <w:bookmarkStart w:id="0" w:name="SD_LAN_Participants"/>
            <w:r w:rsidRPr="00AE2A51">
              <w:rPr>
                <w:rFonts w:asciiTheme="minorHAnsi" w:hAnsiTheme="minorHAnsi" w:cstheme="minorHAnsi"/>
                <w:sz w:val="22"/>
                <w:szCs w:val="22"/>
                <w:lang w:val="da-DK"/>
              </w:rPr>
              <w:t>Deltagere</w:t>
            </w:r>
            <w:bookmarkEnd w:id="0"/>
            <w:r w:rsidRPr="00AE2A51">
              <w:rPr>
                <w:rFonts w:asciiTheme="minorHAnsi" w:hAnsiTheme="minorHAnsi" w:cstheme="minorHAnsi"/>
                <w:sz w:val="22"/>
                <w:szCs w:val="22"/>
                <w:lang w:val="da-DK"/>
              </w:rPr>
              <w:t>: Bernd Wollenweber (dir.), Rasmus Pedersen (ref.), Bo Vangsø Iversen, Ricarda Engberg, Margrethe Therkildsen, Lars Munkholm, Anne Manø, Sofus Laulund, Lise Andreassen, Peter Vingum.</w:t>
            </w:r>
          </w:p>
          <w:p w:rsidR="00AE2A51" w:rsidRPr="00AE2A51" w:rsidRDefault="00AE2A51" w:rsidP="006E797C">
            <w:pPr>
              <w:pStyle w:val="Dokumentinfo"/>
              <w:rPr>
                <w:rFonts w:asciiTheme="minorHAnsi" w:hAnsiTheme="minorHAnsi" w:cstheme="minorHAnsi"/>
                <w:sz w:val="22"/>
                <w:szCs w:val="22"/>
                <w:lang w:val="da-DK"/>
              </w:rPr>
            </w:pPr>
            <w:r w:rsidRPr="00AE2A51">
              <w:rPr>
                <w:rFonts w:asciiTheme="minorHAnsi" w:hAnsiTheme="minorHAnsi" w:cstheme="minorHAnsi"/>
                <w:sz w:val="22"/>
                <w:szCs w:val="22"/>
                <w:lang w:val="da-DK"/>
              </w:rPr>
              <w:t>Observatør: Studenterstudievejleder Diana Brogaard</w:t>
            </w:r>
          </w:p>
          <w:p w:rsidR="00AE2A51" w:rsidRPr="00AE2A51" w:rsidRDefault="00AE2A51" w:rsidP="006E797C">
            <w:pPr>
              <w:pStyle w:val="Dokumentinfo"/>
              <w:rPr>
                <w:rFonts w:asciiTheme="minorHAnsi" w:hAnsiTheme="minorHAnsi" w:cstheme="minorHAnsi"/>
                <w:sz w:val="22"/>
                <w:szCs w:val="22"/>
                <w:lang w:val="da-DK"/>
              </w:rPr>
            </w:pPr>
          </w:p>
          <w:p w:rsidR="00AE2A51" w:rsidRPr="00AE2A51" w:rsidRDefault="00AE2A51" w:rsidP="006E797C">
            <w:pPr>
              <w:pStyle w:val="Dokumentinfo"/>
              <w:rPr>
                <w:rFonts w:asciiTheme="minorHAnsi" w:hAnsiTheme="minorHAnsi" w:cstheme="minorHAnsi"/>
                <w:b w:val="0"/>
                <w:sz w:val="22"/>
                <w:szCs w:val="22"/>
                <w:lang w:val="da-DK"/>
              </w:rPr>
            </w:pPr>
            <w:r w:rsidRPr="00AE2A51">
              <w:rPr>
                <w:rFonts w:asciiTheme="minorHAnsi" w:hAnsiTheme="minorHAnsi" w:cstheme="minorHAnsi"/>
                <w:sz w:val="22"/>
                <w:szCs w:val="22"/>
                <w:lang w:val="da-DK"/>
              </w:rPr>
              <w:t>Afbud: Bernt Guldbrandtsen, Jakob Sehested</w:t>
            </w:r>
          </w:p>
        </w:tc>
        <w:tc>
          <w:tcPr>
            <w:tcW w:w="1984" w:type="dxa"/>
          </w:tcPr>
          <w:p w:rsidR="00AE2A51" w:rsidRPr="006A1E52" w:rsidRDefault="00AE2A51" w:rsidP="006E797C">
            <w:pPr>
              <w:pStyle w:val="DokumentNavn"/>
              <w:rPr>
                <w:rFonts w:asciiTheme="minorHAnsi" w:hAnsiTheme="minorHAnsi" w:cstheme="minorHAnsi"/>
                <w:sz w:val="22"/>
                <w:szCs w:val="22"/>
              </w:rPr>
            </w:pPr>
            <w:proofErr w:type="spellStart"/>
            <w:r w:rsidRPr="006A1E52">
              <w:rPr>
                <w:rFonts w:asciiTheme="minorHAnsi" w:hAnsiTheme="minorHAnsi" w:cstheme="minorHAnsi"/>
                <w:sz w:val="22"/>
                <w:szCs w:val="22"/>
              </w:rPr>
              <w:t>Referat</w:t>
            </w:r>
            <w:proofErr w:type="spellEnd"/>
          </w:p>
        </w:tc>
      </w:tr>
    </w:tbl>
    <w:p w:rsidR="00CA30E3" w:rsidRPr="00CA30E3" w:rsidRDefault="00CA30E3" w:rsidP="00CA30E3">
      <w:pPr>
        <w:autoSpaceDE w:val="0"/>
        <w:autoSpaceDN w:val="0"/>
        <w:adjustRightInd w:val="0"/>
        <w:spacing w:line="240" w:lineRule="auto"/>
        <w:rPr>
          <w:rFonts w:asciiTheme="minorHAnsi" w:hAnsiTheme="minorHAnsi" w:cstheme="minorHAnsi"/>
          <w:b/>
          <w:sz w:val="22"/>
          <w:szCs w:val="22"/>
        </w:rPr>
      </w:pPr>
      <w:r w:rsidRPr="00CA30E3">
        <w:rPr>
          <w:rFonts w:asciiTheme="minorHAnsi" w:hAnsiTheme="minorHAnsi" w:cstheme="minorHAnsi"/>
          <w:b/>
          <w:sz w:val="22"/>
          <w:szCs w:val="22"/>
        </w:rPr>
        <w:t xml:space="preserve">1) </w:t>
      </w:r>
      <w:proofErr w:type="spellStart"/>
      <w:r w:rsidRPr="00CA30E3">
        <w:rPr>
          <w:rFonts w:asciiTheme="minorHAnsi" w:hAnsiTheme="minorHAnsi" w:cstheme="minorHAnsi"/>
          <w:b/>
          <w:sz w:val="22"/>
          <w:szCs w:val="22"/>
        </w:rPr>
        <w:t>Godkendelse</w:t>
      </w:r>
      <w:proofErr w:type="spellEnd"/>
      <w:r w:rsidRPr="00CA30E3">
        <w:rPr>
          <w:rFonts w:asciiTheme="minorHAnsi" w:hAnsiTheme="minorHAnsi" w:cstheme="minorHAnsi"/>
          <w:b/>
          <w:sz w:val="22"/>
          <w:szCs w:val="22"/>
        </w:rPr>
        <w:t xml:space="preserve"> </w:t>
      </w:r>
      <w:proofErr w:type="spellStart"/>
      <w:proofErr w:type="gramStart"/>
      <w:r w:rsidRPr="00CA30E3">
        <w:rPr>
          <w:rFonts w:asciiTheme="minorHAnsi" w:hAnsiTheme="minorHAnsi" w:cstheme="minorHAnsi"/>
          <w:b/>
          <w:sz w:val="22"/>
          <w:szCs w:val="22"/>
        </w:rPr>
        <w:t>af</w:t>
      </w:r>
      <w:proofErr w:type="spellEnd"/>
      <w:proofErr w:type="gramEnd"/>
      <w:r w:rsidRPr="00CA30E3">
        <w:rPr>
          <w:rFonts w:asciiTheme="minorHAnsi" w:hAnsiTheme="minorHAnsi" w:cstheme="minorHAnsi"/>
          <w:b/>
          <w:sz w:val="22"/>
          <w:szCs w:val="22"/>
        </w:rPr>
        <w:t xml:space="preserve"> </w:t>
      </w:r>
      <w:proofErr w:type="spellStart"/>
      <w:r w:rsidRPr="00CA30E3">
        <w:rPr>
          <w:rFonts w:asciiTheme="minorHAnsi" w:hAnsiTheme="minorHAnsi" w:cstheme="minorHAnsi"/>
          <w:b/>
          <w:sz w:val="22"/>
          <w:szCs w:val="22"/>
        </w:rPr>
        <w:t>dagsorden</w:t>
      </w:r>
      <w:proofErr w:type="spellEnd"/>
    </w:p>
    <w:p w:rsidR="00CA30E3" w:rsidRPr="00CA30E3" w:rsidRDefault="00CA30E3" w:rsidP="00CA30E3">
      <w:pPr>
        <w:autoSpaceDE w:val="0"/>
        <w:autoSpaceDN w:val="0"/>
        <w:adjustRightInd w:val="0"/>
        <w:spacing w:line="240" w:lineRule="auto"/>
        <w:rPr>
          <w:rFonts w:asciiTheme="minorHAnsi" w:hAnsiTheme="minorHAnsi" w:cstheme="minorHAnsi"/>
          <w:b/>
          <w:sz w:val="22"/>
          <w:szCs w:val="22"/>
          <w:lang w:val="da-DK"/>
        </w:rPr>
      </w:pPr>
      <w:r w:rsidRPr="00CA30E3">
        <w:rPr>
          <w:rFonts w:asciiTheme="minorHAnsi" w:hAnsiTheme="minorHAnsi" w:cstheme="minorHAnsi"/>
          <w:b/>
          <w:sz w:val="22"/>
          <w:szCs w:val="22"/>
          <w:lang w:val="da-DK"/>
        </w:rPr>
        <w:t>2) Referater (UUJ 25.september 2017, ST Rekrutteringsforum 28. september 2017, Bilag 1)</w:t>
      </w:r>
    </w:p>
    <w:p w:rsidR="00CA30E3" w:rsidRPr="00CA30E3" w:rsidRDefault="00CA30E3" w:rsidP="00CA30E3">
      <w:pPr>
        <w:autoSpaceDE w:val="0"/>
        <w:autoSpaceDN w:val="0"/>
        <w:adjustRightInd w:val="0"/>
        <w:spacing w:line="240" w:lineRule="auto"/>
        <w:rPr>
          <w:rFonts w:asciiTheme="minorHAnsi" w:hAnsiTheme="minorHAnsi" w:cstheme="minorHAnsi"/>
          <w:b/>
          <w:sz w:val="22"/>
          <w:szCs w:val="22"/>
          <w:lang w:val="da-DK"/>
        </w:rPr>
      </w:pPr>
      <w:r w:rsidRPr="00CA30E3">
        <w:rPr>
          <w:rFonts w:asciiTheme="minorHAnsi" w:hAnsiTheme="minorHAnsi" w:cstheme="minorHAnsi"/>
          <w:b/>
          <w:sz w:val="22"/>
          <w:szCs w:val="22"/>
          <w:lang w:val="da-DK"/>
        </w:rPr>
        <w:t>- Møde mødet for uddannelsesansvarlige på science-uddannelser (Ricarda, Bilag 2 ny)</w:t>
      </w:r>
    </w:p>
    <w:p w:rsidR="00CA30E3" w:rsidRPr="00CA30E3" w:rsidRDefault="00CA30E3" w:rsidP="00CA30E3">
      <w:pPr>
        <w:autoSpaceDE w:val="0"/>
        <w:autoSpaceDN w:val="0"/>
        <w:adjustRightInd w:val="0"/>
        <w:spacing w:line="240" w:lineRule="auto"/>
        <w:rPr>
          <w:rFonts w:asciiTheme="minorHAnsi" w:hAnsiTheme="minorHAnsi" w:cstheme="minorHAnsi"/>
          <w:b/>
          <w:sz w:val="22"/>
          <w:szCs w:val="22"/>
          <w:lang w:val="da-DK"/>
        </w:rPr>
      </w:pPr>
      <w:r w:rsidRPr="00CA30E3">
        <w:rPr>
          <w:rFonts w:asciiTheme="minorHAnsi" w:hAnsiTheme="minorHAnsi" w:cstheme="minorHAnsi"/>
          <w:b/>
          <w:sz w:val="22"/>
          <w:szCs w:val="22"/>
          <w:lang w:val="da-DK"/>
        </w:rPr>
        <w:t>- Møde i internat. Rekrutteringsforum (Lars)</w:t>
      </w:r>
    </w:p>
    <w:p w:rsidR="00CA30E3" w:rsidRPr="00CA30E3" w:rsidRDefault="00CA30E3" w:rsidP="00CA30E3">
      <w:pPr>
        <w:autoSpaceDE w:val="0"/>
        <w:autoSpaceDN w:val="0"/>
        <w:adjustRightInd w:val="0"/>
        <w:spacing w:line="240" w:lineRule="auto"/>
        <w:rPr>
          <w:rFonts w:asciiTheme="minorHAnsi" w:hAnsiTheme="minorHAnsi" w:cstheme="minorHAnsi"/>
          <w:b/>
          <w:sz w:val="22"/>
          <w:szCs w:val="22"/>
          <w:lang w:val="da-DK"/>
        </w:rPr>
      </w:pPr>
      <w:r w:rsidRPr="00CA30E3">
        <w:rPr>
          <w:rFonts w:asciiTheme="minorHAnsi" w:hAnsiTheme="minorHAnsi" w:cstheme="minorHAnsi"/>
          <w:b/>
          <w:sz w:val="22"/>
          <w:szCs w:val="22"/>
          <w:lang w:val="da-DK"/>
        </w:rPr>
        <w:t>- Studielederforum (Bilag 3)</w:t>
      </w:r>
    </w:p>
    <w:p w:rsidR="00CA30E3" w:rsidRPr="00CA30E3" w:rsidRDefault="00CA30E3" w:rsidP="00CA30E3">
      <w:pPr>
        <w:autoSpaceDE w:val="0"/>
        <w:autoSpaceDN w:val="0"/>
        <w:adjustRightInd w:val="0"/>
        <w:spacing w:line="240" w:lineRule="auto"/>
        <w:rPr>
          <w:rFonts w:asciiTheme="minorHAnsi" w:hAnsiTheme="minorHAnsi" w:cstheme="minorHAnsi"/>
          <w:b/>
          <w:sz w:val="22"/>
          <w:szCs w:val="22"/>
          <w:lang w:val="da-DK"/>
        </w:rPr>
      </w:pPr>
      <w:r w:rsidRPr="00CA30E3">
        <w:rPr>
          <w:rFonts w:asciiTheme="minorHAnsi" w:hAnsiTheme="minorHAnsi" w:cstheme="minorHAnsi"/>
          <w:b/>
          <w:sz w:val="22"/>
          <w:szCs w:val="22"/>
          <w:lang w:val="da-DK"/>
        </w:rPr>
        <w:t>3) Status for vore uddannelser</w:t>
      </w:r>
    </w:p>
    <w:p w:rsidR="00CA30E3" w:rsidRPr="00CA30E3" w:rsidRDefault="00CA30E3" w:rsidP="00CA30E3">
      <w:pPr>
        <w:autoSpaceDE w:val="0"/>
        <w:autoSpaceDN w:val="0"/>
        <w:adjustRightInd w:val="0"/>
        <w:spacing w:line="240" w:lineRule="auto"/>
        <w:rPr>
          <w:rFonts w:asciiTheme="minorHAnsi" w:hAnsiTheme="minorHAnsi" w:cstheme="minorHAnsi"/>
          <w:b/>
          <w:sz w:val="22"/>
          <w:szCs w:val="22"/>
          <w:lang w:val="da-DK"/>
        </w:rPr>
      </w:pPr>
      <w:r w:rsidRPr="00CA30E3">
        <w:rPr>
          <w:rFonts w:asciiTheme="minorHAnsi" w:hAnsiTheme="minorHAnsi" w:cstheme="minorHAnsi"/>
          <w:b/>
          <w:sz w:val="22"/>
          <w:szCs w:val="22"/>
          <w:lang w:val="da-DK"/>
        </w:rPr>
        <w:t>- Uddannelse på AU: Bestand og Produktion (Bilag 4)</w:t>
      </w:r>
    </w:p>
    <w:p w:rsidR="00CA30E3" w:rsidRPr="00CA30E3" w:rsidRDefault="00CA30E3" w:rsidP="00CA30E3">
      <w:pPr>
        <w:autoSpaceDE w:val="0"/>
        <w:autoSpaceDN w:val="0"/>
        <w:adjustRightInd w:val="0"/>
        <w:spacing w:line="240" w:lineRule="auto"/>
        <w:rPr>
          <w:rFonts w:asciiTheme="minorHAnsi" w:hAnsiTheme="minorHAnsi" w:cstheme="minorHAnsi"/>
          <w:b/>
          <w:sz w:val="22"/>
          <w:szCs w:val="22"/>
        </w:rPr>
      </w:pPr>
      <w:r w:rsidRPr="00CA30E3">
        <w:rPr>
          <w:rFonts w:asciiTheme="minorHAnsi" w:hAnsiTheme="minorHAnsi" w:cstheme="minorHAnsi"/>
          <w:b/>
          <w:sz w:val="22"/>
          <w:szCs w:val="22"/>
          <w:lang w:val="da-DK"/>
        </w:rPr>
        <w:t xml:space="preserve">- Hvordan går det med implementering af den nye semesterstuktur? </w:t>
      </w:r>
      <w:r w:rsidRPr="00CA30E3">
        <w:rPr>
          <w:rFonts w:asciiTheme="minorHAnsi" w:hAnsiTheme="minorHAnsi" w:cstheme="minorHAnsi"/>
          <w:b/>
          <w:sz w:val="22"/>
          <w:szCs w:val="22"/>
        </w:rPr>
        <w:t>(</w:t>
      </w:r>
      <w:proofErr w:type="spellStart"/>
      <w:proofErr w:type="gramStart"/>
      <w:r w:rsidRPr="00CA30E3">
        <w:rPr>
          <w:rFonts w:asciiTheme="minorHAnsi" w:hAnsiTheme="minorHAnsi" w:cstheme="minorHAnsi"/>
          <w:b/>
          <w:sz w:val="22"/>
          <w:szCs w:val="22"/>
        </w:rPr>
        <w:t>bordet</w:t>
      </w:r>
      <w:proofErr w:type="spellEnd"/>
      <w:proofErr w:type="gramEnd"/>
      <w:r w:rsidRPr="00CA30E3">
        <w:rPr>
          <w:rFonts w:asciiTheme="minorHAnsi" w:hAnsiTheme="minorHAnsi" w:cstheme="minorHAnsi"/>
          <w:b/>
          <w:sz w:val="22"/>
          <w:szCs w:val="22"/>
        </w:rPr>
        <w:t xml:space="preserve"> </w:t>
      </w:r>
      <w:proofErr w:type="spellStart"/>
      <w:r w:rsidRPr="00CA30E3">
        <w:rPr>
          <w:rFonts w:asciiTheme="minorHAnsi" w:hAnsiTheme="minorHAnsi" w:cstheme="minorHAnsi"/>
          <w:b/>
          <w:sz w:val="22"/>
          <w:szCs w:val="22"/>
        </w:rPr>
        <w:t>rund</w:t>
      </w:r>
      <w:proofErr w:type="spellEnd"/>
      <w:r w:rsidRPr="00CA30E3">
        <w:rPr>
          <w:rFonts w:asciiTheme="minorHAnsi" w:hAnsiTheme="minorHAnsi" w:cstheme="minorHAnsi"/>
          <w:b/>
          <w:sz w:val="22"/>
          <w:szCs w:val="22"/>
        </w:rPr>
        <w:t>)</w:t>
      </w:r>
    </w:p>
    <w:p w:rsidR="00CA30E3" w:rsidRPr="00CA30E3" w:rsidRDefault="00CA30E3" w:rsidP="00CA30E3">
      <w:pPr>
        <w:autoSpaceDE w:val="0"/>
        <w:autoSpaceDN w:val="0"/>
        <w:adjustRightInd w:val="0"/>
        <w:spacing w:line="240" w:lineRule="auto"/>
        <w:rPr>
          <w:rFonts w:asciiTheme="minorHAnsi" w:hAnsiTheme="minorHAnsi" w:cstheme="minorHAnsi"/>
          <w:b/>
          <w:sz w:val="22"/>
          <w:szCs w:val="22"/>
        </w:rPr>
      </w:pPr>
      <w:r w:rsidRPr="00CA30E3">
        <w:rPr>
          <w:rFonts w:asciiTheme="minorHAnsi" w:hAnsiTheme="minorHAnsi" w:cstheme="minorHAnsi"/>
          <w:b/>
          <w:sz w:val="22"/>
          <w:szCs w:val="22"/>
        </w:rPr>
        <w:t xml:space="preserve">- </w:t>
      </w:r>
      <w:proofErr w:type="spellStart"/>
      <w:r w:rsidRPr="00CA30E3">
        <w:rPr>
          <w:rFonts w:asciiTheme="minorHAnsi" w:hAnsiTheme="minorHAnsi" w:cstheme="minorHAnsi"/>
          <w:b/>
          <w:sz w:val="22"/>
          <w:szCs w:val="22"/>
        </w:rPr>
        <w:t>Studiemiljø</w:t>
      </w:r>
      <w:proofErr w:type="spellEnd"/>
      <w:r w:rsidRPr="00CA30E3">
        <w:rPr>
          <w:rFonts w:asciiTheme="minorHAnsi" w:hAnsiTheme="minorHAnsi" w:cstheme="minorHAnsi"/>
          <w:b/>
          <w:sz w:val="22"/>
          <w:szCs w:val="22"/>
        </w:rPr>
        <w:t xml:space="preserve"> (</w:t>
      </w:r>
      <w:proofErr w:type="spellStart"/>
      <w:r w:rsidRPr="00CA30E3">
        <w:rPr>
          <w:rFonts w:asciiTheme="minorHAnsi" w:hAnsiTheme="minorHAnsi" w:cstheme="minorHAnsi"/>
          <w:b/>
          <w:sz w:val="22"/>
          <w:szCs w:val="22"/>
        </w:rPr>
        <w:t>Bilag</w:t>
      </w:r>
      <w:proofErr w:type="spellEnd"/>
      <w:r w:rsidRPr="00CA30E3">
        <w:rPr>
          <w:rFonts w:asciiTheme="minorHAnsi" w:hAnsiTheme="minorHAnsi" w:cstheme="minorHAnsi"/>
          <w:b/>
          <w:sz w:val="22"/>
          <w:szCs w:val="22"/>
        </w:rPr>
        <w:t xml:space="preserve"> 5)</w:t>
      </w:r>
    </w:p>
    <w:p w:rsidR="00CA30E3" w:rsidRPr="00CA30E3" w:rsidRDefault="00CA30E3" w:rsidP="00CA30E3">
      <w:pPr>
        <w:autoSpaceDE w:val="0"/>
        <w:autoSpaceDN w:val="0"/>
        <w:adjustRightInd w:val="0"/>
        <w:spacing w:line="240" w:lineRule="auto"/>
        <w:rPr>
          <w:rFonts w:asciiTheme="minorHAnsi" w:hAnsiTheme="minorHAnsi" w:cstheme="minorHAnsi"/>
          <w:b/>
          <w:sz w:val="22"/>
          <w:szCs w:val="22"/>
        </w:rPr>
      </w:pPr>
      <w:r w:rsidRPr="00CA30E3">
        <w:rPr>
          <w:rFonts w:asciiTheme="minorHAnsi" w:hAnsiTheme="minorHAnsi" w:cstheme="minorHAnsi"/>
          <w:b/>
          <w:sz w:val="22"/>
          <w:szCs w:val="22"/>
        </w:rPr>
        <w:t>- Study Design: Status</w:t>
      </w:r>
    </w:p>
    <w:p w:rsidR="00CA30E3" w:rsidRPr="00CA30E3" w:rsidRDefault="00CA30E3" w:rsidP="00CA30E3">
      <w:pPr>
        <w:autoSpaceDE w:val="0"/>
        <w:autoSpaceDN w:val="0"/>
        <w:adjustRightInd w:val="0"/>
        <w:spacing w:line="240" w:lineRule="auto"/>
        <w:rPr>
          <w:rFonts w:asciiTheme="minorHAnsi" w:hAnsiTheme="minorHAnsi" w:cstheme="minorHAnsi"/>
          <w:b/>
          <w:sz w:val="22"/>
          <w:szCs w:val="22"/>
          <w:lang w:val="da-DK"/>
        </w:rPr>
      </w:pPr>
      <w:r w:rsidRPr="00CA30E3">
        <w:rPr>
          <w:rFonts w:asciiTheme="minorHAnsi" w:hAnsiTheme="minorHAnsi" w:cstheme="minorHAnsi"/>
          <w:b/>
          <w:sz w:val="22"/>
          <w:szCs w:val="22"/>
          <w:lang w:val="da-DK"/>
        </w:rPr>
        <w:t>- Mentorordning og status (Bernd, Peter, Diana, Bilag 6)</w:t>
      </w:r>
    </w:p>
    <w:p w:rsidR="00CA30E3" w:rsidRPr="00CA30E3" w:rsidRDefault="00CA30E3" w:rsidP="00CA30E3">
      <w:pPr>
        <w:autoSpaceDE w:val="0"/>
        <w:autoSpaceDN w:val="0"/>
        <w:adjustRightInd w:val="0"/>
        <w:spacing w:line="240" w:lineRule="auto"/>
        <w:rPr>
          <w:rFonts w:asciiTheme="minorHAnsi" w:hAnsiTheme="minorHAnsi" w:cstheme="minorHAnsi"/>
          <w:b/>
          <w:sz w:val="22"/>
          <w:szCs w:val="22"/>
          <w:lang w:val="da-DK"/>
        </w:rPr>
      </w:pPr>
      <w:r w:rsidRPr="00CA30E3">
        <w:rPr>
          <w:rFonts w:asciiTheme="minorHAnsi" w:hAnsiTheme="minorHAnsi" w:cstheme="minorHAnsi"/>
          <w:b/>
          <w:sz w:val="22"/>
          <w:szCs w:val="22"/>
          <w:lang w:val="da-DK"/>
        </w:rPr>
        <w:t>- Gruppespecialer (Bilag 7)</w:t>
      </w:r>
    </w:p>
    <w:p w:rsidR="00CA30E3" w:rsidRPr="00CA30E3" w:rsidRDefault="00CA30E3" w:rsidP="00CA30E3">
      <w:pPr>
        <w:autoSpaceDE w:val="0"/>
        <w:autoSpaceDN w:val="0"/>
        <w:adjustRightInd w:val="0"/>
        <w:spacing w:line="240" w:lineRule="auto"/>
        <w:rPr>
          <w:rFonts w:asciiTheme="minorHAnsi" w:hAnsiTheme="minorHAnsi" w:cstheme="minorHAnsi"/>
          <w:b/>
          <w:sz w:val="22"/>
          <w:szCs w:val="22"/>
          <w:lang w:val="da-DK"/>
        </w:rPr>
      </w:pPr>
      <w:r w:rsidRPr="00CA30E3">
        <w:rPr>
          <w:rFonts w:asciiTheme="minorHAnsi" w:hAnsiTheme="minorHAnsi" w:cstheme="minorHAnsi"/>
          <w:b/>
          <w:sz w:val="22"/>
          <w:szCs w:val="22"/>
          <w:lang w:val="da-DK"/>
        </w:rPr>
        <w:t>4) To do</w:t>
      </w:r>
    </w:p>
    <w:p w:rsidR="00CA30E3" w:rsidRPr="00CA30E3" w:rsidRDefault="00CA30E3" w:rsidP="00CA30E3">
      <w:pPr>
        <w:autoSpaceDE w:val="0"/>
        <w:autoSpaceDN w:val="0"/>
        <w:adjustRightInd w:val="0"/>
        <w:spacing w:line="240" w:lineRule="auto"/>
        <w:rPr>
          <w:rFonts w:asciiTheme="minorHAnsi" w:hAnsiTheme="minorHAnsi" w:cstheme="minorHAnsi"/>
          <w:b/>
          <w:sz w:val="22"/>
          <w:szCs w:val="22"/>
          <w:lang w:val="da-DK"/>
        </w:rPr>
      </w:pPr>
      <w:r w:rsidRPr="00CA30E3">
        <w:rPr>
          <w:rFonts w:asciiTheme="minorHAnsi" w:hAnsiTheme="minorHAnsi" w:cstheme="minorHAnsi"/>
          <w:b/>
          <w:sz w:val="22"/>
          <w:szCs w:val="22"/>
          <w:lang w:val="da-DK"/>
        </w:rPr>
        <w:t>- Alumne netværk (Bilag 8)</w:t>
      </w:r>
    </w:p>
    <w:p w:rsidR="00CA30E3" w:rsidRPr="00CA30E3" w:rsidRDefault="00CA30E3" w:rsidP="00CA30E3">
      <w:pPr>
        <w:autoSpaceDE w:val="0"/>
        <w:autoSpaceDN w:val="0"/>
        <w:adjustRightInd w:val="0"/>
        <w:spacing w:line="240" w:lineRule="auto"/>
        <w:rPr>
          <w:rFonts w:asciiTheme="minorHAnsi" w:hAnsiTheme="minorHAnsi" w:cstheme="minorHAnsi"/>
          <w:b/>
          <w:sz w:val="22"/>
          <w:szCs w:val="22"/>
          <w:lang w:val="da-DK"/>
        </w:rPr>
      </w:pPr>
      <w:r w:rsidRPr="00CA30E3">
        <w:rPr>
          <w:rFonts w:asciiTheme="minorHAnsi" w:hAnsiTheme="minorHAnsi" w:cstheme="minorHAnsi"/>
          <w:b/>
          <w:sz w:val="22"/>
          <w:szCs w:val="22"/>
          <w:lang w:val="da-DK"/>
        </w:rPr>
        <w:t>- Rekrutteringsstrategi udkast (Rasmus, Bilag 9)</w:t>
      </w:r>
    </w:p>
    <w:p w:rsidR="00CA30E3" w:rsidRPr="00CA30E3" w:rsidRDefault="00CA30E3" w:rsidP="00CA30E3">
      <w:pPr>
        <w:autoSpaceDE w:val="0"/>
        <w:autoSpaceDN w:val="0"/>
        <w:adjustRightInd w:val="0"/>
        <w:spacing w:line="240" w:lineRule="auto"/>
        <w:rPr>
          <w:rFonts w:asciiTheme="minorHAnsi" w:hAnsiTheme="minorHAnsi" w:cstheme="minorHAnsi"/>
          <w:b/>
          <w:sz w:val="22"/>
          <w:szCs w:val="22"/>
          <w:lang w:val="da-DK"/>
        </w:rPr>
      </w:pPr>
      <w:r w:rsidRPr="00CA30E3">
        <w:rPr>
          <w:rFonts w:asciiTheme="minorHAnsi" w:hAnsiTheme="minorHAnsi" w:cstheme="minorHAnsi"/>
          <w:b/>
          <w:sz w:val="22"/>
          <w:szCs w:val="22"/>
          <w:lang w:val="da-DK"/>
        </w:rPr>
        <w:t>- Aftagerpanel – nye medlemmer (Bilag 10)</w:t>
      </w:r>
      <w:bookmarkStart w:id="1" w:name="_GoBack"/>
      <w:bookmarkEnd w:id="1"/>
    </w:p>
    <w:p w:rsidR="00CA30E3" w:rsidRPr="00CA30E3" w:rsidRDefault="00CA30E3" w:rsidP="00CA30E3">
      <w:pPr>
        <w:autoSpaceDE w:val="0"/>
        <w:autoSpaceDN w:val="0"/>
        <w:adjustRightInd w:val="0"/>
        <w:spacing w:line="240" w:lineRule="auto"/>
        <w:rPr>
          <w:rFonts w:asciiTheme="minorHAnsi" w:hAnsiTheme="minorHAnsi" w:cstheme="minorHAnsi"/>
          <w:b/>
          <w:sz w:val="22"/>
          <w:szCs w:val="22"/>
          <w:lang w:val="da-DK"/>
        </w:rPr>
      </w:pPr>
      <w:r w:rsidRPr="00CA30E3">
        <w:rPr>
          <w:rFonts w:asciiTheme="minorHAnsi" w:hAnsiTheme="minorHAnsi" w:cstheme="minorHAnsi"/>
          <w:b/>
          <w:sz w:val="22"/>
          <w:szCs w:val="22"/>
          <w:lang w:val="da-DK"/>
        </w:rPr>
        <w:t>- Blackbord og efteruddannelsesdag 2018 (Bilag 11)</w:t>
      </w:r>
    </w:p>
    <w:p w:rsidR="00CA30E3" w:rsidRPr="00CA30E3" w:rsidRDefault="00CA30E3" w:rsidP="00CA30E3">
      <w:pPr>
        <w:autoSpaceDE w:val="0"/>
        <w:autoSpaceDN w:val="0"/>
        <w:adjustRightInd w:val="0"/>
        <w:spacing w:line="240" w:lineRule="auto"/>
        <w:rPr>
          <w:rFonts w:asciiTheme="minorHAnsi" w:hAnsiTheme="minorHAnsi" w:cstheme="minorHAnsi"/>
          <w:b/>
          <w:sz w:val="22"/>
          <w:szCs w:val="22"/>
          <w:lang w:val="da-DK"/>
        </w:rPr>
      </w:pPr>
      <w:r w:rsidRPr="00CA30E3">
        <w:rPr>
          <w:rFonts w:asciiTheme="minorHAnsi" w:hAnsiTheme="minorHAnsi" w:cstheme="minorHAnsi"/>
          <w:b/>
          <w:sz w:val="22"/>
          <w:szCs w:val="22"/>
          <w:lang w:val="da-DK"/>
        </w:rPr>
        <w:t>- kortere navn på kurser (Rasmus)</w:t>
      </w:r>
    </w:p>
    <w:p w:rsidR="00AE2A51" w:rsidRPr="00CA30E3" w:rsidRDefault="00CA30E3" w:rsidP="00AE2A51">
      <w:pPr>
        <w:rPr>
          <w:rFonts w:asciiTheme="minorHAnsi" w:hAnsiTheme="minorHAnsi" w:cstheme="minorHAnsi"/>
          <w:b/>
          <w:sz w:val="22"/>
          <w:szCs w:val="22"/>
        </w:rPr>
      </w:pPr>
      <w:r w:rsidRPr="00CA30E3">
        <w:rPr>
          <w:rFonts w:asciiTheme="minorHAnsi" w:hAnsiTheme="minorHAnsi" w:cstheme="minorHAnsi"/>
          <w:b/>
          <w:sz w:val="22"/>
          <w:szCs w:val="22"/>
        </w:rPr>
        <w:t xml:space="preserve">5) </w:t>
      </w:r>
      <w:proofErr w:type="spellStart"/>
      <w:r w:rsidRPr="00CA30E3">
        <w:rPr>
          <w:rFonts w:asciiTheme="minorHAnsi" w:hAnsiTheme="minorHAnsi" w:cstheme="minorHAnsi"/>
          <w:b/>
          <w:sz w:val="22"/>
          <w:szCs w:val="22"/>
        </w:rPr>
        <w:t>Evt</w:t>
      </w:r>
      <w:proofErr w:type="spellEnd"/>
      <w:r w:rsidRPr="00CA30E3">
        <w:rPr>
          <w:rFonts w:asciiTheme="minorHAnsi" w:hAnsiTheme="minorHAnsi" w:cstheme="minorHAnsi"/>
          <w:b/>
          <w:sz w:val="22"/>
          <w:szCs w:val="22"/>
        </w:rPr>
        <w:t>.</w:t>
      </w:r>
    </w:p>
    <w:p w:rsidR="00AE2A51" w:rsidRPr="006A1E52" w:rsidRDefault="00AE2A51" w:rsidP="00AE2A51">
      <w:pPr>
        <w:rPr>
          <w:rFonts w:asciiTheme="minorHAnsi" w:hAnsiTheme="minorHAnsi" w:cstheme="minorHAnsi"/>
          <w:sz w:val="22"/>
          <w:szCs w:val="22"/>
        </w:rPr>
      </w:pPr>
    </w:p>
    <w:p w:rsidR="00AE2A51" w:rsidRPr="006A1E52" w:rsidRDefault="00AE2A51" w:rsidP="00AE2A51">
      <w:pPr>
        <w:rPr>
          <w:rFonts w:asciiTheme="minorHAnsi" w:hAnsiTheme="minorHAnsi" w:cstheme="minorHAnsi"/>
          <w:sz w:val="22"/>
          <w:szCs w:val="22"/>
        </w:rPr>
      </w:pPr>
    </w:p>
    <w:p w:rsidR="00AE2A51" w:rsidRPr="006A1E52" w:rsidRDefault="00AE2A51" w:rsidP="00AE2A51">
      <w:pPr>
        <w:pStyle w:val="Heading1"/>
        <w:tabs>
          <w:tab w:val="clear" w:pos="425"/>
          <w:tab w:val="num" w:pos="708"/>
        </w:tabs>
        <w:ind w:left="708"/>
        <w:rPr>
          <w:rFonts w:asciiTheme="minorHAnsi" w:hAnsiTheme="minorHAnsi" w:cstheme="minorHAnsi"/>
          <w:sz w:val="22"/>
          <w:szCs w:val="22"/>
        </w:rPr>
      </w:pPr>
      <w:proofErr w:type="spellStart"/>
      <w:r w:rsidRPr="006A1E52">
        <w:rPr>
          <w:rFonts w:asciiTheme="minorHAnsi" w:hAnsiTheme="minorHAnsi" w:cstheme="minorHAnsi"/>
          <w:sz w:val="22"/>
          <w:szCs w:val="22"/>
        </w:rPr>
        <w:t>Godkendelse</w:t>
      </w:r>
      <w:proofErr w:type="spellEnd"/>
      <w:r w:rsidRPr="006A1E52">
        <w:rPr>
          <w:rFonts w:asciiTheme="minorHAnsi" w:hAnsiTheme="minorHAnsi" w:cstheme="minorHAnsi"/>
          <w:sz w:val="22"/>
          <w:szCs w:val="22"/>
        </w:rPr>
        <w:t xml:space="preserve"> </w:t>
      </w:r>
      <w:proofErr w:type="spellStart"/>
      <w:proofErr w:type="gramStart"/>
      <w:r w:rsidRPr="006A1E52">
        <w:rPr>
          <w:rFonts w:asciiTheme="minorHAnsi" w:hAnsiTheme="minorHAnsi" w:cstheme="minorHAnsi"/>
          <w:sz w:val="22"/>
          <w:szCs w:val="22"/>
        </w:rPr>
        <w:t>af</w:t>
      </w:r>
      <w:proofErr w:type="spellEnd"/>
      <w:proofErr w:type="gramEnd"/>
      <w:r w:rsidRPr="006A1E52">
        <w:rPr>
          <w:rFonts w:asciiTheme="minorHAnsi" w:hAnsiTheme="minorHAnsi" w:cstheme="minorHAnsi"/>
          <w:sz w:val="22"/>
          <w:szCs w:val="22"/>
        </w:rPr>
        <w:t xml:space="preserve"> </w:t>
      </w:r>
      <w:proofErr w:type="spellStart"/>
      <w:r w:rsidRPr="006A1E52">
        <w:rPr>
          <w:rFonts w:asciiTheme="minorHAnsi" w:hAnsiTheme="minorHAnsi" w:cstheme="minorHAnsi"/>
          <w:sz w:val="22"/>
          <w:szCs w:val="22"/>
        </w:rPr>
        <w:t>dagsorden</w:t>
      </w:r>
      <w:proofErr w:type="spellEnd"/>
      <w:r w:rsidRPr="006A1E52">
        <w:rPr>
          <w:rFonts w:asciiTheme="minorHAnsi" w:hAnsiTheme="minorHAnsi" w:cstheme="minorHAnsi"/>
          <w:sz w:val="22"/>
          <w:szCs w:val="22"/>
        </w:rPr>
        <w:t xml:space="preserve"> og </w:t>
      </w:r>
      <w:proofErr w:type="spellStart"/>
      <w:r w:rsidRPr="006A1E52">
        <w:rPr>
          <w:rFonts w:asciiTheme="minorHAnsi" w:hAnsiTheme="minorHAnsi" w:cstheme="minorHAnsi"/>
          <w:sz w:val="22"/>
          <w:szCs w:val="22"/>
        </w:rPr>
        <w:t>referat</w:t>
      </w:r>
      <w:proofErr w:type="spellEnd"/>
    </w:p>
    <w:p w:rsidR="00AE2A51" w:rsidRPr="006A1E52" w:rsidRDefault="00AE2A51" w:rsidP="00AE2A51">
      <w:pPr>
        <w:rPr>
          <w:rFonts w:asciiTheme="minorHAnsi" w:hAnsiTheme="minorHAnsi" w:cstheme="minorHAnsi"/>
          <w:b/>
          <w:sz w:val="22"/>
          <w:szCs w:val="22"/>
        </w:rPr>
      </w:pPr>
      <w:proofErr w:type="spellStart"/>
      <w:r w:rsidRPr="006A1E52">
        <w:rPr>
          <w:rFonts w:asciiTheme="minorHAnsi" w:hAnsiTheme="minorHAnsi" w:cstheme="minorHAnsi"/>
          <w:b/>
          <w:sz w:val="22"/>
          <w:szCs w:val="22"/>
        </w:rPr>
        <w:t>Dagsorden</w:t>
      </w:r>
      <w:proofErr w:type="spellEnd"/>
      <w:r w:rsidRPr="006A1E52">
        <w:rPr>
          <w:rFonts w:asciiTheme="minorHAnsi" w:hAnsiTheme="minorHAnsi" w:cstheme="minorHAnsi"/>
          <w:b/>
          <w:sz w:val="22"/>
          <w:szCs w:val="22"/>
        </w:rPr>
        <w:t xml:space="preserve"> </w:t>
      </w:r>
      <w:proofErr w:type="spellStart"/>
      <w:r w:rsidRPr="006A1E52">
        <w:rPr>
          <w:rFonts w:asciiTheme="minorHAnsi" w:hAnsiTheme="minorHAnsi" w:cstheme="minorHAnsi"/>
          <w:b/>
          <w:sz w:val="22"/>
          <w:szCs w:val="22"/>
        </w:rPr>
        <w:t>er</w:t>
      </w:r>
      <w:proofErr w:type="spellEnd"/>
      <w:r w:rsidRPr="006A1E52">
        <w:rPr>
          <w:rFonts w:asciiTheme="minorHAnsi" w:hAnsiTheme="minorHAnsi" w:cstheme="minorHAnsi"/>
          <w:b/>
          <w:sz w:val="22"/>
          <w:szCs w:val="22"/>
        </w:rPr>
        <w:t xml:space="preserve"> </w:t>
      </w:r>
      <w:proofErr w:type="spellStart"/>
      <w:r w:rsidRPr="006A1E52">
        <w:rPr>
          <w:rFonts w:asciiTheme="minorHAnsi" w:hAnsiTheme="minorHAnsi" w:cstheme="minorHAnsi"/>
          <w:b/>
          <w:sz w:val="22"/>
          <w:szCs w:val="22"/>
        </w:rPr>
        <w:t>godkendt</w:t>
      </w:r>
      <w:proofErr w:type="spellEnd"/>
      <w:r w:rsidRPr="006A1E52">
        <w:rPr>
          <w:rFonts w:asciiTheme="minorHAnsi" w:hAnsiTheme="minorHAnsi" w:cstheme="minorHAnsi"/>
          <w:b/>
          <w:sz w:val="22"/>
          <w:szCs w:val="22"/>
        </w:rPr>
        <w:t xml:space="preserve">. </w:t>
      </w:r>
    </w:p>
    <w:p w:rsidR="00AE2A51" w:rsidRPr="006A1E52" w:rsidRDefault="00AE2A51" w:rsidP="00AE2A51">
      <w:pPr>
        <w:rPr>
          <w:rFonts w:asciiTheme="minorHAnsi" w:hAnsiTheme="minorHAnsi" w:cstheme="minorHAnsi"/>
          <w:sz w:val="22"/>
          <w:szCs w:val="22"/>
        </w:rPr>
      </w:pPr>
    </w:p>
    <w:p w:rsidR="00AE2A51" w:rsidRPr="006A1E52" w:rsidRDefault="00AE2A51" w:rsidP="00AE2A51">
      <w:pPr>
        <w:pStyle w:val="Heading1"/>
        <w:tabs>
          <w:tab w:val="clear" w:pos="425"/>
          <w:tab w:val="num" w:pos="708"/>
        </w:tabs>
        <w:ind w:left="708"/>
        <w:rPr>
          <w:rFonts w:asciiTheme="minorHAnsi" w:hAnsiTheme="minorHAnsi" w:cstheme="minorHAnsi"/>
          <w:sz w:val="22"/>
          <w:szCs w:val="22"/>
        </w:rPr>
      </w:pPr>
      <w:proofErr w:type="spellStart"/>
      <w:r w:rsidRPr="006A1E52">
        <w:rPr>
          <w:rFonts w:asciiTheme="minorHAnsi" w:hAnsiTheme="minorHAnsi" w:cstheme="minorHAnsi"/>
          <w:sz w:val="22"/>
          <w:szCs w:val="22"/>
        </w:rPr>
        <w:t>Referater</w:t>
      </w:r>
      <w:proofErr w:type="spellEnd"/>
      <w:r w:rsidRPr="006A1E52">
        <w:rPr>
          <w:rFonts w:asciiTheme="minorHAnsi" w:hAnsiTheme="minorHAnsi" w:cstheme="minorHAnsi"/>
          <w:sz w:val="22"/>
          <w:szCs w:val="22"/>
        </w:rPr>
        <w:t xml:space="preserve"> </w:t>
      </w:r>
      <w:proofErr w:type="gramStart"/>
      <w:r w:rsidRPr="006A1E52">
        <w:rPr>
          <w:rFonts w:asciiTheme="minorHAnsi" w:hAnsiTheme="minorHAnsi" w:cstheme="minorHAnsi"/>
          <w:sz w:val="22"/>
          <w:szCs w:val="22"/>
        </w:rPr>
        <w:t>og</w:t>
      </w:r>
      <w:proofErr w:type="gramEnd"/>
      <w:r w:rsidRPr="006A1E52">
        <w:rPr>
          <w:rFonts w:asciiTheme="minorHAnsi" w:hAnsiTheme="minorHAnsi" w:cstheme="minorHAnsi"/>
          <w:sz w:val="22"/>
          <w:szCs w:val="22"/>
        </w:rPr>
        <w:t xml:space="preserve"> </w:t>
      </w:r>
      <w:proofErr w:type="spellStart"/>
      <w:r w:rsidRPr="006A1E52">
        <w:rPr>
          <w:rFonts w:asciiTheme="minorHAnsi" w:hAnsiTheme="minorHAnsi" w:cstheme="minorHAnsi"/>
          <w:sz w:val="22"/>
          <w:szCs w:val="22"/>
        </w:rPr>
        <w:t>møder</w:t>
      </w:r>
      <w:proofErr w:type="spellEnd"/>
    </w:p>
    <w:p w:rsidR="00AE2A51" w:rsidRPr="00AE2A51" w:rsidRDefault="00AE2A51" w:rsidP="00AE2A51">
      <w:pPr>
        <w:rPr>
          <w:rFonts w:asciiTheme="minorHAnsi" w:hAnsiTheme="minorHAnsi" w:cstheme="minorHAnsi"/>
          <w:i/>
          <w:sz w:val="22"/>
          <w:szCs w:val="22"/>
          <w:lang w:val="da-DK"/>
        </w:rPr>
      </w:pPr>
      <w:r w:rsidRPr="00AE2A51">
        <w:rPr>
          <w:rFonts w:asciiTheme="minorHAnsi" w:hAnsiTheme="minorHAnsi" w:cstheme="minorHAnsi"/>
          <w:i/>
          <w:sz w:val="22"/>
          <w:szCs w:val="22"/>
          <w:lang w:val="da-DK"/>
        </w:rPr>
        <w:t>Referat af møde i uddannelsesudvalget for jordbrugsvidenskab den 25. september 2017.</w:t>
      </w:r>
    </w:p>
    <w:p w:rsidR="00AE2A51" w:rsidRPr="00AE2A51" w:rsidRDefault="00AE2A51" w:rsidP="00AE2A51">
      <w:pPr>
        <w:rPr>
          <w:rFonts w:asciiTheme="minorHAnsi" w:hAnsiTheme="minorHAnsi" w:cstheme="minorHAnsi"/>
          <w:sz w:val="22"/>
          <w:szCs w:val="22"/>
          <w:lang w:val="da-DK"/>
        </w:rPr>
      </w:pPr>
      <w:r w:rsidRPr="00AE2A51">
        <w:rPr>
          <w:rFonts w:asciiTheme="minorHAnsi" w:hAnsiTheme="minorHAnsi" w:cstheme="minorHAnsi"/>
          <w:b/>
          <w:sz w:val="22"/>
          <w:szCs w:val="22"/>
          <w:lang w:val="da-DK"/>
        </w:rPr>
        <w:t>Referatet er godkendt.</w:t>
      </w:r>
    </w:p>
    <w:p w:rsidR="00AE2A51" w:rsidRPr="00AE2A51" w:rsidRDefault="00AE2A51" w:rsidP="00AE2A51">
      <w:pPr>
        <w:rPr>
          <w:rFonts w:asciiTheme="minorHAnsi" w:hAnsiTheme="minorHAnsi" w:cstheme="minorHAnsi"/>
          <w:i/>
          <w:sz w:val="22"/>
          <w:szCs w:val="22"/>
          <w:lang w:val="da-DK"/>
        </w:rPr>
      </w:pPr>
    </w:p>
    <w:p w:rsidR="00AE2A51" w:rsidRPr="00AE2A51" w:rsidRDefault="00AE2A51" w:rsidP="00AE2A51">
      <w:pPr>
        <w:rPr>
          <w:rFonts w:asciiTheme="minorHAnsi" w:hAnsiTheme="minorHAnsi" w:cstheme="minorHAnsi"/>
          <w:i/>
          <w:sz w:val="22"/>
          <w:szCs w:val="22"/>
          <w:lang w:val="da-DK"/>
        </w:rPr>
      </w:pPr>
      <w:r w:rsidRPr="00AE2A51">
        <w:rPr>
          <w:rFonts w:asciiTheme="minorHAnsi" w:hAnsiTheme="minorHAnsi" w:cstheme="minorHAnsi"/>
          <w:i/>
          <w:sz w:val="22"/>
          <w:szCs w:val="22"/>
          <w:lang w:val="da-DK"/>
        </w:rPr>
        <w:t>Beretning om møde i forum for uddannelsesansvarlige på Science-uddannelser</w:t>
      </w:r>
    </w:p>
    <w:p w:rsidR="00AE2A51" w:rsidRPr="00AE2A51" w:rsidRDefault="00AE2A51" w:rsidP="00AE2A51">
      <w:pPr>
        <w:rPr>
          <w:rFonts w:asciiTheme="minorHAnsi" w:hAnsiTheme="minorHAnsi" w:cstheme="minorHAnsi"/>
          <w:sz w:val="22"/>
          <w:szCs w:val="22"/>
          <w:lang w:val="da-DK"/>
        </w:rPr>
      </w:pPr>
      <w:r w:rsidRPr="00AE2A51">
        <w:rPr>
          <w:rFonts w:asciiTheme="minorHAnsi" w:hAnsiTheme="minorHAnsi" w:cstheme="minorHAnsi"/>
          <w:sz w:val="22"/>
          <w:szCs w:val="22"/>
          <w:lang w:val="da-DK"/>
        </w:rPr>
        <w:lastRenderedPageBreak/>
        <w:t>Vores tal for frafald, færdiggørelse etc. så fornuftige ud. Det er uhensigtsmæssigt at statistikkerne kun sendes til institutlederne. Nye regler for gruppespecialer blev præsenteret. Vi skal have semester-koordinatorer for at minimere fagligt overlap kurserne imellem, og være opmærksom på centrale tiltag for at koordinere indholdet i støttefagene.</w:t>
      </w:r>
    </w:p>
    <w:p w:rsidR="00AE2A51" w:rsidRPr="00AE2A51" w:rsidRDefault="00AE2A51" w:rsidP="00AE2A51">
      <w:pPr>
        <w:rPr>
          <w:rFonts w:asciiTheme="minorHAnsi" w:hAnsiTheme="minorHAnsi" w:cstheme="minorHAnsi"/>
          <w:i/>
          <w:sz w:val="22"/>
          <w:szCs w:val="22"/>
          <w:lang w:val="da-DK"/>
        </w:rPr>
      </w:pPr>
      <w:r w:rsidRPr="00AE2A51">
        <w:rPr>
          <w:rFonts w:asciiTheme="minorHAnsi" w:hAnsiTheme="minorHAnsi" w:cstheme="minorHAnsi"/>
          <w:b/>
          <w:sz w:val="22"/>
          <w:szCs w:val="22"/>
          <w:lang w:val="da-DK"/>
        </w:rPr>
        <w:t>Rasmus Pedersen sender uddannelsesevalueringer til de uddannelsesansvarlige. Vi skal udpege semester-koordinatorer.</w:t>
      </w:r>
    </w:p>
    <w:p w:rsidR="00AE2A51" w:rsidRPr="00AE2A51" w:rsidRDefault="00AE2A51" w:rsidP="00AE2A51">
      <w:pPr>
        <w:rPr>
          <w:rFonts w:asciiTheme="minorHAnsi" w:hAnsiTheme="minorHAnsi" w:cstheme="minorHAnsi"/>
          <w:i/>
          <w:sz w:val="22"/>
          <w:szCs w:val="22"/>
          <w:lang w:val="da-DK"/>
        </w:rPr>
      </w:pPr>
    </w:p>
    <w:p w:rsidR="00AE2A51" w:rsidRPr="00AE2A51" w:rsidRDefault="00AE2A51" w:rsidP="00AE2A51">
      <w:pPr>
        <w:rPr>
          <w:rFonts w:asciiTheme="minorHAnsi" w:hAnsiTheme="minorHAnsi" w:cstheme="minorHAnsi"/>
          <w:i/>
          <w:sz w:val="22"/>
          <w:szCs w:val="22"/>
          <w:lang w:val="da-DK"/>
        </w:rPr>
      </w:pPr>
      <w:r w:rsidRPr="00AE2A51">
        <w:rPr>
          <w:rFonts w:asciiTheme="minorHAnsi" w:hAnsiTheme="minorHAnsi" w:cstheme="minorHAnsi"/>
          <w:i/>
          <w:sz w:val="22"/>
          <w:szCs w:val="22"/>
          <w:lang w:val="da-DK"/>
        </w:rPr>
        <w:t>Beretning om møde i det internationale rekrutteringsforum</w:t>
      </w:r>
    </w:p>
    <w:p w:rsidR="00AE2A51" w:rsidRPr="00AE2A51" w:rsidRDefault="00AE2A51" w:rsidP="00AE2A51">
      <w:pPr>
        <w:rPr>
          <w:rFonts w:asciiTheme="minorHAnsi" w:hAnsiTheme="minorHAnsi" w:cstheme="minorHAnsi"/>
          <w:sz w:val="22"/>
          <w:szCs w:val="22"/>
          <w:lang w:val="da-DK"/>
        </w:rPr>
      </w:pPr>
      <w:r w:rsidRPr="00AE2A51">
        <w:rPr>
          <w:rFonts w:asciiTheme="minorHAnsi" w:hAnsiTheme="minorHAnsi" w:cstheme="minorHAnsi"/>
          <w:sz w:val="22"/>
          <w:szCs w:val="22"/>
          <w:lang w:val="da-DK"/>
        </w:rPr>
        <w:t xml:space="preserve">Man vil gerne hæve </w:t>
      </w:r>
      <w:proofErr w:type="spellStart"/>
      <w:r w:rsidRPr="00AE2A51">
        <w:rPr>
          <w:rFonts w:asciiTheme="minorHAnsi" w:hAnsiTheme="minorHAnsi" w:cstheme="minorHAnsi"/>
          <w:sz w:val="22"/>
          <w:szCs w:val="22"/>
          <w:lang w:val="da-DK"/>
        </w:rPr>
        <w:t>exchange</w:t>
      </w:r>
      <w:proofErr w:type="spellEnd"/>
      <w:r w:rsidRPr="00AE2A51">
        <w:rPr>
          <w:rFonts w:asciiTheme="minorHAnsi" w:hAnsiTheme="minorHAnsi" w:cstheme="minorHAnsi"/>
          <w:sz w:val="22"/>
          <w:szCs w:val="22"/>
          <w:lang w:val="da-DK"/>
        </w:rPr>
        <w:t xml:space="preserve"> rate fra 14 til 40 %. I første omgang skal vi prøve at nå 20 %. For at få flere til at rejse ud, er det nødvendigt enten at tilpasse studieordningerne, så der er færre obligatoriske elementer, eller få en mindre restriktiv merit-praksis </w:t>
      </w:r>
      <w:proofErr w:type="spellStart"/>
      <w:r w:rsidRPr="00AE2A51">
        <w:rPr>
          <w:rFonts w:asciiTheme="minorHAnsi" w:hAnsiTheme="minorHAnsi" w:cstheme="minorHAnsi"/>
          <w:sz w:val="22"/>
          <w:szCs w:val="22"/>
          <w:lang w:val="da-DK"/>
        </w:rPr>
        <w:t>ifht</w:t>
      </w:r>
      <w:proofErr w:type="spellEnd"/>
      <w:r w:rsidRPr="00AE2A51">
        <w:rPr>
          <w:rFonts w:asciiTheme="minorHAnsi" w:hAnsiTheme="minorHAnsi" w:cstheme="minorHAnsi"/>
          <w:sz w:val="22"/>
          <w:szCs w:val="22"/>
          <w:lang w:val="da-DK"/>
        </w:rPr>
        <w:t>. de obligatoriske elementer. De studerende efterspørger en kortere liste over semesterpakker på andre universiteter, der opfylder vores krav.</w:t>
      </w:r>
    </w:p>
    <w:p w:rsidR="00AE2A51" w:rsidRPr="00AE2A51" w:rsidRDefault="00AE2A51" w:rsidP="00AE2A51">
      <w:pPr>
        <w:rPr>
          <w:rFonts w:asciiTheme="minorHAnsi" w:hAnsiTheme="minorHAnsi" w:cstheme="minorHAnsi"/>
          <w:sz w:val="22"/>
          <w:szCs w:val="22"/>
          <w:lang w:val="da-DK"/>
        </w:rPr>
      </w:pPr>
    </w:p>
    <w:p w:rsidR="00AE2A51" w:rsidRPr="00AE2A51" w:rsidRDefault="00AE2A51" w:rsidP="00AE2A51">
      <w:pPr>
        <w:rPr>
          <w:rFonts w:asciiTheme="minorHAnsi" w:hAnsiTheme="minorHAnsi" w:cstheme="minorHAnsi"/>
          <w:i/>
          <w:sz w:val="22"/>
          <w:szCs w:val="22"/>
          <w:lang w:val="da-DK"/>
        </w:rPr>
      </w:pPr>
      <w:r w:rsidRPr="00AE2A51">
        <w:rPr>
          <w:rFonts w:asciiTheme="minorHAnsi" w:hAnsiTheme="minorHAnsi" w:cstheme="minorHAnsi"/>
          <w:i/>
          <w:sz w:val="22"/>
          <w:szCs w:val="22"/>
          <w:lang w:val="da-DK"/>
        </w:rPr>
        <w:t>Beretning om møde i Studielederforum.</w:t>
      </w:r>
    </w:p>
    <w:p w:rsidR="00AE2A51" w:rsidRPr="00AE2A51" w:rsidRDefault="00AE2A51" w:rsidP="00AE2A51">
      <w:pPr>
        <w:rPr>
          <w:rFonts w:asciiTheme="minorHAnsi" w:hAnsiTheme="minorHAnsi" w:cstheme="minorHAnsi"/>
          <w:sz w:val="22"/>
          <w:szCs w:val="22"/>
          <w:lang w:val="da-DK"/>
        </w:rPr>
      </w:pPr>
      <w:r w:rsidRPr="00AE2A51">
        <w:rPr>
          <w:rFonts w:asciiTheme="minorHAnsi" w:hAnsiTheme="minorHAnsi" w:cstheme="minorHAnsi"/>
          <w:sz w:val="22"/>
          <w:szCs w:val="22"/>
          <w:lang w:val="da-DK"/>
        </w:rPr>
        <w:t xml:space="preserve">Udvalget debatterede fastholdelse og frafald. </w:t>
      </w:r>
    </w:p>
    <w:p w:rsidR="00AE2A51" w:rsidRPr="00AE2A51" w:rsidRDefault="00AE2A51" w:rsidP="00AE2A51">
      <w:pPr>
        <w:rPr>
          <w:rFonts w:asciiTheme="minorHAnsi" w:hAnsiTheme="minorHAnsi" w:cstheme="minorHAnsi"/>
          <w:sz w:val="22"/>
          <w:szCs w:val="22"/>
          <w:lang w:val="da-DK"/>
        </w:rPr>
      </w:pPr>
    </w:p>
    <w:p w:rsidR="00AE2A51" w:rsidRPr="006A1E52" w:rsidRDefault="00AE2A51" w:rsidP="00AE2A51">
      <w:pPr>
        <w:pStyle w:val="Heading1"/>
        <w:tabs>
          <w:tab w:val="clear" w:pos="425"/>
          <w:tab w:val="num" w:pos="708"/>
        </w:tabs>
        <w:ind w:left="708"/>
        <w:rPr>
          <w:rFonts w:asciiTheme="minorHAnsi" w:hAnsiTheme="minorHAnsi" w:cstheme="minorHAnsi"/>
          <w:sz w:val="22"/>
          <w:szCs w:val="22"/>
        </w:rPr>
      </w:pPr>
      <w:r w:rsidRPr="006A1E52">
        <w:rPr>
          <w:rFonts w:asciiTheme="minorHAnsi" w:hAnsiTheme="minorHAnsi" w:cstheme="minorHAnsi"/>
          <w:sz w:val="22"/>
          <w:szCs w:val="22"/>
        </w:rPr>
        <w:t xml:space="preserve">Status for </w:t>
      </w:r>
      <w:proofErr w:type="spellStart"/>
      <w:r w:rsidRPr="006A1E52">
        <w:rPr>
          <w:rFonts w:asciiTheme="minorHAnsi" w:hAnsiTheme="minorHAnsi" w:cstheme="minorHAnsi"/>
          <w:sz w:val="22"/>
          <w:szCs w:val="22"/>
        </w:rPr>
        <w:t>vore</w:t>
      </w:r>
      <w:proofErr w:type="spellEnd"/>
      <w:r w:rsidRPr="006A1E52">
        <w:rPr>
          <w:rFonts w:asciiTheme="minorHAnsi" w:hAnsiTheme="minorHAnsi" w:cstheme="minorHAnsi"/>
          <w:sz w:val="22"/>
          <w:szCs w:val="22"/>
        </w:rPr>
        <w:t xml:space="preserve"> </w:t>
      </w:r>
      <w:proofErr w:type="spellStart"/>
      <w:r w:rsidRPr="006A1E52">
        <w:rPr>
          <w:rFonts w:asciiTheme="minorHAnsi" w:hAnsiTheme="minorHAnsi" w:cstheme="minorHAnsi"/>
          <w:sz w:val="22"/>
          <w:szCs w:val="22"/>
        </w:rPr>
        <w:t>uddannelser</w:t>
      </w:r>
      <w:proofErr w:type="spellEnd"/>
    </w:p>
    <w:p w:rsidR="00AE2A51" w:rsidRPr="006A1E52" w:rsidRDefault="00AE2A51" w:rsidP="00AE2A51">
      <w:pPr>
        <w:rPr>
          <w:rFonts w:asciiTheme="minorHAnsi" w:hAnsiTheme="minorHAnsi" w:cstheme="minorHAnsi"/>
          <w:sz w:val="22"/>
          <w:szCs w:val="22"/>
        </w:rPr>
      </w:pPr>
      <w:r w:rsidRPr="006A1E52">
        <w:rPr>
          <w:rFonts w:asciiTheme="minorHAnsi" w:hAnsiTheme="minorHAnsi" w:cstheme="minorHAnsi"/>
          <w:i/>
          <w:sz w:val="22"/>
          <w:szCs w:val="22"/>
        </w:rPr>
        <w:t xml:space="preserve"> </w:t>
      </w:r>
      <w:proofErr w:type="spellStart"/>
      <w:r w:rsidRPr="006A1E52">
        <w:rPr>
          <w:rFonts w:asciiTheme="minorHAnsi" w:hAnsiTheme="minorHAnsi" w:cstheme="minorHAnsi"/>
          <w:i/>
          <w:sz w:val="22"/>
          <w:szCs w:val="22"/>
        </w:rPr>
        <w:t>Bestand</w:t>
      </w:r>
      <w:proofErr w:type="spellEnd"/>
      <w:r w:rsidRPr="006A1E52">
        <w:rPr>
          <w:rFonts w:asciiTheme="minorHAnsi" w:hAnsiTheme="minorHAnsi" w:cstheme="minorHAnsi"/>
          <w:i/>
          <w:sz w:val="22"/>
          <w:szCs w:val="22"/>
        </w:rPr>
        <w:t xml:space="preserve"> </w:t>
      </w:r>
      <w:proofErr w:type="gramStart"/>
      <w:r w:rsidRPr="006A1E52">
        <w:rPr>
          <w:rFonts w:asciiTheme="minorHAnsi" w:hAnsiTheme="minorHAnsi" w:cstheme="minorHAnsi"/>
          <w:i/>
          <w:sz w:val="22"/>
          <w:szCs w:val="22"/>
        </w:rPr>
        <w:t>og</w:t>
      </w:r>
      <w:proofErr w:type="gramEnd"/>
      <w:r w:rsidRPr="006A1E52">
        <w:rPr>
          <w:rFonts w:asciiTheme="minorHAnsi" w:hAnsiTheme="minorHAnsi" w:cstheme="minorHAnsi"/>
          <w:i/>
          <w:sz w:val="22"/>
          <w:szCs w:val="22"/>
        </w:rPr>
        <w:t xml:space="preserve"> </w:t>
      </w:r>
      <w:proofErr w:type="spellStart"/>
      <w:r w:rsidRPr="006A1E52">
        <w:rPr>
          <w:rFonts w:asciiTheme="minorHAnsi" w:hAnsiTheme="minorHAnsi" w:cstheme="minorHAnsi"/>
          <w:i/>
          <w:sz w:val="22"/>
          <w:szCs w:val="22"/>
        </w:rPr>
        <w:t>produktion</w:t>
      </w:r>
      <w:proofErr w:type="spellEnd"/>
      <w:r w:rsidRPr="006A1E52">
        <w:rPr>
          <w:rFonts w:asciiTheme="minorHAnsi" w:hAnsiTheme="minorHAnsi" w:cstheme="minorHAnsi"/>
          <w:i/>
          <w:sz w:val="22"/>
          <w:szCs w:val="22"/>
        </w:rPr>
        <w:t xml:space="preserve"> </w:t>
      </w:r>
      <w:proofErr w:type="spellStart"/>
      <w:r w:rsidRPr="006A1E52">
        <w:rPr>
          <w:rFonts w:asciiTheme="minorHAnsi" w:hAnsiTheme="minorHAnsi" w:cstheme="minorHAnsi"/>
          <w:i/>
          <w:sz w:val="22"/>
          <w:szCs w:val="22"/>
        </w:rPr>
        <w:t>af</w:t>
      </w:r>
      <w:proofErr w:type="spellEnd"/>
      <w:r w:rsidRPr="006A1E52">
        <w:rPr>
          <w:rFonts w:asciiTheme="minorHAnsi" w:hAnsiTheme="minorHAnsi" w:cstheme="minorHAnsi"/>
          <w:i/>
          <w:sz w:val="22"/>
          <w:szCs w:val="22"/>
        </w:rPr>
        <w:t xml:space="preserve"> </w:t>
      </w:r>
      <w:proofErr w:type="spellStart"/>
      <w:r w:rsidRPr="006A1E52">
        <w:rPr>
          <w:rFonts w:asciiTheme="minorHAnsi" w:hAnsiTheme="minorHAnsi" w:cstheme="minorHAnsi"/>
          <w:i/>
          <w:sz w:val="22"/>
          <w:szCs w:val="22"/>
        </w:rPr>
        <w:t>studerende</w:t>
      </w:r>
      <w:proofErr w:type="spellEnd"/>
      <w:r w:rsidRPr="006A1E52">
        <w:rPr>
          <w:rFonts w:asciiTheme="minorHAnsi" w:hAnsiTheme="minorHAnsi" w:cstheme="minorHAnsi"/>
          <w:sz w:val="22"/>
          <w:szCs w:val="22"/>
        </w:rPr>
        <w:t xml:space="preserve"> </w:t>
      </w:r>
    </w:p>
    <w:p w:rsidR="00AE2A51" w:rsidRPr="006A1E52" w:rsidRDefault="00AE2A51" w:rsidP="00AE2A51">
      <w:pPr>
        <w:rPr>
          <w:rFonts w:asciiTheme="minorHAnsi" w:hAnsiTheme="minorHAnsi" w:cstheme="minorHAnsi"/>
          <w:sz w:val="22"/>
          <w:szCs w:val="22"/>
        </w:rPr>
      </w:pPr>
      <w:r w:rsidRPr="006A1E52">
        <w:rPr>
          <w:rFonts w:asciiTheme="minorHAnsi" w:hAnsiTheme="minorHAnsi" w:cstheme="minorHAnsi"/>
          <w:sz w:val="22"/>
          <w:szCs w:val="22"/>
        </w:rPr>
        <w:t xml:space="preserve">Til </w:t>
      </w:r>
      <w:proofErr w:type="spellStart"/>
      <w:r w:rsidRPr="006A1E52">
        <w:rPr>
          <w:rFonts w:asciiTheme="minorHAnsi" w:hAnsiTheme="minorHAnsi" w:cstheme="minorHAnsi"/>
          <w:sz w:val="22"/>
          <w:szCs w:val="22"/>
        </w:rPr>
        <w:t>orientering</w:t>
      </w:r>
      <w:proofErr w:type="spellEnd"/>
      <w:r w:rsidRPr="006A1E52">
        <w:rPr>
          <w:rFonts w:asciiTheme="minorHAnsi" w:hAnsiTheme="minorHAnsi" w:cstheme="minorHAnsi"/>
          <w:sz w:val="22"/>
          <w:szCs w:val="22"/>
        </w:rPr>
        <w:t xml:space="preserve">. </w:t>
      </w:r>
    </w:p>
    <w:p w:rsidR="00AE2A51" w:rsidRPr="006A1E52" w:rsidRDefault="00AE2A51" w:rsidP="00AE2A51">
      <w:pPr>
        <w:rPr>
          <w:rFonts w:asciiTheme="minorHAnsi" w:hAnsiTheme="minorHAnsi" w:cstheme="minorHAnsi"/>
          <w:sz w:val="22"/>
          <w:szCs w:val="22"/>
        </w:rPr>
      </w:pPr>
    </w:p>
    <w:p w:rsidR="00AE2A51" w:rsidRPr="006A1E52" w:rsidRDefault="00AE2A51" w:rsidP="00AE2A51">
      <w:pPr>
        <w:rPr>
          <w:rFonts w:asciiTheme="minorHAnsi" w:hAnsiTheme="minorHAnsi" w:cstheme="minorHAnsi"/>
          <w:i/>
          <w:sz w:val="22"/>
          <w:szCs w:val="22"/>
        </w:rPr>
      </w:pPr>
      <w:proofErr w:type="spellStart"/>
      <w:r w:rsidRPr="006A1E52">
        <w:rPr>
          <w:rFonts w:asciiTheme="minorHAnsi" w:hAnsiTheme="minorHAnsi" w:cstheme="minorHAnsi"/>
          <w:i/>
          <w:sz w:val="22"/>
          <w:szCs w:val="22"/>
        </w:rPr>
        <w:t>Implementering</w:t>
      </w:r>
      <w:proofErr w:type="spellEnd"/>
      <w:r w:rsidRPr="006A1E52">
        <w:rPr>
          <w:rFonts w:asciiTheme="minorHAnsi" w:hAnsiTheme="minorHAnsi" w:cstheme="minorHAnsi"/>
          <w:i/>
          <w:sz w:val="22"/>
          <w:szCs w:val="22"/>
        </w:rPr>
        <w:t xml:space="preserve"> </w:t>
      </w:r>
      <w:proofErr w:type="spellStart"/>
      <w:proofErr w:type="gramStart"/>
      <w:r w:rsidRPr="006A1E52">
        <w:rPr>
          <w:rFonts w:asciiTheme="minorHAnsi" w:hAnsiTheme="minorHAnsi" w:cstheme="minorHAnsi"/>
          <w:i/>
          <w:sz w:val="22"/>
          <w:szCs w:val="22"/>
        </w:rPr>
        <w:t>af</w:t>
      </w:r>
      <w:proofErr w:type="spellEnd"/>
      <w:proofErr w:type="gramEnd"/>
      <w:r w:rsidRPr="006A1E52">
        <w:rPr>
          <w:rFonts w:asciiTheme="minorHAnsi" w:hAnsiTheme="minorHAnsi" w:cstheme="minorHAnsi"/>
          <w:i/>
          <w:sz w:val="22"/>
          <w:szCs w:val="22"/>
        </w:rPr>
        <w:t xml:space="preserve"> </w:t>
      </w:r>
      <w:proofErr w:type="spellStart"/>
      <w:r w:rsidRPr="006A1E52">
        <w:rPr>
          <w:rFonts w:asciiTheme="minorHAnsi" w:hAnsiTheme="minorHAnsi" w:cstheme="minorHAnsi"/>
          <w:i/>
          <w:sz w:val="22"/>
          <w:szCs w:val="22"/>
        </w:rPr>
        <w:t>ny</w:t>
      </w:r>
      <w:proofErr w:type="spellEnd"/>
      <w:r w:rsidRPr="006A1E52">
        <w:rPr>
          <w:rFonts w:asciiTheme="minorHAnsi" w:hAnsiTheme="minorHAnsi" w:cstheme="minorHAnsi"/>
          <w:i/>
          <w:sz w:val="22"/>
          <w:szCs w:val="22"/>
        </w:rPr>
        <w:t xml:space="preserve"> </w:t>
      </w:r>
      <w:proofErr w:type="spellStart"/>
      <w:r w:rsidRPr="006A1E52">
        <w:rPr>
          <w:rFonts w:asciiTheme="minorHAnsi" w:hAnsiTheme="minorHAnsi" w:cstheme="minorHAnsi"/>
          <w:i/>
          <w:sz w:val="22"/>
          <w:szCs w:val="22"/>
        </w:rPr>
        <w:t>semesterstruktur</w:t>
      </w:r>
      <w:proofErr w:type="spellEnd"/>
    </w:p>
    <w:p w:rsidR="00AE2A51" w:rsidRPr="00AE2A51" w:rsidRDefault="00AE2A51" w:rsidP="00AE2A51">
      <w:pPr>
        <w:rPr>
          <w:rFonts w:asciiTheme="minorHAnsi" w:hAnsiTheme="minorHAnsi" w:cstheme="minorHAnsi"/>
          <w:sz w:val="22"/>
          <w:szCs w:val="22"/>
          <w:lang w:val="da-DK"/>
        </w:rPr>
      </w:pPr>
      <w:r w:rsidRPr="00AE2A51">
        <w:rPr>
          <w:rFonts w:asciiTheme="minorHAnsi" w:hAnsiTheme="minorHAnsi" w:cstheme="minorHAnsi"/>
          <w:sz w:val="22"/>
          <w:szCs w:val="22"/>
          <w:lang w:val="da-DK"/>
        </w:rPr>
        <w:t>Rart at der ikke er en eksamensperiode i midten af semesteret. Bliver der mere pres på eksamensperioden? Undervisningsmæssigt er der ikke de store ændringer. Nogle undervisere har italesat det på en uheldig måde, så især de førsteårsstuderende har følt sig som prøvekaniner. Måske en større omvæltning for underviserne end de studerende?</w:t>
      </w:r>
    </w:p>
    <w:p w:rsidR="00AE2A51" w:rsidRPr="00AE2A51" w:rsidRDefault="00AE2A51" w:rsidP="00AE2A51">
      <w:pPr>
        <w:rPr>
          <w:rFonts w:asciiTheme="minorHAnsi" w:hAnsiTheme="minorHAnsi" w:cstheme="minorHAnsi"/>
          <w:sz w:val="22"/>
          <w:szCs w:val="22"/>
          <w:lang w:val="da-DK"/>
        </w:rPr>
      </w:pPr>
    </w:p>
    <w:p w:rsidR="00AE2A51" w:rsidRPr="00AE2A51" w:rsidRDefault="00AE2A51" w:rsidP="00AE2A51">
      <w:pPr>
        <w:rPr>
          <w:rFonts w:asciiTheme="minorHAnsi" w:hAnsiTheme="minorHAnsi" w:cstheme="minorHAnsi"/>
          <w:sz w:val="22"/>
          <w:szCs w:val="22"/>
          <w:lang w:val="da-DK"/>
        </w:rPr>
      </w:pPr>
      <w:r w:rsidRPr="00AE2A51">
        <w:rPr>
          <w:rFonts w:asciiTheme="minorHAnsi" w:hAnsiTheme="minorHAnsi" w:cstheme="minorHAnsi"/>
          <w:i/>
          <w:sz w:val="22"/>
          <w:szCs w:val="22"/>
          <w:lang w:val="da-DK"/>
        </w:rPr>
        <w:t>Studiemiljø</w:t>
      </w:r>
    </w:p>
    <w:p w:rsidR="00AE2A51" w:rsidRPr="00AE2A51" w:rsidRDefault="00AE2A51" w:rsidP="00AE2A51">
      <w:pPr>
        <w:rPr>
          <w:rFonts w:asciiTheme="minorHAnsi" w:hAnsiTheme="minorHAnsi" w:cstheme="minorHAnsi"/>
          <w:b/>
          <w:sz w:val="22"/>
          <w:szCs w:val="22"/>
          <w:lang w:val="da-DK"/>
        </w:rPr>
      </w:pPr>
      <w:r w:rsidRPr="00AE2A51">
        <w:rPr>
          <w:rFonts w:asciiTheme="minorHAnsi" w:hAnsiTheme="minorHAnsi" w:cstheme="minorHAnsi"/>
          <w:b/>
          <w:sz w:val="22"/>
          <w:szCs w:val="22"/>
          <w:lang w:val="da-DK"/>
        </w:rPr>
        <w:t>Rasmus Pedersen udsender status for vores ophold på Katrinebjerg til de studerende</w:t>
      </w:r>
    </w:p>
    <w:p w:rsidR="00AE2A51" w:rsidRPr="00AE2A51" w:rsidRDefault="00AE2A51" w:rsidP="00AE2A51">
      <w:pPr>
        <w:rPr>
          <w:rFonts w:asciiTheme="minorHAnsi" w:hAnsiTheme="minorHAnsi" w:cstheme="minorHAnsi"/>
          <w:b/>
          <w:sz w:val="22"/>
          <w:szCs w:val="22"/>
          <w:lang w:val="da-DK"/>
        </w:rPr>
      </w:pPr>
    </w:p>
    <w:p w:rsidR="00AE2A51" w:rsidRPr="00AE2A51" w:rsidRDefault="00AE2A51" w:rsidP="00AE2A51">
      <w:pPr>
        <w:rPr>
          <w:rFonts w:asciiTheme="minorHAnsi" w:hAnsiTheme="minorHAnsi" w:cstheme="minorHAnsi"/>
          <w:sz w:val="22"/>
          <w:szCs w:val="22"/>
          <w:lang w:val="da-DK"/>
        </w:rPr>
      </w:pPr>
      <w:r w:rsidRPr="00AE2A51">
        <w:rPr>
          <w:rFonts w:asciiTheme="minorHAnsi" w:hAnsiTheme="minorHAnsi" w:cstheme="minorHAnsi"/>
          <w:i/>
          <w:sz w:val="22"/>
          <w:szCs w:val="22"/>
          <w:lang w:val="da-DK"/>
        </w:rPr>
        <w:t>Design og analyse af studier</w:t>
      </w:r>
    </w:p>
    <w:p w:rsidR="00AE2A51" w:rsidRPr="00AE2A51" w:rsidRDefault="00AE2A51" w:rsidP="00AE2A51">
      <w:pPr>
        <w:rPr>
          <w:rFonts w:asciiTheme="minorHAnsi" w:hAnsiTheme="minorHAnsi" w:cstheme="minorHAnsi"/>
          <w:sz w:val="22"/>
          <w:szCs w:val="22"/>
          <w:lang w:val="da-DK"/>
        </w:rPr>
      </w:pPr>
      <w:r w:rsidRPr="00AE2A51">
        <w:rPr>
          <w:rFonts w:asciiTheme="minorHAnsi" w:hAnsiTheme="minorHAnsi" w:cstheme="minorHAnsi"/>
          <w:b/>
          <w:sz w:val="22"/>
          <w:szCs w:val="22"/>
          <w:lang w:val="da-DK"/>
        </w:rPr>
        <w:t>Der nedsættes en arbejdsgruppe med Bernd Wollenweber i spidsen</w:t>
      </w:r>
    </w:p>
    <w:p w:rsidR="00AE2A51" w:rsidRPr="00AE2A51" w:rsidRDefault="00AE2A51" w:rsidP="00AE2A51">
      <w:pPr>
        <w:rPr>
          <w:rFonts w:asciiTheme="minorHAnsi" w:hAnsiTheme="minorHAnsi" w:cstheme="minorHAnsi"/>
          <w:sz w:val="22"/>
          <w:szCs w:val="22"/>
          <w:lang w:val="da-DK"/>
        </w:rPr>
      </w:pPr>
    </w:p>
    <w:p w:rsidR="00AE2A51" w:rsidRPr="00AE2A51" w:rsidRDefault="00AE2A51" w:rsidP="00AE2A51">
      <w:pPr>
        <w:rPr>
          <w:rFonts w:asciiTheme="minorHAnsi" w:hAnsiTheme="minorHAnsi" w:cstheme="minorHAnsi"/>
          <w:sz w:val="22"/>
          <w:szCs w:val="22"/>
          <w:lang w:val="da-DK"/>
        </w:rPr>
      </w:pPr>
      <w:r w:rsidRPr="00AE2A51">
        <w:rPr>
          <w:rFonts w:asciiTheme="minorHAnsi" w:hAnsiTheme="minorHAnsi" w:cstheme="minorHAnsi"/>
          <w:i/>
          <w:sz w:val="22"/>
          <w:szCs w:val="22"/>
          <w:lang w:val="da-DK"/>
        </w:rPr>
        <w:t>Mentorordning</w:t>
      </w:r>
    </w:p>
    <w:p w:rsidR="00AE2A51" w:rsidRPr="00AE2A51" w:rsidRDefault="00AE2A51" w:rsidP="00AE2A51">
      <w:pPr>
        <w:rPr>
          <w:rFonts w:asciiTheme="minorHAnsi" w:hAnsiTheme="minorHAnsi" w:cstheme="minorHAnsi"/>
          <w:sz w:val="22"/>
          <w:szCs w:val="22"/>
          <w:lang w:val="da-DK"/>
        </w:rPr>
      </w:pPr>
      <w:r w:rsidRPr="00AE2A51">
        <w:rPr>
          <w:rFonts w:asciiTheme="minorHAnsi" w:hAnsiTheme="minorHAnsi" w:cstheme="minorHAnsi"/>
          <w:sz w:val="22"/>
          <w:szCs w:val="22"/>
          <w:lang w:val="da-DK"/>
        </w:rPr>
        <w:t>Der var først et kick-</w:t>
      </w:r>
      <w:proofErr w:type="spellStart"/>
      <w:r w:rsidRPr="00AE2A51">
        <w:rPr>
          <w:rFonts w:asciiTheme="minorHAnsi" w:hAnsiTheme="minorHAnsi" w:cstheme="minorHAnsi"/>
          <w:sz w:val="22"/>
          <w:szCs w:val="22"/>
          <w:lang w:val="da-DK"/>
        </w:rPr>
        <w:t>off</w:t>
      </w:r>
      <w:proofErr w:type="spellEnd"/>
      <w:r w:rsidRPr="00AE2A51">
        <w:rPr>
          <w:rFonts w:asciiTheme="minorHAnsi" w:hAnsiTheme="minorHAnsi" w:cstheme="minorHAnsi"/>
          <w:sz w:val="22"/>
          <w:szCs w:val="22"/>
          <w:lang w:val="da-DK"/>
        </w:rPr>
        <w:t xml:space="preserve"> møde med lav deltagelse, og derefter et bedre besøgt møde i forbindelse med Jordbrugs- og fødevareproduktion. Der har været afholdt mindre møder, hvor emnet især har været eksamen. Margrethe Therkildsen: Jeres præsentation </w:t>
      </w:r>
      <w:proofErr w:type="spellStart"/>
      <w:r w:rsidRPr="00AE2A51">
        <w:rPr>
          <w:rFonts w:asciiTheme="minorHAnsi" w:hAnsiTheme="minorHAnsi" w:cstheme="minorHAnsi"/>
          <w:sz w:val="22"/>
          <w:szCs w:val="22"/>
          <w:lang w:val="da-DK"/>
        </w:rPr>
        <w:t>ifbm</w:t>
      </w:r>
      <w:proofErr w:type="spellEnd"/>
      <w:r w:rsidRPr="00AE2A51">
        <w:rPr>
          <w:rFonts w:asciiTheme="minorHAnsi" w:hAnsiTheme="minorHAnsi" w:cstheme="minorHAnsi"/>
          <w:sz w:val="22"/>
          <w:szCs w:val="22"/>
          <w:lang w:val="da-DK"/>
        </w:rPr>
        <w:t xml:space="preserve">. kurset Jordbrugs- og fødevareproduktion var bare rigtig god! Mange af de nye (både </w:t>
      </w:r>
      <w:proofErr w:type="spellStart"/>
      <w:r w:rsidRPr="00AE2A51">
        <w:rPr>
          <w:rFonts w:asciiTheme="minorHAnsi" w:hAnsiTheme="minorHAnsi" w:cstheme="minorHAnsi"/>
          <w:sz w:val="22"/>
          <w:szCs w:val="22"/>
          <w:lang w:val="da-DK"/>
        </w:rPr>
        <w:t>BSc</w:t>
      </w:r>
      <w:proofErr w:type="spellEnd"/>
      <w:r w:rsidRPr="00AE2A51">
        <w:rPr>
          <w:rFonts w:asciiTheme="minorHAnsi" w:hAnsiTheme="minorHAnsi" w:cstheme="minorHAnsi"/>
          <w:sz w:val="22"/>
          <w:szCs w:val="22"/>
          <w:lang w:val="da-DK"/>
        </w:rPr>
        <w:t xml:space="preserve"> og </w:t>
      </w:r>
      <w:proofErr w:type="spellStart"/>
      <w:r w:rsidRPr="00AE2A51">
        <w:rPr>
          <w:rFonts w:asciiTheme="minorHAnsi" w:hAnsiTheme="minorHAnsi" w:cstheme="minorHAnsi"/>
          <w:sz w:val="22"/>
          <w:szCs w:val="22"/>
          <w:lang w:val="da-DK"/>
        </w:rPr>
        <w:t>MSc</w:t>
      </w:r>
      <w:proofErr w:type="spellEnd"/>
      <w:r w:rsidRPr="00AE2A51">
        <w:rPr>
          <w:rFonts w:asciiTheme="minorHAnsi" w:hAnsiTheme="minorHAnsi" w:cstheme="minorHAnsi"/>
          <w:sz w:val="22"/>
          <w:szCs w:val="22"/>
          <w:lang w:val="da-DK"/>
        </w:rPr>
        <w:t xml:space="preserve">) har svært ved gruppearbejde. Den nye mentorgruppe skal være klar ved studiestart. </w:t>
      </w:r>
    </w:p>
    <w:p w:rsidR="00AE2A51" w:rsidRPr="00AE2A51" w:rsidRDefault="00AE2A51" w:rsidP="00AE2A51">
      <w:pPr>
        <w:rPr>
          <w:rFonts w:asciiTheme="minorHAnsi" w:hAnsiTheme="minorHAnsi" w:cstheme="minorHAnsi"/>
          <w:sz w:val="22"/>
          <w:szCs w:val="22"/>
          <w:lang w:val="da-DK"/>
        </w:rPr>
      </w:pPr>
    </w:p>
    <w:p w:rsidR="00AE2A51" w:rsidRPr="00AE2A51" w:rsidRDefault="00AE2A51" w:rsidP="00AE2A51">
      <w:pPr>
        <w:rPr>
          <w:rFonts w:asciiTheme="minorHAnsi" w:hAnsiTheme="minorHAnsi" w:cstheme="minorHAnsi"/>
          <w:sz w:val="22"/>
          <w:szCs w:val="22"/>
          <w:lang w:val="da-DK"/>
        </w:rPr>
      </w:pPr>
      <w:r w:rsidRPr="00AE2A51">
        <w:rPr>
          <w:rFonts w:asciiTheme="minorHAnsi" w:hAnsiTheme="minorHAnsi" w:cstheme="minorHAnsi"/>
          <w:i/>
          <w:sz w:val="22"/>
          <w:szCs w:val="22"/>
          <w:lang w:val="da-DK"/>
        </w:rPr>
        <w:t>Gruppespecialer</w:t>
      </w:r>
    </w:p>
    <w:p w:rsidR="00AE2A51" w:rsidRPr="00AE2A51" w:rsidRDefault="00AE2A51" w:rsidP="00AE2A51">
      <w:pPr>
        <w:rPr>
          <w:rFonts w:asciiTheme="minorHAnsi" w:hAnsiTheme="minorHAnsi" w:cstheme="minorHAnsi"/>
          <w:sz w:val="22"/>
          <w:szCs w:val="22"/>
          <w:lang w:val="da-DK"/>
        </w:rPr>
      </w:pPr>
      <w:r w:rsidRPr="00AE2A51">
        <w:rPr>
          <w:rFonts w:asciiTheme="minorHAnsi" w:hAnsiTheme="minorHAnsi" w:cstheme="minorHAnsi"/>
          <w:sz w:val="22"/>
          <w:szCs w:val="22"/>
          <w:lang w:val="da-DK"/>
        </w:rPr>
        <w:t xml:space="preserve">Blev behandlet under punkt 2. </w:t>
      </w:r>
    </w:p>
    <w:p w:rsidR="00AE2A51" w:rsidRPr="00AE2A51" w:rsidRDefault="00AE2A51" w:rsidP="00AE2A51">
      <w:pPr>
        <w:rPr>
          <w:rFonts w:asciiTheme="minorHAnsi" w:hAnsiTheme="minorHAnsi" w:cstheme="minorHAnsi"/>
          <w:sz w:val="22"/>
          <w:szCs w:val="22"/>
          <w:lang w:val="da-DK"/>
        </w:rPr>
      </w:pPr>
    </w:p>
    <w:p w:rsidR="00AE2A51" w:rsidRPr="00AE2A51" w:rsidRDefault="00AE2A51" w:rsidP="00AE2A51">
      <w:pPr>
        <w:rPr>
          <w:rFonts w:asciiTheme="minorHAnsi" w:hAnsiTheme="minorHAnsi" w:cstheme="minorHAnsi"/>
          <w:sz w:val="22"/>
          <w:szCs w:val="22"/>
          <w:lang w:val="da-DK"/>
        </w:rPr>
      </w:pPr>
      <w:r w:rsidRPr="00AE2A51">
        <w:rPr>
          <w:rFonts w:asciiTheme="minorHAnsi" w:hAnsiTheme="minorHAnsi" w:cstheme="minorHAnsi"/>
          <w:sz w:val="22"/>
          <w:szCs w:val="22"/>
          <w:lang w:val="da-DK"/>
        </w:rPr>
        <w:t>[beskrivelse af punkt som er udsendt med dagsorden (kursiveret)]</w:t>
      </w:r>
    </w:p>
    <w:p w:rsidR="00AE2A51" w:rsidRPr="006A1E52" w:rsidRDefault="00AE2A51" w:rsidP="00AE2A51">
      <w:pPr>
        <w:rPr>
          <w:rFonts w:asciiTheme="minorHAnsi" w:hAnsiTheme="minorHAnsi" w:cstheme="minorHAnsi"/>
          <w:sz w:val="22"/>
          <w:szCs w:val="22"/>
        </w:rPr>
      </w:pPr>
      <w:r w:rsidRPr="006A1E52">
        <w:rPr>
          <w:rFonts w:asciiTheme="minorHAnsi" w:hAnsiTheme="minorHAnsi" w:cstheme="minorHAnsi"/>
          <w:sz w:val="22"/>
          <w:szCs w:val="22"/>
        </w:rPr>
        <w:t>[</w:t>
      </w:r>
      <w:proofErr w:type="spellStart"/>
      <w:proofErr w:type="gramStart"/>
      <w:r w:rsidRPr="006A1E52">
        <w:rPr>
          <w:rFonts w:asciiTheme="minorHAnsi" w:hAnsiTheme="minorHAnsi" w:cstheme="minorHAnsi"/>
          <w:sz w:val="22"/>
          <w:szCs w:val="22"/>
        </w:rPr>
        <w:t>drøftelse</w:t>
      </w:r>
      <w:proofErr w:type="spellEnd"/>
      <w:r w:rsidRPr="006A1E52">
        <w:rPr>
          <w:rFonts w:asciiTheme="minorHAnsi" w:hAnsiTheme="minorHAnsi" w:cstheme="minorHAnsi"/>
          <w:sz w:val="22"/>
          <w:szCs w:val="22"/>
        </w:rPr>
        <w:t>/</w:t>
      </w:r>
      <w:proofErr w:type="spellStart"/>
      <w:r w:rsidRPr="006A1E52">
        <w:rPr>
          <w:rFonts w:asciiTheme="minorHAnsi" w:hAnsiTheme="minorHAnsi" w:cstheme="minorHAnsi"/>
          <w:sz w:val="22"/>
          <w:szCs w:val="22"/>
        </w:rPr>
        <w:t>bemærkninger</w:t>
      </w:r>
      <w:proofErr w:type="spellEnd"/>
      <w:proofErr w:type="gramEnd"/>
      <w:r w:rsidRPr="006A1E52">
        <w:rPr>
          <w:rFonts w:asciiTheme="minorHAnsi" w:hAnsiTheme="minorHAnsi" w:cstheme="minorHAnsi"/>
          <w:sz w:val="22"/>
          <w:szCs w:val="22"/>
        </w:rPr>
        <w:t>]</w:t>
      </w:r>
    </w:p>
    <w:p w:rsidR="00AE2A51" w:rsidRPr="006A1E52" w:rsidRDefault="00AE2A51" w:rsidP="00AE2A51">
      <w:pPr>
        <w:rPr>
          <w:rFonts w:asciiTheme="minorHAnsi" w:hAnsiTheme="minorHAnsi" w:cstheme="minorHAnsi"/>
          <w:sz w:val="22"/>
          <w:szCs w:val="22"/>
        </w:rPr>
      </w:pPr>
      <w:r w:rsidRPr="006A1E52">
        <w:rPr>
          <w:rFonts w:asciiTheme="minorHAnsi" w:hAnsiTheme="minorHAnsi" w:cstheme="minorHAnsi"/>
          <w:sz w:val="22"/>
          <w:szCs w:val="22"/>
        </w:rPr>
        <w:t>[</w:t>
      </w:r>
      <w:proofErr w:type="spellStart"/>
      <w:proofErr w:type="gramStart"/>
      <w:r w:rsidRPr="006A1E52">
        <w:rPr>
          <w:rFonts w:asciiTheme="minorHAnsi" w:hAnsiTheme="minorHAnsi" w:cstheme="minorHAnsi"/>
          <w:sz w:val="22"/>
          <w:szCs w:val="22"/>
        </w:rPr>
        <w:t>evt</w:t>
      </w:r>
      <w:proofErr w:type="spellEnd"/>
      <w:proofErr w:type="gramEnd"/>
      <w:r w:rsidRPr="006A1E52">
        <w:rPr>
          <w:rFonts w:asciiTheme="minorHAnsi" w:hAnsiTheme="minorHAnsi" w:cstheme="minorHAnsi"/>
          <w:sz w:val="22"/>
          <w:szCs w:val="22"/>
        </w:rPr>
        <w:t xml:space="preserve">. </w:t>
      </w:r>
      <w:proofErr w:type="spellStart"/>
      <w:r w:rsidRPr="006A1E52">
        <w:rPr>
          <w:rFonts w:asciiTheme="minorHAnsi" w:hAnsiTheme="minorHAnsi" w:cstheme="minorHAnsi"/>
          <w:sz w:val="22"/>
          <w:szCs w:val="22"/>
        </w:rPr>
        <w:t>beslutninger</w:t>
      </w:r>
      <w:proofErr w:type="spellEnd"/>
      <w:r w:rsidRPr="006A1E52">
        <w:rPr>
          <w:rFonts w:asciiTheme="minorHAnsi" w:hAnsiTheme="minorHAnsi" w:cstheme="minorHAnsi"/>
          <w:sz w:val="22"/>
          <w:szCs w:val="22"/>
        </w:rPr>
        <w:t>]</w:t>
      </w:r>
    </w:p>
    <w:p w:rsidR="00AE2A51" w:rsidRPr="006A1E52" w:rsidRDefault="00AE2A51" w:rsidP="00AE2A51">
      <w:pPr>
        <w:rPr>
          <w:rFonts w:asciiTheme="minorHAnsi" w:hAnsiTheme="minorHAnsi" w:cstheme="minorHAnsi"/>
          <w:sz w:val="22"/>
          <w:szCs w:val="22"/>
        </w:rPr>
      </w:pPr>
    </w:p>
    <w:p w:rsidR="00AE2A51" w:rsidRDefault="00AE2A51" w:rsidP="00AE2A51">
      <w:pPr>
        <w:pStyle w:val="Heading1"/>
        <w:tabs>
          <w:tab w:val="clear" w:pos="425"/>
          <w:tab w:val="num" w:pos="708"/>
        </w:tabs>
        <w:ind w:left="708"/>
        <w:rPr>
          <w:rFonts w:asciiTheme="minorHAnsi" w:hAnsiTheme="minorHAnsi" w:cstheme="minorHAnsi"/>
          <w:sz w:val="22"/>
          <w:szCs w:val="22"/>
        </w:rPr>
      </w:pPr>
      <w:r>
        <w:rPr>
          <w:rFonts w:asciiTheme="minorHAnsi" w:hAnsiTheme="minorHAnsi" w:cstheme="minorHAnsi"/>
          <w:sz w:val="22"/>
          <w:szCs w:val="22"/>
        </w:rPr>
        <w:t>To do</w:t>
      </w:r>
    </w:p>
    <w:p w:rsidR="00AE2A51" w:rsidRDefault="00AE2A51" w:rsidP="00AE2A51"/>
    <w:p w:rsidR="00AE2A51" w:rsidRDefault="00AE2A51" w:rsidP="00AE2A51">
      <w:proofErr w:type="spellStart"/>
      <w:r>
        <w:rPr>
          <w:i/>
        </w:rPr>
        <w:t>Alumnenetværk</w:t>
      </w:r>
      <w:proofErr w:type="spellEnd"/>
    </w:p>
    <w:p w:rsidR="00AE2A51" w:rsidRPr="00AE2A51" w:rsidRDefault="00AE2A51" w:rsidP="00AE2A51">
      <w:pPr>
        <w:rPr>
          <w:lang w:val="da-DK"/>
        </w:rPr>
      </w:pPr>
      <w:r w:rsidRPr="00AE2A51">
        <w:rPr>
          <w:lang w:val="da-DK"/>
        </w:rPr>
        <w:t xml:space="preserve">Der er igangsat et arbejde med at opbygge et alumnenetværk, baseret på websites og LinkedIn-grupper. Der kommer en årlig alumnedag. I 2018 bliver det den 5. april i Aarhus. </w:t>
      </w:r>
    </w:p>
    <w:p w:rsidR="00AE2A51" w:rsidRPr="00AE2A51" w:rsidRDefault="00AE2A51" w:rsidP="00AE2A51">
      <w:pPr>
        <w:rPr>
          <w:lang w:val="da-DK"/>
        </w:rPr>
      </w:pPr>
    </w:p>
    <w:p w:rsidR="00AE2A51" w:rsidRPr="00AE2A51" w:rsidRDefault="00AE2A51" w:rsidP="00AE2A51">
      <w:pPr>
        <w:rPr>
          <w:lang w:val="da-DK"/>
        </w:rPr>
      </w:pPr>
      <w:r w:rsidRPr="00AE2A51">
        <w:rPr>
          <w:i/>
          <w:lang w:val="da-DK"/>
        </w:rPr>
        <w:t>Rekrutteringsstrategi</w:t>
      </w:r>
    </w:p>
    <w:p w:rsidR="00AE2A51" w:rsidRPr="00AE2A51" w:rsidRDefault="00AE2A51" w:rsidP="00AE2A51">
      <w:pPr>
        <w:rPr>
          <w:lang w:val="da-DK"/>
        </w:rPr>
      </w:pPr>
      <w:r w:rsidRPr="00AE2A51">
        <w:rPr>
          <w:lang w:val="da-DK"/>
        </w:rPr>
        <w:t xml:space="preserve">Rasmus Pedersen orienterede om rekrutteringsstrategien. Udvalget gav sin opbakning til det foreslåede. </w:t>
      </w:r>
    </w:p>
    <w:p w:rsidR="00AE2A51" w:rsidRPr="00AE2A51" w:rsidRDefault="00AE2A51" w:rsidP="00AE2A51">
      <w:pPr>
        <w:rPr>
          <w:lang w:val="da-DK"/>
        </w:rPr>
      </w:pPr>
    </w:p>
    <w:p w:rsidR="00AE2A51" w:rsidRPr="00AE2A51" w:rsidRDefault="00AE2A51" w:rsidP="00AE2A51">
      <w:pPr>
        <w:rPr>
          <w:lang w:val="da-DK"/>
        </w:rPr>
      </w:pPr>
      <w:r w:rsidRPr="00AE2A51">
        <w:rPr>
          <w:i/>
          <w:lang w:val="da-DK"/>
        </w:rPr>
        <w:t>Aftagerpanel</w:t>
      </w:r>
    </w:p>
    <w:p w:rsidR="00AE2A51" w:rsidRPr="00AE2A51" w:rsidRDefault="00AE2A51" w:rsidP="00AE2A51">
      <w:pPr>
        <w:rPr>
          <w:lang w:val="da-DK"/>
        </w:rPr>
      </w:pPr>
      <w:r w:rsidRPr="00AE2A51">
        <w:rPr>
          <w:lang w:val="da-DK"/>
        </w:rPr>
        <w:t xml:space="preserve">Nye medlemmer er fra Viking Genetics og Danish Crown. Der er plads til yderligere to. Jakob Sehested foreslår Carsten Lauridsen fra LMO samt nogen fra Viborg Kommune og </w:t>
      </w:r>
      <w:proofErr w:type="spellStart"/>
      <w:r w:rsidRPr="00AE2A51">
        <w:rPr>
          <w:lang w:val="da-DK"/>
        </w:rPr>
        <w:t>Orbicon</w:t>
      </w:r>
      <w:proofErr w:type="spellEnd"/>
      <w:r w:rsidRPr="00AE2A51">
        <w:rPr>
          <w:lang w:val="da-DK"/>
        </w:rPr>
        <w:t xml:space="preserve">. MT: Vi kan diskutere om specialerne er blevet for fortrolige, så AU ikke får så meget ud af dem. </w:t>
      </w:r>
    </w:p>
    <w:p w:rsidR="00AE2A51" w:rsidRPr="00AE2A51" w:rsidRDefault="00AE2A51" w:rsidP="00AE2A51">
      <w:pPr>
        <w:rPr>
          <w:lang w:val="da-DK"/>
        </w:rPr>
      </w:pPr>
    </w:p>
    <w:p w:rsidR="00AE2A51" w:rsidRPr="00AE2A51" w:rsidRDefault="00AE2A51" w:rsidP="00AE2A51">
      <w:pPr>
        <w:rPr>
          <w:lang w:val="da-DK"/>
        </w:rPr>
      </w:pPr>
      <w:r w:rsidRPr="00AE2A51">
        <w:rPr>
          <w:i/>
          <w:lang w:val="da-DK"/>
        </w:rPr>
        <w:t xml:space="preserve">Efteruddannelsesdag i </w:t>
      </w:r>
      <w:proofErr w:type="spellStart"/>
      <w:r w:rsidRPr="00AE2A51">
        <w:rPr>
          <w:i/>
          <w:lang w:val="da-DK"/>
        </w:rPr>
        <w:t>Blackboard</w:t>
      </w:r>
      <w:proofErr w:type="spellEnd"/>
    </w:p>
    <w:p w:rsidR="00AE2A51" w:rsidRPr="00AE2A51" w:rsidRDefault="00AE2A51" w:rsidP="00AE2A51">
      <w:pPr>
        <w:rPr>
          <w:lang w:val="da-DK"/>
        </w:rPr>
      </w:pPr>
      <w:r w:rsidRPr="00AE2A51">
        <w:rPr>
          <w:rFonts w:ascii="Calibri" w:hAnsi="Calibri" w:cs="Calibri"/>
          <w:sz w:val="24"/>
          <w:szCs w:val="24"/>
          <w:lang w:val="da-DK"/>
        </w:rPr>
        <w:t xml:space="preserve">AGRO skal stå for en efteruddannelsesdag i 2018, og vi vil fokusere på </w:t>
      </w:r>
      <w:proofErr w:type="spellStart"/>
      <w:r w:rsidRPr="00AE2A51">
        <w:rPr>
          <w:rFonts w:ascii="Calibri" w:hAnsi="Calibri" w:cs="Calibri"/>
          <w:sz w:val="24"/>
          <w:szCs w:val="24"/>
          <w:lang w:val="da-DK"/>
        </w:rPr>
        <w:t>Blackboard</w:t>
      </w:r>
      <w:proofErr w:type="spellEnd"/>
      <w:r w:rsidRPr="00AE2A51">
        <w:rPr>
          <w:rFonts w:ascii="Calibri" w:hAnsi="Calibri" w:cs="Calibri"/>
          <w:sz w:val="24"/>
          <w:szCs w:val="24"/>
          <w:lang w:val="da-DK"/>
        </w:rPr>
        <w:t xml:space="preserve">. </w:t>
      </w:r>
    </w:p>
    <w:p w:rsidR="00AE2A51" w:rsidRPr="00AE2A51" w:rsidRDefault="00AE2A51" w:rsidP="00AE2A51">
      <w:pPr>
        <w:rPr>
          <w:lang w:val="da-DK"/>
        </w:rPr>
      </w:pPr>
    </w:p>
    <w:p w:rsidR="00AE2A51" w:rsidRPr="00AE2A51" w:rsidRDefault="00AE2A51" w:rsidP="00AE2A51">
      <w:pPr>
        <w:rPr>
          <w:lang w:val="da-DK"/>
        </w:rPr>
      </w:pPr>
      <w:r w:rsidRPr="00AE2A51">
        <w:rPr>
          <w:i/>
          <w:lang w:val="da-DK"/>
        </w:rPr>
        <w:t>Kortere kursusnavne</w:t>
      </w:r>
    </w:p>
    <w:p w:rsidR="00AE2A51" w:rsidRPr="00AE2A51" w:rsidRDefault="00AE2A51" w:rsidP="00AE2A51">
      <w:pPr>
        <w:rPr>
          <w:lang w:val="da-DK"/>
        </w:rPr>
      </w:pPr>
      <w:r w:rsidRPr="00AE2A51">
        <w:rPr>
          <w:lang w:val="da-DK"/>
        </w:rPr>
        <w:t xml:space="preserve">Rasmus Pedersen har rundsendt en liste med kursusnavne der egner sig godt til en forkortning. </w:t>
      </w:r>
    </w:p>
    <w:p w:rsidR="00AE2A51" w:rsidRPr="00AE2A51" w:rsidRDefault="00AE2A51" w:rsidP="00AE2A51">
      <w:pPr>
        <w:rPr>
          <w:lang w:val="da-DK"/>
        </w:rPr>
      </w:pPr>
    </w:p>
    <w:p w:rsidR="00AE2A51" w:rsidRPr="00AE2A51" w:rsidRDefault="00AE2A51" w:rsidP="00AE2A51">
      <w:pPr>
        <w:rPr>
          <w:rFonts w:asciiTheme="minorHAnsi" w:hAnsiTheme="minorHAnsi" w:cstheme="minorHAnsi"/>
          <w:sz w:val="22"/>
          <w:szCs w:val="22"/>
          <w:lang w:val="da-DK"/>
        </w:rPr>
      </w:pPr>
    </w:p>
    <w:p w:rsidR="00AE2A51" w:rsidRPr="006A1E52" w:rsidRDefault="00AE2A51" w:rsidP="00AE2A51">
      <w:pPr>
        <w:pStyle w:val="Heading1"/>
        <w:tabs>
          <w:tab w:val="clear" w:pos="425"/>
          <w:tab w:val="num" w:pos="708"/>
        </w:tabs>
        <w:ind w:left="708"/>
        <w:rPr>
          <w:rFonts w:asciiTheme="minorHAnsi" w:hAnsiTheme="minorHAnsi" w:cstheme="minorHAnsi"/>
          <w:sz w:val="22"/>
          <w:szCs w:val="22"/>
        </w:rPr>
      </w:pPr>
      <w:r w:rsidRPr="006A1E52">
        <w:rPr>
          <w:rFonts w:asciiTheme="minorHAnsi" w:hAnsiTheme="minorHAnsi" w:cstheme="minorHAnsi"/>
          <w:sz w:val="22"/>
          <w:szCs w:val="22"/>
        </w:rPr>
        <w:t>(</w:t>
      </w:r>
      <w:proofErr w:type="spellStart"/>
      <w:r w:rsidRPr="006A1E52">
        <w:rPr>
          <w:rFonts w:asciiTheme="minorHAnsi" w:hAnsiTheme="minorHAnsi" w:cstheme="minorHAnsi"/>
          <w:sz w:val="22"/>
          <w:szCs w:val="22"/>
        </w:rPr>
        <w:t>Evt</w:t>
      </w:r>
      <w:proofErr w:type="spellEnd"/>
      <w:r w:rsidRPr="006A1E52">
        <w:rPr>
          <w:rFonts w:asciiTheme="minorHAnsi" w:hAnsiTheme="minorHAnsi" w:cstheme="minorHAnsi"/>
          <w:sz w:val="22"/>
          <w:szCs w:val="22"/>
        </w:rPr>
        <w:t>.)</w:t>
      </w:r>
    </w:p>
    <w:p w:rsidR="00AE2A51" w:rsidRPr="006A1E52" w:rsidRDefault="00AE2A51" w:rsidP="00AE2A51">
      <w:pPr>
        <w:rPr>
          <w:rFonts w:asciiTheme="minorHAnsi" w:hAnsiTheme="minorHAnsi" w:cstheme="minorHAnsi"/>
          <w:sz w:val="22"/>
          <w:szCs w:val="22"/>
        </w:rPr>
      </w:pPr>
    </w:p>
    <w:p w:rsidR="00AE2A51" w:rsidRPr="006A1E52" w:rsidRDefault="00AE2A51" w:rsidP="00AE2A51">
      <w:pPr>
        <w:rPr>
          <w:rFonts w:asciiTheme="minorHAnsi" w:hAnsiTheme="minorHAnsi" w:cstheme="minorHAnsi"/>
          <w:sz w:val="22"/>
          <w:szCs w:val="22"/>
        </w:rPr>
      </w:pPr>
    </w:p>
    <w:p w:rsidR="00AE2A51" w:rsidRPr="006A1E52" w:rsidRDefault="00AE2A51" w:rsidP="00AE2A51">
      <w:pPr>
        <w:pageBreakBefore/>
        <w:rPr>
          <w:rFonts w:asciiTheme="minorHAnsi" w:hAnsiTheme="minorHAnsi" w:cstheme="minorHAnsi"/>
          <w:sz w:val="22"/>
          <w:szCs w:val="22"/>
        </w:rPr>
      </w:pPr>
      <w:proofErr w:type="spellStart"/>
      <w:r w:rsidRPr="006A1E52">
        <w:rPr>
          <w:rFonts w:asciiTheme="minorHAnsi" w:hAnsiTheme="minorHAnsi" w:cstheme="minorHAnsi"/>
          <w:b/>
          <w:sz w:val="22"/>
          <w:szCs w:val="22"/>
          <w:u w:val="single"/>
        </w:rPr>
        <w:lastRenderedPageBreak/>
        <w:t>Opsummering</w:t>
      </w:r>
      <w:proofErr w:type="spellEnd"/>
      <w:r w:rsidRPr="006A1E52">
        <w:rPr>
          <w:rFonts w:asciiTheme="minorHAnsi" w:hAnsiTheme="minorHAnsi" w:cstheme="minorHAnsi"/>
          <w:b/>
          <w:sz w:val="22"/>
          <w:szCs w:val="22"/>
          <w:u w:val="single"/>
        </w:rPr>
        <w:t xml:space="preserve"> </w:t>
      </w:r>
      <w:proofErr w:type="spellStart"/>
      <w:proofErr w:type="gramStart"/>
      <w:r w:rsidRPr="006A1E52">
        <w:rPr>
          <w:rFonts w:asciiTheme="minorHAnsi" w:hAnsiTheme="minorHAnsi" w:cstheme="minorHAnsi"/>
          <w:b/>
          <w:sz w:val="22"/>
          <w:szCs w:val="22"/>
          <w:u w:val="single"/>
        </w:rPr>
        <w:t>af</w:t>
      </w:r>
      <w:proofErr w:type="spellEnd"/>
      <w:proofErr w:type="gramEnd"/>
      <w:r w:rsidRPr="006A1E52">
        <w:rPr>
          <w:rFonts w:asciiTheme="minorHAnsi" w:hAnsiTheme="minorHAnsi" w:cstheme="minorHAnsi"/>
          <w:b/>
          <w:sz w:val="22"/>
          <w:szCs w:val="22"/>
          <w:u w:val="single"/>
        </w:rPr>
        <w:t xml:space="preserve"> </w:t>
      </w:r>
      <w:proofErr w:type="spellStart"/>
      <w:r w:rsidRPr="006A1E52">
        <w:rPr>
          <w:rFonts w:asciiTheme="minorHAnsi" w:hAnsiTheme="minorHAnsi" w:cstheme="minorHAnsi"/>
          <w:b/>
          <w:sz w:val="22"/>
          <w:szCs w:val="22"/>
          <w:u w:val="single"/>
        </w:rPr>
        <w:t>beslutningspunkter</w:t>
      </w:r>
      <w:proofErr w:type="spellEnd"/>
      <w:r w:rsidRPr="006A1E52">
        <w:rPr>
          <w:rFonts w:asciiTheme="minorHAnsi" w:hAnsiTheme="minorHAnsi" w:cstheme="minorHAnsi"/>
          <w:b/>
          <w:sz w:val="22"/>
          <w:szCs w:val="22"/>
          <w:u w:val="single"/>
        </w:rPr>
        <w:t>:</w:t>
      </w:r>
    </w:p>
    <w:p w:rsidR="00AE2A51" w:rsidRPr="00AE2A51" w:rsidRDefault="00AE2A51" w:rsidP="00AE2A51">
      <w:pPr>
        <w:rPr>
          <w:rFonts w:asciiTheme="minorHAnsi" w:hAnsiTheme="minorHAnsi" w:cstheme="minorHAnsi"/>
          <w:sz w:val="22"/>
          <w:szCs w:val="22"/>
          <w:lang w:val="da-DK"/>
        </w:rPr>
      </w:pPr>
      <w:r w:rsidRPr="00AE2A51">
        <w:rPr>
          <w:rFonts w:asciiTheme="minorHAnsi" w:hAnsiTheme="minorHAnsi" w:cstheme="minorHAnsi"/>
          <w:sz w:val="22"/>
          <w:szCs w:val="22"/>
          <w:lang w:val="da-DK"/>
        </w:rPr>
        <w:t xml:space="preserve">Beslutningspunkter </w:t>
      </w:r>
      <w:r>
        <w:rPr>
          <w:rFonts w:asciiTheme="minorHAnsi" w:hAnsiTheme="minorHAnsi" w:cstheme="minorHAnsi"/>
          <w:sz w:val="22"/>
          <w:szCs w:val="22"/>
          <w:lang w:val="da-DK"/>
        </w:rPr>
        <w:t>13. december 2017</w:t>
      </w:r>
      <w:r w:rsidRPr="00AE2A51">
        <w:rPr>
          <w:rFonts w:asciiTheme="minorHAnsi" w:hAnsiTheme="minorHAnsi" w:cstheme="minorHAnsi"/>
          <w:sz w:val="22"/>
          <w:szCs w:val="22"/>
          <w:lang w:val="da-DK"/>
        </w:rPr>
        <w:t>:</w:t>
      </w:r>
    </w:p>
    <w:tbl>
      <w:tblPr>
        <w:tblStyle w:val="TableGrid"/>
        <w:tblW w:w="8500" w:type="dxa"/>
        <w:tblLayout w:type="fixed"/>
        <w:tblLook w:val="04A0" w:firstRow="1" w:lastRow="0" w:firstColumn="1" w:lastColumn="0" w:noHBand="0" w:noVBand="1"/>
      </w:tblPr>
      <w:tblGrid>
        <w:gridCol w:w="2547"/>
        <w:gridCol w:w="2693"/>
        <w:gridCol w:w="1701"/>
        <w:gridCol w:w="1559"/>
      </w:tblGrid>
      <w:tr w:rsidR="00AE2A51" w:rsidRPr="00AE2A51" w:rsidTr="006E797C">
        <w:tc>
          <w:tcPr>
            <w:tcW w:w="2547" w:type="dxa"/>
            <w:tcBorders>
              <w:top w:val="single" w:sz="4" w:space="0" w:color="auto"/>
              <w:left w:val="single" w:sz="4" w:space="0" w:color="auto"/>
              <w:bottom w:val="single" w:sz="4" w:space="0" w:color="auto"/>
              <w:right w:val="single" w:sz="4" w:space="0" w:color="auto"/>
            </w:tcBorders>
            <w:hideMark/>
          </w:tcPr>
          <w:p w:rsidR="00AE2A51" w:rsidRPr="00AE2A51" w:rsidRDefault="00AE2A51" w:rsidP="006E797C">
            <w:pPr>
              <w:rPr>
                <w:rFonts w:asciiTheme="minorHAnsi" w:hAnsiTheme="minorHAnsi" w:cstheme="minorHAnsi"/>
                <w:b/>
                <w:sz w:val="22"/>
                <w:szCs w:val="22"/>
                <w:lang w:val="da-DK"/>
              </w:rPr>
            </w:pPr>
            <w:r w:rsidRPr="00AE2A51">
              <w:rPr>
                <w:rFonts w:asciiTheme="minorHAnsi" w:hAnsiTheme="minorHAnsi" w:cstheme="minorHAnsi"/>
                <w:b/>
                <w:sz w:val="22"/>
                <w:szCs w:val="22"/>
                <w:lang w:val="da-DK"/>
              </w:rPr>
              <w:t>Emne</w:t>
            </w:r>
          </w:p>
        </w:tc>
        <w:tc>
          <w:tcPr>
            <w:tcW w:w="2693" w:type="dxa"/>
            <w:tcBorders>
              <w:top w:val="single" w:sz="4" w:space="0" w:color="auto"/>
              <w:left w:val="single" w:sz="4" w:space="0" w:color="auto"/>
              <w:bottom w:val="single" w:sz="4" w:space="0" w:color="auto"/>
              <w:right w:val="single" w:sz="4" w:space="0" w:color="auto"/>
            </w:tcBorders>
            <w:hideMark/>
          </w:tcPr>
          <w:p w:rsidR="00AE2A51" w:rsidRPr="00AE2A51" w:rsidRDefault="00AE2A51" w:rsidP="006E797C">
            <w:pPr>
              <w:rPr>
                <w:rFonts w:asciiTheme="minorHAnsi" w:hAnsiTheme="minorHAnsi" w:cstheme="minorHAnsi"/>
                <w:b/>
                <w:sz w:val="22"/>
                <w:szCs w:val="22"/>
                <w:lang w:val="da-DK"/>
              </w:rPr>
            </w:pPr>
            <w:r w:rsidRPr="00AE2A51">
              <w:rPr>
                <w:rFonts w:asciiTheme="minorHAnsi" w:hAnsiTheme="minorHAnsi" w:cstheme="minorHAnsi"/>
                <w:b/>
                <w:sz w:val="22"/>
                <w:szCs w:val="22"/>
                <w:lang w:val="da-DK"/>
              </w:rPr>
              <w:t>Beslutning</w:t>
            </w:r>
          </w:p>
        </w:tc>
        <w:tc>
          <w:tcPr>
            <w:tcW w:w="1701" w:type="dxa"/>
            <w:tcBorders>
              <w:top w:val="single" w:sz="4" w:space="0" w:color="auto"/>
              <w:left w:val="single" w:sz="4" w:space="0" w:color="auto"/>
              <w:bottom w:val="single" w:sz="4" w:space="0" w:color="auto"/>
              <w:right w:val="single" w:sz="4" w:space="0" w:color="auto"/>
            </w:tcBorders>
            <w:hideMark/>
          </w:tcPr>
          <w:p w:rsidR="00AE2A51" w:rsidRPr="00AE2A51" w:rsidRDefault="00AE2A51" w:rsidP="006E797C">
            <w:pPr>
              <w:rPr>
                <w:rFonts w:asciiTheme="minorHAnsi" w:hAnsiTheme="minorHAnsi" w:cstheme="minorHAnsi"/>
                <w:b/>
                <w:sz w:val="22"/>
                <w:szCs w:val="22"/>
                <w:lang w:val="da-DK"/>
              </w:rPr>
            </w:pPr>
            <w:r w:rsidRPr="00AE2A51">
              <w:rPr>
                <w:rFonts w:asciiTheme="minorHAnsi" w:hAnsiTheme="minorHAnsi" w:cstheme="minorHAnsi"/>
                <w:b/>
                <w:sz w:val="22"/>
                <w:szCs w:val="22"/>
                <w:lang w:val="da-DK"/>
              </w:rPr>
              <w:t>Ansvarlig</w:t>
            </w:r>
          </w:p>
        </w:tc>
        <w:tc>
          <w:tcPr>
            <w:tcW w:w="1559" w:type="dxa"/>
            <w:tcBorders>
              <w:top w:val="single" w:sz="4" w:space="0" w:color="auto"/>
              <w:left w:val="single" w:sz="4" w:space="0" w:color="auto"/>
              <w:bottom w:val="single" w:sz="4" w:space="0" w:color="auto"/>
              <w:right w:val="single" w:sz="4" w:space="0" w:color="auto"/>
            </w:tcBorders>
            <w:hideMark/>
          </w:tcPr>
          <w:p w:rsidR="00AE2A51" w:rsidRPr="00AE2A51" w:rsidRDefault="00AE2A51" w:rsidP="006E797C">
            <w:pPr>
              <w:rPr>
                <w:rFonts w:asciiTheme="minorHAnsi" w:hAnsiTheme="minorHAnsi" w:cstheme="minorHAnsi"/>
                <w:b/>
                <w:sz w:val="22"/>
                <w:szCs w:val="22"/>
                <w:lang w:val="da-DK"/>
              </w:rPr>
            </w:pPr>
            <w:r w:rsidRPr="00AE2A51">
              <w:rPr>
                <w:rFonts w:asciiTheme="minorHAnsi" w:hAnsiTheme="minorHAnsi" w:cstheme="minorHAnsi"/>
                <w:b/>
                <w:sz w:val="22"/>
                <w:szCs w:val="22"/>
                <w:lang w:val="da-DK"/>
              </w:rPr>
              <w:t>Status</w:t>
            </w:r>
          </w:p>
        </w:tc>
      </w:tr>
      <w:tr w:rsidR="00AE2A51" w:rsidRPr="00AE2A51" w:rsidTr="006E797C">
        <w:tc>
          <w:tcPr>
            <w:tcW w:w="2547" w:type="dxa"/>
            <w:tcBorders>
              <w:top w:val="single" w:sz="4" w:space="0" w:color="auto"/>
              <w:left w:val="single" w:sz="4" w:space="0" w:color="auto"/>
              <w:bottom w:val="single" w:sz="4" w:space="0" w:color="auto"/>
              <w:right w:val="single" w:sz="4" w:space="0" w:color="auto"/>
            </w:tcBorders>
          </w:tcPr>
          <w:p w:rsidR="00AE2A51" w:rsidRPr="00AE2A51" w:rsidRDefault="00AE2A51" w:rsidP="006E797C">
            <w:pPr>
              <w:rPr>
                <w:rFonts w:asciiTheme="minorHAnsi" w:hAnsiTheme="minorHAnsi" w:cstheme="minorHAnsi"/>
                <w:sz w:val="22"/>
                <w:szCs w:val="22"/>
                <w:lang w:val="da-DK"/>
              </w:rPr>
            </w:pPr>
            <w:r w:rsidRPr="00AE2A51">
              <w:rPr>
                <w:rFonts w:asciiTheme="minorHAnsi" w:hAnsiTheme="minorHAnsi" w:cstheme="minorHAnsi"/>
                <w:sz w:val="22"/>
                <w:szCs w:val="22"/>
                <w:lang w:val="da-DK"/>
              </w:rPr>
              <w:t>Undervisningsevalueringer.</w:t>
            </w:r>
          </w:p>
        </w:tc>
        <w:tc>
          <w:tcPr>
            <w:tcW w:w="2693" w:type="dxa"/>
            <w:tcBorders>
              <w:top w:val="single" w:sz="4" w:space="0" w:color="auto"/>
              <w:left w:val="single" w:sz="4" w:space="0" w:color="auto"/>
              <w:bottom w:val="single" w:sz="4" w:space="0" w:color="auto"/>
              <w:right w:val="single" w:sz="4" w:space="0" w:color="auto"/>
            </w:tcBorders>
          </w:tcPr>
          <w:p w:rsidR="00AE2A51" w:rsidRPr="00AE2A51" w:rsidRDefault="00AE2A51" w:rsidP="006E797C">
            <w:pPr>
              <w:rPr>
                <w:rFonts w:asciiTheme="minorHAnsi" w:hAnsiTheme="minorHAnsi" w:cstheme="minorHAnsi"/>
                <w:sz w:val="22"/>
                <w:szCs w:val="22"/>
                <w:lang w:val="da-DK"/>
              </w:rPr>
            </w:pPr>
            <w:r w:rsidRPr="00AE2A51">
              <w:rPr>
                <w:rFonts w:asciiTheme="minorHAnsi" w:hAnsiTheme="minorHAnsi" w:cstheme="minorHAnsi"/>
                <w:sz w:val="22"/>
                <w:szCs w:val="22"/>
                <w:lang w:val="da-DK"/>
              </w:rPr>
              <w:t>E17-evalueringer rundsendes til UA.</w:t>
            </w:r>
          </w:p>
        </w:tc>
        <w:tc>
          <w:tcPr>
            <w:tcW w:w="1701" w:type="dxa"/>
            <w:tcBorders>
              <w:top w:val="single" w:sz="4" w:space="0" w:color="auto"/>
              <w:left w:val="single" w:sz="4" w:space="0" w:color="auto"/>
              <w:bottom w:val="single" w:sz="4" w:space="0" w:color="auto"/>
              <w:right w:val="single" w:sz="4" w:space="0" w:color="auto"/>
            </w:tcBorders>
          </w:tcPr>
          <w:p w:rsidR="00AE2A51" w:rsidRPr="00AE2A51" w:rsidRDefault="00AE2A51" w:rsidP="006E797C">
            <w:pPr>
              <w:rPr>
                <w:rFonts w:asciiTheme="minorHAnsi" w:hAnsiTheme="minorHAnsi" w:cstheme="minorHAnsi"/>
                <w:sz w:val="22"/>
                <w:szCs w:val="22"/>
                <w:lang w:val="da-DK"/>
              </w:rPr>
            </w:pPr>
            <w:r w:rsidRPr="00AE2A51">
              <w:rPr>
                <w:rFonts w:asciiTheme="minorHAnsi" w:hAnsiTheme="minorHAnsi" w:cstheme="minorHAnsi"/>
                <w:sz w:val="22"/>
                <w:szCs w:val="22"/>
                <w:lang w:val="da-DK"/>
              </w:rPr>
              <w:t>Rasmus Pedersen</w:t>
            </w:r>
          </w:p>
        </w:tc>
        <w:tc>
          <w:tcPr>
            <w:tcW w:w="1559" w:type="dxa"/>
            <w:tcBorders>
              <w:top w:val="single" w:sz="4" w:space="0" w:color="auto"/>
              <w:left w:val="single" w:sz="4" w:space="0" w:color="auto"/>
              <w:bottom w:val="single" w:sz="4" w:space="0" w:color="auto"/>
              <w:right w:val="single" w:sz="4" w:space="0" w:color="auto"/>
            </w:tcBorders>
          </w:tcPr>
          <w:p w:rsidR="00AE2A51" w:rsidRPr="00AE2A51" w:rsidRDefault="00AE2A51" w:rsidP="006E797C">
            <w:pPr>
              <w:rPr>
                <w:rFonts w:asciiTheme="minorHAnsi" w:hAnsiTheme="minorHAnsi" w:cstheme="minorHAnsi"/>
                <w:sz w:val="22"/>
                <w:szCs w:val="22"/>
                <w:lang w:val="da-DK"/>
              </w:rPr>
            </w:pPr>
          </w:p>
        </w:tc>
      </w:tr>
      <w:tr w:rsidR="00AE2A51" w:rsidRPr="006A1E52" w:rsidTr="006E797C">
        <w:tc>
          <w:tcPr>
            <w:tcW w:w="2547"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roofErr w:type="spellStart"/>
            <w:r w:rsidRPr="00AE2A51">
              <w:rPr>
                <w:rFonts w:asciiTheme="minorHAnsi" w:hAnsiTheme="minorHAnsi" w:cstheme="minorHAnsi"/>
                <w:sz w:val="22"/>
                <w:szCs w:val="22"/>
                <w:lang w:val="da-DK"/>
              </w:rPr>
              <w:t>Semesterkoor</w:t>
            </w:r>
            <w:r>
              <w:rPr>
                <w:rFonts w:asciiTheme="minorHAnsi" w:hAnsiTheme="minorHAnsi" w:cstheme="minorHAnsi"/>
                <w:sz w:val="22"/>
                <w:szCs w:val="22"/>
              </w:rPr>
              <w:t>dinatorer</w:t>
            </w:r>
            <w:proofErr w:type="spellEnd"/>
          </w:p>
        </w:tc>
        <w:tc>
          <w:tcPr>
            <w:tcW w:w="2693"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roofErr w:type="spellStart"/>
            <w:r>
              <w:rPr>
                <w:rFonts w:asciiTheme="minorHAnsi" w:hAnsiTheme="minorHAnsi" w:cstheme="minorHAnsi"/>
                <w:sz w:val="22"/>
                <w:szCs w:val="22"/>
              </w:rPr>
              <w:t>Skal</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udpeges</w:t>
            </w:r>
            <w:proofErr w:type="spellEnd"/>
          </w:p>
        </w:tc>
        <w:tc>
          <w:tcPr>
            <w:tcW w:w="1701"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r>
              <w:rPr>
                <w:rFonts w:asciiTheme="minorHAnsi" w:hAnsiTheme="minorHAnsi" w:cstheme="minorHAnsi"/>
                <w:sz w:val="22"/>
                <w:szCs w:val="22"/>
              </w:rPr>
              <w:t>Bernd Wollenweber</w:t>
            </w:r>
          </w:p>
        </w:tc>
        <w:tc>
          <w:tcPr>
            <w:tcW w:w="1559"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r>
      <w:tr w:rsidR="00AE2A51" w:rsidRPr="006A1E52" w:rsidTr="006E797C">
        <w:tc>
          <w:tcPr>
            <w:tcW w:w="2547"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roofErr w:type="spellStart"/>
            <w:r>
              <w:rPr>
                <w:rFonts w:asciiTheme="minorHAnsi" w:hAnsiTheme="minorHAnsi" w:cstheme="minorHAnsi"/>
                <w:sz w:val="22"/>
                <w:szCs w:val="22"/>
              </w:rPr>
              <w:t>Udlandsophold</w:t>
            </w:r>
            <w:proofErr w:type="spellEnd"/>
          </w:p>
        </w:tc>
        <w:tc>
          <w:tcPr>
            <w:tcW w:w="2693" w:type="dxa"/>
            <w:tcBorders>
              <w:top w:val="single" w:sz="4" w:space="0" w:color="auto"/>
              <w:left w:val="single" w:sz="4" w:space="0" w:color="auto"/>
              <w:bottom w:val="single" w:sz="4" w:space="0" w:color="auto"/>
              <w:right w:val="single" w:sz="4" w:space="0" w:color="auto"/>
            </w:tcBorders>
          </w:tcPr>
          <w:p w:rsidR="00AE2A51" w:rsidRPr="00AE2A51" w:rsidRDefault="00AE2A51" w:rsidP="006E797C">
            <w:pPr>
              <w:rPr>
                <w:rFonts w:asciiTheme="minorHAnsi" w:hAnsiTheme="minorHAnsi" w:cstheme="minorHAnsi"/>
                <w:sz w:val="22"/>
                <w:szCs w:val="22"/>
                <w:lang w:val="da-DK"/>
              </w:rPr>
            </w:pPr>
            <w:r w:rsidRPr="00AE2A51">
              <w:rPr>
                <w:rFonts w:asciiTheme="minorHAnsi" w:hAnsiTheme="minorHAnsi" w:cstheme="minorHAnsi"/>
                <w:sz w:val="22"/>
                <w:szCs w:val="22"/>
                <w:lang w:val="da-DK"/>
              </w:rPr>
              <w:t>Muligheder skal synliggøres for de studerende</w:t>
            </w:r>
          </w:p>
        </w:tc>
        <w:tc>
          <w:tcPr>
            <w:tcW w:w="1701"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r>
              <w:rPr>
                <w:rFonts w:asciiTheme="minorHAnsi" w:hAnsiTheme="minorHAnsi" w:cstheme="minorHAnsi"/>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r>
      <w:tr w:rsidR="00AE2A51" w:rsidRPr="006A1E52" w:rsidTr="006E797C">
        <w:tc>
          <w:tcPr>
            <w:tcW w:w="2547" w:type="dxa"/>
            <w:tcBorders>
              <w:top w:val="single" w:sz="4" w:space="0" w:color="auto"/>
              <w:left w:val="single" w:sz="4" w:space="0" w:color="auto"/>
              <w:bottom w:val="single" w:sz="4" w:space="0" w:color="auto"/>
              <w:right w:val="single" w:sz="4" w:space="0" w:color="auto"/>
            </w:tcBorders>
          </w:tcPr>
          <w:p w:rsidR="00AE2A51" w:rsidRDefault="00AE2A51" w:rsidP="006E797C">
            <w:pPr>
              <w:rPr>
                <w:rFonts w:asciiTheme="minorHAnsi" w:hAnsiTheme="minorHAnsi" w:cstheme="minorHAnsi"/>
                <w:sz w:val="22"/>
                <w:szCs w:val="22"/>
              </w:rPr>
            </w:pPr>
            <w:proofErr w:type="spellStart"/>
            <w:r>
              <w:rPr>
                <w:rFonts w:asciiTheme="minorHAnsi" w:hAnsiTheme="minorHAnsi" w:cstheme="minorHAnsi"/>
                <w:sz w:val="22"/>
                <w:szCs w:val="22"/>
              </w:rPr>
              <w:t>Katrinebjerg</w:t>
            </w:r>
            <w:proofErr w:type="spellEnd"/>
          </w:p>
        </w:tc>
        <w:tc>
          <w:tcPr>
            <w:tcW w:w="2693" w:type="dxa"/>
            <w:tcBorders>
              <w:top w:val="single" w:sz="4" w:space="0" w:color="auto"/>
              <w:left w:val="single" w:sz="4" w:space="0" w:color="auto"/>
              <w:bottom w:val="single" w:sz="4" w:space="0" w:color="auto"/>
              <w:right w:val="single" w:sz="4" w:space="0" w:color="auto"/>
            </w:tcBorders>
          </w:tcPr>
          <w:p w:rsidR="00AE2A51" w:rsidRPr="00AE2A51" w:rsidRDefault="00AE2A51" w:rsidP="006E797C">
            <w:pPr>
              <w:rPr>
                <w:rFonts w:asciiTheme="minorHAnsi" w:hAnsiTheme="minorHAnsi" w:cstheme="minorHAnsi"/>
                <w:sz w:val="22"/>
                <w:szCs w:val="22"/>
                <w:lang w:val="da-DK"/>
              </w:rPr>
            </w:pPr>
            <w:r w:rsidRPr="00AE2A51">
              <w:rPr>
                <w:rFonts w:asciiTheme="minorHAnsi" w:hAnsiTheme="minorHAnsi" w:cstheme="minorHAnsi"/>
                <w:sz w:val="22"/>
                <w:szCs w:val="22"/>
                <w:lang w:val="da-DK"/>
              </w:rPr>
              <w:t>Status for hvor længe vi skal være der udsendes til studerende</w:t>
            </w:r>
          </w:p>
        </w:tc>
        <w:tc>
          <w:tcPr>
            <w:tcW w:w="1701" w:type="dxa"/>
            <w:tcBorders>
              <w:top w:val="single" w:sz="4" w:space="0" w:color="auto"/>
              <w:left w:val="single" w:sz="4" w:space="0" w:color="auto"/>
              <w:bottom w:val="single" w:sz="4" w:space="0" w:color="auto"/>
              <w:right w:val="single" w:sz="4" w:space="0" w:color="auto"/>
            </w:tcBorders>
          </w:tcPr>
          <w:p w:rsidR="00AE2A51" w:rsidRDefault="00AE2A51" w:rsidP="006E797C">
            <w:pPr>
              <w:rPr>
                <w:rFonts w:asciiTheme="minorHAnsi" w:hAnsiTheme="minorHAnsi" w:cstheme="minorHAnsi"/>
                <w:sz w:val="22"/>
                <w:szCs w:val="22"/>
              </w:rPr>
            </w:pPr>
            <w:r>
              <w:rPr>
                <w:rFonts w:asciiTheme="minorHAnsi" w:hAnsiTheme="minorHAnsi" w:cstheme="minorHAnsi"/>
                <w:sz w:val="22"/>
                <w:szCs w:val="22"/>
              </w:rPr>
              <w:t>Rasmus Pedersen</w:t>
            </w:r>
          </w:p>
        </w:tc>
        <w:tc>
          <w:tcPr>
            <w:tcW w:w="1559"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r>
      <w:tr w:rsidR="00AE2A51" w:rsidRPr="006A1E52" w:rsidTr="006E797C">
        <w:tc>
          <w:tcPr>
            <w:tcW w:w="2547" w:type="dxa"/>
            <w:tcBorders>
              <w:top w:val="single" w:sz="4" w:space="0" w:color="auto"/>
              <w:left w:val="single" w:sz="4" w:space="0" w:color="auto"/>
              <w:bottom w:val="single" w:sz="4" w:space="0" w:color="auto"/>
              <w:right w:val="single" w:sz="4" w:space="0" w:color="auto"/>
            </w:tcBorders>
          </w:tcPr>
          <w:p w:rsidR="00AE2A51" w:rsidRPr="00AE2A51" w:rsidRDefault="00AE2A51" w:rsidP="006E797C">
            <w:pPr>
              <w:rPr>
                <w:rFonts w:asciiTheme="minorHAnsi" w:hAnsiTheme="minorHAnsi" w:cstheme="minorHAnsi"/>
                <w:sz w:val="22"/>
                <w:szCs w:val="22"/>
                <w:lang w:val="da-DK"/>
              </w:rPr>
            </w:pPr>
            <w:r w:rsidRPr="00AE2A51">
              <w:rPr>
                <w:rFonts w:asciiTheme="minorHAnsi" w:hAnsiTheme="minorHAnsi" w:cstheme="minorHAnsi"/>
                <w:sz w:val="22"/>
                <w:szCs w:val="22"/>
                <w:lang w:val="da-DK"/>
              </w:rPr>
              <w:t>Design og analyse af studier</w:t>
            </w:r>
          </w:p>
        </w:tc>
        <w:tc>
          <w:tcPr>
            <w:tcW w:w="2693" w:type="dxa"/>
            <w:tcBorders>
              <w:top w:val="single" w:sz="4" w:space="0" w:color="auto"/>
              <w:left w:val="single" w:sz="4" w:space="0" w:color="auto"/>
              <w:bottom w:val="single" w:sz="4" w:space="0" w:color="auto"/>
              <w:right w:val="single" w:sz="4" w:space="0" w:color="auto"/>
            </w:tcBorders>
          </w:tcPr>
          <w:p w:rsidR="00AE2A51" w:rsidRDefault="00AE2A51" w:rsidP="006E797C">
            <w:pPr>
              <w:rPr>
                <w:rFonts w:asciiTheme="minorHAnsi" w:hAnsiTheme="minorHAnsi" w:cstheme="minorHAnsi"/>
                <w:sz w:val="22"/>
                <w:szCs w:val="22"/>
              </w:rPr>
            </w:pPr>
            <w:proofErr w:type="spellStart"/>
            <w:r>
              <w:rPr>
                <w:rFonts w:asciiTheme="minorHAnsi" w:hAnsiTheme="minorHAnsi" w:cstheme="minorHAnsi"/>
                <w:sz w:val="22"/>
                <w:szCs w:val="22"/>
              </w:rPr>
              <w:t>Kursets</w:t>
            </w:r>
            <w:proofErr w:type="spellEnd"/>
            <w:r>
              <w:rPr>
                <w:rFonts w:asciiTheme="minorHAnsi" w:hAnsiTheme="minorHAnsi" w:cstheme="minorHAnsi"/>
                <w:sz w:val="22"/>
                <w:szCs w:val="22"/>
              </w:rPr>
              <w:t xml:space="preserve"> status </w:t>
            </w:r>
            <w:proofErr w:type="spellStart"/>
            <w:r>
              <w:rPr>
                <w:rFonts w:asciiTheme="minorHAnsi" w:hAnsiTheme="minorHAnsi" w:cstheme="minorHAnsi"/>
                <w:sz w:val="22"/>
                <w:szCs w:val="22"/>
              </w:rPr>
              <w:t>skal</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afklares</w:t>
            </w:r>
            <w:proofErr w:type="spellEnd"/>
          </w:p>
        </w:tc>
        <w:tc>
          <w:tcPr>
            <w:tcW w:w="1701" w:type="dxa"/>
            <w:tcBorders>
              <w:top w:val="single" w:sz="4" w:space="0" w:color="auto"/>
              <w:left w:val="single" w:sz="4" w:space="0" w:color="auto"/>
              <w:bottom w:val="single" w:sz="4" w:space="0" w:color="auto"/>
              <w:right w:val="single" w:sz="4" w:space="0" w:color="auto"/>
            </w:tcBorders>
          </w:tcPr>
          <w:p w:rsidR="00AE2A51" w:rsidRDefault="00AE2A51" w:rsidP="006E797C">
            <w:pPr>
              <w:rPr>
                <w:rFonts w:asciiTheme="minorHAnsi" w:hAnsiTheme="minorHAnsi" w:cstheme="minorHAnsi"/>
                <w:sz w:val="22"/>
                <w:szCs w:val="22"/>
              </w:rPr>
            </w:pPr>
            <w:r>
              <w:rPr>
                <w:rFonts w:asciiTheme="minorHAnsi" w:hAnsiTheme="minorHAnsi" w:cstheme="minorHAnsi"/>
                <w:sz w:val="22"/>
                <w:szCs w:val="22"/>
              </w:rPr>
              <w:t>Bernd Wollenweber</w:t>
            </w:r>
          </w:p>
        </w:tc>
        <w:tc>
          <w:tcPr>
            <w:tcW w:w="1559"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r>
      <w:tr w:rsidR="00AE2A51" w:rsidRPr="006A1E52" w:rsidTr="006E797C">
        <w:tc>
          <w:tcPr>
            <w:tcW w:w="2547" w:type="dxa"/>
          </w:tcPr>
          <w:p w:rsidR="00AE2A51" w:rsidRDefault="00AE2A51" w:rsidP="006E797C">
            <w:pPr>
              <w:rPr>
                <w:rFonts w:asciiTheme="minorHAnsi" w:hAnsiTheme="minorHAnsi" w:cstheme="minorHAnsi"/>
                <w:sz w:val="22"/>
                <w:szCs w:val="22"/>
              </w:rPr>
            </w:pPr>
            <w:proofErr w:type="spellStart"/>
            <w:r>
              <w:rPr>
                <w:rFonts w:asciiTheme="minorHAnsi" w:hAnsiTheme="minorHAnsi" w:cstheme="minorHAnsi"/>
                <w:sz w:val="22"/>
                <w:szCs w:val="22"/>
              </w:rPr>
              <w:t>Aftagerpanel</w:t>
            </w:r>
            <w:proofErr w:type="spellEnd"/>
          </w:p>
        </w:tc>
        <w:tc>
          <w:tcPr>
            <w:tcW w:w="2693" w:type="dxa"/>
          </w:tcPr>
          <w:p w:rsidR="00AE2A51" w:rsidRPr="00AE2A51" w:rsidRDefault="00AE2A51" w:rsidP="006E797C">
            <w:pPr>
              <w:rPr>
                <w:rFonts w:asciiTheme="minorHAnsi" w:hAnsiTheme="minorHAnsi" w:cstheme="minorHAnsi"/>
                <w:sz w:val="22"/>
                <w:szCs w:val="22"/>
                <w:lang w:val="da-DK"/>
              </w:rPr>
            </w:pPr>
            <w:r w:rsidRPr="00AE2A51">
              <w:rPr>
                <w:rFonts w:asciiTheme="minorHAnsi" w:hAnsiTheme="minorHAnsi" w:cstheme="minorHAnsi"/>
                <w:sz w:val="22"/>
                <w:szCs w:val="22"/>
                <w:lang w:val="da-DK"/>
              </w:rPr>
              <w:t>To nye aftager-medlemmer skal udpeges</w:t>
            </w:r>
          </w:p>
        </w:tc>
        <w:tc>
          <w:tcPr>
            <w:tcW w:w="1701" w:type="dxa"/>
          </w:tcPr>
          <w:p w:rsidR="00AE2A51" w:rsidRDefault="00AE2A51" w:rsidP="006E797C">
            <w:pPr>
              <w:rPr>
                <w:rFonts w:asciiTheme="minorHAnsi" w:hAnsiTheme="minorHAnsi" w:cstheme="minorHAnsi"/>
                <w:sz w:val="22"/>
                <w:szCs w:val="22"/>
              </w:rPr>
            </w:pPr>
            <w:r>
              <w:rPr>
                <w:rFonts w:asciiTheme="minorHAnsi" w:hAnsiTheme="minorHAnsi" w:cstheme="minorHAnsi"/>
                <w:sz w:val="22"/>
                <w:szCs w:val="22"/>
              </w:rPr>
              <w:t>Bernd Wollenweber</w:t>
            </w:r>
          </w:p>
        </w:tc>
        <w:tc>
          <w:tcPr>
            <w:tcW w:w="1559" w:type="dxa"/>
          </w:tcPr>
          <w:p w:rsidR="00AE2A51" w:rsidRPr="006A1E52" w:rsidRDefault="00AE2A51" w:rsidP="006E797C">
            <w:pPr>
              <w:rPr>
                <w:rFonts w:asciiTheme="minorHAnsi" w:hAnsiTheme="minorHAnsi" w:cstheme="minorHAnsi"/>
                <w:sz w:val="22"/>
                <w:szCs w:val="22"/>
              </w:rPr>
            </w:pPr>
          </w:p>
        </w:tc>
      </w:tr>
    </w:tbl>
    <w:p w:rsidR="00AE2A51" w:rsidRPr="006A1E52" w:rsidRDefault="00AE2A51" w:rsidP="00AE2A51">
      <w:pPr>
        <w:rPr>
          <w:rFonts w:asciiTheme="minorHAnsi" w:hAnsiTheme="minorHAnsi" w:cstheme="minorHAnsi"/>
          <w:sz w:val="22"/>
          <w:szCs w:val="22"/>
        </w:rPr>
      </w:pPr>
    </w:p>
    <w:p w:rsidR="00AE2A51" w:rsidRPr="006A1E52" w:rsidRDefault="00AE2A51" w:rsidP="00AE2A51">
      <w:pPr>
        <w:rPr>
          <w:rFonts w:asciiTheme="minorHAnsi" w:hAnsiTheme="minorHAnsi" w:cstheme="minorHAnsi"/>
          <w:sz w:val="22"/>
          <w:szCs w:val="22"/>
        </w:rPr>
      </w:pPr>
      <w:proofErr w:type="spellStart"/>
      <w:r w:rsidRPr="006A1E52">
        <w:rPr>
          <w:rFonts w:asciiTheme="minorHAnsi" w:hAnsiTheme="minorHAnsi" w:cstheme="minorHAnsi"/>
          <w:sz w:val="22"/>
          <w:szCs w:val="22"/>
        </w:rPr>
        <w:t>Beslutningspunkter</w:t>
      </w:r>
      <w:proofErr w:type="spellEnd"/>
      <w:r w:rsidRPr="006A1E52">
        <w:rPr>
          <w:rFonts w:asciiTheme="minorHAnsi" w:hAnsiTheme="minorHAnsi" w:cstheme="minorHAnsi"/>
          <w:sz w:val="22"/>
          <w:szCs w:val="22"/>
        </w:rPr>
        <w:t xml:space="preserve"> </w:t>
      </w:r>
      <w:proofErr w:type="spellStart"/>
      <w:proofErr w:type="gramStart"/>
      <w:r w:rsidRPr="006A1E52">
        <w:rPr>
          <w:rFonts w:asciiTheme="minorHAnsi" w:hAnsiTheme="minorHAnsi" w:cstheme="minorHAnsi"/>
          <w:sz w:val="22"/>
          <w:szCs w:val="22"/>
        </w:rPr>
        <w:t>fra</w:t>
      </w:r>
      <w:proofErr w:type="spellEnd"/>
      <w:proofErr w:type="gramEnd"/>
      <w:r w:rsidRPr="006A1E52">
        <w:rPr>
          <w:rFonts w:asciiTheme="minorHAnsi" w:hAnsiTheme="minorHAnsi" w:cstheme="minorHAnsi"/>
          <w:sz w:val="22"/>
          <w:szCs w:val="22"/>
        </w:rPr>
        <w:t xml:space="preserve"> </w:t>
      </w:r>
      <w:proofErr w:type="spellStart"/>
      <w:r w:rsidRPr="006A1E52">
        <w:rPr>
          <w:rFonts w:asciiTheme="minorHAnsi" w:hAnsiTheme="minorHAnsi" w:cstheme="minorHAnsi"/>
          <w:sz w:val="22"/>
          <w:szCs w:val="22"/>
        </w:rPr>
        <w:t>tidligere</w:t>
      </w:r>
      <w:proofErr w:type="spellEnd"/>
      <w:r w:rsidRPr="006A1E52">
        <w:rPr>
          <w:rFonts w:asciiTheme="minorHAnsi" w:hAnsiTheme="minorHAnsi" w:cstheme="minorHAnsi"/>
          <w:sz w:val="22"/>
          <w:szCs w:val="22"/>
        </w:rPr>
        <w:t xml:space="preserve"> </w:t>
      </w:r>
      <w:proofErr w:type="spellStart"/>
      <w:r w:rsidRPr="006A1E52">
        <w:rPr>
          <w:rFonts w:asciiTheme="minorHAnsi" w:hAnsiTheme="minorHAnsi" w:cstheme="minorHAnsi"/>
          <w:sz w:val="22"/>
          <w:szCs w:val="22"/>
        </w:rPr>
        <w:t>møder</w:t>
      </w:r>
      <w:proofErr w:type="spellEnd"/>
      <w:r w:rsidRPr="006A1E52">
        <w:rPr>
          <w:rFonts w:asciiTheme="minorHAnsi" w:hAnsiTheme="minorHAnsi" w:cstheme="minorHAnsi"/>
          <w:sz w:val="22"/>
          <w:szCs w:val="22"/>
        </w:rPr>
        <w:t>:</w:t>
      </w:r>
    </w:p>
    <w:tbl>
      <w:tblPr>
        <w:tblStyle w:val="TableGrid"/>
        <w:tblW w:w="8487" w:type="dxa"/>
        <w:tblLook w:val="04A0" w:firstRow="1" w:lastRow="0" w:firstColumn="1" w:lastColumn="0" w:noHBand="0" w:noVBand="1"/>
      </w:tblPr>
      <w:tblGrid>
        <w:gridCol w:w="2544"/>
        <w:gridCol w:w="2696"/>
        <w:gridCol w:w="1701"/>
        <w:gridCol w:w="1546"/>
      </w:tblGrid>
      <w:tr w:rsidR="00AE2A51" w:rsidRPr="006A1E52" w:rsidTr="006E797C">
        <w:tc>
          <w:tcPr>
            <w:tcW w:w="2544" w:type="dxa"/>
            <w:tcBorders>
              <w:top w:val="single" w:sz="4" w:space="0" w:color="auto"/>
              <w:left w:val="single" w:sz="4" w:space="0" w:color="auto"/>
              <w:bottom w:val="single" w:sz="4" w:space="0" w:color="auto"/>
              <w:right w:val="single" w:sz="4" w:space="0" w:color="auto"/>
            </w:tcBorders>
            <w:hideMark/>
          </w:tcPr>
          <w:p w:rsidR="00AE2A51" w:rsidRPr="006A1E52" w:rsidRDefault="00AE2A51" w:rsidP="006E797C">
            <w:pPr>
              <w:rPr>
                <w:rFonts w:asciiTheme="minorHAnsi" w:hAnsiTheme="minorHAnsi" w:cstheme="minorHAnsi"/>
                <w:b/>
                <w:sz w:val="22"/>
                <w:szCs w:val="22"/>
              </w:rPr>
            </w:pPr>
            <w:proofErr w:type="spellStart"/>
            <w:r w:rsidRPr="006A1E52">
              <w:rPr>
                <w:rFonts w:asciiTheme="minorHAnsi" w:hAnsiTheme="minorHAnsi" w:cstheme="minorHAnsi"/>
                <w:b/>
                <w:sz w:val="22"/>
                <w:szCs w:val="22"/>
              </w:rPr>
              <w:t>Emne</w:t>
            </w:r>
            <w:proofErr w:type="spellEnd"/>
          </w:p>
        </w:tc>
        <w:tc>
          <w:tcPr>
            <w:tcW w:w="2696" w:type="dxa"/>
            <w:tcBorders>
              <w:top w:val="single" w:sz="4" w:space="0" w:color="auto"/>
              <w:left w:val="single" w:sz="4" w:space="0" w:color="auto"/>
              <w:bottom w:val="single" w:sz="4" w:space="0" w:color="auto"/>
              <w:right w:val="single" w:sz="4" w:space="0" w:color="auto"/>
            </w:tcBorders>
            <w:hideMark/>
          </w:tcPr>
          <w:p w:rsidR="00AE2A51" w:rsidRPr="006A1E52" w:rsidRDefault="00AE2A51" w:rsidP="006E797C">
            <w:pPr>
              <w:rPr>
                <w:rFonts w:asciiTheme="minorHAnsi" w:hAnsiTheme="minorHAnsi" w:cstheme="minorHAnsi"/>
                <w:b/>
                <w:sz w:val="22"/>
                <w:szCs w:val="22"/>
              </w:rPr>
            </w:pPr>
            <w:proofErr w:type="spellStart"/>
            <w:r w:rsidRPr="006A1E52">
              <w:rPr>
                <w:rFonts w:asciiTheme="minorHAnsi" w:hAnsiTheme="minorHAnsi" w:cstheme="minorHAnsi"/>
                <w:b/>
                <w:sz w:val="22"/>
                <w:szCs w:val="22"/>
              </w:rPr>
              <w:t>Beslutning</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AE2A51" w:rsidRPr="006A1E52" w:rsidRDefault="00AE2A51" w:rsidP="006E797C">
            <w:pPr>
              <w:rPr>
                <w:rFonts w:asciiTheme="minorHAnsi" w:hAnsiTheme="minorHAnsi" w:cstheme="minorHAnsi"/>
                <w:b/>
                <w:sz w:val="22"/>
                <w:szCs w:val="22"/>
              </w:rPr>
            </w:pPr>
            <w:proofErr w:type="spellStart"/>
            <w:r w:rsidRPr="006A1E52">
              <w:rPr>
                <w:rFonts w:asciiTheme="minorHAnsi" w:hAnsiTheme="minorHAnsi" w:cstheme="minorHAnsi"/>
                <w:b/>
                <w:sz w:val="22"/>
                <w:szCs w:val="22"/>
              </w:rPr>
              <w:t>Ansvarlig</w:t>
            </w:r>
            <w:proofErr w:type="spellEnd"/>
          </w:p>
        </w:tc>
        <w:tc>
          <w:tcPr>
            <w:tcW w:w="1546" w:type="dxa"/>
            <w:tcBorders>
              <w:top w:val="single" w:sz="4" w:space="0" w:color="auto"/>
              <w:left w:val="single" w:sz="4" w:space="0" w:color="auto"/>
              <w:bottom w:val="single" w:sz="4" w:space="0" w:color="auto"/>
              <w:right w:val="single" w:sz="4" w:space="0" w:color="auto"/>
            </w:tcBorders>
            <w:hideMark/>
          </w:tcPr>
          <w:p w:rsidR="00AE2A51" w:rsidRPr="006A1E52" w:rsidRDefault="00AE2A51" w:rsidP="006E797C">
            <w:pPr>
              <w:rPr>
                <w:rFonts w:asciiTheme="minorHAnsi" w:hAnsiTheme="minorHAnsi" w:cstheme="minorHAnsi"/>
                <w:b/>
                <w:sz w:val="22"/>
                <w:szCs w:val="22"/>
              </w:rPr>
            </w:pPr>
            <w:r w:rsidRPr="006A1E52">
              <w:rPr>
                <w:rFonts w:asciiTheme="minorHAnsi" w:hAnsiTheme="minorHAnsi" w:cstheme="minorHAnsi"/>
                <w:b/>
                <w:sz w:val="22"/>
                <w:szCs w:val="22"/>
              </w:rPr>
              <w:t>Status</w:t>
            </w:r>
          </w:p>
        </w:tc>
      </w:tr>
      <w:tr w:rsidR="00AE2A51" w:rsidRPr="006A1E52" w:rsidTr="006E797C">
        <w:tc>
          <w:tcPr>
            <w:tcW w:w="2544"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c>
          <w:tcPr>
            <w:tcW w:w="2696"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c>
          <w:tcPr>
            <w:tcW w:w="1546"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r>
      <w:tr w:rsidR="00AE2A51" w:rsidRPr="006A1E52" w:rsidTr="006E797C">
        <w:tc>
          <w:tcPr>
            <w:tcW w:w="2544"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c>
          <w:tcPr>
            <w:tcW w:w="2696"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c>
          <w:tcPr>
            <w:tcW w:w="1546"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r>
      <w:tr w:rsidR="00AE2A51" w:rsidRPr="006A1E52" w:rsidTr="006E797C">
        <w:tc>
          <w:tcPr>
            <w:tcW w:w="2544"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c>
          <w:tcPr>
            <w:tcW w:w="2696"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c>
          <w:tcPr>
            <w:tcW w:w="1546"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r>
      <w:tr w:rsidR="00AE2A51" w:rsidRPr="006A1E52" w:rsidTr="006E797C">
        <w:tc>
          <w:tcPr>
            <w:tcW w:w="2544"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c>
          <w:tcPr>
            <w:tcW w:w="2696"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c>
          <w:tcPr>
            <w:tcW w:w="1546" w:type="dxa"/>
            <w:tcBorders>
              <w:top w:val="single" w:sz="4" w:space="0" w:color="auto"/>
              <w:left w:val="single" w:sz="4" w:space="0" w:color="auto"/>
              <w:bottom w:val="single" w:sz="4" w:space="0" w:color="auto"/>
              <w:right w:val="single" w:sz="4" w:space="0" w:color="auto"/>
            </w:tcBorders>
          </w:tcPr>
          <w:p w:rsidR="00AE2A51" w:rsidRPr="006A1E52" w:rsidRDefault="00AE2A51" w:rsidP="006E797C">
            <w:pPr>
              <w:rPr>
                <w:rFonts w:asciiTheme="minorHAnsi" w:hAnsiTheme="minorHAnsi" w:cstheme="minorHAnsi"/>
                <w:sz w:val="22"/>
                <w:szCs w:val="22"/>
              </w:rPr>
            </w:pPr>
          </w:p>
        </w:tc>
      </w:tr>
    </w:tbl>
    <w:p w:rsidR="00AE2A51" w:rsidRPr="006A1E52" w:rsidRDefault="00AE2A51" w:rsidP="00AE2A51">
      <w:pPr>
        <w:rPr>
          <w:rFonts w:asciiTheme="minorHAnsi" w:hAnsiTheme="minorHAnsi" w:cstheme="minorHAnsi"/>
          <w:sz w:val="22"/>
          <w:szCs w:val="22"/>
        </w:rPr>
      </w:pPr>
    </w:p>
    <w:p w:rsidR="00551FF5" w:rsidRPr="00AE2A51" w:rsidRDefault="00CA30E3" w:rsidP="00AE2A51"/>
    <w:sectPr w:rsidR="00551FF5" w:rsidRPr="00AE2A51" w:rsidSect="00961BC5">
      <w:headerReference w:type="even" r:id="rId7"/>
      <w:headerReference w:type="default" r:id="rId8"/>
      <w:footerReference w:type="even" r:id="rId9"/>
      <w:footerReference w:type="default" r:id="rId10"/>
      <w:headerReference w:type="first" r:id="rId11"/>
      <w:footerReference w:type="first" r:id="rId12"/>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A51" w:rsidRDefault="00AE2A51">
      <w:r>
        <w:separator/>
      </w:r>
    </w:p>
  </w:endnote>
  <w:endnote w:type="continuationSeparator" w:id="0">
    <w:p w:rsidR="00AE2A51" w:rsidRDefault="00AE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Regular r:id="rId1" w:fontKey="{D9346C81-D5DD-440C-91DC-78402B02C445}"/>
    <w:embedBold r:id="rId2" w:fontKey="{712A2D08-A512-4E29-96ED-6E352380B50C}"/>
    <w:embedItalic r:id="rId3" w:fontKey="{C39B85D9-5F53-4C39-82B3-8536737714EA}"/>
    <w:embedBoldItalic r:id="rId4" w:fontKey="{E6115EAF-C267-439E-ABEE-6D3393EA8799}"/>
  </w:font>
  <w:font w:name="Calibri">
    <w:panose1 w:val="020F0502020204030204"/>
    <w:charset w:val="00"/>
    <w:family w:val="swiss"/>
    <w:pitch w:val="variable"/>
    <w:sig w:usb0="E0002AFF" w:usb1="C000247B" w:usb2="00000009" w:usb3="00000000" w:csb0="000001FF" w:csb1="00000000"/>
    <w:embedRegular r:id="rId5" w:fontKey="{1F28909A-7242-44D4-BD12-58404CCDE298}"/>
    <w:embedBold r:id="rId6" w:fontKey="{7A7DA385-13AB-4E1B-93D6-5904457FBF1C}"/>
    <w:embedItalic r:id="rId7" w:fontKey="{0DAEE52C-72EA-49CA-ACF6-26D428437ED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8" w:fontKey="{5E42811F-5F3C-45F8-BB62-3923511913EF}"/>
    <w:embedBold r:id="rId9" w:fontKey="{AC6634D2-6051-4E24-9BFD-687FE669A11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CE48CDA5-B8FA-4CE7-9330-DBA7AC3A37D2}"/>
  </w:font>
  <w:font w:name="Verdana">
    <w:panose1 w:val="020B0604030504040204"/>
    <w:charset w:val="00"/>
    <w:family w:val="swiss"/>
    <w:pitch w:val="variable"/>
    <w:sig w:usb0="A10006FF" w:usb1="4000205B" w:usb2="00000010" w:usb3="00000000" w:csb0="0000019F" w:csb1="00000000"/>
    <w:embedRegular r:id="rId11" w:fontKey="{9F50E47B-082B-4FD5-B39F-89E88800B37B}"/>
  </w:font>
  <w:font w:name="Cambria">
    <w:panose1 w:val="02040503050406030204"/>
    <w:charset w:val="00"/>
    <w:family w:val="roman"/>
    <w:pitch w:val="variable"/>
    <w:sig w:usb0="E00002FF" w:usb1="400004FF" w:usb2="00000000" w:usb3="00000000" w:csb0="0000019F" w:csb1="00000000"/>
    <w:embedRegular r:id="rId12" w:fontKey="{4FBD8A55-A63D-4AFE-A936-E5A6025B1C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A51" w:rsidRDefault="00AE2A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A51" w:rsidRDefault="00AE2A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C22DE2" w:rsidTr="008F47F2">
      <w:tc>
        <w:tcPr>
          <w:tcW w:w="2409" w:type="dxa"/>
        </w:tcPr>
        <w:p w:rsidR="00B704CF" w:rsidRPr="009224E3" w:rsidRDefault="00B704CF" w:rsidP="00B704CF">
          <w:bookmarkStart w:id="74" w:name="IMG_Secondary"/>
          <w:r>
            <w:rPr>
              <w:noProof/>
              <w:lang w:val="da-DK"/>
            </w:rPr>
            <w:drawing>
              <wp:inline distT="0" distB="0" distL="0" distR="0">
                <wp:extent cx="648000" cy="648000"/>
                <wp:effectExtent l="0" t="0" r="0" b="0"/>
                <wp:docPr id="1727964130" name="IMG_SecondaryIMG_Secondary"/>
                <wp:cNvGraphicFramePr/>
                <a:graphic xmlns:a="http://schemas.openxmlformats.org/drawingml/2006/main">
                  <a:graphicData uri="http://schemas.openxmlformats.org/drawingml/2006/picture">
                    <pic:pic xmlns:pic="http://schemas.openxmlformats.org/drawingml/2006/picture">
                      <pic:nvPicPr>
                        <pic:cNvPr id="1727964130" name="IMG_SecondaryIMG_Secondary"/>
                        <pic:cNvPicPr/>
                      </pic:nvPicPr>
                      <pic:blipFill>
                        <a:blip r:embed="rId1"/>
                        <a:srcRect/>
                        <a:stretch/>
                      </pic:blipFill>
                      <pic:spPr>
                        <a:xfrm>
                          <a:off x="0" y="0"/>
                          <a:ext cx="648000" cy="648000"/>
                        </a:xfrm>
                        <a:prstGeom prst="rect">
                          <a:avLst/>
                        </a:prstGeom>
                      </pic:spPr>
                    </pic:pic>
                  </a:graphicData>
                </a:graphic>
              </wp:inline>
            </w:drawing>
          </w:r>
          <w:bookmarkEnd w:id="74"/>
        </w:p>
      </w:tc>
      <w:tc>
        <w:tcPr>
          <w:tcW w:w="2341" w:type="dxa"/>
          <w:vAlign w:val="bottom"/>
        </w:tcPr>
        <w:p w:rsidR="00B704CF" w:rsidRPr="009224E3" w:rsidRDefault="00B704CF" w:rsidP="008F47F2">
          <w:pPr>
            <w:pStyle w:val="Template-Companyname"/>
          </w:pPr>
          <w:bookmarkStart w:id="75" w:name="OFF_UnitName"/>
          <w:bookmarkStart w:id="76" w:name="OFF_UnitName_HIF"/>
          <w:r>
            <w:t>Course and Exam Administration, ST</w:t>
          </w:r>
          <w:bookmarkEnd w:id="75"/>
        </w:p>
        <w:p w:rsidR="00B704CF" w:rsidRPr="009224E3" w:rsidRDefault="00B704CF" w:rsidP="008F47F2">
          <w:pPr>
            <w:pStyle w:val="Template-Address"/>
          </w:pPr>
          <w:bookmarkStart w:id="77" w:name="LAN_AU"/>
          <w:bookmarkEnd w:id="76"/>
          <w:r>
            <w:t>Aarhus University</w:t>
          </w:r>
          <w:bookmarkEnd w:id="77"/>
        </w:p>
        <w:p w:rsidR="00B704CF" w:rsidRPr="00AE2A51" w:rsidRDefault="00B704CF" w:rsidP="008F47F2">
          <w:pPr>
            <w:pStyle w:val="Template-Address"/>
            <w:rPr>
              <w:lang w:val="da-DK"/>
            </w:rPr>
          </w:pPr>
          <w:bookmarkStart w:id="78" w:name="OFF_AddressComputed"/>
          <w:r w:rsidRPr="00AE2A51">
            <w:rPr>
              <w:lang w:val="da-DK"/>
            </w:rPr>
            <w:t>Ny Munkegade 120</w:t>
          </w:r>
          <w:r w:rsidRPr="00AE2A51">
            <w:rPr>
              <w:lang w:val="da-DK"/>
            </w:rPr>
            <w:br/>
            <w:t>DK-8000 Aarhus C</w:t>
          </w:r>
          <w:r w:rsidRPr="00AE2A51">
            <w:rPr>
              <w:lang w:val="da-DK"/>
            </w:rPr>
            <w:br/>
            <w:t>Denmark</w:t>
          </w:r>
          <w:bookmarkEnd w:id="78"/>
        </w:p>
      </w:tc>
      <w:tc>
        <w:tcPr>
          <w:tcW w:w="2591" w:type="dxa"/>
          <w:vAlign w:val="bottom"/>
        </w:tcPr>
        <w:p w:rsidR="00B704CF" w:rsidRPr="009224E3" w:rsidRDefault="00B704CF" w:rsidP="008F47F2">
          <w:pPr>
            <w:pStyle w:val="Template-Address"/>
            <w:jc w:val="right"/>
          </w:pPr>
          <w:bookmarkStart w:id="79" w:name="LAN_Tel"/>
          <w:bookmarkStart w:id="80" w:name="OFF_Phone_HIF"/>
          <w:r>
            <w:t>Tel.:</w:t>
          </w:r>
          <w:bookmarkEnd w:id="79"/>
          <w:r w:rsidRPr="009224E3">
            <w:t xml:space="preserve"> </w:t>
          </w:r>
          <w:bookmarkStart w:id="81" w:name="OFF_Phone"/>
          <w:r>
            <w:t>+45 8715 0000</w:t>
          </w:r>
          <w:bookmarkEnd w:id="81"/>
        </w:p>
        <w:p w:rsidR="00B704CF" w:rsidRPr="009224E3" w:rsidRDefault="00B704CF" w:rsidP="008F47F2">
          <w:pPr>
            <w:pStyle w:val="Template-Address"/>
            <w:jc w:val="right"/>
          </w:pPr>
          <w:bookmarkStart w:id="82" w:name="LAN_Fax"/>
          <w:bookmarkStart w:id="83" w:name="OFF_Fax_HIF"/>
          <w:bookmarkEnd w:id="80"/>
          <w:r>
            <w:t>Fax:</w:t>
          </w:r>
          <w:bookmarkEnd w:id="82"/>
          <w:r w:rsidRPr="009224E3">
            <w:t xml:space="preserve"> </w:t>
          </w:r>
          <w:bookmarkStart w:id="84" w:name="OFF_Fax"/>
          <w:r>
            <w:t>+45 8715 2068</w:t>
          </w:r>
          <w:bookmarkEnd w:id="84"/>
        </w:p>
        <w:p w:rsidR="00B704CF" w:rsidRPr="009224E3" w:rsidRDefault="00B704CF" w:rsidP="008F47F2">
          <w:pPr>
            <w:pStyle w:val="Template-Address"/>
            <w:jc w:val="right"/>
          </w:pPr>
          <w:bookmarkStart w:id="85" w:name="OFF_Email_HIF"/>
          <w:bookmarkEnd w:id="83"/>
          <w:r w:rsidRPr="009224E3">
            <w:t xml:space="preserve">E-mail: </w:t>
          </w:r>
          <w:bookmarkStart w:id="86" w:name="OFF_Email"/>
          <w:r>
            <w:t>studieservice.st@au.dk</w:t>
          </w:r>
          <w:bookmarkEnd w:id="86"/>
        </w:p>
        <w:p w:rsidR="00B704CF" w:rsidRPr="009224E3" w:rsidRDefault="00B704CF" w:rsidP="008F47F2">
          <w:pPr>
            <w:pStyle w:val="Template-Address"/>
            <w:jc w:val="right"/>
          </w:pPr>
          <w:bookmarkStart w:id="87" w:name="OFF_wwwComputed_HIF"/>
          <w:bookmarkEnd w:id="85"/>
          <w:r>
            <w:t xml:space="preserve">Web: </w:t>
          </w:r>
          <w:bookmarkStart w:id="88" w:name="OFF_wwwComputed"/>
          <w:r>
            <w:t>scitech.au.dk/en</w:t>
          </w:r>
          <w:bookmarkEnd w:id="87"/>
          <w:bookmarkEnd w:id="88"/>
        </w:p>
      </w:tc>
    </w:tr>
  </w:tbl>
  <w:p w:rsidR="00EC0BB0" w:rsidRPr="006C3A1B" w:rsidRDefault="00EC0BB0" w:rsidP="00EC0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A51" w:rsidRDefault="00AE2A51">
      <w:r>
        <w:separator/>
      </w:r>
    </w:p>
  </w:footnote>
  <w:footnote w:type="continuationSeparator" w:id="0">
    <w:p w:rsidR="00AE2A51" w:rsidRDefault="00AE2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A51" w:rsidRDefault="00AE2A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Header"/>
    </w:pPr>
    <w:r>
      <w:rPr>
        <w:noProof/>
        <w:lang w:val="da-DK"/>
      </w:rPr>
      <mc:AlternateContent>
        <mc:Choice Requires="wps">
          <w:drawing>
            <wp:anchor distT="0" distB="0" distL="114300" distR="114300" simplePos="0" relativeHeight="251673600" behindDoc="0" locked="0" layoutInCell="1" allowOverlap="1" wp14:anchorId="71EBD9D1" wp14:editId="00101466">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2" w:name="OFF_Logo1AComputed_2"/>
                          <w:bookmarkStart w:id="3" w:name="OFF_Logo1AComputed_2_HIF"/>
                          <w:r>
                            <w:rPr>
                              <w:color w:val="003D73" w:themeColor="text2"/>
                            </w:rPr>
                            <w:t>Aarhus</w:t>
                          </w:r>
                          <w:r>
                            <w:rPr>
                              <w:color w:val="003D73" w:themeColor="text2"/>
                            </w:rPr>
                            <w:br/>
                            <w:t>University</w:t>
                          </w:r>
                          <w:bookmarkEnd w:id="2"/>
                        </w:p>
                        <w:p w:rsidR="00CD66FF" w:rsidRPr="006803D7" w:rsidRDefault="00CD66FF" w:rsidP="00CD66FF">
                          <w:pPr>
                            <w:pStyle w:val="Template-Unitnamelogoname"/>
                            <w:rPr>
                              <w:color w:val="003D73" w:themeColor="text2"/>
                            </w:rPr>
                          </w:pPr>
                          <w:bookmarkStart w:id="4" w:name="OFF_Logo2AComputed_2"/>
                          <w:bookmarkStart w:id="5" w:name="OFF_Logo2AComputed_2_HIF"/>
                          <w:bookmarkEnd w:id="3"/>
                          <w:r>
                            <w:rPr>
                              <w:color w:val="003D73" w:themeColor="text2"/>
                            </w:rPr>
                            <w:t>Science and Technology</w:t>
                          </w:r>
                          <w:bookmarkEnd w:id="4"/>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D9D1"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6ktA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R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pTG49F4&#10;ENNvuWHf8XnNjSWtMDhDGtGmdHZyYomV4FKWrrWGiWawz0ph038qBbb72GgnWKvRQa1mv94jilXx&#10;GsoHlK4CVBaKEAcfGjWoR0p6HCIp1d+3THFKmg8S5W8nztFQR2N9NJgs8GhKDSWDuTDDZNp2Smxq&#10;RB4umIQbvCKVcOp9yuJwsXAwOBKHIWYnz/m/83oatfNfAA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J4QupLQCAACy&#10;BQAADgAAAAAAAAAAAAAAAAAuAgAAZHJzL2Uyb0RvYy54bWxQSwECLQAUAAYACAAAACEAzlvK+uAA&#10;AAALAQAADwAAAAAAAAAAAAAAAAAOBQAAZHJzL2Rvd25yZXYueG1sUEsFBgAAAAAEAAQA8wAAABsG&#10;AAAAAA==&#10;" filled="f" stroked="f">
              <v:textbox inset="0,0,0,0">
                <w:txbxContent>
                  <w:p w:rsidR="00CD66FF" w:rsidRPr="006803D7" w:rsidRDefault="00CD66FF" w:rsidP="00CD66FF">
                    <w:pPr>
                      <w:pStyle w:val="Template-Parentlogoname"/>
                      <w:rPr>
                        <w:color w:val="003D73" w:themeColor="text2"/>
                      </w:rPr>
                    </w:pPr>
                    <w:bookmarkStart w:id="6" w:name="OFF_Logo1AComputed_2"/>
                    <w:bookmarkStart w:id="7" w:name="OFF_Logo1AComputed_2_HIF"/>
                    <w:r>
                      <w:rPr>
                        <w:color w:val="003D73" w:themeColor="text2"/>
                      </w:rPr>
                      <w:t>Aarhus</w:t>
                    </w:r>
                    <w:r>
                      <w:rPr>
                        <w:color w:val="003D73" w:themeColor="text2"/>
                      </w:rPr>
                      <w:br/>
                      <w:t>University</w:t>
                    </w:r>
                    <w:bookmarkEnd w:id="6"/>
                  </w:p>
                  <w:p w:rsidR="00CD66FF" w:rsidRPr="006803D7" w:rsidRDefault="00CD66FF" w:rsidP="00CD66FF">
                    <w:pPr>
                      <w:pStyle w:val="Template-Unitnamelogoname"/>
                      <w:rPr>
                        <w:color w:val="003D73" w:themeColor="text2"/>
                      </w:rPr>
                    </w:pPr>
                    <w:bookmarkStart w:id="8" w:name="OFF_Logo2AComputed_2"/>
                    <w:bookmarkStart w:id="9" w:name="OFF_Logo2AComputed_2_HIF"/>
                    <w:bookmarkEnd w:id="7"/>
                    <w:r>
                      <w:rPr>
                        <w:color w:val="003D73" w:themeColor="text2"/>
                      </w:rPr>
                      <w:t>Science and Technology</w:t>
                    </w:r>
                    <w:bookmarkEnd w:id="8"/>
                    <w:bookmarkEnd w:id="9"/>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81792" behindDoc="0" locked="0" layoutInCell="1" allowOverlap="1" wp14:anchorId="0EC1B069" wp14:editId="37996671">
              <wp:simplePos x="0" y="0"/>
              <wp:positionH relativeFrom="page">
                <wp:posOffset>720090</wp:posOffset>
              </wp:positionH>
              <wp:positionV relativeFrom="page">
                <wp:posOffset>360045</wp:posOffset>
              </wp:positionV>
              <wp:extent cx="609600" cy="304800"/>
              <wp:effectExtent l="0" t="0" r="0" b="0"/>
              <wp:wrapNone/>
              <wp:docPr id="24"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B867E6"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Header"/>
    </w:pPr>
    <w:r>
      <w:rPr>
        <w:noProof/>
        <w:lang w:val="da-DK"/>
      </w:rPr>
      <mc:AlternateContent>
        <mc:Choice Requires="wps">
          <w:drawing>
            <wp:anchor distT="0" distB="0" distL="114300" distR="114300" simplePos="0" relativeHeight="251675648" behindDoc="0" locked="0" layoutInCell="1" allowOverlap="1" wp14:anchorId="596933DA" wp14:editId="33F715C7">
              <wp:simplePos x="0" y="0"/>
              <wp:positionH relativeFrom="margin">
                <wp:posOffset>0</wp:posOffset>
              </wp:positionH>
              <wp:positionV relativeFrom="topMargin">
                <wp:posOffset>812165</wp:posOffset>
              </wp:positionV>
              <wp:extent cx="5400040" cy="353051"/>
              <wp:effectExtent l="0" t="0" r="10160" b="9525"/>
              <wp:wrapNone/>
              <wp:docPr id="7"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10" w:name="OFF_Logo3AComputed_2"/>
                          <w:bookmarkStart w:id="11" w:name="OFF_Logo3AComputed_2_HIF"/>
                          <w:bookmarkEnd w:id="10"/>
                          <w:bookmarkEnd w:id="1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33DA"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" filled="f" stroked="f">
              <v:textbox inset="0,0,0,0">
                <w:txbxContent>
                  <w:p w:rsidR="00CD66FF" w:rsidRPr="006803D7" w:rsidRDefault="00CD66FF" w:rsidP="00CD66FF">
                    <w:pPr>
                      <w:pStyle w:val="Template-Parentlogoname"/>
                      <w:rPr>
                        <w:vanish/>
                        <w:color w:val="003D73" w:themeColor="text2"/>
                      </w:rPr>
                    </w:pPr>
                    <w:bookmarkStart w:id="12" w:name="OFF_Logo3AComputed_2"/>
                    <w:bookmarkStart w:id="13" w:name="OFF_Logo3AComputed_2_HIF"/>
                    <w:bookmarkEnd w:id="12"/>
                    <w:bookmarkEnd w:id="13"/>
                  </w:p>
                </w:txbxContent>
              </v:textbox>
              <w10:wrap anchorx="margin" anchory="margin"/>
            </v:shape>
          </w:pict>
        </mc:Fallback>
      </mc:AlternateContent>
    </w:r>
    <w:r w:rsidR="002F6A87">
      <w:rPr>
        <w:noProof/>
        <w:lang w:val="da-DK"/>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lang w:val="da-DK"/>
      </w:rPr>
      <mc:AlternateContent>
        <mc:Choice Requires="wps">
          <w:drawing>
            <wp:anchor distT="0" distB="0" distL="114300" distR="114300" simplePos="0" relativeHeight="251677696" behindDoc="0" locked="0" layoutInCell="1" allowOverlap="1" wp14:anchorId="617130D4" wp14:editId="4E6B1CF1">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AB8" w:rsidRDefault="00D67AB8" w:rsidP="00C22DE2">
                          <w:pPr>
                            <w:pStyle w:val="Emne"/>
                          </w:pPr>
                          <w:bookmarkStart w:id="14" w:name="CUS_DocumentName_1"/>
                          <w:r>
                            <w:t>Minutes</w:t>
                          </w:r>
                          <w:bookmarkEnd w:id="14"/>
                        </w:p>
                        <w:p w:rsidR="00C22DE2" w:rsidRDefault="00C22DE2" w:rsidP="00C22DE2">
                          <w:pPr>
                            <w:pStyle w:val="Template"/>
                          </w:pPr>
                        </w:p>
                        <w:p w:rsidR="00C22DE2" w:rsidRDefault="00C22DE2" w:rsidP="00D67AB8">
                          <w:pPr>
                            <w:pStyle w:val="Template-Afdeling"/>
                          </w:pPr>
                          <w:bookmarkStart w:id="15" w:name="USR_Name_2"/>
                          <w:r>
                            <w:t>Rasmus Pedersen</w:t>
                          </w:r>
                          <w:bookmarkStart w:id="16" w:name="USR_Name_2_HIF"/>
                          <w:bookmarkEnd w:id="15"/>
                        </w:p>
                        <w:bookmarkEnd w:id="16"/>
                        <w:p w:rsidR="00D67AB8" w:rsidRDefault="00D67AB8" w:rsidP="00D67AB8">
                          <w:pPr>
                            <w:pStyle w:val="Template"/>
                          </w:pPr>
                        </w:p>
                        <w:p w:rsidR="00D67AB8" w:rsidRPr="00307E90" w:rsidRDefault="00D67AB8" w:rsidP="00D67AB8">
                          <w:pPr>
                            <w:pStyle w:val="Template"/>
                          </w:pPr>
                          <w:bookmarkStart w:id="17" w:name="LAN_Date_1"/>
                          <w:r>
                            <w:t>Date</w:t>
                          </w:r>
                          <w:bookmarkEnd w:id="17"/>
                          <w:r>
                            <w:t xml:space="preserve">: </w:t>
                          </w:r>
                          <w:bookmarkStart w:id="18" w:name="Date_DateCustomE"/>
                          <w:r>
                            <w:t>15 February 2018</w:t>
                          </w:r>
                          <w:bookmarkEnd w:id="18"/>
                        </w:p>
                        <w:p w:rsidR="00D67AB8" w:rsidRDefault="00D67AB8" w:rsidP="00D67AB8">
                          <w:pPr>
                            <w:pStyle w:val="Template"/>
                            <w:rPr>
                              <w:vanish/>
                            </w:rPr>
                          </w:pPr>
                          <w:bookmarkStart w:id="19" w:name="LAN_Sagsnr_1"/>
                          <w:bookmarkStart w:id="20" w:name="FLD_Sagsnummer_1_HIF"/>
                          <w:r>
                            <w:rPr>
                              <w:vanish/>
                            </w:rPr>
                            <w:t>Case no.</w:t>
                          </w:r>
                          <w:bookmarkEnd w:id="19"/>
                          <w:r>
                            <w:rPr>
                              <w:vanish/>
                            </w:rPr>
                            <w:t xml:space="preserve">.: </w:t>
                          </w:r>
                          <w:bookmarkStart w:id="21" w:name="FLD_Sagsnummer_1"/>
                          <w:bookmarkEnd w:id="21"/>
                        </w:p>
                        <w:p w:rsidR="00D67AB8" w:rsidRDefault="00D67AB8" w:rsidP="00D67AB8">
                          <w:pPr>
                            <w:pStyle w:val="Template"/>
                            <w:rPr>
                              <w:vanish/>
                            </w:rPr>
                          </w:pPr>
                          <w:bookmarkStart w:id="22" w:name="LAN_Ref_1"/>
                          <w:bookmarkStart w:id="23" w:name="FLD_Reference_1_HIF"/>
                          <w:bookmarkEnd w:id="20"/>
                          <w:r>
                            <w:rPr>
                              <w:vanish/>
                            </w:rPr>
                            <w:t>Ref</w:t>
                          </w:r>
                          <w:bookmarkEnd w:id="22"/>
                          <w:r>
                            <w:rPr>
                              <w:vanish/>
                            </w:rPr>
                            <w:t xml:space="preserve">: </w:t>
                          </w:r>
                          <w:bookmarkStart w:id="24" w:name="FLD_Reference_1"/>
                          <w:bookmarkEnd w:id="24"/>
                        </w:p>
                        <w:bookmarkEnd w:id="23"/>
                        <w:p w:rsidR="00D67AB8" w:rsidRDefault="00D67AB8" w:rsidP="00D67AB8">
                          <w:pPr>
                            <w:pStyle w:val="Template-kolofonstreg"/>
                          </w:pPr>
                          <w:r>
                            <w:rPr>
                              <w:noProof/>
                              <w:lang w:val="da-DK"/>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25" w:name="LAN_Page_1"/>
                          <w:r>
                            <w:t>Page</w:t>
                          </w:r>
                          <w:bookmarkEnd w:id="25"/>
                          <w:r>
                            <w:t xml:space="preserve"> </w:t>
                          </w:r>
                          <w:r>
                            <w:rPr>
                              <w:rStyle w:val="PageNumber"/>
                              <w:noProof w:val="0"/>
                            </w:rPr>
                            <w:fldChar w:fldCharType="begin"/>
                          </w:r>
                          <w:r>
                            <w:rPr>
                              <w:rStyle w:val="PageNumber"/>
                              <w:noProof w:val="0"/>
                            </w:rPr>
                            <w:instrText xml:space="preserve"> PAGE </w:instrText>
                          </w:r>
                          <w:r>
                            <w:rPr>
                              <w:rStyle w:val="PageNumber"/>
                              <w:noProof w:val="0"/>
                            </w:rPr>
                            <w:fldChar w:fldCharType="separate"/>
                          </w:r>
                          <w:r w:rsidR="00CA30E3">
                            <w:rPr>
                              <w:rStyle w:val="PageNumber"/>
                            </w:rPr>
                            <w:t>4</w:t>
                          </w:r>
                          <w:r>
                            <w:rPr>
                              <w:rStyle w:val="PageNumber"/>
                              <w:noProof w:val="0"/>
                            </w:rPr>
                            <w:fldChar w:fldCharType="end"/>
                          </w:r>
                          <w:r>
                            <w:rPr>
                              <w:rStyle w:val="PageNumber"/>
                              <w:noProof w:val="0"/>
                            </w:rPr>
                            <w:t>/</w:t>
                          </w:r>
                          <w:r>
                            <w:rPr>
                              <w:rStyle w:val="PageNumber"/>
                              <w:noProof w:val="0"/>
                            </w:rPr>
                            <w:fldChar w:fldCharType="begin"/>
                          </w:r>
                          <w:r>
                            <w:rPr>
                              <w:rStyle w:val="PageNumber"/>
                              <w:noProof w:val="0"/>
                            </w:rPr>
                            <w:instrText xml:space="preserve"> NUMPAGES </w:instrText>
                          </w:r>
                          <w:r>
                            <w:rPr>
                              <w:rStyle w:val="PageNumber"/>
                              <w:noProof w:val="0"/>
                            </w:rPr>
                            <w:fldChar w:fldCharType="separate"/>
                          </w:r>
                          <w:r w:rsidR="00CA30E3">
                            <w:rPr>
                              <w:rStyle w:val="PageNumber"/>
                            </w:rPr>
                            <w:t>4</w:t>
                          </w:r>
                          <w:r>
                            <w:rPr>
                              <w:rStyle w:val="PageNumbe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130D4"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6AswIAAK8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9U/egLMCAACv&#10;BQAADgAAAAAAAAAAAAAAAAAuAgAAZHJzL2Uyb0RvYy54bWxQSwECLQAUAAYACAAAACEAhy/M4OEA&#10;AAALAQAADwAAAAAAAAAAAAAAAAANBQAAZHJzL2Rvd25yZXYueG1sUEsFBgAAAAAEAAQA8wAAABsG&#10;AAAAAA==&#10;" filled="f" stroked="f">
              <v:textbox inset="0,0,0,0">
                <w:txbxContent>
                  <w:p w:rsidR="00D67AB8" w:rsidRDefault="00D67AB8" w:rsidP="00C22DE2">
                    <w:pPr>
                      <w:pStyle w:val="Emne"/>
                    </w:pPr>
                    <w:bookmarkStart w:id="26" w:name="CUS_DocumentName_1"/>
                    <w:r>
                      <w:t>Minutes</w:t>
                    </w:r>
                    <w:bookmarkEnd w:id="26"/>
                  </w:p>
                  <w:p w:rsidR="00C22DE2" w:rsidRDefault="00C22DE2" w:rsidP="00C22DE2">
                    <w:pPr>
                      <w:pStyle w:val="Template"/>
                    </w:pPr>
                  </w:p>
                  <w:p w:rsidR="00C22DE2" w:rsidRDefault="00C22DE2" w:rsidP="00D67AB8">
                    <w:pPr>
                      <w:pStyle w:val="Template-Afdeling"/>
                    </w:pPr>
                    <w:bookmarkStart w:id="27" w:name="USR_Name_2"/>
                    <w:r>
                      <w:t>Rasmus Pedersen</w:t>
                    </w:r>
                    <w:bookmarkStart w:id="28" w:name="USR_Name_2_HIF"/>
                    <w:bookmarkEnd w:id="27"/>
                  </w:p>
                  <w:bookmarkEnd w:id="28"/>
                  <w:p w:rsidR="00D67AB8" w:rsidRDefault="00D67AB8" w:rsidP="00D67AB8">
                    <w:pPr>
                      <w:pStyle w:val="Template"/>
                    </w:pPr>
                  </w:p>
                  <w:p w:rsidR="00D67AB8" w:rsidRPr="00307E90" w:rsidRDefault="00D67AB8" w:rsidP="00D67AB8">
                    <w:pPr>
                      <w:pStyle w:val="Template"/>
                    </w:pPr>
                    <w:bookmarkStart w:id="29" w:name="LAN_Date_1"/>
                    <w:r>
                      <w:t>Date</w:t>
                    </w:r>
                    <w:bookmarkEnd w:id="29"/>
                    <w:r>
                      <w:t xml:space="preserve">: </w:t>
                    </w:r>
                    <w:bookmarkStart w:id="30" w:name="Date_DateCustomE"/>
                    <w:r>
                      <w:t>15 February 2018</w:t>
                    </w:r>
                    <w:bookmarkEnd w:id="30"/>
                  </w:p>
                  <w:p w:rsidR="00D67AB8" w:rsidRDefault="00D67AB8" w:rsidP="00D67AB8">
                    <w:pPr>
                      <w:pStyle w:val="Template"/>
                      <w:rPr>
                        <w:vanish/>
                      </w:rPr>
                    </w:pPr>
                    <w:bookmarkStart w:id="31" w:name="LAN_Sagsnr_1"/>
                    <w:bookmarkStart w:id="32" w:name="FLD_Sagsnummer_1_HIF"/>
                    <w:r>
                      <w:rPr>
                        <w:vanish/>
                      </w:rPr>
                      <w:t>Case no.</w:t>
                    </w:r>
                    <w:bookmarkEnd w:id="31"/>
                    <w:r>
                      <w:rPr>
                        <w:vanish/>
                      </w:rPr>
                      <w:t xml:space="preserve">.: </w:t>
                    </w:r>
                    <w:bookmarkStart w:id="33" w:name="FLD_Sagsnummer_1"/>
                    <w:bookmarkEnd w:id="33"/>
                  </w:p>
                  <w:p w:rsidR="00D67AB8" w:rsidRDefault="00D67AB8" w:rsidP="00D67AB8">
                    <w:pPr>
                      <w:pStyle w:val="Template"/>
                      <w:rPr>
                        <w:vanish/>
                      </w:rPr>
                    </w:pPr>
                    <w:bookmarkStart w:id="34" w:name="LAN_Ref_1"/>
                    <w:bookmarkStart w:id="35" w:name="FLD_Reference_1_HIF"/>
                    <w:bookmarkEnd w:id="32"/>
                    <w:r>
                      <w:rPr>
                        <w:vanish/>
                      </w:rPr>
                      <w:t>Ref</w:t>
                    </w:r>
                    <w:bookmarkEnd w:id="34"/>
                    <w:r>
                      <w:rPr>
                        <w:vanish/>
                      </w:rPr>
                      <w:t xml:space="preserve">: </w:t>
                    </w:r>
                    <w:bookmarkStart w:id="36" w:name="FLD_Reference_1"/>
                    <w:bookmarkEnd w:id="36"/>
                  </w:p>
                  <w:bookmarkEnd w:id="35"/>
                  <w:p w:rsidR="00D67AB8" w:rsidRDefault="00D67AB8" w:rsidP="00D67AB8">
                    <w:pPr>
                      <w:pStyle w:val="Template-kolofonstreg"/>
                    </w:pPr>
                    <w:r>
                      <w:rPr>
                        <w:noProof/>
                        <w:lang w:val="da-DK"/>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37" w:name="LAN_Page_1"/>
                    <w:r>
                      <w:t>Page</w:t>
                    </w:r>
                    <w:bookmarkEnd w:id="37"/>
                    <w:r>
                      <w:t xml:space="preserve"> </w:t>
                    </w:r>
                    <w:r>
                      <w:rPr>
                        <w:rStyle w:val="PageNumber"/>
                        <w:noProof w:val="0"/>
                      </w:rPr>
                      <w:fldChar w:fldCharType="begin"/>
                    </w:r>
                    <w:r>
                      <w:rPr>
                        <w:rStyle w:val="PageNumber"/>
                        <w:noProof w:val="0"/>
                      </w:rPr>
                      <w:instrText xml:space="preserve"> PAGE </w:instrText>
                    </w:r>
                    <w:r>
                      <w:rPr>
                        <w:rStyle w:val="PageNumber"/>
                        <w:noProof w:val="0"/>
                      </w:rPr>
                      <w:fldChar w:fldCharType="separate"/>
                    </w:r>
                    <w:r w:rsidR="00CA30E3">
                      <w:rPr>
                        <w:rStyle w:val="PageNumber"/>
                      </w:rPr>
                      <w:t>4</w:t>
                    </w:r>
                    <w:r>
                      <w:rPr>
                        <w:rStyle w:val="PageNumber"/>
                        <w:noProof w:val="0"/>
                      </w:rPr>
                      <w:fldChar w:fldCharType="end"/>
                    </w:r>
                    <w:r>
                      <w:rPr>
                        <w:rStyle w:val="PageNumber"/>
                        <w:noProof w:val="0"/>
                      </w:rPr>
                      <w:t>/</w:t>
                    </w:r>
                    <w:r>
                      <w:rPr>
                        <w:rStyle w:val="PageNumber"/>
                        <w:noProof w:val="0"/>
                      </w:rPr>
                      <w:fldChar w:fldCharType="begin"/>
                    </w:r>
                    <w:r>
                      <w:rPr>
                        <w:rStyle w:val="PageNumber"/>
                        <w:noProof w:val="0"/>
                      </w:rPr>
                      <w:instrText xml:space="preserve"> NUMPAGES </w:instrText>
                    </w:r>
                    <w:r>
                      <w:rPr>
                        <w:rStyle w:val="PageNumber"/>
                        <w:noProof w:val="0"/>
                      </w:rPr>
                      <w:fldChar w:fldCharType="separate"/>
                    </w:r>
                    <w:r w:rsidR="00CA30E3">
                      <w:rPr>
                        <w:rStyle w:val="PageNumber"/>
                      </w:rPr>
                      <w:t>4</w:t>
                    </w:r>
                    <w:r>
                      <w:rPr>
                        <w:rStyle w:val="PageNumber"/>
                        <w:noProof w:val="0"/>
                      </w:rPr>
                      <w:fldChar w:fldCharType="end"/>
                    </w: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Header"/>
    </w:pPr>
    <w:r>
      <w:rPr>
        <w:noProof/>
        <w:lang w:val="da-DK"/>
      </w:rPr>
      <mc:AlternateContent>
        <mc:Choice Requires="wps">
          <w:drawing>
            <wp:anchor distT="0" distB="0" distL="114300" distR="114300" simplePos="0" relativeHeight="251669504" behindDoc="0" locked="0" layoutInCell="1" allowOverlap="1" wp14:anchorId="61228C28" wp14:editId="0567CFB9">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color w:val="003D73" w:themeColor="text2"/>
                            </w:rPr>
                          </w:pPr>
                          <w:bookmarkStart w:id="38" w:name="OFF_Logo1AComputed"/>
                          <w:bookmarkStart w:id="39" w:name="OFF_Logo1AComputed_HIF"/>
                          <w:r>
                            <w:rPr>
                              <w:color w:val="003D73" w:themeColor="text2"/>
                            </w:rPr>
                            <w:t>Aarhus</w:t>
                          </w:r>
                          <w:r>
                            <w:rPr>
                              <w:color w:val="003D73" w:themeColor="text2"/>
                            </w:rPr>
                            <w:br/>
                            <w:t>University</w:t>
                          </w:r>
                          <w:bookmarkEnd w:id="38"/>
                        </w:p>
                        <w:p w:rsidR="00CD66FF" w:rsidRPr="006803D7" w:rsidRDefault="00CD66FF" w:rsidP="00CD66FF">
                          <w:pPr>
                            <w:pStyle w:val="Template-Unitnamelogoname"/>
                            <w:rPr>
                              <w:color w:val="003D73" w:themeColor="text2"/>
                            </w:rPr>
                          </w:pPr>
                          <w:bookmarkStart w:id="40" w:name="OFF_Logo2AComputed"/>
                          <w:bookmarkStart w:id="41" w:name="OFF_Logo2AComputed_HIF"/>
                          <w:bookmarkEnd w:id="39"/>
                          <w:r>
                            <w:rPr>
                              <w:color w:val="003D73" w:themeColor="text2"/>
                            </w:rPr>
                            <w:t>Science and Technology</w:t>
                          </w:r>
                          <w:bookmarkEnd w:id="40"/>
                          <w:bookmarkEnd w:id="4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28C28"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" filled="f" stroked="f">
              <v:textbox inset="0,0,0,0">
                <w:txbxContent>
                  <w:p w:rsidR="00CD66FF" w:rsidRDefault="00CD66FF" w:rsidP="00CD66FF">
                    <w:pPr>
                      <w:pStyle w:val="Template-Parentlogoname"/>
                      <w:rPr>
                        <w:color w:val="003D73" w:themeColor="text2"/>
                      </w:rPr>
                    </w:pPr>
                    <w:bookmarkStart w:id="42" w:name="OFF_Logo1AComputed"/>
                    <w:bookmarkStart w:id="43" w:name="OFF_Logo1AComputed_HIF"/>
                    <w:r>
                      <w:rPr>
                        <w:color w:val="003D73" w:themeColor="text2"/>
                      </w:rPr>
                      <w:t>Aarhus</w:t>
                    </w:r>
                    <w:r>
                      <w:rPr>
                        <w:color w:val="003D73" w:themeColor="text2"/>
                      </w:rPr>
                      <w:br/>
                      <w:t>University</w:t>
                    </w:r>
                    <w:bookmarkEnd w:id="42"/>
                  </w:p>
                  <w:p w:rsidR="00CD66FF" w:rsidRPr="006803D7" w:rsidRDefault="00CD66FF" w:rsidP="00CD66FF">
                    <w:pPr>
                      <w:pStyle w:val="Template-Unitnamelogoname"/>
                      <w:rPr>
                        <w:color w:val="003D73" w:themeColor="text2"/>
                      </w:rPr>
                    </w:pPr>
                    <w:bookmarkStart w:id="44" w:name="OFF_Logo2AComputed"/>
                    <w:bookmarkStart w:id="45" w:name="OFF_Logo2AComputed_HIF"/>
                    <w:bookmarkEnd w:id="43"/>
                    <w:r>
                      <w:rPr>
                        <w:color w:val="003D73" w:themeColor="text2"/>
                      </w:rPr>
                      <w:t>Science and Technology</w:t>
                    </w:r>
                    <w:bookmarkEnd w:id="44"/>
                    <w:bookmarkEnd w:id="45"/>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79744" behindDoc="0" locked="0" layoutInCell="1" allowOverlap="1" wp14:anchorId="0AB3400E" wp14:editId="19AD06F2">
              <wp:simplePos x="0" y="0"/>
              <wp:positionH relativeFrom="page">
                <wp:posOffset>720090</wp:posOffset>
              </wp:positionH>
              <wp:positionV relativeFrom="page">
                <wp:posOffset>360045</wp:posOffset>
              </wp:positionV>
              <wp:extent cx="609600" cy="304800"/>
              <wp:effectExtent l="0" t="0" r="0" b="0"/>
              <wp:wrapNone/>
              <wp:docPr id="13"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AA83ADF"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Header"/>
    </w:pPr>
    <w:r>
      <w:rPr>
        <w:noProof/>
        <w:lang w:val="da-DK"/>
      </w:rPr>
      <mc:AlternateContent>
        <mc:Choice Requires="wps">
          <w:drawing>
            <wp:anchor distT="0" distB="0" distL="114300" distR="114300" simplePos="0" relativeHeight="251671552" behindDoc="0" locked="0" layoutInCell="1" allowOverlap="1" wp14:anchorId="7C522BE1" wp14:editId="776A4315">
              <wp:simplePos x="0" y="0"/>
              <wp:positionH relativeFrom="margin">
                <wp:posOffset>0</wp:posOffset>
              </wp:positionH>
              <wp:positionV relativeFrom="topMargin">
                <wp:posOffset>810260</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46" w:name="OFF_Logo3AComputed"/>
                          <w:bookmarkStart w:id="47" w:name="OFF_Logo3AComputed_HIF"/>
                          <w:bookmarkEnd w:id="46"/>
                          <w:bookmarkEnd w:id="4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22BE1"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7r+MELoC&#10;AAC5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vanish/>
                        <w:color w:val="003D73" w:themeColor="text2"/>
                      </w:rPr>
                    </w:pPr>
                    <w:bookmarkStart w:id="48" w:name="OFF_Logo3AComputed"/>
                    <w:bookmarkStart w:id="49" w:name="OFF_Logo3AComputed_HIF"/>
                    <w:bookmarkEnd w:id="48"/>
                    <w:bookmarkEnd w:id="49"/>
                  </w:p>
                </w:txbxContent>
              </v:textbox>
              <w10:wrap anchorx="margin" anchory="margin"/>
            </v:shape>
          </w:pict>
        </mc:Fallback>
      </mc:AlternateContent>
    </w:r>
    <w:r w:rsidR="002F6A87">
      <w:rPr>
        <w:noProof/>
        <w:lang w:val="da-DK"/>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lang w:val="da-DK"/>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EE2A84" w:rsidP="008F47F2">
                          <w:pPr>
                            <w:pStyle w:val="Emne"/>
                          </w:pPr>
                          <w:bookmarkStart w:id="50" w:name="CUS_DocumentName"/>
                          <w:r>
                            <w:t>Minutes</w:t>
                          </w:r>
                          <w:bookmarkEnd w:id="50"/>
                        </w:p>
                        <w:p w:rsidR="008F47F2" w:rsidRPr="008F47F2" w:rsidRDefault="008F47F2" w:rsidP="008F47F2">
                          <w:pPr>
                            <w:pStyle w:val="Template-Afdeling"/>
                            <w:rPr>
                              <w:b w:val="0"/>
                            </w:rPr>
                          </w:pPr>
                        </w:p>
                        <w:p w:rsidR="00AF104F" w:rsidRDefault="00AF104F" w:rsidP="00EE2A84">
                          <w:pPr>
                            <w:pStyle w:val="Template-Afdeling"/>
                          </w:pPr>
                          <w:bookmarkStart w:id="51" w:name="USR_Name"/>
                          <w:r>
                            <w:t>Rasmus Pedersen</w:t>
                          </w:r>
                          <w:bookmarkStart w:id="52" w:name="USR_Name_HIF"/>
                          <w:bookmarkEnd w:id="51"/>
                        </w:p>
                        <w:bookmarkEnd w:id="52"/>
                        <w:p w:rsidR="00EE2A84" w:rsidRDefault="00EE2A84" w:rsidP="00307E90">
                          <w:pPr>
                            <w:pStyle w:val="Template"/>
                          </w:pPr>
                        </w:p>
                        <w:p w:rsidR="00307E90" w:rsidRPr="00307E90" w:rsidRDefault="00BC6E27" w:rsidP="00307E90">
                          <w:pPr>
                            <w:pStyle w:val="Template"/>
                          </w:pPr>
                          <w:bookmarkStart w:id="53" w:name="LAN_Date"/>
                          <w:r>
                            <w:t>Date</w:t>
                          </w:r>
                          <w:bookmarkEnd w:id="53"/>
                          <w:r>
                            <w:t xml:space="preserve">: </w:t>
                          </w:r>
                          <w:bookmarkStart w:id="54" w:name="Date_DateCustomA"/>
                          <w:r>
                            <w:t>15 February 2018</w:t>
                          </w:r>
                          <w:bookmarkEnd w:id="54"/>
                        </w:p>
                        <w:p w:rsidR="00307E90" w:rsidRDefault="00307E90" w:rsidP="00307E90">
                          <w:pPr>
                            <w:pStyle w:val="Template"/>
                            <w:rPr>
                              <w:vanish/>
                            </w:rPr>
                          </w:pPr>
                          <w:bookmarkStart w:id="55" w:name="LAN_Sagsnr"/>
                          <w:bookmarkStart w:id="56" w:name="FLD_Sagsnummer_HIF"/>
                          <w:r>
                            <w:rPr>
                              <w:vanish/>
                            </w:rPr>
                            <w:t>Case no.</w:t>
                          </w:r>
                          <w:bookmarkEnd w:id="55"/>
                          <w:r>
                            <w:rPr>
                              <w:vanish/>
                            </w:rPr>
                            <w:t xml:space="preserve">.: </w:t>
                          </w:r>
                          <w:bookmarkStart w:id="57" w:name="FLD_Sagsnummer"/>
                          <w:bookmarkEnd w:id="57"/>
                        </w:p>
                        <w:p w:rsidR="00307E90" w:rsidRDefault="00307E90" w:rsidP="00307E90">
                          <w:pPr>
                            <w:pStyle w:val="Template"/>
                            <w:rPr>
                              <w:vanish/>
                            </w:rPr>
                          </w:pPr>
                          <w:bookmarkStart w:id="58" w:name="LAN_Ref"/>
                          <w:bookmarkStart w:id="59" w:name="FLD_Reference_HIF"/>
                          <w:bookmarkEnd w:id="56"/>
                          <w:r>
                            <w:rPr>
                              <w:vanish/>
                            </w:rPr>
                            <w:t>Ref</w:t>
                          </w:r>
                          <w:bookmarkEnd w:id="58"/>
                          <w:r>
                            <w:rPr>
                              <w:vanish/>
                            </w:rPr>
                            <w:t xml:space="preserve">: </w:t>
                          </w:r>
                          <w:bookmarkStart w:id="60" w:name="FLD_Reference"/>
                          <w:bookmarkEnd w:id="60"/>
                        </w:p>
                        <w:bookmarkEnd w:id="59"/>
                        <w:p w:rsidR="00051AD8" w:rsidRDefault="00051AD8" w:rsidP="00051AD8">
                          <w:pPr>
                            <w:pStyle w:val="Template-kolofonstreg"/>
                          </w:pPr>
                          <w:r>
                            <w:rPr>
                              <w:noProof/>
                              <w:lang w:val="da-DK"/>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61" w:name="LAN_Page"/>
                          <w:r>
                            <w:t>Page</w:t>
                          </w:r>
                          <w:bookmarkEnd w:id="61"/>
                          <w:r>
                            <w:t xml:space="preserve"> </w:t>
                          </w:r>
                          <w:r w:rsidR="00356669">
                            <w:rPr>
                              <w:rStyle w:val="PageNumber"/>
                              <w:noProof w:val="0"/>
                            </w:rPr>
                            <w:fldChar w:fldCharType="begin"/>
                          </w:r>
                          <w:r>
                            <w:rPr>
                              <w:rStyle w:val="PageNumber"/>
                              <w:noProof w:val="0"/>
                            </w:rPr>
                            <w:instrText xml:space="preserve"> PAGE </w:instrText>
                          </w:r>
                          <w:r w:rsidR="00356669">
                            <w:rPr>
                              <w:rStyle w:val="PageNumber"/>
                              <w:noProof w:val="0"/>
                            </w:rPr>
                            <w:fldChar w:fldCharType="separate"/>
                          </w:r>
                          <w:r w:rsidR="00CA30E3">
                            <w:rPr>
                              <w:rStyle w:val="PageNumber"/>
                            </w:rPr>
                            <w:t>1</w:t>
                          </w:r>
                          <w:r w:rsidR="00356669">
                            <w:rPr>
                              <w:rStyle w:val="PageNumber"/>
                              <w:noProof w:val="0"/>
                            </w:rPr>
                            <w:fldChar w:fldCharType="end"/>
                          </w:r>
                          <w:r>
                            <w:rPr>
                              <w:rStyle w:val="PageNumber"/>
                              <w:noProof w:val="0"/>
                            </w:rPr>
                            <w:t>/</w:t>
                          </w:r>
                          <w:r w:rsidR="00356669">
                            <w:rPr>
                              <w:rStyle w:val="PageNumber"/>
                              <w:noProof w:val="0"/>
                            </w:rPr>
                            <w:fldChar w:fldCharType="begin"/>
                          </w:r>
                          <w:r>
                            <w:rPr>
                              <w:rStyle w:val="PageNumber"/>
                              <w:noProof w:val="0"/>
                            </w:rPr>
                            <w:instrText xml:space="preserve"> NUMPAGES </w:instrText>
                          </w:r>
                          <w:r w:rsidR="00356669">
                            <w:rPr>
                              <w:rStyle w:val="PageNumber"/>
                              <w:noProof w:val="0"/>
                            </w:rPr>
                            <w:fldChar w:fldCharType="separate"/>
                          </w:r>
                          <w:r w:rsidR="00CA30E3">
                            <w:rPr>
                              <w:rStyle w:val="PageNumber"/>
                            </w:rPr>
                            <w:t>4</w:t>
                          </w:r>
                          <w:r w:rsidR="00356669">
                            <w:rPr>
                              <w:rStyle w:val="PageNumbe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zVsgIAAK4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BkaJzVsgIAAK4F&#10;AAAOAAAAAAAAAAAAAAAAAC4CAABkcnMvZTJvRG9jLnhtbFBLAQItABQABgAIAAAAIQCHL8zg4QAA&#10;AAsBAAAPAAAAAAAAAAAAAAAAAAwFAABkcnMvZG93bnJldi54bWxQSwUGAAAAAAQABADzAAAAGgYA&#10;AAAA&#10;" filled="f" stroked="f">
              <v:textbox inset="0,0,0,0">
                <w:txbxContent>
                  <w:p w:rsidR="00EE2A84" w:rsidRDefault="00EE2A84" w:rsidP="008F47F2">
                    <w:pPr>
                      <w:pStyle w:val="Emne"/>
                    </w:pPr>
                    <w:bookmarkStart w:id="62" w:name="CUS_DocumentName"/>
                    <w:r>
                      <w:t>Minutes</w:t>
                    </w:r>
                    <w:bookmarkEnd w:id="62"/>
                  </w:p>
                  <w:p w:rsidR="008F47F2" w:rsidRPr="008F47F2" w:rsidRDefault="008F47F2" w:rsidP="008F47F2">
                    <w:pPr>
                      <w:pStyle w:val="Template-Afdeling"/>
                      <w:rPr>
                        <w:b w:val="0"/>
                      </w:rPr>
                    </w:pPr>
                  </w:p>
                  <w:p w:rsidR="00AF104F" w:rsidRDefault="00AF104F" w:rsidP="00EE2A84">
                    <w:pPr>
                      <w:pStyle w:val="Template-Afdeling"/>
                    </w:pPr>
                    <w:bookmarkStart w:id="63" w:name="USR_Name"/>
                    <w:r>
                      <w:t>Rasmus Pedersen</w:t>
                    </w:r>
                    <w:bookmarkStart w:id="64" w:name="USR_Name_HIF"/>
                    <w:bookmarkEnd w:id="63"/>
                  </w:p>
                  <w:bookmarkEnd w:id="64"/>
                  <w:p w:rsidR="00EE2A84" w:rsidRDefault="00EE2A84" w:rsidP="00307E90">
                    <w:pPr>
                      <w:pStyle w:val="Template"/>
                    </w:pPr>
                  </w:p>
                  <w:p w:rsidR="00307E90" w:rsidRPr="00307E90" w:rsidRDefault="00BC6E27" w:rsidP="00307E90">
                    <w:pPr>
                      <w:pStyle w:val="Template"/>
                    </w:pPr>
                    <w:bookmarkStart w:id="65" w:name="LAN_Date"/>
                    <w:r>
                      <w:t>Date</w:t>
                    </w:r>
                    <w:bookmarkEnd w:id="65"/>
                    <w:r>
                      <w:t xml:space="preserve">: </w:t>
                    </w:r>
                    <w:bookmarkStart w:id="66" w:name="Date_DateCustomA"/>
                    <w:r>
                      <w:t>15 February 2018</w:t>
                    </w:r>
                    <w:bookmarkEnd w:id="66"/>
                  </w:p>
                  <w:p w:rsidR="00307E90" w:rsidRDefault="00307E90" w:rsidP="00307E90">
                    <w:pPr>
                      <w:pStyle w:val="Template"/>
                      <w:rPr>
                        <w:vanish/>
                      </w:rPr>
                    </w:pPr>
                    <w:bookmarkStart w:id="67" w:name="LAN_Sagsnr"/>
                    <w:bookmarkStart w:id="68" w:name="FLD_Sagsnummer_HIF"/>
                    <w:r>
                      <w:rPr>
                        <w:vanish/>
                      </w:rPr>
                      <w:t>Case no.</w:t>
                    </w:r>
                    <w:bookmarkEnd w:id="67"/>
                    <w:r>
                      <w:rPr>
                        <w:vanish/>
                      </w:rPr>
                      <w:t xml:space="preserve">.: </w:t>
                    </w:r>
                    <w:bookmarkStart w:id="69" w:name="FLD_Sagsnummer"/>
                    <w:bookmarkEnd w:id="69"/>
                  </w:p>
                  <w:p w:rsidR="00307E90" w:rsidRDefault="00307E90" w:rsidP="00307E90">
                    <w:pPr>
                      <w:pStyle w:val="Template"/>
                      <w:rPr>
                        <w:vanish/>
                      </w:rPr>
                    </w:pPr>
                    <w:bookmarkStart w:id="70" w:name="LAN_Ref"/>
                    <w:bookmarkStart w:id="71" w:name="FLD_Reference_HIF"/>
                    <w:bookmarkEnd w:id="68"/>
                    <w:r>
                      <w:rPr>
                        <w:vanish/>
                      </w:rPr>
                      <w:t>Ref</w:t>
                    </w:r>
                    <w:bookmarkEnd w:id="70"/>
                    <w:r>
                      <w:rPr>
                        <w:vanish/>
                      </w:rPr>
                      <w:t xml:space="preserve">: </w:t>
                    </w:r>
                    <w:bookmarkStart w:id="72" w:name="FLD_Reference"/>
                    <w:bookmarkEnd w:id="72"/>
                  </w:p>
                  <w:bookmarkEnd w:id="71"/>
                  <w:p w:rsidR="00051AD8" w:rsidRDefault="00051AD8" w:rsidP="00051AD8">
                    <w:pPr>
                      <w:pStyle w:val="Template-kolofonstreg"/>
                    </w:pPr>
                    <w:r>
                      <w:rPr>
                        <w:noProof/>
                        <w:lang w:val="da-DK"/>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73" w:name="LAN_Page"/>
                    <w:r>
                      <w:t>Page</w:t>
                    </w:r>
                    <w:bookmarkEnd w:id="73"/>
                    <w:r>
                      <w:t xml:space="preserve"> </w:t>
                    </w:r>
                    <w:r w:rsidR="00356669">
                      <w:rPr>
                        <w:rStyle w:val="PageNumber"/>
                        <w:noProof w:val="0"/>
                      </w:rPr>
                      <w:fldChar w:fldCharType="begin"/>
                    </w:r>
                    <w:r>
                      <w:rPr>
                        <w:rStyle w:val="PageNumber"/>
                        <w:noProof w:val="0"/>
                      </w:rPr>
                      <w:instrText xml:space="preserve"> PAGE </w:instrText>
                    </w:r>
                    <w:r w:rsidR="00356669">
                      <w:rPr>
                        <w:rStyle w:val="PageNumber"/>
                        <w:noProof w:val="0"/>
                      </w:rPr>
                      <w:fldChar w:fldCharType="separate"/>
                    </w:r>
                    <w:r w:rsidR="00CA30E3">
                      <w:rPr>
                        <w:rStyle w:val="PageNumber"/>
                      </w:rPr>
                      <w:t>1</w:t>
                    </w:r>
                    <w:r w:rsidR="00356669">
                      <w:rPr>
                        <w:rStyle w:val="PageNumber"/>
                        <w:noProof w:val="0"/>
                      </w:rPr>
                      <w:fldChar w:fldCharType="end"/>
                    </w:r>
                    <w:r>
                      <w:rPr>
                        <w:rStyle w:val="PageNumber"/>
                        <w:noProof w:val="0"/>
                      </w:rPr>
                      <w:t>/</w:t>
                    </w:r>
                    <w:r w:rsidR="00356669">
                      <w:rPr>
                        <w:rStyle w:val="PageNumber"/>
                        <w:noProof w:val="0"/>
                      </w:rPr>
                      <w:fldChar w:fldCharType="begin"/>
                    </w:r>
                    <w:r>
                      <w:rPr>
                        <w:rStyle w:val="PageNumber"/>
                        <w:noProof w:val="0"/>
                      </w:rPr>
                      <w:instrText xml:space="preserve"> NUMPAGES </w:instrText>
                    </w:r>
                    <w:r w:rsidR="00356669">
                      <w:rPr>
                        <w:rStyle w:val="PageNumber"/>
                        <w:noProof w:val="0"/>
                      </w:rPr>
                      <w:fldChar w:fldCharType="separate"/>
                    </w:r>
                    <w:r w:rsidR="00CA30E3">
                      <w:rPr>
                        <w:rStyle w:val="PageNumber"/>
                      </w:rPr>
                      <w:t>4</w:t>
                    </w:r>
                    <w:r w:rsidR="00356669">
                      <w:rPr>
                        <w:rStyle w:val="PageNumber"/>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44A2847"/>
    <w:multiLevelType w:val="hybridMultilevel"/>
    <w:tmpl w:val="B09CFC1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A80F75"/>
    <w:multiLevelType w:val="multilevel"/>
    <w:tmpl w:val="3DAA12BE"/>
    <w:name w:val="HeadingNumbering"/>
    <w:lvl w:ilvl="0">
      <w:start w:val="1"/>
      <w:numFmt w:val="decimal"/>
      <w:pStyle w:val="Heading1"/>
      <w:lvlText w:val="%1."/>
      <w:lvlJc w:val="left"/>
      <w:pPr>
        <w:tabs>
          <w:tab w:val="num" w:pos="425"/>
        </w:tabs>
        <w:ind w:left="425" w:hanging="425"/>
      </w:pPr>
      <w:rPr>
        <w:rFonts w:ascii="Georgia" w:hAnsi="Georgia" w:hint="default"/>
        <w:b/>
        <w:i w:val="0"/>
        <w:sz w:val="21"/>
      </w:rPr>
    </w:lvl>
    <w:lvl w:ilvl="1">
      <w:start w:val="1"/>
      <w:numFmt w:val="decimal"/>
      <w:pStyle w:val="Heading2"/>
      <w:lvlText w:val="%1.%2"/>
      <w:lvlJc w:val="left"/>
      <w:pPr>
        <w:tabs>
          <w:tab w:val="num" w:pos="567"/>
        </w:tabs>
        <w:ind w:left="567" w:hanging="567"/>
      </w:pPr>
      <w:rPr>
        <w:rFonts w:ascii="Georgia" w:hAnsi="Georgia" w:hint="default"/>
        <w:b w:val="0"/>
        <w:i w:val="0"/>
        <w:sz w:val="21"/>
      </w:rPr>
    </w:lvl>
    <w:lvl w:ilvl="2">
      <w:start w:val="1"/>
      <w:numFmt w:val="decimal"/>
      <w:pStyle w:val="Heading3"/>
      <w:lvlText w:val="%1.%2.%3"/>
      <w:lvlJc w:val="left"/>
      <w:pPr>
        <w:tabs>
          <w:tab w:val="num" w:pos="709"/>
        </w:tabs>
        <w:ind w:left="709" w:hanging="709"/>
      </w:pPr>
      <w:rPr>
        <w:rFonts w:ascii="Georgia" w:hAnsi="Georgia" w:hint="default"/>
        <w:b w:val="0"/>
        <w:i w:val="0"/>
        <w:sz w:val="21"/>
      </w:rPr>
    </w:lvl>
    <w:lvl w:ilvl="3">
      <w:start w:val="1"/>
      <w:numFmt w:val="decimal"/>
      <w:pStyle w:val="Heading4"/>
      <w:lvlText w:val="%1.%2.%3.%4"/>
      <w:lvlJc w:val="left"/>
      <w:pPr>
        <w:tabs>
          <w:tab w:val="num" w:pos="851"/>
        </w:tabs>
        <w:ind w:left="851" w:hanging="851"/>
      </w:pPr>
      <w:rPr>
        <w:rFonts w:ascii="Georgia" w:hAnsi="Georgia" w:hint="default"/>
        <w:b w:val="0"/>
        <w:i w:val="0"/>
        <w:sz w:val="21"/>
      </w:rPr>
    </w:lvl>
    <w:lvl w:ilvl="4">
      <w:start w:val="1"/>
      <w:numFmt w:val="decimal"/>
      <w:pStyle w:val="Heading5"/>
      <w:lvlText w:val="%1.%2.%3.%4.%5"/>
      <w:lvlJc w:val="left"/>
      <w:pPr>
        <w:tabs>
          <w:tab w:val="num" w:pos="992"/>
        </w:tabs>
        <w:ind w:left="992" w:hanging="992"/>
      </w:pPr>
      <w:rPr>
        <w:rFonts w:ascii="Georgia" w:hAnsi="Georgia" w:hint="default"/>
        <w:b w:val="0"/>
        <w:i w:val="0"/>
        <w:sz w:val="21"/>
      </w:rPr>
    </w:lvl>
    <w:lvl w:ilvl="5">
      <w:start w:val="1"/>
      <w:numFmt w:val="decimal"/>
      <w:pStyle w:val="Heading6"/>
      <w:lvlText w:val="%1.%2.%3.%4.%5.%6"/>
      <w:lvlJc w:val="left"/>
      <w:pPr>
        <w:tabs>
          <w:tab w:val="num" w:pos="1134"/>
        </w:tabs>
        <w:ind w:left="1134" w:hanging="1134"/>
      </w:pPr>
      <w:rPr>
        <w:rFonts w:ascii="Georgia" w:hAnsi="Georgia" w:hint="default"/>
        <w:b w:val="0"/>
        <w:i w:val="0"/>
        <w:sz w:val="21"/>
      </w:rPr>
    </w:lvl>
    <w:lvl w:ilvl="6">
      <w:start w:val="1"/>
      <w:numFmt w:val="decimal"/>
      <w:pStyle w:val="Heading7"/>
      <w:lvlText w:val="%1.%2.%3.%4.%5.%6.%7"/>
      <w:lvlJc w:val="left"/>
      <w:pPr>
        <w:tabs>
          <w:tab w:val="num" w:pos="1276"/>
        </w:tabs>
        <w:ind w:left="1276" w:hanging="1276"/>
      </w:pPr>
      <w:rPr>
        <w:rFonts w:ascii="Georgia" w:hAnsi="Georgia" w:hint="default"/>
        <w:b w:val="0"/>
        <w:i w:val="0"/>
        <w:sz w:val="21"/>
      </w:rPr>
    </w:lvl>
    <w:lvl w:ilvl="7">
      <w:start w:val="1"/>
      <w:numFmt w:val="decimal"/>
      <w:pStyle w:val="Heading8"/>
      <w:lvlText w:val="%1.%2.%3.%4.%5.%6.%7.%8"/>
      <w:lvlJc w:val="left"/>
      <w:pPr>
        <w:tabs>
          <w:tab w:val="num" w:pos="1418"/>
        </w:tabs>
        <w:ind w:left="1418" w:hanging="1418"/>
      </w:pPr>
      <w:rPr>
        <w:rFonts w:ascii="Georgia" w:hAnsi="Georgia" w:hint="default"/>
        <w:b w:val="0"/>
        <w:i w:val="0"/>
        <w:sz w:val="21"/>
      </w:rPr>
    </w:lvl>
    <w:lvl w:ilvl="8">
      <w:start w:val="1"/>
      <w:numFmt w:val="decimal"/>
      <w:pStyle w:val="Heading9"/>
      <w:lvlText w:val="%1.%2.%3.%4.%5.%6.%7.%8.%9"/>
      <w:lvlJc w:val="left"/>
      <w:pPr>
        <w:tabs>
          <w:tab w:val="num" w:pos="1559"/>
        </w:tabs>
        <w:ind w:left="1559" w:hanging="1559"/>
      </w:pPr>
      <w:rPr>
        <w:rFonts w:ascii="Georgia" w:hAnsi="Georgia" w:hint="default"/>
        <w:b w:val="0"/>
        <w:i w:val="0"/>
        <w:sz w:val="21"/>
      </w:rPr>
    </w:lvl>
  </w:abstractNum>
  <w:abstractNum w:abstractNumId="11" w15:restartNumberingAfterBreak="0">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2"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3"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15:restartNumberingAfterBreak="0">
    <w:nsid w:val="5E7915D4"/>
    <w:multiLevelType w:val="hybridMultilevel"/>
    <w:tmpl w:val="B052A57C"/>
    <w:lvl w:ilvl="0" w:tplc="255EE27E">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7"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0"/>
  </w:num>
  <w:num w:numId="2">
    <w:abstractNumId w:val="14"/>
  </w:num>
  <w:num w:numId="3">
    <w:abstractNumId w:val="9"/>
  </w:num>
  <w:num w:numId="4">
    <w:abstractNumId w:val="13"/>
  </w:num>
  <w:num w:numId="5">
    <w:abstractNumId w:val="11"/>
  </w:num>
  <w:num w:numId="6">
    <w:abstractNumId w:val="7"/>
  </w:num>
  <w:num w:numId="7">
    <w:abstractNumId w:val="6"/>
  </w:num>
  <w:num w:numId="8">
    <w:abstractNumId w:val="5"/>
  </w:num>
  <w:num w:numId="9">
    <w:abstractNumId w:val="4"/>
  </w:num>
  <w:num w:numId="10">
    <w:abstractNumId w:val="12"/>
  </w:num>
  <w:num w:numId="11">
    <w:abstractNumId w:val="3"/>
  </w:num>
  <w:num w:numId="12">
    <w:abstractNumId w:val="2"/>
  </w:num>
  <w:num w:numId="13">
    <w:abstractNumId w:val="1"/>
  </w:num>
  <w:num w:numId="14">
    <w:abstractNumId w:val="0"/>
  </w:num>
  <w:num w:numId="15">
    <w:abstractNumId w:val="16"/>
  </w:num>
  <w:num w:numId="16">
    <w:abstractNumId w:val="17"/>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E5C1E"/>
    <w:rsid w:val="000F244E"/>
    <w:rsid w:val="0011283F"/>
    <w:rsid w:val="00153477"/>
    <w:rsid w:val="00154F00"/>
    <w:rsid w:val="00163EFC"/>
    <w:rsid w:val="00164CC1"/>
    <w:rsid w:val="00174751"/>
    <w:rsid w:val="0018593B"/>
    <w:rsid w:val="00192812"/>
    <w:rsid w:val="001A7352"/>
    <w:rsid w:val="001C027B"/>
    <w:rsid w:val="001D1259"/>
    <w:rsid w:val="00205636"/>
    <w:rsid w:val="002137FC"/>
    <w:rsid w:val="002171DE"/>
    <w:rsid w:val="00227E7F"/>
    <w:rsid w:val="00230A33"/>
    <w:rsid w:val="00244EEB"/>
    <w:rsid w:val="0025114F"/>
    <w:rsid w:val="0026120C"/>
    <w:rsid w:val="00283F13"/>
    <w:rsid w:val="002A1C39"/>
    <w:rsid w:val="002A4418"/>
    <w:rsid w:val="002B1765"/>
    <w:rsid w:val="002C565F"/>
    <w:rsid w:val="002E07F2"/>
    <w:rsid w:val="002E326D"/>
    <w:rsid w:val="002E6EB1"/>
    <w:rsid w:val="002F51EF"/>
    <w:rsid w:val="002F6A87"/>
    <w:rsid w:val="00307472"/>
    <w:rsid w:val="00307E90"/>
    <w:rsid w:val="00315669"/>
    <w:rsid w:val="00333BC8"/>
    <w:rsid w:val="00356669"/>
    <w:rsid w:val="00364895"/>
    <w:rsid w:val="00383838"/>
    <w:rsid w:val="00394ADB"/>
    <w:rsid w:val="00395BF2"/>
    <w:rsid w:val="003A022B"/>
    <w:rsid w:val="003A6395"/>
    <w:rsid w:val="003B0624"/>
    <w:rsid w:val="003B7BF5"/>
    <w:rsid w:val="003E6170"/>
    <w:rsid w:val="003F33BA"/>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4494"/>
    <w:rsid w:val="0050605B"/>
    <w:rsid w:val="00507AF4"/>
    <w:rsid w:val="005162F5"/>
    <w:rsid w:val="00523163"/>
    <w:rsid w:val="00524DD1"/>
    <w:rsid w:val="00547ACA"/>
    <w:rsid w:val="00554EE2"/>
    <w:rsid w:val="005802EE"/>
    <w:rsid w:val="00583EAB"/>
    <w:rsid w:val="00585BE9"/>
    <w:rsid w:val="005A5218"/>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B61B3"/>
    <w:rsid w:val="007C496B"/>
    <w:rsid w:val="007E062D"/>
    <w:rsid w:val="007E2DF3"/>
    <w:rsid w:val="007E7933"/>
    <w:rsid w:val="007F578B"/>
    <w:rsid w:val="008068BE"/>
    <w:rsid w:val="00851355"/>
    <w:rsid w:val="008558E5"/>
    <w:rsid w:val="00863559"/>
    <w:rsid w:val="0087322B"/>
    <w:rsid w:val="00896541"/>
    <w:rsid w:val="008A28B2"/>
    <w:rsid w:val="008B14BE"/>
    <w:rsid w:val="008C171C"/>
    <w:rsid w:val="008F47F2"/>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D15A7"/>
    <w:rsid w:val="009E58A0"/>
    <w:rsid w:val="009E5DF7"/>
    <w:rsid w:val="009E7AF4"/>
    <w:rsid w:val="00A028ED"/>
    <w:rsid w:val="00A11327"/>
    <w:rsid w:val="00A201D8"/>
    <w:rsid w:val="00A32765"/>
    <w:rsid w:val="00A4137F"/>
    <w:rsid w:val="00A429D1"/>
    <w:rsid w:val="00A91CB9"/>
    <w:rsid w:val="00AA0EF9"/>
    <w:rsid w:val="00AB2E5C"/>
    <w:rsid w:val="00AB4E1D"/>
    <w:rsid w:val="00AC4183"/>
    <w:rsid w:val="00AD6CC4"/>
    <w:rsid w:val="00AE2A51"/>
    <w:rsid w:val="00AF104F"/>
    <w:rsid w:val="00AF2199"/>
    <w:rsid w:val="00B03F98"/>
    <w:rsid w:val="00B12507"/>
    <w:rsid w:val="00B15221"/>
    <w:rsid w:val="00B175E9"/>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62F9"/>
    <w:rsid w:val="00C821D2"/>
    <w:rsid w:val="00C96CED"/>
    <w:rsid w:val="00CA30E3"/>
    <w:rsid w:val="00CB2ECE"/>
    <w:rsid w:val="00CB6EA8"/>
    <w:rsid w:val="00CC0DF6"/>
    <w:rsid w:val="00CC3E16"/>
    <w:rsid w:val="00CD66FF"/>
    <w:rsid w:val="00CE4164"/>
    <w:rsid w:val="00D0158B"/>
    <w:rsid w:val="00D21C08"/>
    <w:rsid w:val="00D2389C"/>
    <w:rsid w:val="00D25789"/>
    <w:rsid w:val="00D2629B"/>
    <w:rsid w:val="00D67AB8"/>
    <w:rsid w:val="00D70FDC"/>
    <w:rsid w:val="00D80B98"/>
    <w:rsid w:val="00D87C08"/>
    <w:rsid w:val="00DA419E"/>
    <w:rsid w:val="00DA62D2"/>
    <w:rsid w:val="00DB44DA"/>
    <w:rsid w:val="00DC46F9"/>
    <w:rsid w:val="00DD17B6"/>
    <w:rsid w:val="00DE06BB"/>
    <w:rsid w:val="00DE181C"/>
    <w:rsid w:val="00DE3C16"/>
    <w:rsid w:val="00DE5DBB"/>
    <w:rsid w:val="00E0382F"/>
    <w:rsid w:val="00E20A3D"/>
    <w:rsid w:val="00E27F63"/>
    <w:rsid w:val="00E37157"/>
    <w:rsid w:val="00E620D0"/>
    <w:rsid w:val="00E65CA9"/>
    <w:rsid w:val="00E90B80"/>
    <w:rsid w:val="00E960F0"/>
    <w:rsid w:val="00EA6633"/>
    <w:rsid w:val="00EC0BB0"/>
    <w:rsid w:val="00EC2B0F"/>
    <w:rsid w:val="00EC3B4A"/>
    <w:rsid w:val="00EE2A84"/>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50A30D"/>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rPr>
      <w:lang w:val="en-GB"/>
    </w:rPr>
  </w:style>
  <w:style w:type="paragraph" w:styleId="Heading1">
    <w:name w:val="heading 1"/>
    <w:basedOn w:val="Normal"/>
    <w:next w:val="Normal"/>
    <w:uiPriority w:val="1"/>
    <w:qFormat/>
    <w:rsid w:val="007B61B3"/>
    <w:pPr>
      <w:numPr>
        <w:numId w:val="1"/>
      </w:numPr>
      <w:outlineLvl w:val="0"/>
    </w:pPr>
    <w:rPr>
      <w:rFonts w:cs="Arial"/>
      <w:b/>
      <w:bCs/>
      <w:szCs w:val="32"/>
    </w:rPr>
  </w:style>
  <w:style w:type="paragraph" w:styleId="Heading2">
    <w:name w:val="heading 2"/>
    <w:basedOn w:val="Normal"/>
    <w:next w:val="Normal"/>
    <w:uiPriority w:val="1"/>
    <w:qFormat/>
    <w:rsid w:val="00B47C60"/>
    <w:pPr>
      <w:numPr>
        <w:ilvl w:val="1"/>
        <w:numId w:val="1"/>
      </w:numPr>
      <w:outlineLvl w:val="1"/>
    </w:pPr>
    <w:rPr>
      <w:rFonts w:cs="Arial"/>
      <w:bCs/>
      <w:iCs/>
      <w:szCs w:val="28"/>
    </w:rPr>
  </w:style>
  <w:style w:type="paragraph" w:styleId="Heading3">
    <w:name w:val="heading 3"/>
    <w:basedOn w:val="Normal"/>
    <w:next w:val="Normal"/>
    <w:uiPriority w:val="1"/>
    <w:qFormat/>
    <w:rsid w:val="00B47C60"/>
    <w:pPr>
      <w:numPr>
        <w:ilvl w:val="2"/>
        <w:numId w:val="1"/>
      </w:numPr>
      <w:outlineLvl w:val="2"/>
    </w:pPr>
    <w:rPr>
      <w:rFonts w:cs="Arial"/>
      <w:bCs/>
      <w:i/>
      <w:szCs w:val="26"/>
    </w:rPr>
  </w:style>
  <w:style w:type="paragraph" w:styleId="Heading4">
    <w:name w:val="heading 4"/>
    <w:basedOn w:val="Normal"/>
    <w:next w:val="Normal"/>
    <w:uiPriority w:val="1"/>
    <w:qFormat/>
    <w:rsid w:val="00B47C60"/>
    <w:pPr>
      <w:keepNext/>
      <w:numPr>
        <w:ilvl w:val="3"/>
        <w:numId w:val="1"/>
      </w:numPr>
      <w:outlineLvl w:val="3"/>
    </w:pPr>
    <w:rPr>
      <w:bCs/>
      <w:i/>
      <w:szCs w:val="28"/>
    </w:rPr>
  </w:style>
  <w:style w:type="paragraph" w:styleId="Heading5">
    <w:name w:val="heading 5"/>
    <w:basedOn w:val="Normal"/>
    <w:next w:val="Normal"/>
    <w:uiPriority w:val="1"/>
    <w:semiHidden/>
    <w:qFormat/>
    <w:rsid w:val="00B47C60"/>
    <w:pPr>
      <w:numPr>
        <w:ilvl w:val="4"/>
        <w:numId w:val="1"/>
      </w:numPr>
      <w:outlineLvl w:val="4"/>
    </w:pPr>
    <w:rPr>
      <w:bCs/>
      <w:iCs/>
      <w:szCs w:val="26"/>
    </w:rPr>
  </w:style>
  <w:style w:type="paragraph" w:styleId="Heading6">
    <w:name w:val="heading 6"/>
    <w:basedOn w:val="Normal"/>
    <w:next w:val="Normal"/>
    <w:uiPriority w:val="1"/>
    <w:semiHidden/>
    <w:qFormat/>
    <w:rsid w:val="00B47C60"/>
    <w:pPr>
      <w:numPr>
        <w:ilvl w:val="5"/>
        <w:numId w:val="1"/>
      </w:numPr>
      <w:outlineLvl w:val="5"/>
    </w:pPr>
    <w:rPr>
      <w:bCs/>
      <w:szCs w:val="22"/>
    </w:rPr>
  </w:style>
  <w:style w:type="paragraph" w:styleId="Heading7">
    <w:name w:val="heading 7"/>
    <w:basedOn w:val="Normal"/>
    <w:next w:val="Normal"/>
    <w:uiPriority w:val="1"/>
    <w:semiHidden/>
    <w:qFormat/>
    <w:rsid w:val="00B47C60"/>
    <w:pPr>
      <w:numPr>
        <w:ilvl w:val="6"/>
        <w:numId w:val="1"/>
      </w:numPr>
      <w:outlineLvl w:val="6"/>
    </w:pPr>
  </w:style>
  <w:style w:type="paragraph" w:styleId="Heading8">
    <w:name w:val="heading 8"/>
    <w:basedOn w:val="Normal"/>
    <w:next w:val="Normal"/>
    <w:uiPriority w:val="1"/>
    <w:semiHidden/>
    <w:qFormat/>
    <w:rsid w:val="00B47C60"/>
    <w:pPr>
      <w:numPr>
        <w:ilvl w:val="7"/>
        <w:numId w:val="1"/>
      </w:numPr>
      <w:outlineLvl w:val="7"/>
    </w:pPr>
    <w:rPr>
      <w:iCs/>
    </w:rPr>
  </w:style>
  <w:style w:type="paragraph" w:styleId="Heading9">
    <w:name w:val="heading 9"/>
    <w:basedOn w:val="Normal"/>
    <w:next w:val="Normal"/>
    <w:uiPriority w:val="1"/>
    <w:semiHidden/>
    <w:qFormat/>
    <w:rsid w:val="00B47C60"/>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D70FDC"/>
    <w:pPr>
      <w:numPr>
        <w:numId w:val="2"/>
      </w:numPr>
    </w:pPr>
  </w:style>
  <w:style w:type="numbering" w:styleId="1ai">
    <w:name w:val="Outline List 1"/>
    <w:basedOn w:val="NoList"/>
    <w:semiHidden/>
    <w:rsid w:val="00D70FDC"/>
    <w:pPr>
      <w:numPr>
        <w:numId w:val="3"/>
      </w:numPr>
    </w:pPr>
  </w:style>
  <w:style w:type="numbering" w:styleId="ArticleSection">
    <w:name w:val="Outline List 3"/>
    <w:basedOn w:val="NoList"/>
    <w:semiHidden/>
    <w:rsid w:val="00D70FDC"/>
    <w:pPr>
      <w:numPr>
        <w:numId w:val="4"/>
      </w:numPr>
    </w:pPr>
  </w:style>
  <w:style w:type="paragraph" w:styleId="BlockText">
    <w:name w:val="Block Text"/>
    <w:basedOn w:val="Normal"/>
    <w:uiPriority w:val="99"/>
    <w:semiHidden/>
    <w:rsid w:val="00D70FDC"/>
    <w:pPr>
      <w:spacing w:after="120"/>
      <w:ind w:left="1440" w:right="1440"/>
    </w:pPr>
  </w:style>
  <w:style w:type="paragraph" w:styleId="BodyText">
    <w:name w:val="Body Text"/>
    <w:basedOn w:val="Normal"/>
    <w:uiPriority w:val="99"/>
    <w:semiHidden/>
    <w:rsid w:val="00D70FDC"/>
    <w:pPr>
      <w:spacing w:after="120"/>
    </w:pPr>
  </w:style>
  <w:style w:type="paragraph" w:styleId="BodyText2">
    <w:name w:val="Body Text 2"/>
    <w:basedOn w:val="Normal"/>
    <w:uiPriority w:val="99"/>
    <w:semiHidden/>
    <w:rsid w:val="00D70FDC"/>
    <w:pPr>
      <w:spacing w:after="120" w:line="480" w:lineRule="auto"/>
    </w:pPr>
  </w:style>
  <w:style w:type="paragraph" w:styleId="BodyText3">
    <w:name w:val="Body Text 3"/>
    <w:basedOn w:val="Normal"/>
    <w:uiPriority w:val="99"/>
    <w:semiHidden/>
    <w:rsid w:val="00D70FDC"/>
    <w:pPr>
      <w:spacing w:after="120"/>
    </w:pPr>
    <w:rPr>
      <w:sz w:val="16"/>
      <w:szCs w:val="16"/>
    </w:rPr>
  </w:style>
  <w:style w:type="paragraph" w:styleId="BodyTextFirstIndent">
    <w:name w:val="Body Text First Indent"/>
    <w:basedOn w:val="BodyText"/>
    <w:uiPriority w:val="99"/>
    <w:semiHidden/>
    <w:rsid w:val="00D70FDC"/>
    <w:pPr>
      <w:ind w:firstLine="210"/>
    </w:pPr>
  </w:style>
  <w:style w:type="paragraph" w:styleId="BodyTextIndent">
    <w:name w:val="Body Text Indent"/>
    <w:basedOn w:val="Normal"/>
    <w:uiPriority w:val="99"/>
    <w:semiHidden/>
    <w:rsid w:val="00D70FDC"/>
    <w:pPr>
      <w:spacing w:after="120"/>
      <w:ind w:left="283"/>
    </w:pPr>
  </w:style>
  <w:style w:type="paragraph" w:styleId="BodyTextFirstIndent2">
    <w:name w:val="Body Text First Indent 2"/>
    <w:basedOn w:val="BodyTextIndent"/>
    <w:uiPriority w:val="99"/>
    <w:semiHidden/>
    <w:rsid w:val="00D70FDC"/>
    <w:pPr>
      <w:ind w:firstLine="210"/>
    </w:pPr>
  </w:style>
  <w:style w:type="paragraph" w:styleId="BodyTextIndent2">
    <w:name w:val="Body Text Indent 2"/>
    <w:basedOn w:val="Normal"/>
    <w:uiPriority w:val="99"/>
    <w:semiHidden/>
    <w:rsid w:val="00D70FDC"/>
    <w:pPr>
      <w:spacing w:after="120" w:line="480" w:lineRule="auto"/>
      <w:ind w:left="283"/>
    </w:pPr>
  </w:style>
  <w:style w:type="paragraph" w:styleId="BodyTextIndent3">
    <w:name w:val="Body Text Indent 3"/>
    <w:basedOn w:val="Normal"/>
    <w:uiPriority w:val="99"/>
    <w:semiHidden/>
    <w:rsid w:val="00D70FDC"/>
    <w:pPr>
      <w:spacing w:after="120"/>
      <w:ind w:left="283"/>
    </w:pPr>
    <w:rPr>
      <w:sz w:val="16"/>
      <w:szCs w:val="16"/>
    </w:rPr>
  </w:style>
  <w:style w:type="paragraph" w:styleId="Caption">
    <w:name w:val="caption"/>
    <w:basedOn w:val="Normal"/>
    <w:next w:val="Normal"/>
    <w:uiPriority w:val="3"/>
    <w:rsid w:val="00D70FDC"/>
    <w:rPr>
      <w:b/>
      <w:bCs/>
      <w:sz w:val="16"/>
    </w:rPr>
  </w:style>
  <w:style w:type="paragraph" w:styleId="Closing">
    <w:name w:val="Closing"/>
    <w:basedOn w:val="Normal"/>
    <w:uiPriority w:val="99"/>
    <w:semiHidden/>
    <w:rsid w:val="00D70FDC"/>
    <w:pPr>
      <w:ind w:left="4252"/>
    </w:pPr>
  </w:style>
  <w:style w:type="paragraph" w:styleId="Date">
    <w:name w:val="Date"/>
    <w:basedOn w:val="Normal"/>
    <w:next w:val="Normal"/>
    <w:uiPriority w:val="99"/>
    <w:semiHidden/>
    <w:rsid w:val="00D70FDC"/>
  </w:style>
  <w:style w:type="paragraph" w:styleId="E-mailSignature">
    <w:name w:val="E-mail Signature"/>
    <w:basedOn w:val="Normal"/>
    <w:uiPriority w:val="99"/>
    <w:semiHidden/>
    <w:rsid w:val="00D70FDC"/>
  </w:style>
  <w:style w:type="character" w:styleId="Emphasis">
    <w:name w:val="Emphasis"/>
    <w:uiPriority w:val="3"/>
    <w:rsid w:val="00D70FDC"/>
    <w:rPr>
      <w:i/>
      <w:iCs/>
      <w:lang w:val="en-GB"/>
    </w:rPr>
  </w:style>
  <w:style w:type="character" w:styleId="EndnoteReference">
    <w:name w:val="endnote reference"/>
    <w:uiPriority w:val="8"/>
    <w:semiHidden/>
    <w:rsid w:val="00D70FDC"/>
    <w:rPr>
      <w:rFonts w:ascii="AU Passata" w:hAnsi="AU Passata"/>
      <w:color w:val="87888A"/>
      <w:sz w:val="14"/>
      <w:vertAlign w:val="superscript"/>
      <w:lang w:val="en-GB"/>
    </w:rPr>
  </w:style>
  <w:style w:type="paragraph" w:styleId="EndnoteText">
    <w:name w:val="endnote text"/>
    <w:basedOn w:val="Normal"/>
    <w:uiPriority w:val="8"/>
    <w:semiHidden/>
    <w:rsid w:val="00D70FDC"/>
    <w:pPr>
      <w:spacing w:line="180" w:lineRule="atLeast"/>
    </w:pPr>
    <w:rPr>
      <w:rFonts w:ascii="AU Passata" w:hAnsi="AU Passata"/>
      <w:color w:val="87888A"/>
      <w:spacing w:val="10"/>
      <w:sz w:val="14"/>
    </w:rPr>
  </w:style>
  <w:style w:type="paragraph" w:styleId="EnvelopeAddress">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D70FDC"/>
    <w:rPr>
      <w:rFonts w:ascii="Arial" w:hAnsi="Arial" w:cs="Arial"/>
    </w:rPr>
  </w:style>
  <w:style w:type="character" w:styleId="FootnoteReference">
    <w:name w:val="footnote reference"/>
    <w:uiPriority w:val="8"/>
    <w:semiHidden/>
    <w:rsid w:val="00D70FDC"/>
    <w:rPr>
      <w:rFonts w:ascii="AU Passata" w:hAnsi="AU Passata"/>
      <w:color w:val="87888A"/>
      <w:sz w:val="14"/>
      <w:vertAlign w:val="superscript"/>
      <w:lang w:val="en-GB"/>
    </w:rPr>
  </w:style>
  <w:style w:type="paragraph" w:styleId="FootnoteText">
    <w:name w:val="footnote text"/>
    <w:basedOn w:val="Normal"/>
    <w:uiPriority w:val="8"/>
    <w:semiHidden/>
    <w:rsid w:val="00D70FDC"/>
    <w:pPr>
      <w:spacing w:line="180" w:lineRule="atLeast"/>
    </w:pPr>
    <w:rPr>
      <w:rFonts w:ascii="AU Passata" w:hAnsi="AU Passata"/>
      <w:color w:val="87888A"/>
      <w:spacing w:val="10"/>
      <w:sz w:val="14"/>
    </w:rPr>
  </w:style>
  <w:style w:type="character" w:styleId="HTMLAcronym">
    <w:name w:val="HTML Acronym"/>
    <w:basedOn w:val="DefaultParagraphFont"/>
    <w:uiPriority w:val="99"/>
    <w:semiHidden/>
    <w:rsid w:val="00D70FDC"/>
    <w:rPr>
      <w:lang w:val="en-GB"/>
    </w:rPr>
  </w:style>
  <w:style w:type="paragraph" w:styleId="HTMLAddress">
    <w:name w:val="HTML Address"/>
    <w:basedOn w:val="Normal"/>
    <w:uiPriority w:val="99"/>
    <w:semiHidden/>
    <w:rsid w:val="00D70FDC"/>
    <w:rPr>
      <w:i/>
      <w:iCs/>
    </w:rPr>
  </w:style>
  <w:style w:type="character" w:styleId="HTMLCite">
    <w:name w:val="HTML Cite"/>
    <w:uiPriority w:val="99"/>
    <w:semiHidden/>
    <w:rsid w:val="00D70FDC"/>
    <w:rPr>
      <w:i/>
      <w:iCs/>
      <w:lang w:val="en-GB"/>
    </w:rPr>
  </w:style>
  <w:style w:type="character" w:styleId="HTMLCode">
    <w:name w:val="HTML Code"/>
    <w:uiPriority w:val="99"/>
    <w:semiHidden/>
    <w:rsid w:val="00D70FDC"/>
    <w:rPr>
      <w:rFonts w:ascii="Courier New" w:hAnsi="Courier New" w:cs="Courier New"/>
      <w:sz w:val="20"/>
      <w:szCs w:val="20"/>
      <w:lang w:val="en-GB"/>
    </w:rPr>
  </w:style>
  <w:style w:type="character" w:styleId="HTMLDefinition">
    <w:name w:val="HTML Definition"/>
    <w:uiPriority w:val="99"/>
    <w:semiHidden/>
    <w:rsid w:val="00D70FDC"/>
    <w:rPr>
      <w:i/>
      <w:iCs/>
      <w:lang w:val="en-GB"/>
    </w:rPr>
  </w:style>
  <w:style w:type="character" w:styleId="HTMLKeyboard">
    <w:name w:val="HTML Keyboard"/>
    <w:uiPriority w:val="99"/>
    <w:semiHidden/>
    <w:rsid w:val="00D70FDC"/>
    <w:rPr>
      <w:rFonts w:ascii="Courier New" w:hAnsi="Courier New" w:cs="Courier New"/>
      <w:sz w:val="20"/>
      <w:szCs w:val="20"/>
      <w:lang w:val="en-GB"/>
    </w:rPr>
  </w:style>
  <w:style w:type="paragraph" w:styleId="HTMLPreformatted">
    <w:name w:val="HTML Preformatted"/>
    <w:basedOn w:val="Normal"/>
    <w:uiPriority w:val="99"/>
    <w:semiHidden/>
    <w:rsid w:val="00D70FDC"/>
    <w:rPr>
      <w:rFonts w:ascii="Courier New" w:hAnsi="Courier New" w:cs="Courier New"/>
    </w:rPr>
  </w:style>
  <w:style w:type="character" w:styleId="HTMLSample">
    <w:name w:val="HTML Sample"/>
    <w:uiPriority w:val="99"/>
    <w:semiHidden/>
    <w:rsid w:val="00D70FDC"/>
    <w:rPr>
      <w:rFonts w:ascii="Courier New" w:hAnsi="Courier New" w:cs="Courier New"/>
      <w:lang w:val="en-GB"/>
    </w:rPr>
  </w:style>
  <w:style w:type="character" w:styleId="HTMLTypewriter">
    <w:name w:val="HTML Typewriter"/>
    <w:uiPriority w:val="99"/>
    <w:semiHidden/>
    <w:rsid w:val="00D70FDC"/>
    <w:rPr>
      <w:rFonts w:ascii="Courier New" w:hAnsi="Courier New" w:cs="Courier New"/>
      <w:sz w:val="20"/>
      <w:szCs w:val="20"/>
      <w:lang w:val="en-GB"/>
    </w:rPr>
  </w:style>
  <w:style w:type="character" w:styleId="HTMLVariable">
    <w:name w:val="HTML Variable"/>
    <w:uiPriority w:val="99"/>
    <w:semiHidden/>
    <w:rsid w:val="00D70FDC"/>
    <w:rPr>
      <w:i/>
      <w:iCs/>
      <w:lang w:val="en-GB"/>
    </w:rPr>
  </w:style>
  <w:style w:type="character" w:styleId="LineNumber">
    <w:name w:val="line number"/>
    <w:basedOn w:val="DefaultParagraphFont"/>
    <w:uiPriority w:val="99"/>
    <w:semiHidden/>
    <w:rsid w:val="00D70FDC"/>
    <w:rPr>
      <w:lang w:val="en-GB"/>
    </w:rPr>
  </w:style>
  <w:style w:type="paragraph" w:styleId="List">
    <w:name w:val="List"/>
    <w:basedOn w:val="Normal"/>
    <w:uiPriority w:val="99"/>
    <w:semiHidden/>
    <w:rsid w:val="00D70FDC"/>
    <w:pPr>
      <w:ind w:left="283" w:hanging="283"/>
    </w:pPr>
  </w:style>
  <w:style w:type="paragraph" w:styleId="List2">
    <w:name w:val="List 2"/>
    <w:basedOn w:val="Normal"/>
    <w:uiPriority w:val="99"/>
    <w:semiHidden/>
    <w:rsid w:val="00D70FDC"/>
    <w:pPr>
      <w:ind w:left="566" w:hanging="283"/>
    </w:pPr>
  </w:style>
  <w:style w:type="paragraph" w:styleId="List3">
    <w:name w:val="List 3"/>
    <w:basedOn w:val="Normal"/>
    <w:uiPriority w:val="99"/>
    <w:semiHidden/>
    <w:rsid w:val="00D70FDC"/>
    <w:pPr>
      <w:ind w:left="849" w:hanging="283"/>
    </w:pPr>
  </w:style>
  <w:style w:type="paragraph" w:styleId="List4">
    <w:name w:val="List 4"/>
    <w:basedOn w:val="Normal"/>
    <w:uiPriority w:val="99"/>
    <w:semiHidden/>
    <w:rsid w:val="00D70FDC"/>
    <w:pPr>
      <w:ind w:left="1132" w:hanging="283"/>
    </w:pPr>
  </w:style>
  <w:style w:type="paragraph" w:styleId="List5">
    <w:name w:val="List 5"/>
    <w:basedOn w:val="Normal"/>
    <w:uiPriority w:val="99"/>
    <w:semiHidden/>
    <w:rsid w:val="00D70FDC"/>
    <w:pPr>
      <w:ind w:left="1415" w:hanging="283"/>
    </w:pPr>
  </w:style>
  <w:style w:type="paragraph" w:styleId="ListBullet">
    <w:name w:val="List Bullet"/>
    <w:basedOn w:val="Normal"/>
    <w:uiPriority w:val="2"/>
    <w:qFormat/>
    <w:rsid w:val="00BA0046"/>
    <w:pPr>
      <w:numPr>
        <w:numId w:val="5"/>
      </w:numPr>
    </w:pPr>
  </w:style>
  <w:style w:type="paragraph" w:styleId="ListBullet2">
    <w:name w:val="List Bullet 2"/>
    <w:basedOn w:val="Normal"/>
    <w:uiPriority w:val="99"/>
    <w:semiHidden/>
    <w:rsid w:val="00D70FDC"/>
    <w:pPr>
      <w:numPr>
        <w:numId w:val="6"/>
      </w:numPr>
    </w:pPr>
  </w:style>
  <w:style w:type="paragraph" w:styleId="ListBullet3">
    <w:name w:val="List Bullet 3"/>
    <w:basedOn w:val="Normal"/>
    <w:uiPriority w:val="99"/>
    <w:semiHidden/>
    <w:rsid w:val="00D70FDC"/>
    <w:pPr>
      <w:numPr>
        <w:numId w:val="7"/>
      </w:numPr>
    </w:pPr>
  </w:style>
  <w:style w:type="paragraph" w:styleId="ListBullet4">
    <w:name w:val="List Bullet 4"/>
    <w:basedOn w:val="Normal"/>
    <w:uiPriority w:val="99"/>
    <w:semiHidden/>
    <w:rsid w:val="00D70FDC"/>
    <w:pPr>
      <w:numPr>
        <w:numId w:val="8"/>
      </w:numPr>
    </w:pPr>
  </w:style>
  <w:style w:type="paragraph" w:styleId="ListBullet5">
    <w:name w:val="List Bullet 5"/>
    <w:basedOn w:val="Normal"/>
    <w:uiPriority w:val="99"/>
    <w:semiHidden/>
    <w:rsid w:val="00D70FDC"/>
    <w:pPr>
      <w:numPr>
        <w:numId w:val="9"/>
      </w:numPr>
    </w:pPr>
  </w:style>
  <w:style w:type="paragraph" w:styleId="ListContinue">
    <w:name w:val="List Continue"/>
    <w:basedOn w:val="Normal"/>
    <w:uiPriority w:val="99"/>
    <w:semiHidden/>
    <w:rsid w:val="00D70FDC"/>
    <w:pPr>
      <w:spacing w:after="120"/>
      <w:ind w:left="283"/>
    </w:pPr>
  </w:style>
  <w:style w:type="paragraph" w:styleId="ListContinue2">
    <w:name w:val="List Continue 2"/>
    <w:basedOn w:val="Normal"/>
    <w:uiPriority w:val="99"/>
    <w:semiHidden/>
    <w:rsid w:val="00D70FDC"/>
    <w:pPr>
      <w:spacing w:after="120"/>
      <w:ind w:left="566"/>
    </w:pPr>
  </w:style>
  <w:style w:type="paragraph" w:styleId="ListContinue3">
    <w:name w:val="List Continue 3"/>
    <w:basedOn w:val="Normal"/>
    <w:uiPriority w:val="99"/>
    <w:semiHidden/>
    <w:rsid w:val="00D70FDC"/>
    <w:pPr>
      <w:spacing w:after="120"/>
      <w:ind w:left="849"/>
    </w:pPr>
  </w:style>
  <w:style w:type="paragraph" w:styleId="ListContinue4">
    <w:name w:val="List Continue 4"/>
    <w:basedOn w:val="Normal"/>
    <w:uiPriority w:val="99"/>
    <w:semiHidden/>
    <w:rsid w:val="00D70FDC"/>
    <w:pPr>
      <w:spacing w:after="120"/>
      <w:ind w:left="1132"/>
    </w:pPr>
  </w:style>
  <w:style w:type="paragraph" w:styleId="ListContinue5">
    <w:name w:val="List Continue 5"/>
    <w:basedOn w:val="Normal"/>
    <w:uiPriority w:val="99"/>
    <w:semiHidden/>
    <w:rsid w:val="00D70FDC"/>
    <w:pPr>
      <w:spacing w:after="120"/>
      <w:ind w:left="1415"/>
    </w:pPr>
  </w:style>
  <w:style w:type="paragraph" w:styleId="ListNumber">
    <w:name w:val="List Number"/>
    <w:basedOn w:val="Normal"/>
    <w:uiPriority w:val="2"/>
    <w:qFormat/>
    <w:rsid w:val="00BA0046"/>
    <w:pPr>
      <w:numPr>
        <w:numId w:val="10"/>
      </w:numPr>
    </w:pPr>
  </w:style>
  <w:style w:type="paragraph" w:styleId="ListNumber2">
    <w:name w:val="List Number 2"/>
    <w:basedOn w:val="Normal"/>
    <w:uiPriority w:val="99"/>
    <w:semiHidden/>
    <w:rsid w:val="00D70FDC"/>
    <w:pPr>
      <w:numPr>
        <w:numId w:val="11"/>
      </w:numPr>
    </w:pPr>
  </w:style>
  <w:style w:type="paragraph" w:styleId="ListNumber3">
    <w:name w:val="List Number 3"/>
    <w:basedOn w:val="Normal"/>
    <w:uiPriority w:val="99"/>
    <w:semiHidden/>
    <w:rsid w:val="00D70FDC"/>
    <w:pPr>
      <w:numPr>
        <w:numId w:val="12"/>
      </w:numPr>
    </w:pPr>
  </w:style>
  <w:style w:type="paragraph" w:styleId="ListNumber4">
    <w:name w:val="List Number 4"/>
    <w:basedOn w:val="Normal"/>
    <w:uiPriority w:val="99"/>
    <w:semiHidden/>
    <w:rsid w:val="00D70FDC"/>
    <w:pPr>
      <w:numPr>
        <w:numId w:val="13"/>
      </w:numPr>
    </w:pPr>
  </w:style>
  <w:style w:type="paragraph" w:styleId="ListNumber5">
    <w:name w:val="List Number 5"/>
    <w:basedOn w:val="Normal"/>
    <w:uiPriority w:val="99"/>
    <w:semiHidden/>
    <w:rsid w:val="00D70FDC"/>
    <w:pPr>
      <w:numPr>
        <w:numId w:val="14"/>
      </w:numPr>
    </w:pPr>
  </w:style>
  <w:style w:type="paragraph" w:styleId="MessageHeader">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ent">
    <w:name w:val="Normal Indent"/>
    <w:basedOn w:val="Normal"/>
    <w:uiPriority w:val="99"/>
    <w:semiHidden/>
    <w:rsid w:val="00D70FDC"/>
    <w:pPr>
      <w:ind w:left="1304"/>
    </w:pPr>
  </w:style>
  <w:style w:type="paragraph" w:styleId="NoteHeading">
    <w:name w:val="Note Heading"/>
    <w:basedOn w:val="Normal"/>
    <w:next w:val="Normal"/>
    <w:uiPriority w:val="99"/>
    <w:semiHidden/>
    <w:rsid w:val="00D70FDC"/>
  </w:style>
  <w:style w:type="paragraph" w:styleId="PlainText">
    <w:name w:val="Plain Text"/>
    <w:basedOn w:val="Normal"/>
    <w:uiPriority w:val="99"/>
    <w:semiHidden/>
    <w:rsid w:val="00D70FDC"/>
    <w:rPr>
      <w:rFonts w:ascii="Courier New" w:hAnsi="Courier New" w:cs="Courier New"/>
    </w:rPr>
  </w:style>
  <w:style w:type="paragraph" w:styleId="Salutation">
    <w:name w:val="Salutation"/>
    <w:basedOn w:val="Normal"/>
    <w:next w:val="Normal"/>
    <w:uiPriority w:val="99"/>
    <w:semiHidden/>
    <w:rsid w:val="00D70FDC"/>
  </w:style>
  <w:style w:type="paragraph" w:styleId="Signature">
    <w:name w:val="Signature"/>
    <w:basedOn w:val="Normal"/>
    <w:uiPriority w:val="99"/>
    <w:semiHidden/>
    <w:rsid w:val="00D70FDC"/>
    <w:pPr>
      <w:ind w:left="4252"/>
    </w:pPr>
  </w:style>
  <w:style w:type="character" w:styleId="Strong">
    <w:name w:val="Strong"/>
    <w:uiPriority w:val="99"/>
    <w:semiHidden/>
    <w:qFormat/>
    <w:rsid w:val="00D70FDC"/>
    <w:rPr>
      <w:b/>
      <w:bCs/>
      <w:lang w:val="en-GB"/>
    </w:rPr>
  </w:style>
  <w:style w:type="paragraph" w:styleId="Subtitle">
    <w:name w:val="Subtitle"/>
    <w:basedOn w:val="Normal"/>
    <w:uiPriority w:val="99"/>
    <w:semiHidden/>
    <w:qFormat/>
    <w:rsid w:val="00D70FDC"/>
    <w:pPr>
      <w:spacing w:after="60"/>
      <w:jc w:val="center"/>
      <w:outlineLvl w:val="1"/>
    </w:pPr>
    <w:rPr>
      <w:rFonts w:ascii="Arial" w:hAnsi="Arial" w:cs="Arial"/>
      <w:sz w:val="24"/>
    </w:rPr>
  </w:style>
  <w:style w:type="table" w:styleId="Table3Deffects1">
    <w:name w:val="Table 3D effects 1"/>
    <w:basedOn w:val="TableNormal"/>
    <w:semiHidden/>
    <w:rsid w:val="00D70FDC"/>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70FDC"/>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70FDC"/>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70FDC"/>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70FDC"/>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70FDC"/>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70FDC"/>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70FDC"/>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70FDC"/>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70FDC"/>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70FDC"/>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70FDC"/>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70FDC"/>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70FDC"/>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70FDC"/>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70FDC"/>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70FDC"/>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70FDC"/>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70FDC"/>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70FDC"/>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70FDC"/>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70FDC"/>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70FDC"/>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70FDC"/>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70FDC"/>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70FDC"/>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70FDC"/>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70FDC"/>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70FDC"/>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70FDC"/>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70FDC"/>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70FDC"/>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70FD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70FDC"/>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70FDC"/>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70FDC"/>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TOC1">
    <w:name w:val="toc 1"/>
    <w:basedOn w:val="Normal"/>
    <w:next w:val="Normal"/>
    <w:uiPriority w:val="39"/>
    <w:rsid w:val="007B61B3"/>
    <w:pPr>
      <w:tabs>
        <w:tab w:val="right" w:leader="dot" w:pos="7229"/>
      </w:tabs>
      <w:spacing w:before="120"/>
      <w:ind w:left="425" w:right="567" w:hanging="425"/>
    </w:pPr>
    <w:rPr>
      <w:b/>
    </w:rPr>
  </w:style>
  <w:style w:type="paragraph" w:styleId="TOC2">
    <w:name w:val="toc 2"/>
    <w:basedOn w:val="Normal"/>
    <w:next w:val="Normal"/>
    <w:uiPriority w:val="9"/>
    <w:semiHidden/>
    <w:rsid w:val="00D70FDC"/>
    <w:pPr>
      <w:tabs>
        <w:tab w:val="right" w:pos="7655"/>
      </w:tabs>
      <w:ind w:left="284" w:right="567"/>
    </w:pPr>
  </w:style>
  <w:style w:type="paragraph" w:styleId="TOC3">
    <w:name w:val="toc 3"/>
    <w:basedOn w:val="Normal"/>
    <w:next w:val="Normal"/>
    <w:uiPriority w:val="9"/>
    <w:semiHidden/>
    <w:rsid w:val="00D70FDC"/>
    <w:pPr>
      <w:tabs>
        <w:tab w:val="right" w:pos="7655"/>
      </w:tabs>
      <w:ind w:left="567" w:right="567"/>
    </w:pPr>
  </w:style>
  <w:style w:type="paragraph" w:styleId="TOC4">
    <w:name w:val="toc 4"/>
    <w:basedOn w:val="Normal"/>
    <w:next w:val="Normal"/>
    <w:uiPriority w:val="9"/>
    <w:semiHidden/>
    <w:rsid w:val="00D70FDC"/>
    <w:pPr>
      <w:tabs>
        <w:tab w:val="right" w:pos="7655"/>
      </w:tabs>
      <w:ind w:left="851" w:right="567"/>
    </w:pPr>
  </w:style>
  <w:style w:type="paragraph" w:styleId="TOC5">
    <w:name w:val="toc 5"/>
    <w:basedOn w:val="Normal"/>
    <w:next w:val="Normal"/>
    <w:uiPriority w:val="9"/>
    <w:semiHidden/>
    <w:rsid w:val="00D70FDC"/>
    <w:pPr>
      <w:tabs>
        <w:tab w:val="right" w:pos="7655"/>
      </w:tabs>
      <w:ind w:left="1134" w:right="567"/>
    </w:pPr>
  </w:style>
  <w:style w:type="character" w:styleId="FollowedHyperlink">
    <w:name w:val="FollowedHyperlink"/>
    <w:uiPriority w:val="8"/>
    <w:semiHidden/>
    <w:rsid w:val="00D70FDC"/>
    <w:rPr>
      <w:rFonts w:ascii="Georgia" w:hAnsi="Georgia"/>
      <w:color w:val="87888A"/>
      <w:sz w:val="21"/>
      <w:u w:val="none"/>
      <w:lang w:val="en-GB"/>
    </w:rPr>
  </w:style>
  <w:style w:type="paragraph" w:styleId="Footer">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Header">
    <w:name w:val="header"/>
    <w:basedOn w:val="Normal"/>
    <w:link w:val="HeaderChar"/>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en-GB"/>
    </w:rPr>
  </w:style>
  <w:style w:type="character" w:styleId="PageNumber">
    <w:name w:val="page number"/>
    <w:uiPriority w:val="99"/>
    <w:semiHidden/>
    <w:rsid w:val="00443F7C"/>
    <w:rPr>
      <w:rFonts w:ascii="AU Passata" w:hAnsi="AU Passata"/>
      <w:sz w:val="14"/>
      <w:lang w:val="en-GB"/>
    </w:rPr>
  </w:style>
  <w:style w:type="paragraph" w:customStyle="1" w:styleId="Normal-Bullet">
    <w:name w:val="Normal - Bullet"/>
    <w:basedOn w:val="Normal"/>
    <w:uiPriority w:val="5"/>
    <w:semiHidden/>
    <w:rsid w:val="00D70FDC"/>
    <w:pPr>
      <w:numPr>
        <w:numId w:val="15"/>
      </w:numPr>
    </w:pPr>
  </w:style>
  <w:style w:type="paragraph" w:styleId="TOC6">
    <w:name w:val="toc 6"/>
    <w:basedOn w:val="Normal"/>
    <w:next w:val="Normal"/>
    <w:uiPriority w:val="9"/>
    <w:semiHidden/>
    <w:rsid w:val="00D70FDC"/>
    <w:pPr>
      <w:tabs>
        <w:tab w:val="right" w:pos="7655"/>
      </w:tabs>
      <w:ind w:left="2268" w:right="567" w:hanging="1134"/>
    </w:pPr>
  </w:style>
  <w:style w:type="paragraph" w:styleId="TOC7">
    <w:name w:val="toc 7"/>
    <w:basedOn w:val="Normal"/>
    <w:next w:val="Normal"/>
    <w:uiPriority w:val="9"/>
    <w:semiHidden/>
    <w:rsid w:val="00D70FDC"/>
    <w:pPr>
      <w:tabs>
        <w:tab w:val="right" w:pos="7655"/>
      </w:tabs>
      <w:ind w:left="2268" w:right="567" w:hanging="1134"/>
    </w:pPr>
  </w:style>
  <w:style w:type="paragraph" w:styleId="TOC8">
    <w:name w:val="toc 8"/>
    <w:basedOn w:val="Normal"/>
    <w:next w:val="Normal"/>
    <w:uiPriority w:val="9"/>
    <w:semiHidden/>
    <w:rsid w:val="00D70FDC"/>
    <w:pPr>
      <w:tabs>
        <w:tab w:val="right" w:pos="7655"/>
      </w:tabs>
      <w:ind w:left="2268" w:right="567" w:hanging="1134"/>
    </w:pPr>
  </w:style>
  <w:style w:type="paragraph" w:styleId="TOC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leNormal"/>
    <w:semiHidden/>
    <w:rsid w:val="00D70FDC"/>
    <w:pPr>
      <w:spacing w:line="220" w:lineRule="atLeast"/>
    </w:pPr>
    <w:rPr>
      <w:sz w:val="18"/>
      <w:lang w:val="en-GB"/>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leGrid">
    <w:name w:val="Table Grid"/>
    <w:basedOn w:val="TableNormal"/>
    <w:rsid w:val="00D70FDC"/>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TableofFigures">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BalloonText">
    <w:name w:val="Balloon Text"/>
    <w:basedOn w:val="Normal"/>
    <w:uiPriority w:val="99"/>
    <w:semiHidden/>
    <w:rsid w:val="00D0158B"/>
    <w:rPr>
      <w:rFonts w:ascii="Tahoma" w:hAnsi="Tahoma" w:cs="Tahoma"/>
      <w:sz w:val="16"/>
      <w:szCs w:val="16"/>
    </w:rPr>
  </w:style>
  <w:style w:type="character" w:styleId="CommentReference">
    <w:name w:val="annotation reference"/>
    <w:uiPriority w:val="99"/>
    <w:semiHidden/>
    <w:rsid w:val="00D0158B"/>
    <w:rPr>
      <w:sz w:val="16"/>
      <w:szCs w:val="16"/>
      <w:lang w:val="en-GB"/>
    </w:rPr>
  </w:style>
  <w:style w:type="paragraph" w:styleId="CommentText">
    <w:name w:val="annotation text"/>
    <w:basedOn w:val="Normal"/>
    <w:uiPriority w:val="99"/>
    <w:semiHidden/>
    <w:rsid w:val="00D0158B"/>
  </w:style>
  <w:style w:type="paragraph" w:styleId="CommentSubject">
    <w:name w:val="annotation subject"/>
    <w:basedOn w:val="CommentText"/>
    <w:next w:val="CommentText"/>
    <w:uiPriority w:val="99"/>
    <w:semiHidden/>
    <w:rsid w:val="00D0158B"/>
    <w:rPr>
      <w:b/>
      <w:bCs/>
    </w:rPr>
  </w:style>
  <w:style w:type="paragraph" w:styleId="DocumentMap">
    <w:name w:val="Document Map"/>
    <w:basedOn w:val="Normal"/>
    <w:uiPriority w:val="99"/>
    <w:semiHidden/>
    <w:rsid w:val="00D0158B"/>
    <w:pPr>
      <w:shd w:val="clear" w:color="auto" w:fill="000080"/>
    </w:pPr>
    <w:rPr>
      <w:rFonts w:ascii="Tahoma" w:hAnsi="Tahoma" w:cs="Tahoma"/>
    </w:rPr>
  </w:style>
  <w:style w:type="paragraph" w:styleId="Index1">
    <w:name w:val="index 1"/>
    <w:basedOn w:val="Normal"/>
    <w:next w:val="Normal"/>
    <w:autoRedefine/>
    <w:uiPriority w:val="99"/>
    <w:semiHidden/>
    <w:rsid w:val="00D0158B"/>
    <w:pPr>
      <w:ind w:left="210" w:hanging="210"/>
    </w:pPr>
  </w:style>
  <w:style w:type="paragraph" w:styleId="Index2">
    <w:name w:val="index 2"/>
    <w:basedOn w:val="Normal"/>
    <w:next w:val="Normal"/>
    <w:autoRedefine/>
    <w:uiPriority w:val="99"/>
    <w:semiHidden/>
    <w:rsid w:val="00D0158B"/>
    <w:pPr>
      <w:ind w:left="420" w:hanging="210"/>
    </w:pPr>
  </w:style>
  <w:style w:type="paragraph" w:styleId="Index3">
    <w:name w:val="index 3"/>
    <w:basedOn w:val="Normal"/>
    <w:next w:val="Normal"/>
    <w:autoRedefine/>
    <w:uiPriority w:val="99"/>
    <w:semiHidden/>
    <w:rsid w:val="00D0158B"/>
    <w:pPr>
      <w:ind w:left="630" w:hanging="210"/>
    </w:pPr>
  </w:style>
  <w:style w:type="paragraph" w:styleId="Index4">
    <w:name w:val="index 4"/>
    <w:basedOn w:val="Normal"/>
    <w:next w:val="Normal"/>
    <w:autoRedefine/>
    <w:uiPriority w:val="99"/>
    <w:semiHidden/>
    <w:rsid w:val="00D0158B"/>
    <w:pPr>
      <w:ind w:left="840" w:hanging="210"/>
    </w:pPr>
  </w:style>
  <w:style w:type="paragraph" w:styleId="Index5">
    <w:name w:val="index 5"/>
    <w:basedOn w:val="Normal"/>
    <w:next w:val="Normal"/>
    <w:autoRedefine/>
    <w:uiPriority w:val="99"/>
    <w:semiHidden/>
    <w:rsid w:val="00D0158B"/>
    <w:pPr>
      <w:ind w:left="1050" w:hanging="210"/>
    </w:pPr>
  </w:style>
  <w:style w:type="paragraph" w:styleId="Index6">
    <w:name w:val="index 6"/>
    <w:basedOn w:val="Normal"/>
    <w:next w:val="Normal"/>
    <w:autoRedefine/>
    <w:uiPriority w:val="99"/>
    <w:semiHidden/>
    <w:rsid w:val="00D0158B"/>
    <w:pPr>
      <w:ind w:left="1260" w:hanging="210"/>
    </w:pPr>
  </w:style>
  <w:style w:type="paragraph" w:styleId="Index7">
    <w:name w:val="index 7"/>
    <w:basedOn w:val="Normal"/>
    <w:next w:val="Normal"/>
    <w:autoRedefine/>
    <w:uiPriority w:val="99"/>
    <w:semiHidden/>
    <w:rsid w:val="00D0158B"/>
    <w:pPr>
      <w:ind w:left="1470" w:hanging="210"/>
    </w:pPr>
  </w:style>
  <w:style w:type="paragraph" w:styleId="Index8">
    <w:name w:val="index 8"/>
    <w:basedOn w:val="Normal"/>
    <w:next w:val="Normal"/>
    <w:autoRedefine/>
    <w:uiPriority w:val="99"/>
    <w:semiHidden/>
    <w:rsid w:val="00D0158B"/>
    <w:pPr>
      <w:ind w:left="1680" w:hanging="210"/>
    </w:pPr>
  </w:style>
  <w:style w:type="paragraph" w:styleId="Index9">
    <w:name w:val="index 9"/>
    <w:basedOn w:val="Normal"/>
    <w:next w:val="Normal"/>
    <w:autoRedefine/>
    <w:uiPriority w:val="99"/>
    <w:semiHidden/>
    <w:rsid w:val="00D0158B"/>
    <w:pPr>
      <w:ind w:left="1890" w:hanging="210"/>
    </w:pPr>
  </w:style>
  <w:style w:type="paragraph" w:styleId="IndexHeading">
    <w:name w:val="index heading"/>
    <w:basedOn w:val="Normal"/>
    <w:next w:val="Index1"/>
    <w:uiPriority w:val="99"/>
    <w:semiHidden/>
    <w:rsid w:val="00D0158B"/>
    <w:rPr>
      <w:rFonts w:ascii="Arial" w:hAnsi="Arial" w:cs="Arial"/>
      <w:b/>
      <w:bCs/>
    </w:rPr>
  </w:style>
  <w:style w:type="paragraph" w:styleId="MacroTex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TableofAuthorities">
    <w:name w:val="table of authorities"/>
    <w:basedOn w:val="Normal"/>
    <w:next w:val="Normal"/>
    <w:uiPriority w:val="99"/>
    <w:semiHidden/>
    <w:rsid w:val="00D0158B"/>
    <w:pPr>
      <w:ind w:left="210" w:hanging="210"/>
    </w:pPr>
  </w:style>
  <w:style w:type="paragraph" w:styleId="TOAHeading">
    <w:name w:val="toa heading"/>
    <w:basedOn w:val="Normal"/>
    <w:next w:val="Normal"/>
    <w:uiPriority w:val="9"/>
    <w:semiHidden/>
    <w:rsid w:val="00D0158B"/>
    <w:pPr>
      <w:spacing w:before="120"/>
    </w:pPr>
    <w:rPr>
      <w:rFonts w:ascii="Arial" w:hAnsi="Arial" w:cs="Arial"/>
      <w:b/>
      <w:bCs/>
      <w:sz w:val="24"/>
    </w:rPr>
  </w:style>
  <w:style w:type="paragraph" w:styleId="IntenseQuote">
    <w:name w:val="Intense Quote"/>
    <w:basedOn w:val="Normal"/>
    <w:next w:val="Normal"/>
    <w:link w:val="IntenseQuoteChar"/>
    <w:uiPriority w:val="99"/>
    <w:semiHidden/>
    <w:qFormat/>
    <w:rsid w:val="009D15A7"/>
    <w:pPr>
      <w:pBdr>
        <w:bottom w:val="single" w:sz="4" w:space="4" w:color="0A143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99"/>
    <w:semiHidden/>
    <w:rsid w:val="009E7AF4"/>
    <w:rPr>
      <w:b/>
      <w:bCs/>
      <w:i/>
      <w:iCs/>
      <w:lang w:val="en-GB"/>
    </w:rPr>
  </w:style>
  <w:style w:type="character" w:styleId="SubtleReference">
    <w:name w:val="Subtle Reference"/>
    <w:basedOn w:val="DefaultParagraphFont"/>
    <w:uiPriority w:val="99"/>
    <w:semiHidden/>
    <w:qFormat/>
    <w:rsid w:val="009D15A7"/>
    <w:rPr>
      <w:smallCaps/>
      <w:color w:val="auto"/>
      <w:u w:val="single"/>
      <w:lang w:val="en-GB"/>
    </w:rPr>
  </w:style>
  <w:style w:type="character" w:styleId="IntenseReference">
    <w:name w:val="Intense Reference"/>
    <w:basedOn w:val="DefaultParagraphFont"/>
    <w:uiPriority w:val="99"/>
    <w:semiHidden/>
    <w:qFormat/>
    <w:rsid w:val="009D15A7"/>
    <w:rPr>
      <w:b/>
      <w:bCs/>
      <w:smallCaps/>
      <w:color w:val="auto"/>
      <w:spacing w:val="5"/>
      <w:u w:val="single"/>
      <w:lang w:val="en-GB"/>
    </w:rPr>
  </w:style>
  <w:style w:type="character" w:styleId="IntenseEmphasis">
    <w:name w:val="Intense Emphasis"/>
    <w:basedOn w:val="DefaultParagraphFont"/>
    <w:uiPriority w:val="99"/>
    <w:semiHidden/>
    <w:qFormat/>
    <w:rsid w:val="009D15A7"/>
    <w:rPr>
      <w:b/>
      <w:bCs/>
      <w:i/>
      <w:iCs/>
      <w:color w:val="auto"/>
      <w:lang w:val="en-GB"/>
    </w:rPr>
  </w:style>
  <w:style w:type="character" w:customStyle="1" w:styleId="HeaderChar">
    <w:name w:val="Header Char"/>
    <w:basedOn w:val="DefaultParagraphFont"/>
    <w:link w:val="Header"/>
    <w:uiPriority w:val="7"/>
    <w:semiHidden/>
    <w:rsid w:val="002F51EF"/>
    <w:rPr>
      <w:rFonts w:ascii="AU Passata" w:hAnsi="AU Passata"/>
      <w:color w:val="87888A"/>
      <w:spacing w:val="10"/>
      <w:sz w:val="14"/>
      <w:lang w:val="en-GB"/>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Paragraph">
    <w:name w:val="List Paragraph"/>
    <w:basedOn w:val="Normal"/>
    <w:uiPriority w:val="34"/>
    <w:qFormat/>
    <w:rsid w:val="00276726"/>
    <w:pPr>
      <w:ind w:left="720"/>
      <w:contextualSpacing/>
    </w:pPr>
  </w:style>
  <w:style w:type="paragraph" w:customStyle="1" w:styleId="Heading1nonumbering">
    <w:name w:val="Heading 1 no numbering"/>
    <w:basedOn w:val="Heading1"/>
    <w:uiPriority w:val="2"/>
    <w:qFormat/>
    <w:rsid w:val="00AE2A51"/>
    <w:pPr>
      <w:numPr>
        <w:numId w:val="0"/>
      </w:numPr>
    </w:pPr>
    <w:rPr>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_rels/header3.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722</Words>
  <Characters>4517</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Århus Universitet</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Rasmus Pedersen</dc:creator>
  <cp:lastModifiedBy>Rasmus Pedersen</cp:lastModifiedBy>
  <cp:revision>3</cp:revision>
  <cp:lastPrinted>2008-10-22T12:54:00Z</cp:lastPrinted>
  <dcterms:created xsi:type="dcterms:W3CDTF">2018-02-15T12:31:00Z</dcterms:created>
  <dcterms:modified xsi:type="dcterms:W3CDTF">2018-02-15T12:37:00Z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1843</vt:lpwstr>
  </property>
  <property fmtid="{D5CDD505-2E9C-101B-9397-08002B2CF9AE}" pid="7" name="CustomerId">
    <vt:lpwstr>auoffice</vt:lpwstr>
  </property>
  <property fmtid="{D5CDD505-2E9C-101B-9397-08002B2CF9AE}" pid="8" name="TemplateId">
    <vt:lpwstr>636312246902110965</vt:lpwstr>
  </property>
  <property fmtid="{D5CDD505-2E9C-101B-9397-08002B2CF9AE}" pid="9" name="UserProfileId">
    <vt:lpwstr>636295652763170725</vt:lpwstr>
  </property>
</Properties>
</file>