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6"/>
        <w:gridCol w:w="15"/>
        <w:gridCol w:w="2247"/>
        <w:gridCol w:w="1132"/>
        <w:gridCol w:w="1440"/>
        <w:gridCol w:w="1666"/>
        <w:gridCol w:w="278"/>
      </w:tblGrid>
      <w:tr w:rsidR="00AB2E5C" w:rsidRPr="00B72B0B" w14:paraId="43A83D3D" w14:textId="77777777" w:rsidTr="00CB1011">
        <w:trPr>
          <w:trHeight w:val="2828"/>
        </w:trPr>
        <w:tc>
          <w:tcPr>
            <w:tcW w:w="8051" w:type="dxa"/>
            <w:gridSpan w:val="5"/>
          </w:tcPr>
          <w:p w14:paraId="496E6356" w14:textId="77777777" w:rsidR="00AB2E5C" w:rsidRDefault="00B72B0B" w:rsidP="00B72B0B">
            <w:pPr>
              <w:pStyle w:val="Dokumentinf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Ansøgning om </w:t>
            </w:r>
            <w:proofErr w:type="spellStart"/>
            <w:r w:rsidRPr="00B72B0B"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</w:rPr>
              <w:t>olinds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 w:rsidRPr="00B72B0B">
              <w:rPr>
                <w:sz w:val="32"/>
                <w:szCs w:val="32"/>
              </w:rPr>
              <w:t>L</w:t>
            </w:r>
            <w:r>
              <w:rPr>
                <w:sz w:val="32"/>
                <w:szCs w:val="32"/>
              </w:rPr>
              <w:t>egat</w:t>
            </w:r>
          </w:p>
          <w:p w14:paraId="2AE5BEB9" w14:textId="77777777" w:rsidR="00524182" w:rsidRDefault="00524182" w:rsidP="00B72B0B">
            <w:pPr>
              <w:pStyle w:val="Dokumentinfo"/>
              <w:rPr>
                <w:sz w:val="32"/>
                <w:szCs w:val="32"/>
              </w:rPr>
            </w:pPr>
          </w:p>
          <w:p w14:paraId="4AD288F0" w14:textId="568F90A5" w:rsidR="00524182" w:rsidRDefault="00524182" w:rsidP="00B72B0B">
            <w:pPr>
              <w:pStyle w:val="Dokumentinfo"/>
            </w:pPr>
            <w:r>
              <w:t xml:space="preserve">Ansøgning samt bilag </w:t>
            </w:r>
            <w:r w:rsidR="00C03E0E">
              <w:t>sendes elektronisk</w:t>
            </w:r>
            <w:r>
              <w:t xml:space="preserve"> </w:t>
            </w:r>
            <w:r w:rsidR="00E516C9">
              <w:t xml:space="preserve">via </w:t>
            </w:r>
            <w:hyperlink r:id="rId7" w:history="1">
              <w:r w:rsidR="00E516C9" w:rsidRPr="00E516C9">
                <w:rPr>
                  <w:rStyle w:val="Hyperlink"/>
                </w:rPr>
                <w:t>blanketten nederst på denne side.</w:t>
              </w:r>
            </w:hyperlink>
            <w:r w:rsidR="00C03E0E">
              <w:t xml:space="preserve"> </w:t>
            </w:r>
          </w:p>
          <w:p w14:paraId="09DC2ED7" w14:textId="77777777" w:rsidR="00524182" w:rsidRPr="00524182" w:rsidRDefault="00524182" w:rsidP="00524182"/>
        </w:tc>
        <w:tc>
          <w:tcPr>
            <w:tcW w:w="1943" w:type="dxa"/>
            <w:gridSpan w:val="2"/>
          </w:tcPr>
          <w:p w14:paraId="5EFDA4CD" w14:textId="77777777" w:rsidR="00AB2E5C" w:rsidRPr="00B72B0B" w:rsidRDefault="00AB2E5C" w:rsidP="00B72B0B">
            <w:pPr>
              <w:pStyle w:val="DokumentNavn"/>
            </w:pPr>
          </w:p>
        </w:tc>
      </w:tr>
      <w:tr w:rsidR="006C3A1B" w:rsidRPr="00B72B0B" w14:paraId="0EFE443C" w14:textId="77777777" w:rsidTr="00CB1011">
        <w:trPr>
          <w:gridAfter w:val="1"/>
          <w:wAfter w:w="278" w:type="dxa"/>
          <w:trHeight w:hRule="exact" w:val="735"/>
        </w:trPr>
        <w:tc>
          <w:tcPr>
            <w:tcW w:w="9716" w:type="dxa"/>
            <w:gridSpan w:val="6"/>
            <w:tcBorders>
              <w:bottom w:val="single" w:sz="4" w:space="0" w:color="auto"/>
            </w:tcBorders>
          </w:tcPr>
          <w:p w14:paraId="2842352A" w14:textId="77777777" w:rsidR="006C3A1B" w:rsidRPr="00B72B0B" w:rsidRDefault="00524182" w:rsidP="00524182">
            <w:r>
              <w:t>Bedes udfyldt</w:t>
            </w:r>
            <w:r w:rsidR="00B72B0B">
              <w:t xml:space="preserve"> med blokbogstaver</w:t>
            </w:r>
          </w:p>
        </w:tc>
      </w:tr>
      <w:tr w:rsidR="00B72B0B" w14:paraId="2CBD7553" w14:textId="77777777" w:rsidTr="00CB10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277" w:type="dxa"/>
          <w:trHeight w:val="254"/>
        </w:trPr>
        <w:tc>
          <w:tcPr>
            <w:tcW w:w="3232" w:type="dxa"/>
            <w:gridSpan w:val="2"/>
          </w:tcPr>
          <w:p w14:paraId="4B8C5935" w14:textId="19D103BF" w:rsidR="00B72B0B" w:rsidRDefault="00E516C9" w:rsidP="00B72B0B">
            <w:r>
              <w:t>Studienummer</w:t>
            </w:r>
            <w:r w:rsidR="00B72B0B">
              <w:t>:</w:t>
            </w:r>
          </w:p>
        </w:tc>
        <w:tc>
          <w:tcPr>
            <w:tcW w:w="3379" w:type="dxa"/>
            <w:gridSpan w:val="2"/>
          </w:tcPr>
          <w:p w14:paraId="624734EC" w14:textId="77777777" w:rsidR="00B72B0B" w:rsidRDefault="00B72B0B" w:rsidP="00B72B0B">
            <w:r>
              <w:t>CPR.nr.:</w:t>
            </w:r>
          </w:p>
        </w:tc>
        <w:tc>
          <w:tcPr>
            <w:tcW w:w="3106" w:type="dxa"/>
            <w:gridSpan w:val="2"/>
          </w:tcPr>
          <w:p w14:paraId="60C62670" w14:textId="77777777" w:rsidR="00B72B0B" w:rsidRDefault="00B72B0B" w:rsidP="00B72B0B">
            <w:r>
              <w:t>Tlf.:</w:t>
            </w:r>
          </w:p>
        </w:tc>
      </w:tr>
      <w:tr w:rsidR="00B72B0B" w14:paraId="7BF90ADE" w14:textId="77777777" w:rsidTr="00CB10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278" w:type="dxa"/>
          <w:trHeight w:val="269"/>
        </w:trPr>
        <w:tc>
          <w:tcPr>
            <w:tcW w:w="9716" w:type="dxa"/>
            <w:gridSpan w:val="6"/>
          </w:tcPr>
          <w:p w14:paraId="7B4AB46F" w14:textId="77777777" w:rsidR="00B72B0B" w:rsidRDefault="00B72B0B" w:rsidP="00B72B0B">
            <w:r>
              <w:t>Navn:</w:t>
            </w:r>
          </w:p>
        </w:tc>
      </w:tr>
      <w:tr w:rsidR="00B72B0B" w14:paraId="03DC357A" w14:textId="77777777" w:rsidTr="00CB10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278" w:type="dxa"/>
          <w:trHeight w:val="254"/>
        </w:trPr>
        <w:tc>
          <w:tcPr>
            <w:tcW w:w="9716" w:type="dxa"/>
            <w:gridSpan w:val="6"/>
          </w:tcPr>
          <w:p w14:paraId="1C22F34B" w14:textId="77777777" w:rsidR="00B72B0B" w:rsidRDefault="00B72B0B" w:rsidP="00B72B0B">
            <w:r>
              <w:t>Adresse:</w:t>
            </w:r>
          </w:p>
        </w:tc>
      </w:tr>
      <w:tr w:rsidR="00B72B0B" w14:paraId="464FFEAA" w14:textId="77777777" w:rsidTr="00CB10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278" w:type="dxa"/>
          <w:trHeight w:val="374"/>
        </w:trPr>
        <w:tc>
          <w:tcPr>
            <w:tcW w:w="3217" w:type="dxa"/>
          </w:tcPr>
          <w:p w14:paraId="31FC49C3" w14:textId="77777777" w:rsidR="00B72B0B" w:rsidRDefault="00B72B0B" w:rsidP="00B72B0B">
            <w:r>
              <w:t>Bank:</w:t>
            </w:r>
            <w:r>
              <w:tab/>
            </w:r>
          </w:p>
        </w:tc>
        <w:tc>
          <w:tcPr>
            <w:tcW w:w="2262" w:type="dxa"/>
            <w:gridSpan w:val="2"/>
          </w:tcPr>
          <w:p w14:paraId="36A67969" w14:textId="77777777" w:rsidR="00B72B0B" w:rsidRDefault="00B72B0B" w:rsidP="00B72B0B">
            <w:r>
              <w:t>Reg.nr.:</w:t>
            </w:r>
          </w:p>
        </w:tc>
        <w:tc>
          <w:tcPr>
            <w:tcW w:w="4237" w:type="dxa"/>
            <w:gridSpan w:val="3"/>
          </w:tcPr>
          <w:p w14:paraId="2B8C7422" w14:textId="77777777" w:rsidR="00B72B0B" w:rsidRDefault="00B72B0B" w:rsidP="00B72B0B">
            <w:proofErr w:type="spellStart"/>
            <w:r>
              <w:t>Kontonr</w:t>
            </w:r>
            <w:proofErr w:type="spellEnd"/>
            <w:r>
              <w:t>.:</w:t>
            </w:r>
          </w:p>
        </w:tc>
      </w:tr>
    </w:tbl>
    <w:p w14:paraId="05E99016" w14:textId="77777777" w:rsidR="00B72B0B" w:rsidRDefault="00B72B0B" w:rsidP="002171DE"/>
    <w:p w14:paraId="6C4944AD" w14:textId="77777777" w:rsidR="00B72B0B" w:rsidRPr="00B72B0B" w:rsidRDefault="00B72B0B" w:rsidP="002171DE"/>
    <w:tbl>
      <w:tblPr>
        <w:tblW w:w="9990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0"/>
        <w:gridCol w:w="1635"/>
        <w:gridCol w:w="1695"/>
      </w:tblGrid>
      <w:tr w:rsidR="00CB1011" w14:paraId="143B2651" w14:textId="77777777" w:rsidTr="00CB1011">
        <w:trPr>
          <w:trHeight w:val="401"/>
        </w:trPr>
        <w:tc>
          <w:tcPr>
            <w:tcW w:w="6660" w:type="dxa"/>
          </w:tcPr>
          <w:p w14:paraId="51DC92E3" w14:textId="77777777" w:rsidR="00CB1011" w:rsidRDefault="00CB1011" w:rsidP="002171DE"/>
        </w:tc>
        <w:tc>
          <w:tcPr>
            <w:tcW w:w="1635" w:type="dxa"/>
          </w:tcPr>
          <w:p w14:paraId="15FBF9FD" w14:textId="77777777" w:rsidR="00CB1011" w:rsidRDefault="00CB1011" w:rsidP="002171DE">
            <w:r>
              <w:t>Ja</w:t>
            </w:r>
          </w:p>
        </w:tc>
        <w:tc>
          <w:tcPr>
            <w:tcW w:w="1695" w:type="dxa"/>
          </w:tcPr>
          <w:p w14:paraId="7EB22B7C" w14:textId="77777777" w:rsidR="00CB1011" w:rsidRDefault="00CB1011" w:rsidP="002171DE">
            <w:r>
              <w:t>Nej</w:t>
            </w:r>
          </w:p>
        </w:tc>
      </w:tr>
      <w:tr w:rsidR="00CB1011" w14:paraId="511F8C84" w14:textId="77777777" w:rsidTr="00CB1011">
        <w:trPr>
          <w:trHeight w:val="339"/>
        </w:trPr>
        <w:tc>
          <w:tcPr>
            <w:tcW w:w="6660" w:type="dxa"/>
          </w:tcPr>
          <w:p w14:paraId="3C39A50D" w14:textId="77777777" w:rsidR="00CB1011" w:rsidRDefault="00CB1011" w:rsidP="002171DE">
            <w:r>
              <w:t xml:space="preserve">Har du tidligere modtaget </w:t>
            </w:r>
            <w:proofErr w:type="spellStart"/>
            <w:r>
              <w:t>Colinds</w:t>
            </w:r>
            <w:proofErr w:type="spellEnd"/>
            <w:r>
              <w:t xml:space="preserve"> Legat?</w:t>
            </w:r>
          </w:p>
        </w:tc>
        <w:tc>
          <w:tcPr>
            <w:tcW w:w="1635" w:type="dxa"/>
          </w:tcPr>
          <w:p w14:paraId="0A7DC356" w14:textId="77777777" w:rsidR="00CB1011" w:rsidRDefault="00CB1011" w:rsidP="00CB1011"/>
        </w:tc>
        <w:tc>
          <w:tcPr>
            <w:tcW w:w="1695" w:type="dxa"/>
          </w:tcPr>
          <w:p w14:paraId="15BB6507" w14:textId="77777777" w:rsidR="00CB1011" w:rsidRDefault="00CB1011" w:rsidP="00CB1011"/>
        </w:tc>
      </w:tr>
      <w:tr w:rsidR="00CB1011" w14:paraId="40A1C8AC" w14:textId="77777777" w:rsidTr="00CB1011">
        <w:trPr>
          <w:trHeight w:val="309"/>
        </w:trPr>
        <w:tc>
          <w:tcPr>
            <w:tcW w:w="9990" w:type="dxa"/>
            <w:gridSpan w:val="3"/>
          </w:tcPr>
          <w:p w14:paraId="425E8F07" w14:textId="77777777" w:rsidR="00CB1011" w:rsidRDefault="00CB1011" w:rsidP="002171DE">
            <w:r>
              <w:t>Hvis ja, hvor mange gange?</w:t>
            </w:r>
          </w:p>
        </w:tc>
      </w:tr>
      <w:tr w:rsidR="00CB1011" w14:paraId="4A119A6B" w14:textId="77777777" w:rsidTr="00CB1011">
        <w:trPr>
          <w:trHeight w:val="293"/>
        </w:trPr>
        <w:tc>
          <w:tcPr>
            <w:tcW w:w="6660" w:type="dxa"/>
          </w:tcPr>
          <w:p w14:paraId="199C531E" w14:textId="77777777" w:rsidR="00CB1011" w:rsidRDefault="00CB1011" w:rsidP="002171DE">
            <w:r>
              <w:t>Er du student fra Randers Statsskole?</w:t>
            </w:r>
          </w:p>
        </w:tc>
        <w:tc>
          <w:tcPr>
            <w:tcW w:w="1635" w:type="dxa"/>
          </w:tcPr>
          <w:p w14:paraId="1D2D5734" w14:textId="77777777" w:rsidR="00CB1011" w:rsidRDefault="00CB1011" w:rsidP="00CB1011"/>
        </w:tc>
        <w:tc>
          <w:tcPr>
            <w:tcW w:w="1695" w:type="dxa"/>
          </w:tcPr>
          <w:p w14:paraId="6F772D4B" w14:textId="77777777" w:rsidR="00CB1011" w:rsidRDefault="00CB1011" w:rsidP="00CB1011"/>
        </w:tc>
      </w:tr>
      <w:tr w:rsidR="00CB1011" w14:paraId="5B64FE24" w14:textId="77777777" w:rsidTr="00CB1011">
        <w:trPr>
          <w:trHeight w:val="324"/>
        </w:trPr>
        <w:tc>
          <w:tcPr>
            <w:tcW w:w="6660" w:type="dxa"/>
          </w:tcPr>
          <w:p w14:paraId="205DE499" w14:textId="77777777" w:rsidR="00CB1011" w:rsidRDefault="00CB1011" w:rsidP="002171DE">
            <w:r>
              <w:t>Læser du medicin?</w:t>
            </w:r>
          </w:p>
        </w:tc>
        <w:tc>
          <w:tcPr>
            <w:tcW w:w="1635" w:type="dxa"/>
          </w:tcPr>
          <w:p w14:paraId="4D17805F" w14:textId="77777777" w:rsidR="00CB1011" w:rsidRDefault="00CB1011" w:rsidP="00CB1011"/>
        </w:tc>
        <w:tc>
          <w:tcPr>
            <w:tcW w:w="1695" w:type="dxa"/>
          </w:tcPr>
          <w:p w14:paraId="19A49E98" w14:textId="77777777" w:rsidR="00CB1011" w:rsidRDefault="00CB1011" w:rsidP="00CB1011"/>
        </w:tc>
      </w:tr>
      <w:tr w:rsidR="00CB1011" w14:paraId="2041FE1C" w14:textId="77777777" w:rsidTr="00CB1011">
        <w:trPr>
          <w:trHeight w:val="339"/>
        </w:trPr>
        <w:tc>
          <w:tcPr>
            <w:tcW w:w="6660" w:type="dxa"/>
          </w:tcPr>
          <w:p w14:paraId="4C768B83" w14:textId="77777777" w:rsidR="00CB1011" w:rsidRDefault="00CB1011" w:rsidP="002171DE">
            <w:r>
              <w:t>Hvis ja, har du 1. del?</w:t>
            </w:r>
          </w:p>
        </w:tc>
        <w:tc>
          <w:tcPr>
            <w:tcW w:w="1635" w:type="dxa"/>
          </w:tcPr>
          <w:p w14:paraId="7AD2F1A9" w14:textId="77777777" w:rsidR="00CB1011" w:rsidRDefault="00CB1011" w:rsidP="00CB1011"/>
        </w:tc>
        <w:tc>
          <w:tcPr>
            <w:tcW w:w="1695" w:type="dxa"/>
          </w:tcPr>
          <w:p w14:paraId="098DCEC4" w14:textId="77777777" w:rsidR="00CB1011" w:rsidRDefault="00CB1011" w:rsidP="00CB1011"/>
        </w:tc>
      </w:tr>
      <w:tr w:rsidR="00CB1011" w14:paraId="1F31E24A" w14:textId="77777777" w:rsidTr="00CB1011">
        <w:trPr>
          <w:trHeight w:val="309"/>
        </w:trPr>
        <w:tc>
          <w:tcPr>
            <w:tcW w:w="6660" w:type="dxa"/>
          </w:tcPr>
          <w:p w14:paraId="1EBE47E6" w14:textId="77777777" w:rsidR="00CB1011" w:rsidRDefault="00CB1011" w:rsidP="002171DE">
            <w:r>
              <w:t>Læser du Jura?</w:t>
            </w:r>
          </w:p>
        </w:tc>
        <w:tc>
          <w:tcPr>
            <w:tcW w:w="1635" w:type="dxa"/>
          </w:tcPr>
          <w:p w14:paraId="04D9003A" w14:textId="77777777" w:rsidR="00CB1011" w:rsidRDefault="00CB1011" w:rsidP="00CB1011"/>
        </w:tc>
        <w:tc>
          <w:tcPr>
            <w:tcW w:w="1695" w:type="dxa"/>
          </w:tcPr>
          <w:p w14:paraId="13EA50FE" w14:textId="77777777" w:rsidR="00CB1011" w:rsidRDefault="00CB1011" w:rsidP="00CB1011"/>
        </w:tc>
      </w:tr>
      <w:tr w:rsidR="00CB1011" w14:paraId="0217A430" w14:textId="77777777" w:rsidTr="00CB1011">
        <w:trPr>
          <w:trHeight w:val="293"/>
        </w:trPr>
        <w:tc>
          <w:tcPr>
            <w:tcW w:w="6660" w:type="dxa"/>
          </w:tcPr>
          <w:p w14:paraId="57C2E555" w14:textId="77777777" w:rsidR="00CB1011" w:rsidRDefault="00CB1011" w:rsidP="002171DE">
            <w:r>
              <w:t>Hvis ja, har du 2. årsprøve?</w:t>
            </w:r>
          </w:p>
        </w:tc>
        <w:tc>
          <w:tcPr>
            <w:tcW w:w="1635" w:type="dxa"/>
          </w:tcPr>
          <w:p w14:paraId="6AE4CD69" w14:textId="77777777" w:rsidR="00CB1011" w:rsidRDefault="00CB1011" w:rsidP="00CB1011"/>
        </w:tc>
        <w:tc>
          <w:tcPr>
            <w:tcW w:w="1695" w:type="dxa"/>
          </w:tcPr>
          <w:p w14:paraId="66A925AF" w14:textId="77777777" w:rsidR="00CB1011" w:rsidRDefault="00CB1011" w:rsidP="00CB1011"/>
        </w:tc>
      </w:tr>
      <w:tr w:rsidR="00CB1011" w14:paraId="58C327BE" w14:textId="77777777" w:rsidTr="00CB1011">
        <w:trPr>
          <w:trHeight w:val="403"/>
        </w:trPr>
        <w:tc>
          <w:tcPr>
            <w:tcW w:w="9990" w:type="dxa"/>
            <w:gridSpan w:val="3"/>
          </w:tcPr>
          <w:p w14:paraId="60027158" w14:textId="77777777" w:rsidR="00CB1011" w:rsidRDefault="00CB1011" w:rsidP="002171DE">
            <w:r>
              <w:t>Næste væsentlige prøve/eksamen</w:t>
            </w:r>
          </w:p>
        </w:tc>
      </w:tr>
    </w:tbl>
    <w:p w14:paraId="51D88EA5" w14:textId="77777777" w:rsidR="00B72B0B" w:rsidRDefault="00B72B0B" w:rsidP="002171DE"/>
    <w:p w14:paraId="7BE53BFC" w14:textId="77777777" w:rsidR="00CB1011" w:rsidRDefault="00CB1011" w:rsidP="002171DE"/>
    <w:p w14:paraId="243B2FE7" w14:textId="77777777" w:rsidR="00CB1011" w:rsidRDefault="00CB1011" w:rsidP="002171DE"/>
    <w:p w14:paraId="0DA9866A" w14:textId="77777777" w:rsidR="00CB1011" w:rsidRDefault="00CB1011" w:rsidP="002171DE"/>
    <w:p w14:paraId="3B964DA6" w14:textId="77777777" w:rsidR="00CB1011" w:rsidRDefault="00CB1011" w:rsidP="002171DE"/>
    <w:p w14:paraId="102DBB8A" w14:textId="77777777" w:rsidR="00CB1011" w:rsidRDefault="00CB1011" w:rsidP="002171DE"/>
    <w:p w14:paraId="458055A1" w14:textId="77777777" w:rsidR="00CB1011" w:rsidRDefault="00CB1011" w:rsidP="002171DE"/>
    <w:p w14:paraId="6761D9AD" w14:textId="77777777" w:rsidR="00CB1011" w:rsidRDefault="00CB1011" w:rsidP="002171DE"/>
    <w:p w14:paraId="2FE8BA09" w14:textId="77777777" w:rsidR="00CB1011" w:rsidRDefault="00CB1011" w:rsidP="002171DE"/>
    <w:p w14:paraId="0E35AC3C" w14:textId="77777777" w:rsidR="00CB1011" w:rsidRDefault="00CB1011" w:rsidP="002171DE"/>
    <w:p w14:paraId="3C1D3FC8" w14:textId="77777777" w:rsidR="00CB1011" w:rsidRDefault="00CB1011" w:rsidP="002171DE"/>
    <w:p w14:paraId="4924A828" w14:textId="77777777" w:rsidR="00CB1011" w:rsidRDefault="00CB1011" w:rsidP="002171DE"/>
    <w:p w14:paraId="1E53F1D5" w14:textId="77777777" w:rsidR="00CB1011" w:rsidRDefault="00CB1011" w:rsidP="002171DE"/>
    <w:p w14:paraId="1571300E" w14:textId="77777777" w:rsidR="00CB1011" w:rsidRDefault="00CB1011" w:rsidP="002171DE"/>
    <w:p w14:paraId="324D3AFD" w14:textId="77777777" w:rsidR="00CB1011" w:rsidRDefault="00CB1011" w:rsidP="002171DE"/>
    <w:tbl>
      <w:tblPr>
        <w:tblW w:w="936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0"/>
        <w:gridCol w:w="1245"/>
        <w:gridCol w:w="255"/>
        <w:gridCol w:w="1515"/>
        <w:gridCol w:w="795"/>
        <w:gridCol w:w="675"/>
        <w:gridCol w:w="1515"/>
      </w:tblGrid>
      <w:tr w:rsidR="00CB1011" w14:paraId="138F0584" w14:textId="77777777" w:rsidTr="00CB1011">
        <w:trPr>
          <w:trHeight w:val="285"/>
        </w:trPr>
        <w:tc>
          <w:tcPr>
            <w:tcW w:w="4605" w:type="dxa"/>
            <w:gridSpan w:val="2"/>
          </w:tcPr>
          <w:p w14:paraId="57DCD4B3" w14:textId="77777777" w:rsidR="00CB1011" w:rsidRDefault="00CB1011" w:rsidP="002171DE">
            <w:r>
              <w:t xml:space="preserve">Har du </w:t>
            </w:r>
            <w:proofErr w:type="spellStart"/>
            <w:r>
              <w:t>forsøgerpligt</w:t>
            </w:r>
            <w:proofErr w:type="spellEnd"/>
            <w:r>
              <w:t xml:space="preserve"> over for børn?</w:t>
            </w:r>
          </w:p>
        </w:tc>
        <w:tc>
          <w:tcPr>
            <w:tcW w:w="2565" w:type="dxa"/>
            <w:gridSpan w:val="3"/>
          </w:tcPr>
          <w:p w14:paraId="4DD8BA3B" w14:textId="77777777" w:rsidR="00CB1011" w:rsidRDefault="00CB1011" w:rsidP="00CB1011">
            <w:r>
              <w:t>Ja</w:t>
            </w:r>
          </w:p>
        </w:tc>
        <w:tc>
          <w:tcPr>
            <w:tcW w:w="2190" w:type="dxa"/>
            <w:gridSpan w:val="2"/>
          </w:tcPr>
          <w:p w14:paraId="0E6D5628" w14:textId="77777777" w:rsidR="00CB1011" w:rsidRDefault="00CB1011" w:rsidP="00CB1011">
            <w:r>
              <w:t>Nej</w:t>
            </w:r>
          </w:p>
        </w:tc>
      </w:tr>
      <w:tr w:rsidR="00CB1011" w14:paraId="74AF2F10" w14:textId="77777777" w:rsidTr="00CB1011">
        <w:trPr>
          <w:trHeight w:val="270"/>
        </w:trPr>
        <w:tc>
          <w:tcPr>
            <w:tcW w:w="9360" w:type="dxa"/>
            <w:gridSpan w:val="7"/>
          </w:tcPr>
          <w:p w14:paraId="70D34947" w14:textId="77777777" w:rsidR="00CB1011" w:rsidRDefault="00CB1011" w:rsidP="002171DE">
            <w:r>
              <w:t>Hvis ja, hvor mange?</w:t>
            </w:r>
          </w:p>
        </w:tc>
      </w:tr>
      <w:tr w:rsidR="001245C9" w14:paraId="5F74EC51" w14:textId="77777777" w:rsidTr="001245C9">
        <w:trPr>
          <w:trHeight w:val="385"/>
        </w:trPr>
        <w:tc>
          <w:tcPr>
            <w:tcW w:w="3360" w:type="dxa"/>
            <w:vMerge w:val="restart"/>
          </w:tcPr>
          <w:p w14:paraId="7FAD65D4" w14:textId="65F4681B" w:rsidR="001245C9" w:rsidRDefault="001245C9" w:rsidP="002171DE">
            <w:r>
              <w:t xml:space="preserve">Bruttoindkomst </w:t>
            </w:r>
            <w:proofErr w:type="gramStart"/>
            <w:r w:rsidR="00E516C9">
              <w:t>inkl.</w:t>
            </w:r>
            <w:r>
              <w:t>.</w:t>
            </w:r>
            <w:proofErr w:type="gramEnd"/>
            <w:r>
              <w:t xml:space="preserve"> lån</w:t>
            </w:r>
          </w:p>
          <w:p w14:paraId="3A28814F" w14:textId="77777777" w:rsidR="001245C9" w:rsidRDefault="001245C9" w:rsidP="002171DE"/>
        </w:tc>
        <w:tc>
          <w:tcPr>
            <w:tcW w:w="3015" w:type="dxa"/>
            <w:gridSpan w:val="3"/>
          </w:tcPr>
          <w:p w14:paraId="3EF580F3" w14:textId="77777777" w:rsidR="001245C9" w:rsidRDefault="001245C9">
            <w:r>
              <w:t>Ansøger</w:t>
            </w:r>
          </w:p>
          <w:p w14:paraId="6B60CE87" w14:textId="77777777" w:rsidR="001245C9" w:rsidRDefault="001245C9" w:rsidP="001245C9"/>
        </w:tc>
        <w:tc>
          <w:tcPr>
            <w:tcW w:w="2985" w:type="dxa"/>
            <w:gridSpan w:val="3"/>
          </w:tcPr>
          <w:p w14:paraId="7BE01297" w14:textId="77777777" w:rsidR="001245C9" w:rsidRDefault="001245C9">
            <w:r>
              <w:t>Ægtefælle/samlever</w:t>
            </w:r>
          </w:p>
          <w:p w14:paraId="5E362D4E" w14:textId="77777777" w:rsidR="001245C9" w:rsidRDefault="001245C9" w:rsidP="001245C9"/>
        </w:tc>
      </w:tr>
      <w:tr w:rsidR="001245C9" w14:paraId="0DA11863" w14:textId="77777777" w:rsidTr="001245C9">
        <w:trPr>
          <w:trHeight w:val="720"/>
        </w:trPr>
        <w:tc>
          <w:tcPr>
            <w:tcW w:w="3360" w:type="dxa"/>
            <w:vMerge/>
          </w:tcPr>
          <w:p w14:paraId="239AB73E" w14:textId="77777777" w:rsidR="001245C9" w:rsidRDefault="001245C9" w:rsidP="002171DE"/>
        </w:tc>
        <w:tc>
          <w:tcPr>
            <w:tcW w:w="1500" w:type="dxa"/>
            <w:gridSpan w:val="2"/>
          </w:tcPr>
          <w:p w14:paraId="01749ADF" w14:textId="77777777" w:rsidR="001245C9" w:rsidRDefault="001245C9" w:rsidP="001245C9">
            <w:r>
              <w:t>Forventet dette år</w:t>
            </w:r>
          </w:p>
          <w:p w14:paraId="71660C37" w14:textId="77777777" w:rsidR="001245C9" w:rsidRDefault="001245C9" w:rsidP="001245C9"/>
        </w:tc>
        <w:tc>
          <w:tcPr>
            <w:tcW w:w="1515" w:type="dxa"/>
          </w:tcPr>
          <w:p w14:paraId="72EF8474" w14:textId="77777777" w:rsidR="001245C9" w:rsidRDefault="001245C9" w:rsidP="001245C9">
            <w:r>
              <w:t>Faktisk sidste år</w:t>
            </w:r>
          </w:p>
        </w:tc>
        <w:tc>
          <w:tcPr>
            <w:tcW w:w="1470" w:type="dxa"/>
            <w:gridSpan w:val="2"/>
          </w:tcPr>
          <w:p w14:paraId="69B93FDD" w14:textId="77777777" w:rsidR="001245C9" w:rsidRDefault="001245C9" w:rsidP="001245C9">
            <w:r>
              <w:t>Forventet dette år</w:t>
            </w:r>
          </w:p>
          <w:p w14:paraId="02D3E684" w14:textId="77777777" w:rsidR="001245C9" w:rsidRDefault="001245C9" w:rsidP="001245C9"/>
        </w:tc>
        <w:tc>
          <w:tcPr>
            <w:tcW w:w="1515" w:type="dxa"/>
          </w:tcPr>
          <w:p w14:paraId="163F18A4" w14:textId="77777777" w:rsidR="001245C9" w:rsidRDefault="001245C9" w:rsidP="001245C9">
            <w:r>
              <w:t>Faktisk sidste år</w:t>
            </w:r>
          </w:p>
        </w:tc>
      </w:tr>
      <w:tr w:rsidR="001245C9" w14:paraId="54ADE193" w14:textId="77777777" w:rsidTr="001245C9">
        <w:trPr>
          <w:trHeight w:val="270"/>
        </w:trPr>
        <w:tc>
          <w:tcPr>
            <w:tcW w:w="3360" w:type="dxa"/>
          </w:tcPr>
          <w:p w14:paraId="7831390C" w14:textId="77777777" w:rsidR="001245C9" w:rsidRDefault="001245C9" w:rsidP="002171DE">
            <w:r>
              <w:t>SU-stipendium</w:t>
            </w:r>
          </w:p>
        </w:tc>
        <w:tc>
          <w:tcPr>
            <w:tcW w:w="1500" w:type="dxa"/>
            <w:gridSpan w:val="2"/>
          </w:tcPr>
          <w:p w14:paraId="13666C36" w14:textId="77777777" w:rsidR="001245C9" w:rsidRDefault="001245C9" w:rsidP="001245C9"/>
        </w:tc>
        <w:tc>
          <w:tcPr>
            <w:tcW w:w="1515" w:type="dxa"/>
          </w:tcPr>
          <w:p w14:paraId="5B5207FE" w14:textId="77777777" w:rsidR="001245C9" w:rsidRDefault="001245C9" w:rsidP="001245C9"/>
        </w:tc>
        <w:tc>
          <w:tcPr>
            <w:tcW w:w="1470" w:type="dxa"/>
            <w:gridSpan w:val="2"/>
          </w:tcPr>
          <w:p w14:paraId="750973D6" w14:textId="77777777" w:rsidR="001245C9" w:rsidRDefault="001245C9" w:rsidP="001245C9"/>
        </w:tc>
        <w:tc>
          <w:tcPr>
            <w:tcW w:w="1515" w:type="dxa"/>
          </w:tcPr>
          <w:p w14:paraId="06ADCD69" w14:textId="77777777" w:rsidR="001245C9" w:rsidRDefault="001245C9" w:rsidP="001245C9"/>
        </w:tc>
      </w:tr>
      <w:tr w:rsidR="001245C9" w14:paraId="1ACC6142" w14:textId="77777777" w:rsidTr="001245C9">
        <w:trPr>
          <w:trHeight w:val="315"/>
        </w:trPr>
        <w:tc>
          <w:tcPr>
            <w:tcW w:w="3360" w:type="dxa"/>
          </w:tcPr>
          <w:p w14:paraId="2DB3B997" w14:textId="77777777" w:rsidR="001245C9" w:rsidRDefault="001245C9" w:rsidP="002171DE">
            <w:r>
              <w:t>Erhvervsarbejde</w:t>
            </w:r>
          </w:p>
        </w:tc>
        <w:tc>
          <w:tcPr>
            <w:tcW w:w="1500" w:type="dxa"/>
            <w:gridSpan w:val="2"/>
          </w:tcPr>
          <w:p w14:paraId="62E3B2FD" w14:textId="77777777" w:rsidR="001245C9" w:rsidRDefault="001245C9" w:rsidP="001245C9"/>
        </w:tc>
        <w:tc>
          <w:tcPr>
            <w:tcW w:w="1515" w:type="dxa"/>
          </w:tcPr>
          <w:p w14:paraId="54568BA5" w14:textId="77777777" w:rsidR="001245C9" w:rsidRDefault="001245C9" w:rsidP="001245C9"/>
        </w:tc>
        <w:tc>
          <w:tcPr>
            <w:tcW w:w="1470" w:type="dxa"/>
            <w:gridSpan w:val="2"/>
          </w:tcPr>
          <w:p w14:paraId="17381CD3" w14:textId="77777777" w:rsidR="001245C9" w:rsidRDefault="001245C9" w:rsidP="001245C9"/>
        </w:tc>
        <w:tc>
          <w:tcPr>
            <w:tcW w:w="1515" w:type="dxa"/>
          </w:tcPr>
          <w:p w14:paraId="5EB682FF" w14:textId="77777777" w:rsidR="001245C9" w:rsidRDefault="001245C9" w:rsidP="001245C9"/>
        </w:tc>
      </w:tr>
      <w:tr w:rsidR="001245C9" w14:paraId="58527CFC" w14:textId="77777777" w:rsidTr="001245C9">
        <w:trPr>
          <w:trHeight w:val="300"/>
        </w:trPr>
        <w:tc>
          <w:tcPr>
            <w:tcW w:w="3360" w:type="dxa"/>
          </w:tcPr>
          <w:p w14:paraId="2DBBD4AE" w14:textId="77777777" w:rsidR="001245C9" w:rsidRDefault="001245C9" w:rsidP="002171DE">
            <w:r>
              <w:t>Studielån</w:t>
            </w:r>
          </w:p>
        </w:tc>
        <w:tc>
          <w:tcPr>
            <w:tcW w:w="1500" w:type="dxa"/>
            <w:gridSpan w:val="2"/>
          </w:tcPr>
          <w:p w14:paraId="19DAD76D" w14:textId="77777777" w:rsidR="001245C9" w:rsidRDefault="001245C9" w:rsidP="001245C9"/>
        </w:tc>
        <w:tc>
          <w:tcPr>
            <w:tcW w:w="1515" w:type="dxa"/>
          </w:tcPr>
          <w:p w14:paraId="7B873D9F" w14:textId="77777777" w:rsidR="001245C9" w:rsidRDefault="001245C9" w:rsidP="001245C9"/>
        </w:tc>
        <w:tc>
          <w:tcPr>
            <w:tcW w:w="1470" w:type="dxa"/>
            <w:gridSpan w:val="2"/>
          </w:tcPr>
          <w:p w14:paraId="0E53F27A" w14:textId="77777777" w:rsidR="001245C9" w:rsidRDefault="001245C9" w:rsidP="001245C9"/>
        </w:tc>
        <w:tc>
          <w:tcPr>
            <w:tcW w:w="1515" w:type="dxa"/>
          </w:tcPr>
          <w:p w14:paraId="4589F395" w14:textId="77777777" w:rsidR="001245C9" w:rsidRDefault="001245C9" w:rsidP="001245C9"/>
        </w:tc>
      </w:tr>
      <w:tr w:rsidR="001245C9" w14:paraId="216E44FE" w14:textId="77777777" w:rsidTr="001245C9">
        <w:trPr>
          <w:trHeight w:val="270"/>
        </w:trPr>
        <w:tc>
          <w:tcPr>
            <w:tcW w:w="3360" w:type="dxa"/>
          </w:tcPr>
          <w:p w14:paraId="6F91B1ED" w14:textId="77777777" w:rsidR="001245C9" w:rsidRDefault="001245C9" w:rsidP="002171DE">
            <w:r>
              <w:t>Slutlån</w:t>
            </w:r>
          </w:p>
        </w:tc>
        <w:tc>
          <w:tcPr>
            <w:tcW w:w="1500" w:type="dxa"/>
            <w:gridSpan w:val="2"/>
          </w:tcPr>
          <w:p w14:paraId="4363BDE5" w14:textId="77777777" w:rsidR="001245C9" w:rsidRDefault="001245C9" w:rsidP="001245C9"/>
        </w:tc>
        <w:tc>
          <w:tcPr>
            <w:tcW w:w="1515" w:type="dxa"/>
          </w:tcPr>
          <w:p w14:paraId="6478CA23" w14:textId="77777777" w:rsidR="001245C9" w:rsidRDefault="001245C9" w:rsidP="001245C9"/>
        </w:tc>
        <w:tc>
          <w:tcPr>
            <w:tcW w:w="1470" w:type="dxa"/>
            <w:gridSpan w:val="2"/>
          </w:tcPr>
          <w:p w14:paraId="08EF99A7" w14:textId="77777777" w:rsidR="001245C9" w:rsidRDefault="001245C9" w:rsidP="001245C9"/>
        </w:tc>
        <w:tc>
          <w:tcPr>
            <w:tcW w:w="1515" w:type="dxa"/>
          </w:tcPr>
          <w:p w14:paraId="6AE65596" w14:textId="77777777" w:rsidR="001245C9" w:rsidRDefault="001245C9" w:rsidP="001245C9"/>
        </w:tc>
      </w:tr>
      <w:tr w:rsidR="001245C9" w14:paraId="564B97B8" w14:textId="77777777" w:rsidTr="001245C9">
        <w:trPr>
          <w:trHeight w:val="270"/>
        </w:trPr>
        <w:tc>
          <w:tcPr>
            <w:tcW w:w="3360" w:type="dxa"/>
          </w:tcPr>
          <w:p w14:paraId="1E599486" w14:textId="77777777" w:rsidR="001245C9" w:rsidRDefault="001245C9" w:rsidP="002171DE">
            <w:r>
              <w:t>Andet (legater, lån, renter o. lign.)</w:t>
            </w:r>
          </w:p>
        </w:tc>
        <w:tc>
          <w:tcPr>
            <w:tcW w:w="1500" w:type="dxa"/>
            <w:gridSpan w:val="2"/>
          </w:tcPr>
          <w:p w14:paraId="6DA3A0C2" w14:textId="77777777" w:rsidR="001245C9" w:rsidRDefault="001245C9" w:rsidP="001245C9"/>
        </w:tc>
        <w:tc>
          <w:tcPr>
            <w:tcW w:w="1515" w:type="dxa"/>
          </w:tcPr>
          <w:p w14:paraId="395B28A4" w14:textId="77777777" w:rsidR="001245C9" w:rsidRDefault="001245C9" w:rsidP="001245C9"/>
        </w:tc>
        <w:tc>
          <w:tcPr>
            <w:tcW w:w="1470" w:type="dxa"/>
            <w:gridSpan w:val="2"/>
          </w:tcPr>
          <w:p w14:paraId="7932E049" w14:textId="77777777" w:rsidR="001245C9" w:rsidRDefault="001245C9" w:rsidP="001245C9"/>
        </w:tc>
        <w:tc>
          <w:tcPr>
            <w:tcW w:w="1515" w:type="dxa"/>
          </w:tcPr>
          <w:p w14:paraId="2FD34004" w14:textId="77777777" w:rsidR="001245C9" w:rsidRDefault="001245C9" w:rsidP="001245C9"/>
        </w:tc>
      </w:tr>
      <w:tr w:rsidR="001245C9" w14:paraId="170741BB" w14:textId="77777777" w:rsidTr="001245C9">
        <w:trPr>
          <w:trHeight w:val="360"/>
        </w:trPr>
        <w:tc>
          <w:tcPr>
            <w:tcW w:w="3360" w:type="dxa"/>
          </w:tcPr>
          <w:p w14:paraId="2D084583" w14:textId="77777777" w:rsidR="001245C9" w:rsidRDefault="001245C9" w:rsidP="002171DE">
            <w:r>
              <w:t>I alt</w:t>
            </w:r>
          </w:p>
        </w:tc>
        <w:tc>
          <w:tcPr>
            <w:tcW w:w="1500" w:type="dxa"/>
            <w:gridSpan w:val="2"/>
          </w:tcPr>
          <w:p w14:paraId="315F79FF" w14:textId="77777777" w:rsidR="001245C9" w:rsidRDefault="001245C9" w:rsidP="001245C9"/>
        </w:tc>
        <w:tc>
          <w:tcPr>
            <w:tcW w:w="1515" w:type="dxa"/>
          </w:tcPr>
          <w:p w14:paraId="36D80973" w14:textId="77777777" w:rsidR="001245C9" w:rsidRDefault="001245C9" w:rsidP="001245C9"/>
        </w:tc>
        <w:tc>
          <w:tcPr>
            <w:tcW w:w="1470" w:type="dxa"/>
            <w:gridSpan w:val="2"/>
          </w:tcPr>
          <w:p w14:paraId="18EF4424" w14:textId="77777777" w:rsidR="001245C9" w:rsidRDefault="001245C9" w:rsidP="001245C9"/>
        </w:tc>
        <w:tc>
          <w:tcPr>
            <w:tcW w:w="1515" w:type="dxa"/>
          </w:tcPr>
          <w:p w14:paraId="2E15D7DF" w14:textId="77777777" w:rsidR="001245C9" w:rsidRDefault="001245C9" w:rsidP="001245C9"/>
        </w:tc>
      </w:tr>
      <w:tr w:rsidR="001245C9" w14:paraId="777678FD" w14:textId="77777777" w:rsidTr="001245C9">
        <w:trPr>
          <w:trHeight w:val="792"/>
        </w:trPr>
        <w:tc>
          <w:tcPr>
            <w:tcW w:w="9360" w:type="dxa"/>
            <w:gridSpan w:val="7"/>
          </w:tcPr>
          <w:p w14:paraId="0C7173DC" w14:textId="0FC9C641" w:rsidR="001245C9" w:rsidRDefault="001245C9" w:rsidP="002171DE">
            <w:r>
              <w:t>Ansøgers og eventuel ægtefælles/samlevers skattepligt</w:t>
            </w:r>
            <w:r w:rsidR="00E516C9">
              <w:t>ig</w:t>
            </w:r>
            <w:r>
              <w:t>e form</w:t>
            </w:r>
            <w:r w:rsidR="00524182">
              <w:t>u</w:t>
            </w:r>
            <w:r>
              <w:t>e ved udgangen af sidste kalenderår (eventuel specifikation kan vedlægges): ______________kr.</w:t>
            </w:r>
          </w:p>
        </w:tc>
      </w:tr>
    </w:tbl>
    <w:p w14:paraId="170C7959" w14:textId="77777777" w:rsidR="001245C9" w:rsidRDefault="001245C9" w:rsidP="002171DE"/>
    <w:p w14:paraId="5498137D" w14:textId="77777777" w:rsidR="001245C9" w:rsidRDefault="001245C9" w:rsidP="002171DE">
      <w:r>
        <w:t>Hvorfor søger du legatet? Fx studierejser, forskning, prisopgave, bolig, særlig trang. Formålet skal angives for at få støtte fra legatet.</w:t>
      </w:r>
    </w:p>
    <w:p w14:paraId="6930792D" w14:textId="77777777" w:rsidR="001245C9" w:rsidRDefault="001245C9" w:rsidP="002171D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A59A3A" w14:textId="77777777" w:rsidR="001245C9" w:rsidRDefault="001245C9" w:rsidP="002171DE"/>
    <w:p w14:paraId="031A659C" w14:textId="77777777" w:rsidR="001245C9" w:rsidRDefault="001245C9" w:rsidP="002171DE">
      <w:r>
        <w:t>Dokumentation skal vedlægges fx vejlederudtalelse, bekræftelse for optagelse ved udenlandsk universitet, budget for ophold eller lignende.</w:t>
      </w:r>
    </w:p>
    <w:p w14:paraId="26B8D08A" w14:textId="77777777" w:rsidR="001245C9" w:rsidRDefault="001245C9" w:rsidP="002171DE"/>
    <w:p w14:paraId="1B2500D3" w14:textId="77777777" w:rsidR="001245C9" w:rsidRDefault="001245C9" w:rsidP="002171DE">
      <w:r>
        <w:t xml:space="preserve">Kopi af </w:t>
      </w:r>
      <w:r w:rsidR="00524182">
        <w:t>seneste karakterudskrift (fra bachelor- og evt. kandidatuddannelse) skal</w:t>
      </w:r>
      <w:r>
        <w:t xml:space="preserve"> vedlægges.</w:t>
      </w:r>
    </w:p>
    <w:p w14:paraId="759D5C17" w14:textId="77777777" w:rsidR="001245C9" w:rsidRDefault="001245C9" w:rsidP="002171DE"/>
    <w:p w14:paraId="30E2DC76" w14:textId="77777777" w:rsidR="001245C9" w:rsidRDefault="001245C9" w:rsidP="002171DE">
      <w:r>
        <w:t>Du gøres opmærksom på, at kopi af seneste årsopgørelse kan afkræves, hvis legatbestyrelsen finder det nødvendigt.</w:t>
      </w:r>
    </w:p>
    <w:p w14:paraId="0A306952" w14:textId="77777777" w:rsidR="001245C9" w:rsidRDefault="001245C9" w:rsidP="002171DE"/>
    <w:p w14:paraId="7E452914" w14:textId="77777777" w:rsidR="001245C9" w:rsidRPr="00B72B0B" w:rsidRDefault="001245C9" w:rsidP="002171DE">
      <w:r>
        <w:t>Dato:____________</w:t>
      </w:r>
      <w:r>
        <w:tab/>
      </w:r>
      <w:r>
        <w:tab/>
      </w:r>
      <w:r>
        <w:tab/>
        <w:t>Underskrift:_______________________</w:t>
      </w:r>
    </w:p>
    <w:sectPr w:rsidR="001245C9" w:rsidRPr="00B72B0B" w:rsidSect="0068128D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94944" w14:textId="77777777" w:rsidR="006B7A29" w:rsidRDefault="006B7A29">
      <w:r>
        <w:separator/>
      </w:r>
    </w:p>
  </w:endnote>
  <w:endnote w:type="continuationSeparator" w:id="0">
    <w:p w14:paraId="55A54C7E" w14:textId="77777777" w:rsidR="006B7A29" w:rsidRDefault="006B7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9192E3F-BB32-4BAC-8816-64C65C312DC7}"/>
    <w:embedBold r:id="rId2" w:fontKey="{D7B14F2C-80EB-4F97-8541-2166CED38A73}"/>
    <w:embedItalic r:id="rId3" w:fontKey="{5910F464-A239-4372-AE7E-978D63E58B25}"/>
    <w:embedBoldItalic r:id="rId4" w:fontKey="{FE3630E6-449F-4000-A35D-353DF019A9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CBE9516D-F761-4F1D-B722-4AF91FA3EDED}"/>
    <w:embedBold r:id="rId6" w:fontKey="{C210DF5D-65C3-4E11-821A-2828B832F8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2B2529E-BF2F-4EF1-A6D8-2D3BAC55E64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F05CB3A2-433E-4FE9-BD5A-E5273B6037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660BDFD-2CB4-41F3-ABDB-873EBA6DDF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69FE6AA-C7EF-41C5-906F-A64B8868D8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1F68D" w14:textId="77F21CE2" w:rsidR="004255EC" w:rsidRDefault="004255EC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867632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867632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3A7117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4784E" w14:textId="77777777" w:rsidR="00C4409C" w:rsidRDefault="00C4409C" w:rsidP="00C4409C"/>
  <w:p w14:paraId="42C816C9" w14:textId="77777777" w:rsidR="00C4409C" w:rsidRDefault="00C4409C" w:rsidP="00C4409C"/>
  <w:tbl>
    <w:tblPr>
      <w:tblW w:w="48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5"/>
      <w:gridCol w:w="2405"/>
    </w:tblGrid>
    <w:tr w:rsidR="002C6B7D" w:rsidRPr="00615E0B" w14:paraId="724F5462" w14:textId="77777777" w:rsidTr="00B72B0B">
      <w:tc>
        <w:tcPr>
          <w:tcW w:w="20" w:type="dxa"/>
        </w:tcPr>
        <w:p w14:paraId="111EFDAE" w14:textId="77777777" w:rsidR="002C6B7D" w:rsidRPr="00615E0B" w:rsidRDefault="002C6B7D" w:rsidP="00524347">
          <w:pPr>
            <w:pStyle w:val="Template-Companyname"/>
            <w:rPr>
              <w:lang w:val="en-GB"/>
            </w:rPr>
          </w:pPr>
          <w:bookmarkStart w:id="18" w:name="bmkSecundaryLogo"/>
          <w:bookmarkEnd w:id="18"/>
        </w:p>
      </w:tc>
      <w:tc>
        <w:tcPr>
          <w:tcW w:w="2410" w:type="dxa"/>
        </w:tcPr>
        <w:p w14:paraId="6CF6BBD3" w14:textId="77777777" w:rsidR="002C6B7D" w:rsidRPr="00B72B0B" w:rsidRDefault="00B72B0B" w:rsidP="009328D2">
          <w:pPr>
            <w:pStyle w:val="Template-Companyname"/>
          </w:pPr>
          <w:bookmarkStart w:id="19" w:name="SD_OFF_Name"/>
          <w:bookmarkStart w:id="20" w:name="HIF_SD_OFF_Name"/>
          <w:r w:rsidRPr="00B72B0B">
            <w:t>SU og specialpædagogisk støtte</w:t>
          </w:r>
          <w:bookmarkEnd w:id="19"/>
        </w:p>
        <w:p w14:paraId="50906FA8" w14:textId="77777777" w:rsidR="002C6B7D" w:rsidRPr="00B72B0B" w:rsidRDefault="002C6B7D" w:rsidP="007F0C24">
          <w:pPr>
            <w:pStyle w:val="Template-Address"/>
          </w:pPr>
          <w:bookmarkStart w:id="21" w:name="AarhusUniversitet"/>
          <w:bookmarkEnd w:id="20"/>
          <w:r w:rsidRPr="00B72B0B">
            <w:t>Aarhus Universitet</w:t>
          </w:r>
          <w:bookmarkEnd w:id="21"/>
        </w:p>
        <w:p w14:paraId="50187059" w14:textId="77777777" w:rsidR="00B72B0B" w:rsidRPr="00B72B0B" w:rsidRDefault="00B72B0B" w:rsidP="00524347">
          <w:pPr>
            <w:pStyle w:val="Template-Address"/>
          </w:pPr>
          <w:bookmarkStart w:id="22" w:name="SD_OFF_OfficeID"/>
          <w:r w:rsidRPr="00B72B0B">
            <w:t>Fredrik Nielsens Vej 5</w:t>
          </w:r>
        </w:p>
        <w:p w14:paraId="549AEAE3" w14:textId="77777777" w:rsidR="002C6B7D" w:rsidRPr="00B72B0B" w:rsidRDefault="00B72B0B" w:rsidP="00524347">
          <w:pPr>
            <w:pStyle w:val="Template-Address"/>
          </w:pPr>
          <w:r w:rsidRPr="00B72B0B">
            <w:t>8000 Aarhus C</w:t>
          </w:r>
          <w:bookmarkEnd w:id="22"/>
        </w:p>
      </w:tc>
      <w:tc>
        <w:tcPr>
          <w:tcW w:w="2410" w:type="dxa"/>
        </w:tcPr>
        <w:p w14:paraId="5631D729" w14:textId="77777777" w:rsidR="002C6B7D" w:rsidRPr="00B72B0B" w:rsidRDefault="00B72B0B" w:rsidP="009328D2">
          <w:pPr>
            <w:pStyle w:val="Template-Address"/>
            <w:rPr>
              <w:lang w:val="en-GB"/>
            </w:rPr>
          </w:pPr>
          <w:bookmarkStart w:id="23" w:name="SD_LAN_Tel"/>
          <w:bookmarkStart w:id="24" w:name="HIF_SD_OFF_Phone"/>
          <w:r w:rsidRPr="00B72B0B">
            <w:rPr>
              <w:lang w:val="en-GB"/>
            </w:rPr>
            <w:t>Tlf.:</w:t>
          </w:r>
          <w:bookmarkEnd w:id="23"/>
          <w:r w:rsidR="002C6B7D" w:rsidRPr="00B72B0B">
            <w:rPr>
              <w:lang w:val="en-GB"/>
            </w:rPr>
            <w:t xml:space="preserve"> </w:t>
          </w:r>
          <w:bookmarkStart w:id="25" w:name="SD_OFF_Phone"/>
          <w:r w:rsidRPr="00B72B0B">
            <w:rPr>
              <w:lang w:val="en-GB"/>
            </w:rPr>
            <w:t>87150730</w:t>
          </w:r>
          <w:bookmarkEnd w:id="25"/>
        </w:p>
        <w:p w14:paraId="511831C9" w14:textId="77777777" w:rsidR="002C6B7D" w:rsidRPr="00B72B0B" w:rsidRDefault="002C6B7D" w:rsidP="00AF5AAD">
          <w:pPr>
            <w:pStyle w:val="Template-Address"/>
            <w:rPr>
              <w:lang w:val="en-GB"/>
            </w:rPr>
          </w:pPr>
          <w:bookmarkStart w:id="26" w:name="HIF_SD_OFF_Email"/>
          <w:bookmarkEnd w:id="24"/>
          <w:r w:rsidRPr="00B72B0B">
            <w:rPr>
              <w:lang w:val="en-GB"/>
            </w:rPr>
            <w:t xml:space="preserve">E-mail: </w:t>
          </w:r>
          <w:bookmarkStart w:id="27" w:name="SD_OFF_Email"/>
          <w:r w:rsidR="00B72B0B" w:rsidRPr="00B72B0B">
            <w:rPr>
              <w:lang w:val="en-GB"/>
            </w:rPr>
            <w:t>su@au.dk</w:t>
          </w:r>
          <w:bookmarkEnd w:id="27"/>
        </w:p>
        <w:p w14:paraId="283AC975" w14:textId="77777777" w:rsidR="002C6B7D" w:rsidRPr="00615E0B" w:rsidRDefault="00B72B0B" w:rsidP="00AF5AAD">
          <w:pPr>
            <w:pStyle w:val="Template-Address"/>
            <w:rPr>
              <w:lang w:val="en-GB"/>
            </w:rPr>
          </w:pPr>
          <w:bookmarkStart w:id="28" w:name="SD_OFF_OfficeWww"/>
          <w:bookmarkEnd w:id="26"/>
          <w:r>
            <w:rPr>
              <w:lang w:val="en-GB"/>
            </w:rPr>
            <w:t>studieguide.au.dk/su</w:t>
          </w:r>
          <w:bookmarkEnd w:id="28"/>
        </w:p>
      </w:tc>
    </w:tr>
  </w:tbl>
  <w:p w14:paraId="68652D5C" w14:textId="77777777" w:rsidR="00C4409C" w:rsidRPr="006C3A1B" w:rsidRDefault="00C4409C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E2C22" w14:textId="77777777" w:rsidR="006B7A29" w:rsidRDefault="006B7A29">
      <w:r>
        <w:separator/>
      </w:r>
    </w:p>
  </w:footnote>
  <w:footnote w:type="continuationSeparator" w:id="0">
    <w:p w14:paraId="0884091F" w14:textId="77777777" w:rsidR="006B7A29" w:rsidRDefault="006B7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26E3C" w14:textId="77777777" w:rsidR="00524347" w:rsidRDefault="00433886" w:rsidP="00524347">
    <w:pPr>
      <w:pStyle w:val="Sidehoved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3EB2D042" wp14:editId="6CEC4F3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E12278"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A8BA24" wp14:editId="23F9CEF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0DA714" w14:textId="77777777" w:rsidR="00524347" w:rsidRDefault="00B72B0B" w:rsidP="00524347">
                          <w:pPr>
                            <w:pStyle w:val="Template-Parentlogoname"/>
                          </w:pPr>
                          <w:bookmarkStart w:id="0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0"/>
                        </w:p>
                        <w:p w14:paraId="0CCF725A" w14:textId="77777777" w:rsidR="00524347" w:rsidRDefault="00524347" w:rsidP="00524347">
                          <w:pPr>
                            <w:pStyle w:val="Template-Unitnamelogoname"/>
                          </w:pPr>
                          <w:bookmarkStart w:id="1" w:name="SD_OFF_Unitname_N2"/>
                          <w:bookmarkEnd w:id="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A8BA24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1E0DA714" w14:textId="77777777" w:rsidR="00524347" w:rsidRDefault="00B72B0B" w:rsidP="00524347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14:paraId="0CCF725A" w14:textId="77777777" w:rsidR="00524347" w:rsidRDefault="00524347" w:rsidP="00524347">
                    <w:pPr>
                      <w:pStyle w:val="Template-Unitnamelogoname"/>
                    </w:pPr>
                    <w:bookmarkStart w:id="3" w:name="SD_OFF_Unitname_N2"/>
                    <w:bookmarkEnd w:id="3"/>
                  </w:p>
                </w:txbxContent>
              </v:textbox>
              <w10:wrap anchorx="page" anchory="page"/>
            </v:shape>
          </w:pict>
        </mc:Fallback>
      </mc:AlternateContent>
    </w:r>
  </w:p>
  <w:p w14:paraId="20CBC745" w14:textId="77777777" w:rsidR="00524347" w:rsidRDefault="00524347">
    <w:pPr>
      <w:pStyle w:val="Sidehoved"/>
    </w:pPr>
  </w:p>
  <w:p w14:paraId="44A862E1" w14:textId="77777777" w:rsidR="002312BD" w:rsidRDefault="00433886">
    <w:pPr>
      <w:pStyle w:val="Sidehoved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4185DC68" wp14:editId="4765533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536C2EC" wp14:editId="70E08BF5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402CFD" w14:textId="77777777" w:rsidR="002312BD" w:rsidRDefault="00B72B0B" w:rsidP="00B65055">
                          <w:pPr>
                            <w:rPr>
                              <w:rStyle w:val="Sidetal"/>
                            </w:rPr>
                          </w:pPr>
                          <w:bookmarkStart w:id="4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4"/>
                          <w:r w:rsidR="002312BD">
                            <w:rPr>
                              <w:rStyle w:val="Sidetal"/>
                            </w:rPr>
                            <w:t xml:space="preserve"> </w:t>
                          </w:r>
                          <w:r w:rsidR="002312BD">
                            <w:rPr>
                              <w:rStyle w:val="Sidetal"/>
                            </w:rPr>
                            <w:fldChar w:fldCharType="begin"/>
                          </w:r>
                          <w:r w:rsidR="002312BD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2312BD">
                            <w:rPr>
                              <w:rStyle w:val="Sidetal"/>
                            </w:rPr>
                            <w:fldChar w:fldCharType="separate"/>
                          </w:r>
                          <w:r w:rsidR="00867632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2312BD">
                            <w:rPr>
                              <w:rStyle w:val="Sidetal"/>
                            </w:rPr>
                            <w:fldChar w:fldCharType="end"/>
                          </w:r>
                          <w:r w:rsidR="00835697">
                            <w:rPr>
                              <w:rStyle w:val="Sidetal"/>
                            </w:rPr>
                            <w:t>/</w:t>
                          </w:r>
                          <w:r w:rsidR="002312BD">
                            <w:rPr>
                              <w:rStyle w:val="Sidetal"/>
                            </w:rPr>
                            <w:fldChar w:fldCharType="begin"/>
                          </w:r>
                          <w:r w:rsidR="002312BD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2312BD">
                            <w:rPr>
                              <w:rStyle w:val="Sidetal"/>
                            </w:rPr>
                            <w:fldChar w:fldCharType="separate"/>
                          </w:r>
                          <w:r w:rsidR="00867632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2312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4E0AA812" w14:textId="77777777" w:rsidR="002312BD" w:rsidRPr="00192812" w:rsidRDefault="00433886" w:rsidP="00B65055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 wp14:anchorId="2ED2E577" wp14:editId="6BB9E4DD">
                                <wp:extent cx="352425" cy="152400"/>
                                <wp:effectExtent l="0" t="0" r="0" b="0"/>
                                <wp:docPr id="12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36C2EC"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" filled="f" stroked="f">
              <v:textbox inset="0,0,0,0">
                <w:txbxContent>
                  <w:p w14:paraId="19402CFD" w14:textId="77777777" w:rsidR="002312BD" w:rsidRDefault="00B72B0B" w:rsidP="00B65055">
                    <w:pPr>
                      <w:rPr>
                        <w:rStyle w:val="Sidetal"/>
                      </w:rPr>
                    </w:pPr>
                    <w:bookmarkStart w:id="5" w:name="SD_LAN_Page_N2"/>
                    <w:r>
                      <w:rPr>
                        <w:rStyle w:val="Sidetal"/>
                      </w:rPr>
                      <w:t>Side</w:t>
                    </w:r>
                    <w:bookmarkEnd w:id="5"/>
                    <w:r w:rsidR="002312BD">
                      <w:rPr>
                        <w:rStyle w:val="Sidetal"/>
                      </w:rPr>
                      <w:t xml:space="preserve"> 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PAGE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867632">
                      <w:rPr>
                        <w:rStyle w:val="Sidetal"/>
                        <w:noProof/>
                      </w:rPr>
                      <w:t>2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  <w:r w:rsidR="00835697">
                      <w:rPr>
                        <w:rStyle w:val="Sidetal"/>
                      </w:rPr>
                      <w:t>/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NUMPAGES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867632">
                      <w:rPr>
                        <w:rStyle w:val="Sidetal"/>
                        <w:noProof/>
                      </w:rPr>
                      <w:t>2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</w:p>
                  <w:p w14:paraId="4E0AA812" w14:textId="77777777" w:rsidR="002312BD" w:rsidRPr="00192812" w:rsidRDefault="00433886" w:rsidP="00B65055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en-US"/>
                      </w:rPr>
                      <w:drawing>
                        <wp:inline distT="0" distB="0" distL="0" distR="0" wp14:anchorId="2ED2E577" wp14:editId="6BB9E4DD">
                          <wp:extent cx="352425" cy="152400"/>
                          <wp:effectExtent l="0" t="0" r="0" b="0"/>
                          <wp:docPr id="12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2D1DD" w14:textId="77777777" w:rsidR="00524347" w:rsidRDefault="00433886" w:rsidP="00524347">
    <w:pPr>
      <w:pStyle w:val="Sidehoved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4B2561D6" wp14:editId="7427381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56A683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9FB308" wp14:editId="4CA40A4E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2B252D" w14:textId="77777777" w:rsidR="00524347" w:rsidRDefault="00B72B0B" w:rsidP="00524347">
                          <w:pPr>
                            <w:pStyle w:val="Template-Parentlogoname"/>
                          </w:pPr>
                          <w:bookmarkStart w:id="6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6"/>
                        </w:p>
                        <w:p w14:paraId="3B3DFA47" w14:textId="77777777" w:rsidR="00524347" w:rsidRDefault="00524347" w:rsidP="00524347">
                          <w:pPr>
                            <w:pStyle w:val="Template-Unitnamelogoname"/>
                          </w:pPr>
                          <w:bookmarkStart w:id="7" w:name="SD_OFF_UnitName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9FB30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" filled="f" stroked="f">
              <v:textbox inset="0,0,0,0">
                <w:txbxContent>
                  <w:p w14:paraId="3D2B252D" w14:textId="77777777" w:rsidR="00524347" w:rsidRDefault="00B72B0B" w:rsidP="00524347">
                    <w:pPr>
                      <w:pStyle w:val="Template-Parentlogoname"/>
                    </w:pPr>
                    <w:bookmarkStart w:id="8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8"/>
                  </w:p>
                  <w:p w14:paraId="3B3DFA47" w14:textId="77777777" w:rsidR="00524347" w:rsidRDefault="00524347" w:rsidP="00524347">
                    <w:pPr>
                      <w:pStyle w:val="Template-Unitnamelogoname"/>
                    </w:pPr>
                    <w:bookmarkStart w:id="9" w:name="SD_OFF_UnitName"/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</w:p>
  <w:p w14:paraId="5299C009" w14:textId="77777777" w:rsidR="002312BD" w:rsidRDefault="00433886">
    <w:pPr>
      <w:pStyle w:val="Sidehoved"/>
    </w:pPr>
    <w:r>
      <w:rPr>
        <w:noProof/>
        <w:lang w:val="en-US" w:eastAsia="en-US"/>
      </w:rPr>
      <w:drawing>
        <wp:anchor distT="0" distB="0" distL="114300" distR="114300" simplePos="0" relativeHeight="251655168" behindDoc="1" locked="0" layoutInCell="1" allowOverlap="1" wp14:anchorId="4C2C285A" wp14:editId="5514F29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FAC5CC9" wp14:editId="32704624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65E352" w14:textId="77777777" w:rsidR="00CB4FA5" w:rsidRDefault="00CB4FA5" w:rsidP="00CB4FA5">
                          <w:pPr>
                            <w:pStyle w:val="Template-Afdeling"/>
                          </w:pPr>
                          <w:bookmarkStart w:id="10" w:name="SD_USR_Afdeling"/>
                          <w:bookmarkStart w:id="11" w:name="SD_OFF_Afdeling"/>
                          <w:bookmarkStart w:id="12" w:name="SD_FLD_Oplysningsfelt"/>
                          <w:bookmarkStart w:id="13" w:name="HIF_SD_FLD_Oplysningsfelt"/>
                          <w:bookmarkEnd w:id="10"/>
                          <w:bookmarkEnd w:id="11"/>
                          <w:bookmarkEnd w:id="12"/>
                        </w:p>
                        <w:bookmarkEnd w:id="13"/>
                        <w:p w14:paraId="37CE9130" w14:textId="77777777" w:rsidR="002312BD" w:rsidRPr="005E70F5" w:rsidRDefault="002312BD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AC5CC9"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2db1p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3865E352" w14:textId="77777777" w:rsidR="00CB4FA5" w:rsidRDefault="00CB4FA5" w:rsidP="00CB4FA5">
                    <w:pPr>
                      <w:pStyle w:val="Template-Afdeling"/>
                    </w:pPr>
                    <w:bookmarkStart w:id="14" w:name="SD_USR_Afdeling"/>
                    <w:bookmarkStart w:id="15" w:name="SD_OFF_Afdeling"/>
                    <w:bookmarkStart w:id="16" w:name="SD_FLD_Oplysningsfelt"/>
                    <w:bookmarkStart w:id="17" w:name="HIF_SD_FLD_Oplysningsfelt"/>
                    <w:bookmarkEnd w:id="14"/>
                    <w:bookmarkEnd w:id="15"/>
                    <w:bookmarkEnd w:id="16"/>
                  </w:p>
                  <w:bookmarkEnd w:id="17"/>
                  <w:p w14:paraId="37CE9130" w14:textId="77777777" w:rsidR="002312BD" w:rsidRPr="005E70F5" w:rsidRDefault="002312BD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718116520">
    <w:abstractNumId w:val="8"/>
  </w:num>
  <w:num w:numId="2" w16cid:durableId="1529443814">
    <w:abstractNumId w:val="11"/>
  </w:num>
  <w:num w:numId="3" w16cid:durableId="1117918772">
    <w:abstractNumId w:val="7"/>
  </w:num>
  <w:num w:numId="4" w16cid:durableId="2032291052">
    <w:abstractNumId w:val="6"/>
  </w:num>
  <w:num w:numId="5" w16cid:durableId="930284529">
    <w:abstractNumId w:val="5"/>
  </w:num>
  <w:num w:numId="6" w16cid:durableId="96368602">
    <w:abstractNumId w:val="4"/>
  </w:num>
  <w:num w:numId="7" w16cid:durableId="9651116">
    <w:abstractNumId w:val="3"/>
  </w:num>
  <w:num w:numId="8" w16cid:durableId="1930232714">
    <w:abstractNumId w:val="2"/>
  </w:num>
  <w:num w:numId="9" w16cid:durableId="500707060">
    <w:abstractNumId w:val="1"/>
  </w:num>
  <w:num w:numId="10" w16cid:durableId="1278222501">
    <w:abstractNumId w:val="0"/>
  </w:num>
  <w:num w:numId="11" w16cid:durableId="473446786">
    <w:abstractNumId w:val="13"/>
  </w:num>
  <w:num w:numId="12" w16cid:durableId="1869175598">
    <w:abstractNumId w:val="14"/>
  </w:num>
  <w:num w:numId="13" w16cid:durableId="2092896581">
    <w:abstractNumId w:val="12"/>
  </w:num>
  <w:num w:numId="14" w16cid:durableId="1996109813">
    <w:abstractNumId w:val="9"/>
  </w:num>
  <w:num w:numId="15" w16cid:durableId="523593121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B0B"/>
    <w:rsid w:val="00001C5B"/>
    <w:rsid w:val="00003B6C"/>
    <w:rsid w:val="00007510"/>
    <w:rsid w:val="00020295"/>
    <w:rsid w:val="00026EA7"/>
    <w:rsid w:val="00051A09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10077A"/>
    <w:rsid w:val="001043F7"/>
    <w:rsid w:val="001245C9"/>
    <w:rsid w:val="00130EC0"/>
    <w:rsid w:val="0013303E"/>
    <w:rsid w:val="001366F0"/>
    <w:rsid w:val="001373A9"/>
    <w:rsid w:val="0014660D"/>
    <w:rsid w:val="00153477"/>
    <w:rsid w:val="0017345F"/>
    <w:rsid w:val="00185F45"/>
    <w:rsid w:val="00192812"/>
    <w:rsid w:val="001B5836"/>
    <w:rsid w:val="001D44BE"/>
    <w:rsid w:val="001F2EA7"/>
    <w:rsid w:val="00212D3F"/>
    <w:rsid w:val="002171DE"/>
    <w:rsid w:val="002278B7"/>
    <w:rsid w:val="00227E7F"/>
    <w:rsid w:val="002312BD"/>
    <w:rsid w:val="00241DFE"/>
    <w:rsid w:val="002573D0"/>
    <w:rsid w:val="0026721B"/>
    <w:rsid w:val="00287815"/>
    <w:rsid w:val="002C6B7D"/>
    <w:rsid w:val="002D26AE"/>
    <w:rsid w:val="002E326D"/>
    <w:rsid w:val="00301369"/>
    <w:rsid w:val="003064B1"/>
    <w:rsid w:val="003536C8"/>
    <w:rsid w:val="003563A2"/>
    <w:rsid w:val="00361F20"/>
    <w:rsid w:val="00364F55"/>
    <w:rsid w:val="003A5E3F"/>
    <w:rsid w:val="003A7117"/>
    <w:rsid w:val="003B1B48"/>
    <w:rsid w:val="003C5575"/>
    <w:rsid w:val="003D5C25"/>
    <w:rsid w:val="003E6170"/>
    <w:rsid w:val="003F15E1"/>
    <w:rsid w:val="003F24CF"/>
    <w:rsid w:val="003F33BA"/>
    <w:rsid w:val="003F7193"/>
    <w:rsid w:val="00425019"/>
    <w:rsid w:val="004255EC"/>
    <w:rsid w:val="00433886"/>
    <w:rsid w:val="00443D5B"/>
    <w:rsid w:val="00450E2A"/>
    <w:rsid w:val="00456317"/>
    <w:rsid w:val="00465565"/>
    <w:rsid w:val="0047684D"/>
    <w:rsid w:val="0048777D"/>
    <w:rsid w:val="004A66E6"/>
    <w:rsid w:val="004C208C"/>
    <w:rsid w:val="00504494"/>
    <w:rsid w:val="00522D69"/>
    <w:rsid w:val="00524182"/>
    <w:rsid w:val="00524347"/>
    <w:rsid w:val="00524DD1"/>
    <w:rsid w:val="005274FB"/>
    <w:rsid w:val="00547ACA"/>
    <w:rsid w:val="005549B1"/>
    <w:rsid w:val="00562043"/>
    <w:rsid w:val="005802EE"/>
    <w:rsid w:val="0058520A"/>
    <w:rsid w:val="00590D08"/>
    <w:rsid w:val="005D01E3"/>
    <w:rsid w:val="005D2E7C"/>
    <w:rsid w:val="005E6CB9"/>
    <w:rsid w:val="005E70F5"/>
    <w:rsid w:val="00615E0B"/>
    <w:rsid w:val="00641B24"/>
    <w:rsid w:val="00666E10"/>
    <w:rsid w:val="0068128D"/>
    <w:rsid w:val="006B2F25"/>
    <w:rsid w:val="006B7A29"/>
    <w:rsid w:val="006C3A1B"/>
    <w:rsid w:val="006C40FD"/>
    <w:rsid w:val="006D4688"/>
    <w:rsid w:val="006D49BB"/>
    <w:rsid w:val="006D615D"/>
    <w:rsid w:val="007131E6"/>
    <w:rsid w:val="00731229"/>
    <w:rsid w:val="00736658"/>
    <w:rsid w:val="00757BDC"/>
    <w:rsid w:val="007676E3"/>
    <w:rsid w:val="007744E7"/>
    <w:rsid w:val="00775CC8"/>
    <w:rsid w:val="007871B3"/>
    <w:rsid w:val="00795523"/>
    <w:rsid w:val="007955B4"/>
    <w:rsid w:val="007A2F49"/>
    <w:rsid w:val="007A557C"/>
    <w:rsid w:val="007F0C24"/>
    <w:rsid w:val="00802343"/>
    <w:rsid w:val="00803E04"/>
    <w:rsid w:val="00835697"/>
    <w:rsid w:val="008411A6"/>
    <w:rsid w:val="00863559"/>
    <w:rsid w:val="00867632"/>
    <w:rsid w:val="00885361"/>
    <w:rsid w:val="008C546C"/>
    <w:rsid w:val="00922D48"/>
    <w:rsid w:val="00925D50"/>
    <w:rsid w:val="00930E78"/>
    <w:rsid w:val="009328D2"/>
    <w:rsid w:val="00933E8B"/>
    <w:rsid w:val="0095045C"/>
    <w:rsid w:val="00961B44"/>
    <w:rsid w:val="009942B0"/>
    <w:rsid w:val="009A316E"/>
    <w:rsid w:val="009B0298"/>
    <w:rsid w:val="009C3A4A"/>
    <w:rsid w:val="009C542D"/>
    <w:rsid w:val="009D0762"/>
    <w:rsid w:val="009E4ABE"/>
    <w:rsid w:val="00A11327"/>
    <w:rsid w:val="00A22ABB"/>
    <w:rsid w:val="00A278F8"/>
    <w:rsid w:val="00A27E88"/>
    <w:rsid w:val="00A54864"/>
    <w:rsid w:val="00A66FAB"/>
    <w:rsid w:val="00A91CB9"/>
    <w:rsid w:val="00AA0EF9"/>
    <w:rsid w:val="00AB2E5C"/>
    <w:rsid w:val="00AB4E1D"/>
    <w:rsid w:val="00AC6B30"/>
    <w:rsid w:val="00AD02B4"/>
    <w:rsid w:val="00AF5AAD"/>
    <w:rsid w:val="00AF662D"/>
    <w:rsid w:val="00B15221"/>
    <w:rsid w:val="00B33FA5"/>
    <w:rsid w:val="00B5598E"/>
    <w:rsid w:val="00B65055"/>
    <w:rsid w:val="00B7258F"/>
    <w:rsid w:val="00B72B0B"/>
    <w:rsid w:val="00BA56DF"/>
    <w:rsid w:val="00BB53DC"/>
    <w:rsid w:val="00BE56BC"/>
    <w:rsid w:val="00BE7FBE"/>
    <w:rsid w:val="00BF3805"/>
    <w:rsid w:val="00C0187F"/>
    <w:rsid w:val="00C03E0E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1011"/>
    <w:rsid w:val="00CB2ECE"/>
    <w:rsid w:val="00CB4FA5"/>
    <w:rsid w:val="00CD6422"/>
    <w:rsid w:val="00D37E23"/>
    <w:rsid w:val="00D546CE"/>
    <w:rsid w:val="00D739D1"/>
    <w:rsid w:val="00D85610"/>
    <w:rsid w:val="00DB21A7"/>
    <w:rsid w:val="00DB4ED9"/>
    <w:rsid w:val="00DE3C16"/>
    <w:rsid w:val="00DE42FB"/>
    <w:rsid w:val="00E026C1"/>
    <w:rsid w:val="00E32A2A"/>
    <w:rsid w:val="00E44979"/>
    <w:rsid w:val="00E516C9"/>
    <w:rsid w:val="00E65482"/>
    <w:rsid w:val="00E70052"/>
    <w:rsid w:val="00E751CC"/>
    <w:rsid w:val="00E814F9"/>
    <w:rsid w:val="00EA31FA"/>
    <w:rsid w:val="00EA5199"/>
    <w:rsid w:val="00EA6633"/>
    <w:rsid w:val="00ED0D75"/>
    <w:rsid w:val="00ED60D8"/>
    <w:rsid w:val="00F03FBF"/>
    <w:rsid w:val="00F05149"/>
    <w:rsid w:val="00F06991"/>
    <w:rsid w:val="00F0727F"/>
    <w:rsid w:val="00F354CF"/>
    <w:rsid w:val="00F4463E"/>
    <w:rsid w:val="00F45004"/>
    <w:rsid w:val="00F625EE"/>
    <w:rsid w:val="00F66241"/>
    <w:rsid w:val="00F76D16"/>
    <w:rsid w:val="00F81B7C"/>
    <w:rsid w:val="00FA0D28"/>
    <w:rsid w:val="00FA31F3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AD52CC"/>
  <w15:docId w15:val="{3EA83370-4A5D-43F4-83FC-61C0F0463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List Bullet" w:uiPriority="2" w:qFormat="1"/>
    <w:lsdException w:name="List Number" w:uiPriority="2" w:qFormat="1"/>
    <w:lsdException w:name="Title" w:qFormat="1"/>
    <w:lsdException w:name="Subtitle" w:uiPriority="99" w:qFormat="1"/>
    <w:lsdException w:name="Strong" w:uiPriority="99" w:qFormat="1"/>
    <w:lsdException w:name="Emphasis" w:uiPriority="3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 w:qFormat="1"/>
    <w:lsdException w:name="Quote" w:semiHidden="1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semiHidden="1" w:uiPriority="99" w:qFormat="1"/>
    <w:lsdException w:name="Bibliography" w:semiHidden="1" w:uiPriority="99"/>
    <w:lsdException w:name="TOC Heading" w:semiHidden="1" w:uiPriority="9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660D"/>
  </w:style>
  <w:style w:type="paragraph" w:styleId="Overskrift1">
    <w:name w:val="heading 1"/>
    <w:basedOn w:val="Normal"/>
    <w:next w:val="Normal"/>
    <w:uiPriority w:val="1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22D69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3"/>
      </w:numPr>
    </w:pPr>
  </w:style>
  <w:style w:type="numbering" w:styleId="1ai">
    <w:name w:val="Outline List 1"/>
    <w:basedOn w:val="Ingenoversigt"/>
    <w:semiHidden/>
    <w:rsid w:val="00522D69"/>
    <w:pPr>
      <w:numPr>
        <w:numId w:val="1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22D69"/>
    <w:pPr>
      <w:spacing w:after="120"/>
    </w:pPr>
  </w:style>
  <w:style w:type="paragraph" w:styleId="Brdtekst2">
    <w:name w:val="Body Text 2"/>
    <w:basedOn w:val="Normal"/>
    <w:uiPriority w:val="99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22D69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22D69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522D69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22D69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22D69"/>
  </w:style>
  <w:style w:type="paragraph" w:styleId="Mailsignatur">
    <w:name w:val="E-mail Signature"/>
    <w:basedOn w:val="Normal"/>
    <w:uiPriority w:val="99"/>
    <w:semiHidden/>
    <w:rsid w:val="00522D69"/>
  </w:style>
  <w:style w:type="character" w:styleId="Fremhv">
    <w:name w:val="Emphasis"/>
    <w:uiPriority w:val="3"/>
    <w:rsid w:val="00AF662D"/>
    <w:rPr>
      <w:i/>
      <w:iCs/>
    </w:rPr>
  </w:style>
  <w:style w:type="character" w:styleId="Slutnotehenvisning">
    <w:name w:val="end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22D69"/>
  </w:style>
  <w:style w:type="paragraph" w:styleId="HTML-adresse">
    <w:name w:val="HTML Address"/>
    <w:basedOn w:val="Normal"/>
    <w:uiPriority w:val="99"/>
    <w:semiHidden/>
    <w:rsid w:val="00522D69"/>
    <w:rPr>
      <w:i/>
      <w:iCs/>
    </w:rPr>
  </w:style>
  <w:style w:type="character" w:styleId="HTML-citat">
    <w:name w:val="HTML Cite"/>
    <w:uiPriority w:val="99"/>
    <w:semiHidden/>
    <w:rsid w:val="00522D69"/>
    <w:rPr>
      <w:i/>
      <w:iCs/>
    </w:rPr>
  </w:style>
  <w:style w:type="character" w:styleId="HTML-kode">
    <w:name w:val="HTML Code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22D69"/>
    <w:rPr>
      <w:i/>
      <w:iCs/>
    </w:rPr>
  </w:style>
  <w:style w:type="character" w:styleId="HTML-tastatur">
    <w:name w:val="HTML Keyboard"/>
    <w:uiPriority w:val="99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22D69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22D69"/>
  </w:style>
  <w:style w:type="paragraph" w:styleId="Liste">
    <w:name w:val="List"/>
    <w:basedOn w:val="Normal"/>
    <w:uiPriority w:val="99"/>
    <w:semiHidden/>
    <w:rsid w:val="00522D69"/>
    <w:pPr>
      <w:ind w:left="283" w:hanging="283"/>
    </w:pPr>
  </w:style>
  <w:style w:type="paragraph" w:styleId="Liste2">
    <w:name w:val="List 2"/>
    <w:basedOn w:val="Normal"/>
    <w:uiPriority w:val="99"/>
    <w:semiHidden/>
    <w:rsid w:val="00522D69"/>
    <w:pPr>
      <w:ind w:left="566" w:hanging="283"/>
    </w:pPr>
  </w:style>
  <w:style w:type="paragraph" w:styleId="Liste3">
    <w:name w:val="List 3"/>
    <w:basedOn w:val="Normal"/>
    <w:uiPriority w:val="99"/>
    <w:semiHidden/>
    <w:rsid w:val="00522D69"/>
    <w:pPr>
      <w:ind w:left="849" w:hanging="283"/>
    </w:pPr>
  </w:style>
  <w:style w:type="paragraph" w:styleId="Liste4">
    <w:name w:val="List 4"/>
    <w:basedOn w:val="Normal"/>
    <w:uiPriority w:val="99"/>
    <w:semiHidden/>
    <w:rsid w:val="00522D69"/>
    <w:pPr>
      <w:ind w:left="1132" w:hanging="283"/>
    </w:pPr>
  </w:style>
  <w:style w:type="paragraph" w:styleId="Liste5">
    <w:name w:val="List 5"/>
    <w:basedOn w:val="Normal"/>
    <w:uiPriority w:val="99"/>
    <w:semiHidden/>
    <w:rsid w:val="00522D69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AF662D"/>
    <w:pPr>
      <w:numPr>
        <w:numId w:val="14"/>
      </w:numPr>
    </w:pPr>
  </w:style>
  <w:style w:type="paragraph" w:styleId="Opstilling-punkttegn2">
    <w:name w:val="List Bullet 2"/>
    <w:basedOn w:val="Normal"/>
    <w:uiPriority w:val="99"/>
    <w:semiHidden/>
    <w:rsid w:val="00522D69"/>
    <w:pPr>
      <w:numPr>
        <w:numId w:val="3"/>
      </w:numPr>
    </w:pPr>
  </w:style>
  <w:style w:type="paragraph" w:styleId="Opstilling-punkttegn3">
    <w:name w:val="List Bullet 3"/>
    <w:basedOn w:val="Normal"/>
    <w:uiPriority w:val="99"/>
    <w:semiHidden/>
    <w:rsid w:val="00522D69"/>
    <w:pPr>
      <w:numPr>
        <w:numId w:val="4"/>
      </w:numPr>
    </w:pPr>
  </w:style>
  <w:style w:type="paragraph" w:styleId="Opstilling-punkttegn4">
    <w:name w:val="List Bullet 4"/>
    <w:basedOn w:val="Normal"/>
    <w:uiPriority w:val="99"/>
    <w:semiHidden/>
    <w:rsid w:val="00522D69"/>
    <w:pPr>
      <w:numPr>
        <w:numId w:val="5"/>
      </w:numPr>
    </w:pPr>
  </w:style>
  <w:style w:type="paragraph" w:styleId="Opstilling-punkttegn5">
    <w:name w:val="List Bullet 5"/>
    <w:basedOn w:val="Normal"/>
    <w:uiPriority w:val="99"/>
    <w:semiHidden/>
    <w:rsid w:val="00522D69"/>
    <w:pPr>
      <w:numPr>
        <w:numId w:val="6"/>
      </w:numPr>
    </w:pPr>
  </w:style>
  <w:style w:type="paragraph" w:styleId="Opstilling-forts">
    <w:name w:val="List Continue"/>
    <w:basedOn w:val="Normal"/>
    <w:uiPriority w:val="99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AF662D"/>
    <w:pPr>
      <w:numPr>
        <w:numId w:val="15"/>
      </w:numPr>
    </w:pPr>
  </w:style>
  <w:style w:type="paragraph" w:styleId="Opstilling-talellerbogst2">
    <w:name w:val="List Number 2"/>
    <w:basedOn w:val="Normal"/>
    <w:uiPriority w:val="99"/>
    <w:semiHidden/>
    <w:rsid w:val="00522D69"/>
    <w:pPr>
      <w:numPr>
        <w:numId w:val="7"/>
      </w:numPr>
    </w:pPr>
  </w:style>
  <w:style w:type="paragraph" w:styleId="Opstilling-talellerbogst3">
    <w:name w:val="List Number 3"/>
    <w:basedOn w:val="Normal"/>
    <w:uiPriority w:val="99"/>
    <w:semiHidden/>
    <w:rsid w:val="00522D69"/>
    <w:pPr>
      <w:numPr>
        <w:numId w:val="8"/>
      </w:numPr>
    </w:pPr>
  </w:style>
  <w:style w:type="paragraph" w:styleId="Opstilling-talellerbogst4">
    <w:name w:val="List Number 4"/>
    <w:basedOn w:val="Normal"/>
    <w:uiPriority w:val="99"/>
    <w:semiHidden/>
    <w:rsid w:val="00522D69"/>
    <w:pPr>
      <w:numPr>
        <w:numId w:val="9"/>
      </w:numPr>
    </w:pPr>
  </w:style>
  <w:style w:type="paragraph" w:styleId="Opstilling-talellerbogst5">
    <w:name w:val="List Number 5"/>
    <w:basedOn w:val="Normal"/>
    <w:uiPriority w:val="99"/>
    <w:semiHidden/>
    <w:rsid w:val="00522D69"/>
    <w:pPr>
      <w:numPr>
        <w:numId w:val="10"/>
      </w:numPr>
    </w:pPr>
  </w:style>
  <w:style w:type="paragraph" w:styleId="Brevhoved">
    <w:name w:val="Message Header"/>
    <w:basedOn w:val="Normal"/>
    <w:uiPriority w:val="99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22D69"/>
  </w:style>
  <w:style w:type="paragraph" w:styleId="Almindeligtekst">
    <w:name w:val="Plain Text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22D69"/>
  </w:style>
  <w:style w:type="paragraph" w:styleId="Underskrift">
    <w:name w:val="Signature"/>
    <w:basedOn w:val="Normal"/>
    <w:uiPriority w:val="99"/>
    <w:semiHidden/>
    <w:rsid w:val="00522D69"/>
    <w:pPr>
      <w:ind w:left="4252"/>
    </w:pPr>
  </w:style>
  <w:style w:type="character" w:styleId="Strk">
    <w:name w:val="Strong"/>
    <w:uiPriority w:val="99"/>
    <w:semiHidden/>
    <w:qFormat/>
    <w:rsid w:val="00AF662D"/>
    <w:rPr>
      <w:b/>
      <w:bCs/>
    </w:rPr>
  </w:style>
  <w:style w:type="paragraph" w:styleId="Undertitel">
    <w:name w:val="Subtitle"/>
    <w:basedOn w:val="Normal"/>
    <w:uiPriority w:val="99"/>
    <w:semiHidden/>
    <w:qFormat/>
    <w:rsid w:val="00AF662D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522D6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522D69"/>
    <w:pPr>
      <w:numPr>
        <w:numId w:val="11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522D69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AF662D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522D6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522D69"/>
  </w:style>
  <w:style w:type="paragraph" w:customStyle="1" w:styleId="Template-Date">
    <w:name w:val="Template - Date"/>
    <w:basedOn w:val="Template-Address"/>
    <w:uiPriority w:val="8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522D69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522D69"/>
  </w:style>
  <w:style w:type="paragraph" w:customStyle="1" w:styleId="Template-NavnMellemnavn">
    <w:name w:val="Template - Navn/Mellemnavn"/>
    <w:basedOn w:val="Template"/>
    <w:uiPriority w:val="8"/>
    <w:semiHidden/>
    <w:rsid w:val="00522D69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522D69"/>
  </w:style>
  <w:style w:type="paragraph" w:customStyle="1" w:styleId="DokumentNavn">
    <w:name w:val="Dokument Navn"/>
    <w:basedOn w:val="Normal"/>
    <w:uiPriority w:val="5"/>
    <w:semiHidden/>
    <w:rsid w:val="00456317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522D69"/>
  </w:style>
  <w:style w:type="paragraph" w:customStyle="1" w:styleId="Template-Parentlogoname">
    <w:name w:val="Template - Parent logoname"/>
    <w:basedOn w:val="Template"/>
    <w:uiPriority w:val="8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AF662D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B7258F"/>
    <w:rPr>
      <w:b/>
      <w:bCs/>
    </w:rPr>
  </w:style>
  <w:style w:type="paragraph" w:styleId="Dokumentoversigt">
    <w:name w:val="Document Map"/>
    <w:basedOn w:val="Normal"/>
    <w:uiPriority w:val="99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B7258F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AF662D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AF662D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4660D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AF662D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AF662D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AF662D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AF662D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AF662D"/>
    <w:rPr>
      <w:b/>
    </w:rPr>
  </w:style>
  <w:style w:type="paragraph" w:customStyle="1" w:styleId="Dokumentheading">
    <w:name w:val="Dokument heading"/>
    <w:basedOn w:val="Normal"/>
    <w:uiPriority w:val="5"/>
    <w:semiHidden/>
    <w:rsid w:val="00AF662D"/>
    <w:rPr>
      <w:b/>
    </w:rPr>
  </w:style>
  <w:style w:type="character" w:styleId="Ulstomtale">
    <w:name w:val="Unresolved Mention"/>
    <w:basedOn w:val="Standardskrifttypeiafsnit"/>
    <w:uiPriority w:val="99"/>
    <w:semiHidden/>
    <w:unhideWhenUsed/>
    <w:rsid w:val="00E516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tuderende.au.dk/su/legate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0</TotalTime>
  <Pages>2</Pages>
  <Words>310</Words>
  <Characters>1891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/>
    </vt:vector>
  </TitlesOfParts>
  <Company>Århus Universitet</Company>
  <LinksUpToDate>false</LinksUpToDate>
  <CharactersWithSpaces>2197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Gitte Krighaar</dc:creator>
  <cp:lastModifiedBy>Marie-Louise Søndergaard</cp:lastModifiedBy>
  <cp:revision>2</cp:revision>
  <cp:lastPrinted>2016-08-05T09:17:00Z</cp:lastPrinted>
  <dcterms:created xsi:type="dcterms:W3CDTF">2026-03-18T09:51:00Z</dcterms:created>
  <dcterms:modified xsi:type="dcterms:W3CDTF">2026-03-18T09:51:00Z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Standard - tillæg af klip</vt:lpwstr>
  </property>
  <property fmtid="{D5CDD505-2E9C-101B-9397-08002B2CF9AE}" pid="6" name="SD_DocumentLanguage">
    <vt:lpwstr>da-DK</vt:lpwstr>
  </property>
  <property fmtid="{D5CDD505-2E9C-101B-9397-08002B2CF9AE}" pid="7" name="sdDocumentDate">
    <vt:lpwstr>41863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Standard - tillæg af klip</vt:lpwstr>
  </property>
  <property fmtid="{D5CDD505-2E9C-101B-9397-08002B2CF9AE}" pid="12" name="SD_RedigerEnhedsinfo">
    <vt:lpwstr>Nej</vt:lpwstr>
  </property>
  <property fmtid="{D5CDD505-2E9C-101B-9397-08002B2CF9AE}" pid="13" name="SD_USR_Name">
    <vt:lpwstr>Gitte Krighaar</vt:lpwstr>
  </property>
  <property fmtid="{D5CDD505-2E9C-101B-9397-08002B2CF9AE}" pid="14" name="SD_USR_Title">
    <vt:lpwstr>AC-fuldmægtig</vt:lpwstr>
  </property>
  <property fmtid="{D5CDD505-2E9C-101B-9397-08002B2CF9AE}" pid="15" name="SD_USR_DirectPhone">
    <vt:lpwstr/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/>
  </property>
  <property fmtid="{D5CDD505-2E9C-101B-9397-08002B2CF9AE}" pid="20" name="SD_USR_Email">
    <vt:lpwstr>gk@au.dk</vt:lpwstr>
  </property>
  <property fmtid="{D5CDD505-2E9C-101B-9397-08002B2CF9AE}" pid="21" name="SD_USR_www">
    <vt:lpwstr/>
  </property>
  <property fmtid="{D5CDD505-2E9C-101B-9397-08002B2CF9AE}" pid="22" name="SD_USR_Department">
    <vt:lpwstr/>
  </property>
  <property fmtid="{D5CDD505-2E9C-101B-9397-08002B2CF9AE}" pid="23" name="SD_Logofarve">
    <vt:lpwstr>Blåt</vt:lpwstr>
  </property>
  <property fmtid="{D5CDD505-2E9C-101B-9397-08002B2CF9AE}" pid="24" name="SD_OFF_Name">
    <vt:lpwstr>SU og specialpædagogisk støtte</vt:lpwstr>
  </property>
  <property fmtid="{D5CDD505-2E9C-101B-9397-08002B2CF9AE}" pid="25" name="SD_OFF_OfficeID">
    <vt:lpwstr>Fredrik Nielsens Vej 5_x000d_
8000 Aarhus C</vt:lpwstr>
  </property>
  <property fmtid="{D5CDD505-2E9C-101B-9397-08002B2CF9AE}" pid="26" name="SD_OFF_Phone">
    <vt:lpwstr>87150730</vt:lpwstr>
  </property>
  <property fmtid="{D5CDD505-2E9C-101B-9397-08002B2CF9AE}" pid="27" name="SD_OFF_Fax">
    <vt:lpwstr>87150701</vt:lpwstr>
  </property>
  <property fmtid="{D5CDD505-2E9C-101B-9397-08002B2CF9AE}" pid="28" name="SD_OFF_Email">
    <vt:lpwstr>su@au.dk</vt:lpwstr>
  </property>
  <property fmtid="{D5CDD505-2E9C-101B-9397-08002B2CF9AE}" pid="29" name="SD_OFF_OfficeWww">
    <vt:lpwstr>studieguide.au.dk/su</vt:lpwstr>
  </property>
  <property fmtid="{D5CDD505-2E9C-101B-9397-08002B2CF9AE}" pid="30" name="SD_USR_EAN">
    <vt:lpwstr>6023</vt:lpwstr>
  </property>
  <property fmtid="{D5CDD505-2E9C-101B-9397-08002B2CF9AE}" pid="31" name="SD_OFF_Sted">
    <vt:lpwstr/>
  </property>
  <property fmtid="{D5CDD505-2E9C-101B-9397-08002B2CF9AE}" pid="32" name="SD_OFF_CvrNr">
    <vt:lpwstr>31119103</vt:lpwstr>
  </property>
  <property fmtid="{D5CDD505-2E9C-101B-9397-08002B2CF9AE}" pid="33" name="SD_USR_Pnr">
    <vt:lpwstr>1005175678</vt:lpwstr>
  </property>
  <property fmtid="{D5CDD505-2E9C-101B-9397-08002B2CF9AE}" pid="34" name="DocumentInfoFinished">
    <vt:lpwstr>True</vt:lpwstr>
  </property>
</Properties>
</file>