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2426F0" w:rsidRDefault="0036075F" w:rsidP="0029281D"/>
    <w:p w:rsidR="00551FF5" w:rsidRDefault="0036075F" w:rsidP="0029281D"/>
    <w:p w:rsidR="00CE4310" w:rsidRPr="00147C4C" w:rsidRDefault="00CE4310" w:rsidP="00CE4310">
      <w:pPr>
        <w:rPr>
          <w:b/>
        </w:rPr>
      </w:pPr>
      <w:r w:rsidRPr="00147C4C">
        <w:rPr>
          <w:b/>
        </w:rPr>
        <w:t>Aftale om fælles dataansvar for personoplysninger indsamlet til brug for</w:t>
      </w:r>
    </w:p>
    <w:p w:rsidR="00551FF5" w:rsidRDefault="0036075F" w:rsidP="0029281D"/>
    <w:p w:rsidR="00CE4310" w:rsidRDefault="00CE4310" w:rsidP="00CE4310">
      <w:pPr>
        <w:pBdr>
          <w:bottom w:val="single" w:sz="4" w:space="1" w:color="auto"/>
        </w:pBdr>
      </w:pPr>
    </w:p>
    <w:p w:rsidR="00CE4310" w:rsidRDefault="00CE4310" w:rsidP="00CE4310">
      <w:r>
        <w:t>(Titel på opgave/projekt/speciale</w:t>
      </w:r>
    </w:p>
    <w:p w:rsidR="00CE4310" w:rsidRDefault="00CE4310" w:rsidP="00CE4310"/>
    <w:p w:rsidR="00CE4310" w:rsidRDefault="00CE4310" w:rsidP="00CE4310"/>
    <w:p w:rsidR="00CE4310" w:rsidRDefault="00CE4310" w:rsidP="00CE4310">
      <w:r>
        <w:t xml:space="preserve">Mellem </w:t>
      </w:r>
    </w:p>
    <w:p w:rsidR="00CE4310" w:rsidRDefault="00CE4310" w:rsidP="00CE4310"/>
    <w:p w:rsidR="00CE4310" w:rsidRDefault="00CE4310" w:rsidP="00CE4310">
      <w:pPr>
        <w:pBdr>
          <w:bottom w:val="single" w:sz="4" w:space="1" w:color="auto"/>
        </w:pBdr>
      </w:pPr>
      <w:r>
        <w:t>Navn på studerende 1</w:t>
      </w:r>
    </w:p>
    <w:p w:rsidR="00CE4310" w:rsidRDefault="00CE4310" w:rsidP="00CE4310"/>
    <w:p w:rsidR="00CE4310" w:rsidRDefault="00CE4310" w:rsidP="00CE4310">
      <w:r>
        <w:t xml:space="preserve">og </w:t>
      </w:r>
    </w:p>
    <w:p w:rsidR="00CE4310" w:rsidRDefault="00CE4310" w:rsidP="00CE4310"/>
    <w:p w:rsidR="00CE4310" w:rsidRDefault="00CE4310" w:rsidP="00CE4310">
      <w:pPr>
        <w:pBdr>
          <w:bottom w:val="single" w:sz="4" w:space="1" w:color="auto"/>
        </w:pBdr>
      </w:pPr>
      <w:r>
        <w:t>Navn på studerende 2</w:t>
      </w:r>
    </w:p>
    <w:p w:rsidR="00CE4310" w:rsidRDefault="00CE4310" w:rsidP="00CE4310"/>
    <w:p w:rsidR="00CE4310" w:rsidRDefault="00CE4310" w:rsidP="00CE4310">
      <w:r>
        <w:t xml:space="preserve">Hvis flere end to studerende – indsæt da disse ved at rette i skabelonen. </w:t>
      </w:r>
    </w:p>
    <w:p w:rsidR="00CE4310" w:rsidRDefault="00CE4310"/>
    <w:p w:rsidR="00CE4310" w:rsidRDefault="00CE4310">
      <w:r>
        <w:br w:type="page"/>
      </w:r>
    </w:p>
    <w:p w:rsidR="00CE4310" w:rsidRPr="00473614" w:rsidRDefault="00CE4310" w:rsidP="00CE4310">
      <w:pPr>
        <w:rPr>
          <w:b/>
        </w:rPr>
      </w:pPr>
      <w:r w:rsidRPr="00473614">
        <w:rPr>
          <w:b/>
        </w:rPr>
        <w:lastRenderedPageBreak/>
        <w:t>1. Fælles dataansvar</w:t>
      </w:r>
    </w:p>
    <w:p w:rsidR="00CE4310" w:rsidRPr="00147C4C" w:rsidRDefault="00CE4310" w:rsidP="00CE4310"/>
    <w:p w:rsidR="00CE4310" w:rsidRPr="00147C4C" w:rsidRDefault="00CE4310" w:rsidP="00CE4310">
      <w:pPr>
        <w:jc w:val="both"/>
      </w:pPr>
      <w:r>
        <w:t xml:space="preserve">1.1 </w:t>
      </w:r>
      <w:r w:rsidRPr="00147C4C">
        <w:t>Denne aftale fastsætter ansvarsfordelingen mellem Studerende 1 og Studerende 2 i for- bindelse behandling af persondata til brug for aflevering af ovennævnte opgave / projekt eller speciale som led i en uddannelse på Aarhus Universitet.</w:t>
      </w:r>
    </w:p>
    <w:p w:rsidR="00CE4310" w:rsidRPr="00147C4C" w:rsidRDefault="00CE4310" w:rsidP="00CE4310"/>
    <w:p w:rsidR="00CE4310" w:rsidRPr="00147C4C" w:rsidRDefault="00CE4310" w:rsidP="00CE4310">
      <w:r>
        <w:t xml:space="preserve">1.2 </w:t>
      </w:r>
      <w:r w:rsidRPr="00147C4C">
        <w:t>Der er mellem Studerende 1 og Studerende 2 enighed om, at der i forbindelse med op- gaven/projektet/specialet foreligger et fælles dataansvar.</w:t>
      </w:r>
    </w:p>
    <w:p w:rsidR="00CE4310" w:rsidRPr="00147C4C" w:rsidRDefault="00CE4310" w:rsidP="00CE4310"/>
    <w:p w:rsidR="00CE4310" w:rsidRPr="00473614" w:rsidRDefault="00CE4310" w:rsidP="00CE4310">
      <w:pPr>
        <w:rPr>
          <w:b/>
        </w:rPr>
      </w:pPr>
      <w:r w:rsidRPr="00473614">
        <w:rPr>
          <w:b/>
        </w:rPr>
        <w:t>2. Overordnet opgavefordeling</w:t>
      </w:r>
    </w:p>
    <w:p w:rsidR="00CE4310" w:rsidRPr="00147C4C" w:rsidRDefault="00CE4310" w:rsidP="00CE4310"/>
    <w:p w:rsidR="00CE4310" w:rsidRDefault="00CE4310" w:rsidP="00CE4310">
      <w:r>
        <w:t xml:space="preserve">2.1 </w:t>
      </w:r>
      <w:r w:rsidRPr="00147C4C">
        <w:t>Parterne udfører følgende opgaver:</w:t>
      </w:r>
    </w:p>
    <w:p w:rsidR="00CE4310" w:rsidRDefault="00CE4310" w:rsidP="00CE431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8"/>
      </w:tblGrid>
      <w:tr w:rsidR="00CE4310" w:rsidTr="00CE4310"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>
            <w:r>
              <w:t>Studerende 1</w:t>
            </w:r>
          </w:p>
        </w:tc>
        <w:tc>
          <w:tcPr>
            <w:tcW w:w="2548" w:type="dxa"/>
          </w:tcPr>
          <w:p w:rsidR="00CE4310" w:rsidRDefault="00CE4310" w:rsidP="00CE4310">
            <w:r>
              <w:t>Studerende 2</w:t>
            </w:r>
          </w:p>
        </w:tc>
      </w:tr>
      <w:tr w:rsidR="00CE4310" w:rsidTr="00CE4310">
        <w:tc>
          <w:tcPr>
            <w:tcW w:w="2548" w:type="dxa"/>
          </w:tcPr>
          <w:p w:rsidR="00CE4310" w:rsidRDefault="00CE4310" w:rsidP="00CE4310">
            <w:r>
              <w:t>Indhentelse af samtykkeerklæringer fra deltagerne</w:t>
            </w:r>
          </w:p>
        </w:tc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/>
        </w:tc>
      </w:tr>
      <w:tr w:rsidR="00CE4310" w:rsidTr="00CE4310">
        <w:tc>
          <w:tcPr>
            <w:tcW w:w="2548" w:type="dxa"/>
          </w:tcPr>
          <w:p w:rsidR="00CE4310" w:rsidRDefault="00CE4310" w:rsidP="00CE4310">
            <w:r>
              <w:t>Udlevere kopi af samtykkeerklæring til deltager</w:t>
            </w:r>
          </w:p>
        </w:tc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/>
        </w:tc>
      </w:tr>
      <w:tr w:rsidR="00CE4310" w:rsidTr="00CE4310">
        <w:tc>
          <w:tcPr>
            <w:tcW w:w="2548" w:type="dxa"/>
          </w:tcPr>
          <w:p w:rsidR="00CE4310" w:rsidRDefault="00CE4310" w:rsidP="00CE4310">
            <w:r>
              <w:t>Udarbejdelse af fortegnelse over behandlingsaktiviteter</w:t>
            </w:r>
          </w:p>
        </w:tc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/>
        </w:tc>
      </w:tr>
      <w:tr w:rsidR="00CE4310" w:rsidTr="00CE4310">
        <w:tc>
          <w:tcPr>
            <w:tcW w:w="2548" w:type="dxa"/>
          </w:tcPr>
          <w:p w:rsidR="00CE4310" w:rsidRDefault="00CE4310" w:rsidP="00CE4310">
            <w:r>
              <w:t>Opbevaring af personoplysninger og herunder samtykkeerklæringer</w:t>
            </w:r>
          </w:p>
        </w:tc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/>
        </w:tc>
      </w:tr>
      <w:tr w:rsidR="00CE4310" w:rsidTr="00CE4310">
        <w:tc>
          <w:tcPr>
            <w:tcW w:w="2548" w:type="dxa"/>
          </w:tcPr>
          <w:p w:rsidR="00CE4310" w:rsidRDefault="00CE4310" w:rsidP="00CE4310">
            <w:r>
              <w:t xml:space="preserve">Indberetning af eventuelle sikkerhedsbrud til Datatilsynet og herefter orientering til </w:t>
            </w:r>
            <w:hyperlink r:id="rId7" w:history="1">
              <w:r w:rsidRPr="00583FCB">
                <w:rPr>
                  <w:rStyle w:val="Hyperlink"/>
                  <w:sz w:val="20"/>
                </w:rPr>
                <w:t>databrud@au.dk</w:t>
              </w:r>
            </w:hyperlink>
            <w:r>
              <w:t xml:space="preserve"> </w:t>
            </w:r>
          </w:p>
        </w:tc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/>
        </w:tc>
      </w:tr>
      <w:tr w:rsidR="00CE4310" w:rsidTr="00CE4310">
        <w:tc>
          <w:tcPr>
            <w:tcW w:w="2548" w:type="dxa"/>
          </w:tcPr>
          <w:p w:rsidR="00CE4310" w:rsidRDefault="00526D85" w:rsidP="00CE4310">
            <w:r>
              <w:t>Besvarelse af henvendelser fra deltagerne</w:t>
            </w:r>
          </w:p>
        </w:tc>
        <w:tc>
          <w:tcPr>
            <w:tcW w:w="2548" w:type="dxa"/>
          </w:tcPr>
          <w:p w:rsidR="00CE4310" w:rsidRDefault="00CE4310" w:rsidP="00CE4310"/>
        </w:tc>
        <w:tc>
          <w:tcPr>
            <w:tcW w:w="2548" w:type="dxa"/>
          </w:tcPr>
          <w:p w:rsidR="00CE4310" w:rsidRDefault="00CE4310" w:rsidP="00CE4310"/>
        </w:tc>
      </w:tr>
      <w:tr w:rsidR="00526D85" w:rsidTr="00CE4310">
        <w:tc>
          <w:tcPr>
            <w:tcW w:w="2548" w:type="dxa"/>
          </w:tcPr>
          <w:p w:rsidR="00526D85" w:rsidRDefault="00526D85" w:rsidP="00CE4310">
            <w:r>
              <w:t>Sletning af personoplysninger når opgaven/projektet/specialet er bedømt og klagefristen er udløbet</w:t>
            </w:r>
          </w:p>
        </w:tc>
        <w:tc>
          <w:tcPr>
            <w:tcW w:w="2548" w:type="dxa"/>
          </w:tcPr>
          <w:p w:rsidR="00526D85" w:rsidRDefault="00526D85" w:rsidP="00CE4310"/>
        </w:tc>
        <w:tc>
          <w:tcPr>
            <w:tcW w:w="2548" w:type="dxa"/>
          </w:tcPr>
          <w:p w:rsidR="00526D85" w:rsidRDefault="00526D85" w:rsidP="00CE4310"/>
        </w:tc>
      </w:tr>
    </w:tbl>
    <w:p w:rsidR="00CE4310" w:rsidRPr="00147C4C" w:rsidRDefault="00CE4310" w:rsidP="00CE4310"/>
    <w:p w:rsidR="00526D85" w:rsidRPr="00473614" w:rsidRDefault="00526D85" w:rsidP="00526D85">
      <w:pPr>
        <w:rPr>
          <w:b/>
        </w:rPr>
      </w:pPr>
      <w:r w:rsidRPr="00473614">
        <w:rPr>
          <w:b/>
        </w:rPr>
        <w:t>3. Principper og behandlingshjemmel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3.1 </w:t>
      </w:r>
      <w:r w:rsidRPr="00147C4C">
        <w:t>Til brug for opgaven / projektet / specialet behandles personoplysninger indhentet fra perso- ner, som har givet samtykke til behandlingen. Almindelige personoplysninger behandles efter bestemmelsen i persondataforordningens artikel 6, stk. 1, litra a) og følsomme personoplys- ninger behandles efter bestemmelsen i persondataforordningens artikel 9, stk. 2, litra a).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3.2 </w:t>
      </w:r>
      <w:r w:rsidRPr="00147C4C">
        <w:t>Studerende 1 og Studerende 2 er hver især ansvarlige for at overholde principperne for behandling af personoplysninger, i det omfang at reglerne finder anvendelse på den pågæl- dendes ansvarsområder ifølge denne aftale.</w:t>
      </w:r>
    </w:p>
    <w:p w:rsidR="00526D85" w:rsidRPr="00A71D87" w:rsidRDefault="00526D85" w:rsidP="00526D85">
      <w:pPr>
        <w:rPr>
          <w:b/>
        </w:rPr>
      </w:pPr>
      <w:r w:rsidRPr="00A71D87">
        <w:rPr>
          <w:b/>
        </w:rPr>
        <w:lastRenderedPageBreak/>
        <w:t>4. De registreredes rettigheder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4.1 </w:t>
      </w:r>
      <w:r w:rsidRPr="00147C4C">
        <w:t>Begge parter er ansvarlig for sikringen af de registreredes rettigheder gennem iagttagelse af nedenstående regler i databeskyttelsesforordningen:</w:t>
      </w:r>
    </w:p>
    <w:p w:rsidR="00526D85" w:rsidRPr="00147C4C" w:rsidRDefault="00526D85" w:rsidP="00526D85"/>
    <w:p w:rsidR="00526D85" w:rsidRPr="00147C4C" w:rsidRDefault="00526D85" w:rsidP="00526D85">
      <w:pPr>
        <w:pStyle w:val="Listeafsnit"/>
        <w:numPr>
          <w:ilvl w:val="0"/>
          <w:numId w:val="17"/>
        </w:numPr>
        <w:jc w:val="both"/>
      </w:pPr>
      <w:r w:rsidRPr="00147C4C">
        <w:t>den registreredes indsigtsret,</w:t>
      </w:r>
    </w:p>
    <w:p w:rsidR="00526D85" w:rsidRPr="00147C4C" w:rsidRDefault="00526D85" w:rsidP="00526D85">
      <w:pPr>
        <w:pStyle w:val="Listeafsnit"/>
        <w:numPr>
          <w:ilvl w:val="0"/>
          <w:numId w:val="17"/>
        </w:numPr>
        <w:jc w:val="both"/>
      </w:pPr>
      <w:r w:rsidRPr="00147C4C">
        <w:t>ret til berigtigelse,</w:t>
      </w:r>
    </w:p>
    <w:p w:rsidR="00526D85" w:rsidRPr="00147C4C" w:rsidRDefault="00526D85" w:rsidP="00526D85">
      <w:pPr>
        <w:pStyle w:val="Listeafsnit"/>
        <w:numPr>
          <w:ilvl w:val="0"/>
          <w:numId w:val="17"/>
        </w:numPr>
        <w:jc w:val="both"/>
      </w:pPr>
      <w:r w:rsidRPr="00147C4C">
        <w:t>ret til sletning (retten til at blive glemt), og</w:t>
      </w:r>
    </w:p>
    <w:p w:rsidR="00526D85" w:rsidRPr="00147C4C" w:rsidRDefault="00526D85" w:rsidP="00526D85">
      <w:pPr>
        <w:pStyle w:val="Listeafsnit"/>
        <w:numPr>
          <w:ilvl w:val="0"/>
          <w:numId w:val="17"/>
        </w:numPr>
        <w:jc w:val="both"/>
      </w:pPr>
      <w:r w:rsidRPr="00147C4C">
        <w:t>ret til begrænsning af behandling.</w:t>
      </w:r>
    </w:p>
    <w:p w:rsidR="00526D85" w:rsidRPr="00147C4C" w:rsidRDefault="00526D85" w:rsidP="00526D85"/>
    <w:p w:rsidR="00526D85" w:rsidRPr="00147C4C" w:rsidRDefault="00526D85" w:rsidP="00526D85">
      <w:r w:rsidRPr="00147C4C">
        <w:t>Begge parter er ansvarlige for at udlevere en kopi af den underskrevne samtykkeblanket til de registrerede personer. Blanketten indeholder de oplysninger om databehandlingen, som er omhandlet i persondataforordningens artikel 13 om oplysningspligt ved indsamling af per- sonoplysninger hos den registrerede.</w:t>
      </w:r>
    </w:p>
    <w:p w:rsidR="00526D85" w:rsidRPr="00147C4C" w:rsidRDefault="00526D85" w:rsidP="00526D85"/>
    <w:p w:rsidR="00526D85" w:rsidRPr="00147C4C" w:rsidRDefault="00526D85" w:rsidP="00526D85">
      <w:r w:rsidRPr="00147C4C">
        <w:t>Begge parter er ansvarlige for at underrette eventuelle modtagere af oplysningerne, hvis en oplysning er blevet berigtiget, begrænset eller slettet.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4.2 </w:t>
      </w:r>
      <w:r w:rsidRPr="00147C4C">
        <w:t>Parterne er ansvarlige for at bistå hinanden i det omfang, at dette er relevant og nødvendigt for, at begge parter kan efterleve forpligtelserne over for de registrerede.</w:t>
      </w:r>
    </w:p>
    <w:p w:rsidR="00526D85" w:rsidRPr="00147C4C" w:rsidRDefault="00526D85" w:rsidP="00526D85"/>
    <w:p w:rsidR="00526D85" w:rsidRPr="00147C4C" w:rsidRDefault="00526D85" w:rsidP="00526D85"/>
    <w:p w:rsidR="00526D85" w:rsidRPr="00473614" w:rsidRDefault="00526D85" w:rsidP="00526D85">
      <w:pPr>
        <w:rPr>
          <w:b/>
        </w:rPr>
      </w:pPr>
      <w:r w:rsidRPr="00473614">
        <w:rPr>
          <w:b/>
        </w:rPr>
        <w:t>5. Behandlingssikkerhed og dokumentation for overholdelse af databeskyttelsesforordningen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5.1 </w:t>
      </w:r>
      <w:r w:rsidRPr="00147C4C">
        <w:t>Begge parter er ansvarlige for at overholde kravet i databeskyttelsesforordningens artikel 32 om behandlingssikkerhed.</w:t>
      </w:r>
    </w:p>
    <w:p w:rsidR="00526D85" w:rsidRPr="00147C4C" w:rsidRDefault="00526D85" w:rsidP="00526D85"/>
    <w:p w:rsidR="00526D85" w:rsidRPr="00473614" w:rsidRDefault="00526D85" w:rsidP="00526D85">
      <w:pPr>
        <w:rPr>
          <w:b/>
        </w:rPr>
      </w:pPr>
      <w:r w:rsidRPr="00473614">
        <w:rPr>
          <w:b/>
        </w:rPr>
        <w:t>6. Fortegnelse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6.1 </w:t>
      </w:r>
      <w:r w:rsidRPr="00147C4C">
        <w:t>Der skal udarbejdes en fortegnelse.</w:t>
      </w:r>
    </w:p>
    <w:p w:rsidR="00526D85" w:rsidRPr="00147C4C" w:rsidRDefault="00526D85" w:rsidP="00526D85"/>
    <w:p w:rsidR="00526D85" w:rsidRPr="00473614" w:rsidRDefault="00526D85" w:rsidP="00526D85">
      <w:pPr>
        <w:rPr>
          <w:b/>
        </w:rPr>
      </w:pPr>
      <w:r w:rsidRPr="00473614">
        <w:rPr>
          <w:b/>
        </w:rPr>
        <w:t>7. Håndtering af brud på persondatasikkerheden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7.1 </w:t>
      </w:r>
      <w:r w:rsidRPr="00147C4C">
        <w:t xml:space="preserve">Begge parter er ansvarlige for at straks at anmelde eventuelle brud på persondatasikkerheden Datatilsynet. Se vejledning og kontaktoplysninger her: </w:t>
      </w:r>
      <w:hyperlink r:id="rId8">
        <w:r w:rsidRPr="00147C4C">
          <w:t>https://www.datatilsynet.dk/</w:t>
        </w:r>
      </w:hyperlink>
      <w:r w:rsidRPr="00147C4C">
        <w:t xml:space="preserve"> anmeld-brud-paa-persondatasikkerheden/</w:t>
      </w:r>
    </w:p>
    <w:p w:rsidR="00526D85" w:rsidRPr="00147C4C" w:rsidRDefault="00526D85" w:rsidP="00526D85"/>
    <w:p w:rsidR="00526D85" w:rsidRPr="00473614" w:rsidRDefault="00526D85" w:rsidP="00526D85">
      <w:pPr>
        <w:rPr>
          <w:b/>
        </w:rPr>
      </w:pPr>
      <w:r w:rsidRPr="00473614">
        <w:rPr>
          <w:b/>
        </w:rPr>
        <w:t>8. Klager</w:t>
      </w:r>
    </w:p>
    <w:p w:rsidR="00526D85" w:rsidRPr="00147C4C" w:rsidRDefault="00526D85" w:rsidP="00526D85"/>
    <w:p w:rsidR="00526D85" w:rsidRPr="00147C4C" w:rsidRDefault="00526D85" w:rsidP="00526D85">
      <w:pPr>
        <w:jc w:val="both"/>
      </w:pPr>
      <w:r>
        <w:t xml:space="preserve">8.1 </w:t>
      </w:r>
      <w:r w:rsidRPr="00147C4C">
        <w:t>Parterne er hver især ansvarlige for behandlingen af eventuelle klager fra registrerede, hvis klagerne omhandler overtrædelse af bestemmelser i databeskyttelsesforordningen, for hvilke parten efter denne aftale er ansvarlig.</w:t>
      </w:r>
    </w:p>
    <w:p w:rsidR="00526D85" w:rsidRPr="00473614" w:rsidRDefault="00526D85" w:rsidP="00526D85">
      <w:pPr>
        <w:rPr>
          <w:b/>
        </w:rPr>
      </w:pPr>
      <w:r w:rsidRPr="00473614">
        <w:rPr>
          <w:b/>
        </w:rPr>
        <w:lastRenderedPageBreak/>
        <w:t>9. Oriente</w:t>
      </w:r>
      <w:bookmarkStart w:id="0" w:name="_GoBack"/>
      <w:bookmarkEnd w:id="0"/>
      <w:r w:rsidRPr="00473614">
        <w:rPr>
          <w:b/>
        </w:rPr>
        <w:t>ring af den anden part</w:t>
      </w:r>
    </w:p>
    <w:p w:rsidR="00526D85" w:rsidRPr="00147C4C" w:rsidRDefault="00526D85" w:rsidP="00526D85"/>
    <w:p w:rsidR="00526D85" w:rsidRPr="00147C4C" w:rsidRDefault="00526D85" w:rsidP="00526D85">
      <w:r>
        <w:t xml:space="preserve">9.1 </w:t>
      </w:r>
      <w:r w:rsidRPr="00147C4C">
        <w:t>Parterne orienterer hinanden om væsentlige forhold, der har betydning for den fælles be- handling og denne aftale.</w:t>
      </w:r>
    </w:p>
    <w:p w:rsidR="00526D85" w:rsidRPr="00147C4C" w:rsidRDefault="00526D85" w:rsidP="00526D85"/>
    <w:p w:rsidR="00526D85" w:rsidRPr="00473614" w:rsidRDefault="00526D85" w:rsidP="00526D85">
      <w:pPr>
        <w:rPr>
          <w:b/>
        </w:rPr>
      </w:pPr>
      <w:r w:rsidRPr="00473614">
        <w:rPr>
          <w:b/>
        </w:rPr>
        <w:t>10. Ikrafttræden og ophør</w:t>
      </w:r>
    </w:p>
    <w:p w:rsidR="00526D85" w:rsidRPr="00147C4C" w:rsidRDefault="00526D85" w:rsidP="00526D85"/>
    <w:p w:rsidR="00526D85" w:rsidRPr="00147C4C" w:rsidRDefault="00526D85" w:rsidP="00526D85">
      <w:r>
        <w:t xml:space="preserve">10.1 </w:t>
      </w:r>
      <w:r w:rsidRPr="00147C4C">
        <w:t>Denne aftale træder i kraft ved begge parters underskrift heraf.</w:t>
      </w:r>
    </w:p>
    <w:p w:rsidR="00526D85" w:rsidRPr="00147C4C" w:rsidRDefault="00526D85" w:rsidP="00526D85"/>
    <w:p w:rsidR="00526D85" w:rsidRPr="00147C4C" w:rsidRDefault="00526D85" w:rsidP="00526D85">
      <w:r>
        <w:t xml:space="preserve">10.2 </w:t>
      </w:r>
      <w:r w:rsidRPr="00147C4C">
        <w:t>Aftalen er gældende, så længe de omhandlede oplysninger behandles, eller indtil aftalen af- løses af en ny aftale, som fastsætter ansvarsfordelingen i forbindelse med behandlingen.</w:t>
      </w:r>
    </w:p>
    <w:p w:rsidR="00526D85" w:rsidRPr="00147C4C" w:rsidRDefault="00526D85" w:rsidP="00526D85"/>
    <w:p w:rsidR="00526D85" w:rsidRDefault="00526D85" w:rsidP="00526D85">
      <w:pPr>
        <w:rPr>
          <w:b/>
        </w:rPr>
      </w:pPr>
      <w:r w:rsidRPr="00473614">
        <w:rPr>
          <w:b/>
        </w:rPr>
        <w:t>Underskrift</w:t>
      </w:r>
    </w:p>
    <w:p w:rsidR="00526D85" w:rsidRDefault="00526D85" w:rsidP="00526D85">
      <w:pPr>
        <w:rPr>
          <w:b/>
        </w:rPr>
      </w:pPr>
    </w:p>
    <w:p w:rsidR="00526D85" w:rsidRDefault="00526D85" w:rsidP="00526D85">
      <w:r w:rsidRPr="00473614">
        <w:t xml:space="preserve">På vegne af </w:t>
      </w:r>
      <w:r>
        <w:t>[studerenede 1]</w:t>
      </w:r>
    </w:p>
    <w:p w:rsidR="00526D85" w:rsidRDefault="00526D85" w:rsidP="00526D85"/>
    <w:p w:rsidR="00526D85" w:rsidRDefault="00526D85" w:rsidP="00526D85">
      <w:pPr>
        <w:pBdr>
          <w:bottom w:val="single" w:sz="4" w:space="1" w:color="auto"/>
        </w:pBdr>
      </w:pPr>
      <w:r>
        <w:t>Navn og underskrift</w:t>
      </w:r>
    </w:p>
    <w:p w:rsidR="00526D85" w:rsidRDefault="00526D85" w:rsidP="00526D85"/>
    <w:p w:rsidR="00526D85" w:rsidRDefault="00526D85" w:rsidP="00526D85">
      <w:pPr>
        <w:pBdr>
          <w:bottom w:val="single" w:sz="4" w:space="1" w:color="auto"/>
        </w:pBdr>
      </w:pPr>
      <w:r>
        <w:t>Stilling</w:t>
      </w:r>
    </w:p>
    <w:p w:rsidR="00526D85" w:rsidRDefault="00526D85" w:rsidP="00526D85"/>
    <w:p w:rsidR="00526D85" w:rsidRDefault="00526D85" w:rsidP="00526D85">
      <w:pPr>
        <w:pBdr>
          <w:bottom w:val="single" w:sz="4" w:space="1" w:color="auto"/>
        </w:pBdr>
      </w:pPr>
      <w:r>
        <w:t>Dato</w:t>
      </w:r>
    </w:p>
    <w:p w:rsidR="00526D85" w:rsidRDefault="00526D85" w:rsidP="00526D85"/>
    <w:p w:rsidR="00526D85" w:rsidRDefault="00526D85" w:rsidP="00526D85"/>
    <w:p w:rsidR="00526D85" w:rsidRDefault="00526D85" w:rsidP="00526D85">
      <w:r>
        <w:t>På vegne af [studerende 2]</w:t>
      </w:r>
    </w:p>
    <w:p w:rsidR="00526D85" w:rsidRDefault="00526D85" w:rsidP="00526D85"/>
    <w:p w:rsidR="00526D85" w:rsidRDefault="00526D85" w:rsidP="00526D85">
      <w:pPr>
        <w:pBdr>
          <w:bottom w:val="single" w:sz="4" w:space="1" w:color="auto"/>
        </w:pBdr>
      </w:pPr>
      <w:r>
        <w:t>Navn og underskrift</w:t>
      </w:r>
    </w:p>
    <w:p w:rsidR="00526D85" w:rsidRDefault="00526D85" w:rsidP="00526D85"/>
    <w:p w:rsidR="00526D85" w:rsidRDefault="00526D85" w:rsidP="00526D85">
      <w:r>
        <w:t>Stilling</w:t>
      </w:r>
    </w:p>
    <w:p w:rsidR="00526D85" w:rsidRDefault="00526D85" w:rsidP="00526D85">
      <w:pPr>
        <w:pBdr>
          <w:bottom w:val="single" w:sz="4" w:space="1" w:color="auto"/>
        </w:pBdr>
      </w:pPr>
    </w:p>
    <w:p w:rsidR="00526D85" w:rsidRPr="00473614" w:rsidRDefault="00526D85" w:rsidP="00526D85">
      <w:pPr>
        <w:pBdr>
          <w:bottom w:val="single" w:sz="4" w:space="1" w:color="auto"/>
        </w:pBdr>
      </w:pPr>
      <w:r>
        <w:t>Dato</w:t>
      </w:r>
    </w:p>
    <w:p w:rsidR="00CE4310" w:rsidRPr="0029281D" w:rsidRDefault="00CE4310" w:rsidP="0029281D"/>
    <w:sectPr w:rsidR="00CE4310" w:rsidRPr="0029281D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75F" w:rsidRDefault="0036075F">
      <w:r>
        <w:separator/>
      </w:r>
    </w:p>
  </w:endnote>
  <w:endnote w:type="continuationSeparator" w:id="0">
    <w:p w:rsidR="0036075F" w:rsidRDefault="00360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907EA6A-5592-473A-986E-95AAA8BF7753}"/>
    <w:embedBold r:id="rId2" w:fontKey="{A32DA0EA-F628-4C1D-B71C-7906B5E19A3F}"/>
    <w:embedItalic r:id="rId3" w:fontKey="{24072AF9-6677-44F1-B592-A671B860E662}"/>
    <w:embedBoldItalic r:id="rId4" w:fontKey="{8B868B9F-06BD-400F-8948-E1F113096F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6B39D40-5938-46F9-8CDD-F522142656FE}"/>
    <w:embedBold r:id="rId6" w:fontKey="{C5195581-D792-40A8-BD2E-3F60C32FEE7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F29C81E-75BC-454B-825C-58F06BB1FC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C80EB1B-37A0-4BA2-9798-8966AFFF24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07356E-8D7D-4ABB-9EDC-B8FC7A5894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6CD5E396-406F-4720-88C3-C3162B4611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9952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406"/>
      <w:gridCol w:w="2663"/>
    </w:tblGrid>
    <w:tr w:rsidR="00F01895" w:rsidRPr="00F01895" w:rsidTr="00F01895">
      <w:tc>
        <w:tcPr>
          <w:tcW w:w="2477" w:type="dxa"/>
        </w:tcPr>
        <w:p w:rsidR="00F01895" w:rsidRPr="009224E3" w:rsidRDefault="00F01895" w:rsidP="00B704CF"/>
      </w:tc>
      <w:tc>
        <w:tcPr>
          <w:tcW w:w="2406" w:type="dxa"/>
        </w:tcPr>
        <w:p w:rsidR="00F01895" w:rsidRDefault="00F01895" w:rsidP="008F47F2">
          <w:pPr>
            <w:pStyle w:val="Template-Address"/>
          </w:pPr>
        </w:p>
      </w:tc>
      <w:tc>
        <w:tcPr>
          <w:tcW w:w="2406" w:type="dxa"/>
          <w:vAlign w:val="bottom"/>
        </w:tcPr>
        <w:p w:rsidR="00F01895" w:rsidRPr="009224E3" w:rsidRDefault="00F01895" w:rsidP="008F47F2">
          <w:pPr>
            <w:pStyle w:val="Template-Address"/>
          </w:pPr>
        </w:p>
      </w:tc>
      <w:tc>
        <w:tcPr>
          <w:tcW w:w="2663" w:type="dxa"/>
          <w:vAlign w:val="bottom"/>
        </w:tcPr>
        <w:p w:rsidR="00F01895" w:rsidRPr="00CE4310" w:rsidRDefault="00F01895" w:rsidP="008F47F2">
          <w:pPr>
            <w:pStyle w:val="Template-Address"/>
            <w:jc w:val="right"/>
            <w:rPr>
              <w:lang w:val="en-US"/>
            </w:rPr>
          </w:pPr>
        </w:p>
      </w:tc>
    </w:tr>
  </w:tbl>
  <w:p w:rsidR="00EC0BB0" w:rsidRPr="00CE4310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75F" w:rsidRDefault="0036075F">
      <w:r>
        <w:separator/>
      </w:r>
    </w:p>
  </w:footnote>
  <w:footnote w:type="continuationSeparator" w:id="0">
    <w:p w:rsidR="0036075F" w:rsidRDefault="00360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CE4310" w:rsidP="00C22DE2">
                          <w:pPr>
                            <w:pStyle w:val="Emne"/>
                          </w:pPr>
                          <w:r>
                            <w:t>Skabelon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5" w:name="LAN_Date_1"/>
                          <w:r>
                            <w:t>Dato</w:t>
                          </w:r>
                          <w:bookmarkEnd w:id="5"/>
                          <w:r>
                            <w:t>:</w:t>
                          </w:r>
                          <w:r w:rsidR="00CE4310">
                            <w:t xml:space="preserve"> DD.MM.YY</w:t>
                          </w:r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" w:name="LAN_Sagsnr_1"/>
                          <w:bookmarkStart w:id="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8" w:name="FLD_Sagsnummer_1"/>
                          <w:bookmarkEnd w:id="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Ref_1"/>
                          <w:bookmarkStart w:id="10" w:name="FLD_Reference_1_HIF"/>
                          <w:bookmarkEnd w:id="7"/>
                          <w:r>
                            <w:rPr>
                              <w:vanish/>
                            </w:rPr>
                            <w:t>Ref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1" w:name="FLD_Reference_1"/>
                          <w:bookmarkEnd w:id="11"/>
                        </w:p>
                        <w:bookmarkEnd w:id="1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8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2" w:name="LAN_Page_1"/>
                          <w:r>
                            <w:t>Side</w:t>
                          </w:r>
                          <w:bookmarkEnd w:id="1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895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895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7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AgWCF+sgIAAK8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D67AB8" w:rsidRDefault="00CE4310" w:rsidP="00C22DE2">
                    <w:pPr>
                      <w:pStyle w:val="Emne"/>
                    </w:pPr>
                    <w:r>
                      <w:t>Skabelon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13" w:name="LAN_Date_1"/>
                    <w:r>
                      <w:t>Dato</w:t>
                    </w:r>
                    <w:bookmarkEnd w:id="13"/>
                    <w:r>
                      <w:t>:</w:t>
                    </w:r>
                    <w:r w:rsidR="00CE4310">
                      <w:t xml:space="preserve"> DD.MM.YY</w:t>
                    </w:r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4" w:name="LAN_Sagsnr_1"/>
                    <w:bookmarkStart w:id="15" w:name="FLD_Sagsnummer_1_HIF"/>
                    <w:r>
                      <w:rPr>
                        <w:vanish/>
                      </w:rPr>
                      <w:t>Sags nr</w:t>
                    </w:r>
                    <w:bookmarkEnd w:id="14"/>
                    <w:r>
                      <w:rPr>
                        <w:vanish/>
                      </w:rPr>
                      <w:t xml:space="preserve">.: </w:t>
                    </w:r>
                    <w:bookmarkStart w:id="16" w:name="FLD_Sagsnummer_1"/>
                    <w:bookmarkEnd w:id="1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7" w:name="LAN_Ref_1"/>
                    <w:bookmarkStart w:id="18" w:name="FLD_Reference_1_HIF"/>
                    <w:bookmarkEnd w:id="15"/>
                    <w:r>
                      <w:rPr>
                        <w:vanish/>
                      </w:rPr>
                      <w:t>Ref</w:t>
                    </w:r>
                    <w:bookmarkEnd w:id="17"/>
                    <w:r>
                      <w:rPr>
                        <w:vanish/>
                      </w:rPr>
                      <w:t xml:space="preserve">: </w:t>
                    </w:r>
                    <w:bookmarkStart w:id="19" w:name="FLD_Reference_1"/>
                    <w:bookmarkEnd w:id="19"/>
                  </w:p>
                  <w:bookmarkEnd w:id="1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8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0" w:name="LAN_Page_1"/>
                    <w:r>
                      <w:t>Side</w:t>
                    </w:r>
                    <w:bookmarkEnd w:id="2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895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895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1" w:name="OFF_Logo1AComputed"/>
                          <w:bookmarkStart w:id="22" w:name="OFF_Logo1AComputed_HIF"/>
                          <w:bookmarkEnd w:id="2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2AComputed"/>
                          <w:bookmarkStart w:id="24" w:name="OFF_Logo2AComputed_HIF"/>
                          <w:bookmarkEnd w:id="22"/>
                          <w:bookmarkEnd w:id="23"/>
                          <w:bookmarkEnd w:id="2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3" w:name="OFF_Logo1AComputed"/>
                    <w:bookmarkStart w:id="34" w:name="OFF_Logo1AComputed_HIF"/>
                    <w:bookmarkEnd w:id="3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5" w:name="OFF_Logo2AComputed"/>
                    <w:bookmarkStart w:id="36" w:name="OFF_Logo2AComputed_HIF"/>
                    <w:bookmarkEnd w:id="34"/>
                    <w:bookmarkEnd w:id="35"/>
                    <w:bookmarkEnd w:id="36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CE4310" w:rsidP="008F47F2">
                          <w:pPr>
                            <w:pStyle w:val="Emne"/>
                          </w:pPr>
                          <w:r>
                            <w:t>Skabelon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5" w:name="LAN_Date"/>
                          <w:r>
                            <w:t>Dato</w:t>
                          </w:r>
                          <w:bookmarkEnd w:id="25"/>
                          <w:r>
                            <w:t xml:space="preserve">: </w:t>
                          </w:r>
                          <w:bookmarkStart w:id="26" w:name="Date_DateCustomA"/>
                          <w:r w:rsidR="00CE4310">
                            <w:t>DD.MM.YY</w:t>
                          </w:r>
                          <w:bookmarkEnd w:id="2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Sagsnr"/>
                          <w:bookmarkStart w:id="2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9" w:name="FLD_Sagsnummer"/>
                          <w:bookmarkEnd w:id="29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Ref"/>
                          <w:bookmarkStart w:id="31" w:name="FLD_Reference_HIF"/>
                          <w:bookmarkEnd w:id="28"/>
                          <w:r>
                            <w:rPr>
                              <w:vanish/>
                            </w:rPr>
                            <w:t>Ref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2" w:name="FLD_Reference"/>
                          <w:bookmarkEnd w:id="32"/>
                        </w:p>
                        <w:bookmarkEnd w:id="31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7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3" w:name="LAN_Page"/>
                          <w:r>
                            <w:t>Side</w:t>
                          </w:r>
                          <w:bookmarkEnd w:id="33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895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895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XUyNsoHpG&#10;CStAgaEYcejhogH1nZIBB0hG9bcdU5yS9r3ENrDTZlqoabGZFkyW+DSjhpJxuTLjVNr1SmwbRB4b&#10;TcIttkotnIhtT41RHBoMh4LL5TDA7NQ53zur05hd/gI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CPQRPz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CE4310" w:rsidP="008F47F2">
                    <w:pPr>
                      <w:pStyle w:val="Emne"/>
                    </w:pPr>
                    <w:r>
                      <w:t>Skabelon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34" w:name="LAN_Date"/>
                    <w:r>
                      <w:t>Dato</w:t>
                    </w:r>
                    <w:bookmarkEnd w:id="34"/>
                    <w:r>
                      <w:t xml:space="preserve">: </w:t>
                    </w:r>
                    <w:bookmarkStart w:id="35" w:name="Date_DateCustomA"/>
                    <w:r w:rsidR="00CE4310">
                      <w:t>DD.MM.YY</w:t>
                    </w:r>
                    <w:bookmarkEnd w:id="3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7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895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895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9670508"/>
    <w:multiLevelType w:val="hybridMultilevel"/>
    <w:tmpl w:val="43B85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075F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26D85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BF77A1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CE4310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1895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526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tatilsynet.d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tabrud@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3685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2019-02-19T12:41:00Z</dcterms:created>
  <dcterms:modified xsi:type="dcterms:W3CDTF">2019-02-19T12:41:00Z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