
<file path=[Content_Types].xml><?xml version="1.0" encoding="utf-8"?>
<Types xmlns="http://schemas.openxmlformats.org/package/2006/content-types">
  <Default Extension="bin"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p w:rsidR="002426F0" w:rsidRDefault="00C715EE" w:rsidP="0029281D"/>
    <w:p w:rsidR="00551FF5" w:rsidRDefault="00C715EE" w:rsidP="0029281D"/>
    <w:p w:rsidR="00551FF5" w:rsidRPr="000F728D" w:rsidRDefault="000F728D" w:rsidP="0029281D">
      <w:pPr>
        <w:rPr>
          <w:b/>
          <w:sz w:val="24"/>
          <w:szCs w:val="24"/>
        </w:rPr>
      </w:pPr>
      <w:r w:rsidRPr="000F728D">
        <w:rPr>
          <w:b/>
          <w:sz w:val="24"/>
          <w:szCs w:val="24"/>
        </w:rPr>
        <w:t>Samtykke til behandling af personoplysninger</w:t>
      </w:r>
    </w:p>
    <w:p w:rsidR="000F728D" w:rsidRDefault="000F728D" w:rsidP="0029281D"/>
    <w:p w:rsidR="000F728D" w:rsidRDefault="000F728D" w:rsidP="000F728D">
      <w:pPr>
        <w:pBdr>
          <w:bottom w:val="single" w:sz="4" w:space="1" w:color="auto"/>
        </w:pBdr>
      </w:pPr>
      <w:r>
        <w:t xml:space="preserve">Dataansvarlig studerende: </w:t>
      </w:r>
    </w:p>
    <w:p w:rsidR="000F728D" w:rsidRDefault="000F728D" w:rsidP="0029281D"/>
    <w:p w:rsidR="000F728D" w:rsidRDefault="000F728D" w:rsidP="000F728D">
      <w:pPr>
        <w:pBdr>
          <w:bottom w:val="single" w:sz="4" w:space="1" w:color="auto"/>
        </w:pBdr>
      </w:pPr>
      <w:r>
        <w:t>Titel på opgave/projekt/speciale:</w:t>
      </w:r>
    </w:p>
    <w:p w:rsidR="000F728D" w:rsidRDefault="000F728D" w:rsidP="0029281D"/>
    <w:p w:rsidR="000F728D" w:rsidRDefault="000F728D" w:rsidP="000F728D">
      <w:pPr>
        <w:pBdr>
          <w:bottom w:val="single" w:sz="4" w:space="1" w:color="auto"/>
        </w:pBdr>
      </w:pPr>
      <w:r>
        <w:t>Vejleder på opgave/projekt/speciale:</w:t>
      </w:r>
    </w:p>
    <w:p w:rsidR="000F728D" w:rsidRDefault="000F728D" w:rsidP="0029281D"/>
    <w:p w:rsidR="000F728D" w:rsidRDefault="000F728D" w:rsidP="000F728D">
      <w:pPr>
        <w:pBdr>
          <w:bottom w:val="single" w:sz="4" w:space="1" w:color="auto"/>
        </w:pBdr>
      </w:pPr>
      <w:r>
        <w:t>Beskrivelse af projektet, herunder formålet med databehandlingen og hvilke personoplysninger der behandles:</w:t>
      </w: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7246DC" w:rsidRDefault="007246DC" w:rsidP="000F728D">
      <w:pPr>
        <w:pBdr>
          <w:bottom w:val="single" w:sz="4" w:space="1" w:color="auto"/>
        </w:pBdr>
      </w:pPr>
    </w:p>
    <w:p w:rsidR="000F728D" w:rsidRDefault="000F728D" w:rsidP="000F728D"/>
    <w:p w:rsidR="007246DC" w:rsidRDefault="007246DC" w:rsidP="007246DC">
      <w:r>
        <w:t>Jeg giver hermed samtykke til at ovennævnte studerende må behandle oplysninger om mig i forbindelse med sin uddannelse på Aarhus Universitet. Mine personoplysninger vil indgå i ovennævnte opgave/projekt/speciale. Jeg giver samtykke til, at:</w:t>
      </w:r>
    </w:p>
    <w:p w:rsidR="007246DC" w:rsidRDefault="007246DC" w:rsidP="007246DC">
      <w:pPr>
        <w:pStyle w:val="Listeafsnit"/>
        <w:numPr>
          <w:ilvl w:val="0"/>
          <w:numId w:val="20"/>
        </w:numPr>
      </w:pPr>
      <w:r>
        <w:t>mine oplysninger må behandles i opgaven/projektet/specialet</w:t>
      </w:r>
    </w:p>
    <w:p w:rsidR="007246DC" w:rsidRDefault="007246DC" w:rsidP="007246DC">
      <w:pPr>
        <w:pStyle w:val="Listeafsnit"/>
        <w:numPr>
          <w:ilvl w:val="0"/>
          <w:numId w:val="20"/>
        </w:numPr>
      </w:pPr>
      <w:r>
        <w:t>mine oplysninger må videregives til en eller flere studerende, som skriver opgaven /projektet eller specialet i fællesskab. De studerende har fælles dataansvar</w:t>
      </w:r>
    </w:p>
    <w:p w:rsidR="007246DC" w:rsidRDefault="007246DC" w:rsidP="007246DC">
      <w:pPr>
        <w:pStyle w:val="Listeafsnit"/>
        <w:numPr>
          <w:ilvl w:val="0"/>
          <w:numId w:val="20"/>
        </w:numPr>
      </w:pPr>
      <w:r>
        <w:t>mine oplysninger må videregives til Aarhus Universitet og til en eventuel ekstern censor i forbindelse med vejledning og bedømmelse</w:t>
      </w:r>
    </w:p>
    <w:p w:rsidR="007246DC" w:rsidRDefault="007246DC" w:rsidP="007246DC">
      <w:pPr>
        <w:pStyle w:val="Listeafsnit"/>
        <w:numPr>
          <w:ilvl w:val="0"/>
          <w:numId w:val="20"/>
        </w:numPr>
      </w:pPr>
      <w:r>
        <w:t>mine oplysninger må offentliggøres i anonymiseret form i forbindelse med offentliggørelse af projektet eller specialet. Dette punkt kan helt fjernes hvis det vurderes ikke at være nødvendigt. Vurderingen skal ske ved hver enkelt projekt.</w:t>
      </w:r>
    </w:p>
    <w:p w:rsidR="007246DC" w:rsidRDefault="007246DC" w:rsidP="000F728D"/>
    <w:p w:rsidR="000F728D" w:rsidRPr="000F728D" w:rsidRDefault="000F728D" w:rsidP="000F728D">
      <w:pPr>
        <w:widowControl w:val="0"/>
        <w:autoSpaceDE w:val="0"/>
        <w:autoSpaceDN w:val="0"/>
        <w:spacing w:before="4" w:line="240" w:lineRule="auto"/>
        <w:jc w:val="both"/>
      </w:pPr>
      <w:bookmarkStart w:id="0" w:name="_GoBack"/>
      <w:bookmarkEnd w:id="0"/>
    </w:p>
    <w:p w:rsidR="000F728D" w:rsidRPr="000F728D" w:rsidRDefault="000F728D" w:rsidP="000F728D">
      <w:pPr>
        <w:widowControl w:val="0"/>
        <w:tabs>
          <w:tab w:val="left" w:pos="5144"/>
        </w:tabs>
        <w:autoSpaceDE w:val="0"/>
        <w:autoSpaceDN w:val="0"/>
        <w:spacing w:before="1" w:line="240" w:lineRule="auto"/>
        <w:ind w:left="112"/>
      </w:pPr>
      <w:r w:rsidRPr="000F728D">
        <w:lastRenderedPageBreak/>
        <w:t xml:space="preserve">Dato:  </w:t>
      </w:r>
      <w:r w:rsidRPr="000F728D">
        <w:tab/>
      </w:r>
    </w:p>
    <w:p w:rsidR="000F728D" w:rsidRPr="000F728D" w:rsidRDefault="000F728D" w:rsidP="000F728D">
      <w:pPr>
        <w:widowControl w:val="0"/>
        <w:autoSpaceDE w:val="0"/>
        <w:autoSpaceDN w:val="0"/>
        <w:spacing w:before="4" w:line="240" w:lineRule="auto"/>
      </w:pPr>
    </w:p>
    <w:p w:rsidR="000F728D" w:rsidRPr="000F728D" w:rsidRDefault="000F728D" w:rsidP="000F728D">
      <w:pPr>
        <w:widowControl w:val="0"/>
        <w:tabs>
          <w:tab w:val="left" w:pos="5176"/>
        </w:tabs>
        <w:autoSpaceDE w:val="0"/>
        <w:autoSpaceDN w:val="0"/>
        <w:spacing w:before="56" w:line="240" w:lineRule="auto"/>
        <w:ind w:left="112"/>
      </w:pPr>
      <w:r w:rsidRPr="000F728D">
        <w:t xml:space="preserve">Navn:  </w:t>
      </w:r>
      <w:r w:rsidRPr="000F728D">
        <w:tab/>
      </w:r>
    </w:p>
    <w:p w:rsidR="000F728D" w:rsidRPr="000F728D" w:rsidRDefault="000F728D" w:rsidP="000F728D">
      <w:pPr>
        <w:widowControl w:val="0"/>
        <w:autoSpaceDE w:val="0"/>
        <w:autoSpaceDN w:val="0"/>
        <w:spacing w:before="1" w:line="240" w:lineRule="auto"/>
      </w:pPr>
    </w:p>
    <w:p w:rsidR="007246DC" w:rsidRDefault="000F728D" w:rsidP="000F728D">
      <w:pPr>
        <w:widowControl w:val="0"/>
        <w:tabs>
          <w:tab w:val="left" w:pos="5178"/>
        </w:tabs>
        <w:autoSpaceDE w:val="0"/>
        <w:autoSpaceDN w:val="0"/>
        <w:spacing w:before="56" w:line="240" w:lineRule="auto"/>
        <w:ind w:left="112"/>
      </w:pPr>
      <w:r w:rsidRPr="000F728D">
        <w:t xml:space="preserve">Underskrift:  </w:t>
      </w:r>
    </w:p>
    <w:p w:rsidR="007246DC" w:rsidRDefault="007246DC" w:rsidP="000F728D">
      <w:pPr>
        <w:widowControl w:val="0"/>
        <w:tabs>
          <w:tab w:val="left" w:pos="5178"/>
        </w:tabs>
        <w:autoSpaceDE w:val="0"/>
        <w:autoSpaceDN w:val="0"/>
        <w:spacing w:before="56" w:line="240" w:lineRule="auto"/>
        <w:ind w:left="112"/>
      </w:pPr>
    </w:p>
    <w:p w:rsidR="000F728D" w:rsidRPr="000F728D" w:rsidRDefault="007246DC" w:rsidP="000F728D">
      <w:pPr>
        <w:widowControl w:val="0"/>
        <w:tabs>
          <w:tab w:val="left" w:pos="5178"/>
        </w:tabs>
        <w:autoSpaceDE w:val="0"/>
        <w:autoSpaceDN w:val="0"/>
        <w:spacing w:before="56" w:line="240" w:lineRule="auto"/>
        <w:ind w:left="112"/>
      </w:pPr>
      <w:r>
        <w:t xml:space="preserve">Samtykket kan til enhver tid trækkes tilbage med virkning for fremtiden. Dette sker via henvendelse til denne mail: </w:t>
      </w:r>
      <w:r w:rsidR="000F728D" w:rsidRPr="000F728D">
        <w:tab/>
      </w:r>
    </w:p>
    <w:p w:rsidR="000F728D" w:rsidRPr="000F728D" w:rsidRDefault="000F728D" w:rsidP="000F728D">
      <w:pPr>
        <w:widowControl w:val="0"/>
        <w:autoSpaceDE w:val="0"/>
        <w:autoSpaceDN w:val="0"/>
        <w:spacing w:line="240" w:lineRule="auto"/>
      </w:pPr>
    </w:p>
    <w:p w:rsidR="007246DC" w:rsidRDefault="007246DC" w:rsidP="000F728D">
      <w:pPr>
        <w:widowControl w:val="0"/>
        <w:autoSpaceDE w:val="0"/>
        <w:autoSpaceDN w:val="0"/>
        <w:spacing w:before="1" w:line="240" w:lineRule="auto"/>
        <w:ind w:left="112"/>
        <w:jc w:val="both"/>
        <w:outlineLvl w:val="0"/>
      </w:pPr>
    </w:p>
    <w:p w:rsidR="007246DC" w:rsidRPr="007246DC" w:rsidRDefault="007246DC" w:rsidP="007246DC">
      <w:pPr>
        <w:rPr>
          <w:b/>
        </w:rPr>
      </w:pPr>
      <w:r w:rsidRPr="007246DC">
        <w:rPr>
          <w:b/>
        </w:rPr>
        <w:t>Information til den registrerede</w:t>
      </w:r>
    </w:p>
    <w:p w:rsidR="007246DC" w:rsidRDefault="007246DC" w:rsidP="007246DC">
      <w:r>
        <w:t>Efter reglerne i persondataforordningen skal den studerende som dataansvarlig informere de registrerede personer om deres rettigheder i forbindelse med behandlingen af oplysningerne. Den studerende registrerer og behandler personoplysninger med hjemmel persondataforordningens artikel 6, stk. 1, litra a). Følsomme data, dvs. helbredsdata eller data om race eller etnisk oprindelse, politisk, religiøs eller filosofisk overbevisning eller fagforeningsmæssigt tilhørsforhold registreres og behandles med hjemmel i persondataforordningens artikel 9, stk. 2, litra a). Begge regler giver adgang til at behandle oplysninger, når den registrerede har givet udtrykkeligt samtykke.</w:t>
      </w:r>
    </w:p>
    <w:p w:rsidR="007246DC" w:rsidRDefault="007246DC" w:rsidP="007246DC"/>
    <w:p w:rsidR="007246DC" w:rsidRPr="007246DC" w:rsidRDefault="007246DC" w:rsidP="007246DC">
      <w:pPr>
        <w:rPr>
          <w:b/>
        </w:rPr>
      </w:pPr>
      <w:r w:rsidRPr="007246DC">
        <w:rPr>
          <w:b/>
        </w:rPr>
        <w:t>Behandling og opbevaring</w:t>
      </w:r>
    </w:p>
    <w:p w:rsidR="007246DC" w:rsidRDefault="007246DC" w:rsidP="007246DC">
      <w:r>
        <w:t>Den studerende behandler personoplysningerne fortroligt. Oplysningerne vil blive opbevaret indtil opgaven/projektet/specialet er bedømt og klagefristen i forbindelse med bedømmelsen er udløbet.</w:t>
      </w:r>
    </w:p>
    <w:p w:rsidR="007246DC" w:rsidRDefault="007246DC" w:rsidP="007246DC"/>
    <w:p w:rsidR="007246DC" w:rsidRPr="007246DC" w:rsidRDefault="007246DC" w:rsidP="007246DC">
      <w:pPr>
        <w:rPr>
          <w:b/>
        </w:rPr>
      </w:pPr>
      <w:r w:rsidRPr="007246DC">
        <w:rPr>
          <w:b/>
        </w:rPr>
        <w:t>Videregivelse af oplysninger</w:t>
      </w:r>
    </w:p>
    <w:p w:rsidR="007246DC" w:rsidRDefault="007246DC" w:rsidP="007246DC">
      <w:r>
        <w:t>Oplysningerne vil ikke blive videregivet til andre medmindre der er givet samtykke hertil.</w:t>
      </w:r>
    </w:p>
    <w:p w:rsidR="007246DC" w:rsidRDefault="007246DC" w:rsidP="007246DC"/>
    <w:p w:rsidR="007246DC" w:rsidRPr="007246DC" w:rsidRDefault="007246DC" w:rsidP="007246DC">
      <w:pPr>
        <w:rPr>
          <w:b/>
        </w:rPr>
      </w:pPr>
      <w:r w:rsidRPr="007246DC">
        <w:rPr>
          <w:b/>
        </w:rPr>
        <w:t>Dataindsigt</w:t>
      </w:r>
    </w:p>
    <w:p w:rsidR="007246DC" w:rsidRDefault="007246DC" w:rsidP="007246DC">
      <w:r>
        <w:t>Registrerede personer kan når som helst rette henvendelse til den studerende med henblik på at få kopi af oplysningerne.</w:t>
      </w:r>
    </w:p>
    <w:p w:rsidR="007246DC" w:rsidRDefault="007246DC" w:rsidP="007246DC"/>
    <w:p w:rsidR="007246DC" w:rsidRPr="007246DC" w:rsidRDefault="007246DC" w:rsidP="007246DC">
      <w:pPr>
        <w:rPr>
          <w:b/>
        </w:rPr>
      </w:pPr>
      <w:r w:rsidRPr="007246DC">
        <w:rPr>
          <w:b/>
        </w:rPr>
        <w:t>Berigtigelse af oplysninger</w:t>
      </w:r>
    </w:p>
    <w:p w:rsidR="007246DC" w:rsidRDefault="007246DC" w:rsidP="007246DC">
      <w:r>
        <w:t>Hvis den registrerede person mener, at der er registreret forkerte oplysninger, kan man bede den studerende om at berigtige oplysningerne. Det vil sige, at den studerende retter oplysningerne eller noterer, at oplysningerne er forkerte og registrerer de rigtige oplysninger. Den registrerede person har krav på, at den studerende ser bort fra oplysningerne indtil det er afgjort, hvilke oplysninger, der er rigtige.</w:t>
      </w:r>
    </w:p>
    <w:p w:rsidR="007246DC" w:rsidRDefault="007246DC" w:rsidP="007246DC"/>
    <w:p w:rsidR="007246DC" w:rsidRPr="007246DC" w:rsidRDefault="007246DC" w:rsidP="007246DC">
      <w:pPr>
        <w:rPr>
          <w:b/>
        </w:rPr>
      </w:pPr>
      <w:r w:rsidRPr="007246DC">
        <w:rPr>
          <w:b/>
        </w:rPr>
        <w:t>Tilbagekaldelse af samtykke og sletning af oplysninger</w:t>
      </w:r>
    </w:p>
    <w:p w:rsidR="007246DC" w:rsidRDefault="007246DC" w:rsidP="007246DC">
      <w:r>
        <w:t xml:space="preserve">Hvis den studerende har indhentet et samtykke fra den registrerede person til at behandle oplysningerne, vil den registrerede til enhver tid kunne tilbagekalde samtykket. </w:t>
      </w:r>
      <w:r>
        <w:lastRenderedPageBreak/>
        <w:t>Den studerende kan derfor ikke fortsætte med at behandle oplysningerne efter samtykket er trukket tilbage.</w:t>
      </w:r>
    </w:p>
    <w:p w:rsidR="007246DC" w:rsidRDefault="007246DC" w:rsidP="007246DC">
      <w:r>
        <w:t>Den registrerede har ret til at få slettet oplysninger, som den studerende har registreret om den pågældende, hvis oplysningerne ikke længere er nødvendige til det formål de blev indsamlet til. Oplysningerne skal også slettes, hvis den registrerede tilbagekalder samtykket til behandlingen eller hvis oplysningerne ved en fejl er blevet behandlet ulovligt. Den registrerede har ikke krav på sletning af oplysninger, som er arkiverede efter arkivlovens regler i universitetets arkivsystem.</w:t>
      </w:r>
    </w:p>
    <w:p w:rsidR="007246DC" w:rsidRDefault="007246DC" w:rsidP="007246DC"/>
    <w:p w:rsidR="007246DC" w:rsidRPr="007246DC" w:rsidRDefault="007246DC" w:rsidP="007246DC">
      <w:pPr>
        <w:rPr>
          <w:b/>
        </w:rPr>
      </w:pPr>
      <w:r w:rsidRPr="007246DC">
        <w:rPr>
          <w:b/>
        </w:rPr>
        <w:t>Klage til Datatilsynet</w:t>
      </w:r>
    </w:p>
    <w:p w:rsidR="000F728D" w:rsidRPr="000F728D" w:rsidRDefault="007246DC" w:rsidP="007246DC">
      <w:r>
        <w:t xml:space="preserve">Registrerede personer kan klage over behandlingen af oplysningerne til Datatilsynet </w:t>
      </w:r>
      <w:hyperlink r:id="rId7" w:history="1">
        <w:r w:rsidRPr="00583FCB">
          <w:rPr>
            <w:rStyle w:val="Hyperlink"/>
            <w:sz w:val="20"/>
          </w:rPr>
          <w:t>dt@datatilsynet.dk</w:t>
        </w:r>
      </w:hyperlink>
      <w:r>
        <w:t>.</w:t>
      </w:r>
    </w:p>
    <w:sectPr w:rsidR="000F728D" w:rsidRPr="000F728D"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5EE" w:rsidRDefault="00C715EE">
      <w:r>
        <w:separator/>
      </w:r>
    </w:p>
  </w:endnote>
  <w:endnote w:type="continuationSeparator" w:id="0">
    <w:p w:rsidR="00C715EE" w:rsidRDefault="00C71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7CA54A0-FD54-4503-BE88-416062721FBA}"/>
    <w:embedBold r:id="rId2" w:fontKey="{97AFFE53-B688-4817-881F-88044F401485}"/>
    <w:embedItalic r:id="rId3" w:fontKey="{F5E57604-B4C5-4E4D-80AC-25C54735CA7C}"/>
    <w:embedBoldItalic r:id="rId4" w:fontKey="{13B3AAFC-6313-494E-A5FE-160C952B5C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ACE4CB40-DD2E-4173-9F9C-3367AB770A15}"/>
  </w:font>
  <w:font w:name="Arial">
    <w:panose1 w:val="020B0604020202020204"/>
    <w:charset w:val="00"/>
    <w:family w:val="swiss"/>
    <w:pitch w:val="variable"/>
    <w:sig w:usb0="E0002AFF" w:usb1="C0007843"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6" w:fontKey="{C68525D4-679C-4E9D-8B6C-7C9DE1710943}"/>
    <w:embedBold r:id="rId7" w:fontKey="{E7677AAD-2CBF-4C7A-8D07-C2D1BCC64647}"/>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8BFE670A-E324-455E-B885-86E495F09191}"/>
  </w:font>
  <w:font w:name="Verdana">
    <w:panose1 w:val="020B0604030504040204"/>
    <w:charset w:val="00"/>
    <w:family w:val="swiss"/>
    <w:pitch w:val="variable"/>
    <w:sig w:usb0="A00006FF" w:usb1="4000205B" w:usb2="00000010" w:usb3="00000000" w:csb0="0000019F" w:csb1="00000000"/>
    <w:embedRegular r:id="rId9" w:fontKey="{3BD3432D-8052-47F8-86B3-54937D116C38}"/>
  </w:font>
  <w:font w:name="Cambria">
    <w:panose1 w:val="02040503050406030204"/>
    <w:charset w:val="00"/>
    <w:family w:val="roman"/>
    <w:pitch w:val="variable"/>
    <w:sig w:usb0="E00006FF" w:usb1="420024FF" w:usb2="02000000" w:usb3="00000000" w:csb0="0000019F" w:csb1="00000000"/>
    <w:embedRegular r:id="rId10" w:fontKey="{8B587B9E-7FAC-464C-A996-AFD1DDFE4D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53115A" w:rsidTr="008F47F2">
      <w:tc>
        <w:tcPr>
          <w:tcW w:w="2409" w:type="dxa"/>
        </w:tcPr>
        <w:p w:rsidR="00B704CF" w:rsidRPr="009224E3" w:rsidRDefault="00B704CF" w:rsidP="00B704CF"/>
      </w:tc>
      <w:tc>
        <w:tcPr>
          <w:tcW w:w="2341" w:type="dxa"/>
          <w:vAlign w:val="bottom"/>
        </w:tcPr>
        <w:p w:rsidR="00B704CF" w:rsidRPr="009224E3" w:rsidRDefault="00B704CF" w:rsidP="008F47F2">
          <w:pPr>
            <w:pStyle w:val="Template-Address"/>
          </w:pPr>
        </w:p>
      </w:tc>
      <w:tc>
        <w:tcPr>
          <w:tcW w:w="2591" w:type="dxa"/>
          <w:vAlign w:val="bottom"/>
        </w:tcPr>
        <w:p w:rsidR="00B704CF" w:rsidRPr="000F728D" w:rsidRDefault="00B704CF" w:rsidP="008F47F2">
          <w:pPr>
            <w:pStyle w:val="Template-Address"/>
            <w:jc w:val="right"/>
            <w:rPr>
              <w:lang w:val="en-US"/>
            </w:rPr>
          </w:pPr>
        </w:p>
      </w:tc>
    </w:tr>
  </w:tbl>
  <w:p w:rsidR="00EC0BB0" w:rsidRPr="000F728D"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5EE" w:rsidRDefault="00C715EE">
      <w:r>
        <w:separator/>
      </w:r>
    </w:p>
  </w:footnote>
  <w:footnote w:type="continuationSeparator" w:id="0">
    <w:p w:rsidR="00C715EE" w:rsidRDefault="00C715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p>
  <w:p w:rsidR="00307E90" w:rsidRDefault="002F6A87">
    <w:pPr>
      <w:pStyle w:val="Sidehoved"/>
    </w:pP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0F728D" w:rsidP="00C22DE2">
                          <w:pPr>
                            <w:pStyle w:val="Emne"/>
                          </w:pPr>
                          <w:r>
                            <w:t>Skabelon</w:t>
                          </w:r>
                        </w:p>
                        <w:p w:rsidR="00C22DE2" w:rsidRDefault="00C22DE2" w:rsidP="00C22DE2">
                          <w:pPr>
                            <w:pStyle w:val="Template"/>
                          </w:pPr>
                        </w:p>
                        <w:p w:rsidR="00D67AB8" w:rsidRPr="00307E90" w:rsidRDefault="00D67AB8" w:rsidP="00D67AB8">
                          <w:pPr>
                            <w:pStyle w:val="Template"/>
                          </w:pPr>
                          <w:bookmarkStart w:id="5" w:name="LAN_Date_1"/>
                          <w:r>
                            <w:t>Dato</w:t>
                          </w:r>
                          <w:bookmarkEnd w:id="5"/>
                          <w:r>
                            <w:t xml:space="preserve">: </w:t>
                          </w:r>
                          <w:bookmarkStart w:id="6" w:name="Date_DateCustomE"/>
                          <w:r w:rsidR="000F728D">
                            <w:t>DD.MM.YY</w:t>
                          </w:r>
                          <w:bookmarkEnd w:id="6"/>
                        </w:p>
                        <w:p w:rsidR="00D67AB8" w:rsidRDefault="00D67AB8" w:rsidP="00D67AB8">
                          <w:pPr>
                            <w:pStyle w:val="Template"/>
                            <w:rPr>
                              <w:vanish/>
                            </w:rPr>
                          </w:pPr>
                          <w:bookmarkStart w:id="7" w:name="LAN_Sagsnr_1"/>
                          <w:bookmarkStart w:id="8" w:name="FLD_Sagsnummer_1_HIF"/>
                          <w:r>
                            <w:rPr>
                              <w:vanish/>
                            </w:rPr>
                            <w:t>Sags nr</w:t>
                          </w:r>
                          <w:bookmarkEnd w:id="7"/>
                          <w:r>
                            <w:rPr>
                              <w:vanish/>
                            </w:rPr>
                            <w:t xml:space="preserve">.: </w:t>
                          </w:r>
                          <w:bookmarkStart w:id="9" w:name="FLD_Sagsnummer_1"/>
                          <w:bookmarkEnd w:id="9"/>
                        </w:p>
                        <w:p w:rsidR="00D67AB8" w:rsidRDefault="00D67AB8" w:rsidP="00D67AB8">
                          <w:pPr>
                            <w:pStyle w:val="Template"/>
                            <w:rPr>
                              <w:vanish/>
                            </w:rPr>
                          </w:pPr>
                          <w:bookmarkStart w:id="10" w:name="LAN_Ref_1"/>
                          <w:bookmarkStart w:id="11" w:name="FLD_Reference_1_HIF"/>
                          <w:bookmarkEnd w:id="8"/>
                          <w:r>
                            <w:rPr>
                              <w:vanish/>
                            </w:rPr>
                            <w:t>Ref</w:t>
                          </w:r>
                          <w:bookmarkEnd w:id="10"/>
                          <w:r>
                            <w:rPr>
                              <w:vanish/>
                            </w:rPr>
                            <w:t xml:space="preserve">: </w:t>
                          </w:r>
                          <w:bookmarkStart w:id="12" w:name="FLD_Reference_1"/>
                          <w:bookmarkEnd w:id="12"/>
                        </w:p>
                        <w:bookmarkEnd w:id="11"/>
                        <w:p w:rsidR="00D67AB8" w:rsidRDefault="00D67AB8"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3" w:name="LAN_Page_1"/>
                          <w:r>
                            <w:t>Side</w:t>
                          </w:r>
                          <w:bookmarkEnd w:id="1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115A">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115A">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7"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AgWCF+sgIAAK8F&#10;AAAOAAAAAAAAAAAAAAAAAC4CAABkcnMvZTJvRG9jLnhtbFBLAQItABQABgAIAAAAIQCHL8zg4QAA&#10;AAsBAAAPAAAAAAAAAAAAAAAAAAwFAABkcnMvZG93bnJldi54bWxQSwUGAAAAAAQABADzAAAAGgYA&#10;AAAA&#10;" filled="f" stroked="f">
              <v:textbox inset="0,0,0,0">
                <w:txbxContent>
                  <w:p w:rsidR="00D67AB8" w:rsidRDefault="000F728D" w:rsidP="00C22DE2">
                    <w:pPr>
                      <w:pStyle w:val="Emne"/>
                    </w:pPr>
                    <w:r>
                      <w:t>Skabelon</w:t>
                    </w:r>
                  </w:p>
                  <w:p w:rsidR="00C22DE2" w:rsidRDefault="00C22DE2" w:rsidP="00C22DE2">
                    <w:pPr>
                      <w:pStyle w:val="Template"/>
                    </w:pPr>
                  </w:p>
                  <w:p w:rsidR="00D67AB8" w:rsidRPr="00307E90" w:rsidRDefault="00D67AB8" w:rsidP="00D67AB8">
                    <w:pPr>
                      <w:pStyle w:val="Template"/>
                    </w:pPr>
                    <w:bookmarkStart w:id="14" w:name="LAN_Date_1"/>
                    <w:r>
                      <w:t>Dato</w:t>
                    </w:r>
                    <w:bookmarkEnd w:id="14"/>
                    <w:r>
                      <w:t xml:space="preserve">: </w:t>
                    </w:r>
                    <w:bookmarkStart w:id="15" w:name="Date_DateCustomE"/>
                    <w:r w:rsidR="000F728D">
                      <w:t>DD.MM.YY</w:t>
                    </w:r>
                    <w:bookmarkEnd w:id="15"/>
                  </w:p>
                  <w:p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rsidR="00D67AB8" w:rsidRDefault="00D67AB8" w:rsidP="00D67AB8">
                    <w:pPr>
                      <w:pStyle w:val="Template"/>
                      <w:rPr>
                        <w:vanish/>
                      </w:rPr>
                    </w:pPr>
                    <w:bookmarkStart w:id="19" w:name="LAN_Ref_1"/>
                    <w:bookmarkStart w:id="20" w:name="FLD_Reference_1_HIF"/>
                    <w:bookmarkEnd w:id="17"/>
                    <w:r>
                      <w:rPr>
                        <w:vanish/>
                      </w:rPr>
                      <w:t>Ref</w:t>
                    </w:r>
                    <w:bookmarkEnd w:id="19"/>
                    <w:r>
                      <w:rPr>
                        <w:vanish/>
                      </w:rPr>
                      <w:t xml:space="preserve">: </w:t>
                    </w:r>
                    <w:bookmarkStart w:id="21" w:name="FLD_Reference_1"/>
                    <w:bookmarkEnd w:id="21"/>
                  </w:p>
                  <w:bookmarkEnd w:id="20"/>
                  <w:p w:rsidR="00D67AB8" w:rsidRDefault="00D67AB8"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115A">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115A">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23" w:name="OFF_Logo1AComputed"/>
                          <w:bookmarkStart w:id="24" w:name="OFF_Logo1AComputed_HIF"/>
                          <w:bookmarkEnd w:id="23"/>
                        </w:p>
                        <w:p w:rsidR="00CD66FF" w:rsidRPr="006803D7" w:rsidRDefault="00CD66FF" w:rsidP="00CD66FF">
                          <w:pPr>
                            <w:pStyle w:val="Template-Unitnamelogoname"/>
                            <w:rPr>
                              <w:vanish/>
                              <w:color w:val="003D73" w:themeColor="text2"/>
                            </w:rPr>
                          </w:pPr>
                          <w:bookmarkStart w:id="25" w:name="OFF_Logo2AComputed"/>
                          <w:bookmarkStart w:id="26" w:name="OFF_Logo2AComputed_HIF"/>
                          <w:bookmarkEnd w:id="24"/>
                          <w:bookmarkEnd w:id="25"/>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vanish/>
                        <w:color w:val="003D73" w:themeColor="text2"/>
                      </w:rPr>
                    </w:pPr>
                    <w:bookmarkStart w:id="35" w:name="OFF_Logo1AComputed"/>
                    <w:bookmarkStart w:id="36" w:name="OFF_Logo1AComputed_HIF"/>
                    <w:bookmarkEnd w:id="35"/>
                  </w:p>
                  <w:p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v:textbox>
              <w10:wrap anchorx="page" anchory="page"/>
            </v:shape>
          </w:pict>
        </mc:Fallback>
      </mc:AlternateContent>
    </w:r>
  </w:p>
  <w:p w:rsidR="00307E90" w:rsidRDefault="002F6A87">
    <w:pPr>
      <w:pStyle w:val="Sidehoved"/>
    </w:pP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0F728D" w:rsidP="008F47F2">
                          <w:pPr>
                            <w:pStyle w:val="Emne"/>
                          </w:pPr>
                          <w:r>
                            <w:t>Skabelon</w:t>
                          </w:r>
                        </w:p>
                        <w:p w:rsidR="008F47F2" w:rsidRPr="008F47F2" w:rsidRDefault="008F47F2" w:rsidP="008F47F2">
                          <w:pPr>
                            <w:pStyle w:val="Template-Afdeling"/>
                            <w:rPr>
                              <w:b w:val="0"/>
                            </w:rPr>
                          </w:pPr>
                        </w:p>
                        <w:p w:rsidR="00307E90" w:rsidRPr="00307E90" w:rsidRDefault="00BC6E27" w:rsidP="00307E90">
                          <w:pPr>
                            <w:pStyle w:val="Template"/>
                          </w:pPr>
                          <w:bookmarkStart w:id="27" w:name="LAN_Date"/>
                          <w:r>
                            <w:t>Dato</w:t>
                          </w:r>
                          <w:bookmarkEnd w:id="27"/>
                          <w:r>
                            <w:t xml:space="preserve">: </w:t>
                          </w:r>
                          <w:bookmarkStart w:id="28" w:name="Date_DateCustomA"/>
                          <w:r w:rsidR="000F728D">
                            <w:t>DD.MM.YY</w:t>
                          </w:r>
                          <w:bookmarkEnd w:id="28"/>
                        </w:p>
                        <w:p w:rsidR="00307E90" w:rsidRDefault="00307E90" w:rsidP="00307E90">
                          <w:pPr>
                            <w:pStyle w:val="Template"/>
                            <w:rPr>
                              <w:vanish/>
                            </w:rPr>
                          </w:pPr>
                          <w:bookmarkStart w:id="29" w:name="LAN_Sagsnr"/>
                          <w:bookmarkStart w:id="30" w:name="FLD_Sagsnummer_HIF"/>
                          <w:r>
                            <w:rPr>
                              <w:vanish/>
                            </w:rPr>
                            <w:t>Sags nr</w:t>
                          </w:r>
                          <w:bookmarkEnd w:id="29"/>
                          <w:r>
                            <w:rPr>
                              <w:vanish/>
                            </w:rPr>
                            <w:t xml:space="preserve">.: </w:t>
                          </w:r>
                          <w:bookmarkStart w:id="31" w:name="FLD_Sagsnummer"/>
                          <w:bookmarkEnd w:id="31"/>
                        </w:p>
                        <w:p w:rsidR="00307E90" w:rsidRDefault="00307E90" w:rsidP="00307E90">
                          <w:pPr>
                            <w:pStyle w:val="Template"/>
                            <w:rPr>
                              <w:vanish/>
                            </w:rPr>
                          </w:pPr>
                          <w:bookmarkStart w:id="32" w:name="LAN_Ref"/>
                          <w:bookmarkStart w:id="33" w:name="FLD_Reference_HIF"/>
                          <w:bookmarkEnd w:id="30"/>
                          <w:r>
                            <w:rPr>
                              <w:vanish/>
                            </w:rPr>
                            <w:t>Ref</w:t>
                          </w:r>
                          <w:bookmarkEnd w:id="32"/>
                          <w:r>
                            <w:rPr>
                              <w:vanish/>
                            </w:rPr>
                            <w:t xml:space="preserve">: </w:t>
                          </w:r>
                          <w:bookmarkStart w:id="34" w:name="FLD_Reference"/>
                          <w:bookmarkEnd w:id="34"/>
                        </w:p>
                        <w:bookmarkEnd w:id="33"/>
                        <w:p w:rsidR="00051AD8" w:rsidRDefault="00051AD8"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35" w:name="LAN_Page"/>
                          <w:r>
                            <w:t>Side</w:t>
                          </w:r>
                          <w:bookmarkEnd w:id="35"/>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3115A">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3115A">
                            <w:rPr>
                              <w:rStyle w:val="Sidetal"/>
                            </w:rPr>
                            <w:t>3</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Pz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XUyNsoHpG&#10;CStAgaEYcejhogH1nZIBB0hG9bcdU5yS9r3ENrDTZlqoabGZFkyW+DSjhpJxuTLjVNr1SmwbRB4b&#10;TcIttkotnIhtT41RHBoMh4LL5TDA7NQ53zur05hd/gI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CPQRPzsgIAAK4F&#10;AAAOAAAAAAAAAAAAAAAAAC4CAABkcnMvZTJvRG9jLnhtbFBLAQItABQABgAIAAAAIQCHL8zg4QAA&#10;AAsBAAAPAAAAAAAAAAAAAAAAAAwFAABkcnMvZG93bnJldi54bWxQSwUGAAAAAAQABADzAAAAGgYA&#10;AAAA&#10;" filled="f" stroked="f">
              <v:textbox inset="0,0,0,0">
                <w:txbxContent>
                  <w:p w:rsidR="00EE2A84" w:rsidRDefault="000F728D" w:rsidP="008F47F2">
                    <w:pPr>
                      <w:pStyle w:val="Emne"/>
                    </w:pPr>
                    <w:r>
                      <w:t>Skabelon</w:t>
                    </w:r>
                  </w:p>
                  <w:p w:rsidR="008F47F2" w:rsidRPr="008F47F2" w:rsidRDefault="008F47F2" w:rsidP="008F47F2">
                    <w:pPr>
                      <w:pStyle w:val="Template-Afdeling"/>
                      <w:rPr>
                        <w:b w:val="0"/>
                      </w:rPr>
                    </w:pPr>
                  </w:p>
                  <w:p w:rsidR="00307E90" w:rsidRPr="00307E90" w:rsidRDefault="00BC6E27" w:rsidP="00307E90">
                    <w:pPr>
                      <w:pStyle w:val="Template"/>
                    </w:pPr>
                    <w:bookmarkStart w:id="36" w:name="LAN_Date"/>
                    <w:r>
                      <w:t>Dato</w:t>
                    </w:r>
                    <w:bookmarkEnd w:id="36"/>
                    <w:r>
                      <w:t xml:space="preserve">: </w:t>
                    </w:r>
                    <w:bookmarkStart w:id="37" w:name="Date_DateCustomA"/>
                    <w:r w:rsidR="000F728D">
                      <w:t>DD.MM.YY</w:t>
                    </w:r>
                    <w:bookmarkEnd w:id="37"/>
                  </w:p>
                  <w:p w:rsidR="00307E90" w:rsidRDefault="00307E90" w:rsidP="00307E90">
                    <w:pPr>
                      <w:pStyle w:val="Template"/>
                      <w:rPr>
                        <w:vanish/>
                      </w:rPr>
                    </w:pPr>
                    <w:bookmarkStart w:id="38" w:name="LAN_Sagsnr"/>
                    <w:bookmarkStart w:id="39" w:name="FLD_Sagsnummer_HIF"/>
                    <w:r>
                      <w:rPr>
                        <w:vanish/>
                      </w:rPr>
                      <w:t>Sags nr</w:t>
                    </w:r>
                    <w:bookmarkEnd w:id="38"/>
                    <w:r>
                      <w:rPr>
                        <w:vanish/>
                      </w:rPr>
                      <w:t xml:space="preserve">.: </w:t>
                    </w:r>
                    <w:bookmarkStart w:id="40" w:name="FLD_Sagsnummer"/>
                    <w:bookmarkEnd w:id="40"/>
                  </w:p>
                  <w:p w:rsidR="00307E90" w:rsidRDefault="00307E90" w:rsidP="00307E90">
                    <w:pPr>
                      <w:pStyle w:val="Template"/>
                      <w:rPr>
                        <w:vanish/>
                      </w:rPr>
                    </w:pPr>
                    <w:bookmarkStart w:id="41" w:name="LAN_Ref"/>
                    <w:bookmarkStart w:id="42" w:name="FLD_Reference_HIF"/>
                    <w:bookmarkEnd w:id="39"/>
                    <w:r>
                      <w:rPr>
                        <w:vanish/>
                      </w:rPr>
                      <w:t>Ref</w:t>
                    </w:r>
                    <w:bookmarkEnd w:id="41"/>
                    <w:r>
                      <w:rPr>
                        <w:vanish/>
                      </w:rPr>
                      <w:t xml:space="preserve">: </w:t>
                    </w:r>
                    <w:bookmarkStart w:id="43" w:name="FLD_Reference"/>
                    <w:bookmarkEnd w:id="43"/>
                  </w:p>
                  <w:bookmarkEnd w:id="42"/>
                  <w:p w:rsidR="00051AD8" w:rsidRDefault="00051AD8"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44" w:name="LAN_Page"/>
                    <w:r>
                      <w:t>Side</w:t>
                    </w:r>
                    <w:bookmarkEnd w:id="4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53115A">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53115A">
                      <w:rPr>
                        <w:rStyle w:val="Sidetal"/>
                      </w:rPr>
                      <w:t>3</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EFA2E91"/>
    <w:multiLevelType w:val="hybridMultilevel"/>
    <w:tmpl w:val="9CD633FE"/>
    <w:lvl w:ilvl="0" w:tplc="CA4EB030">
      <w:numFmt w:val="bullet"/>
      <w:lvlText w:val="•"/>
      <w:lvlJc w:val="left"/>
      <w:pPr>
        <w:ind w:left="1080" w:hanging="72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2EE41CC1"/>
    <w:multiLevelType w:val="hybridMultilevel"/>
    <w:tmpl w:val="B90ED2D6"/>
    <w:lvl w:ilvl="0" w:tplc="0406000F">
      <w:start w:val="1"/>
      <w:numFmt w:val="decimal"/>
      <w:lvlText w:val="%1."/>
      <w:lvlJc w:val="left"/>
      <w:pPr>
        <w:ind w:left="633" w:hanging="360"/>
      </w:pPr>
      <w:rPr>
        <w:rFonts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3"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4"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DEE01B2"/>
    <w:multiLevelType w:val="hybridMultilevel"/>
    <w:tmpl w:val="05FC0F7E"/>
    <w:lvl w:ilvl="0" w:tplc="A67EB736">
      <w:numFmt w:val="bullet"/>
      <w:lvlText w:val="-"/>
      <w:lvlJc w:val="left"/>
      <w:pPr>
        <w:ind w:left="633" w:hanging="360"/>
      </w:pPr>
      <w:rPr>
        <w:rFonts w:ascii="Calibri" w:eastAsia="Calibri" w:hAnsi="Calibri" w:cs="Calibri"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4D493810"/>
    <w:multiLevelType w:val="hybridMultilevel"/>
    <w:tmpl w:val="19565B5C"/>
    <w:lvl w:ilvl="0" w:tplc="04060001">
      <w:start w:val="1"/>
      <w:numFmt w:val="bullet"/>
      <w:lvlText w:val=""/>
      <w:lvlJc w:val="left"/>
      <w:pPr>
        <w:ind w:left="633" w:hanging="360"/>
      </w:pPr>
      <w:rPr>
        <w:rFonts w:ascii="Symbol" w:hAnsi="Symbol" w:hint="default"/>
      </w:rPr>
    </w:lvl>
    <w:lvl w:ilvl="1" w:tplc="04060003" w:tentative="1">
      <w:start w:val="1"/>
      <w:numFmt w:val="bullet"/>
      <w:lvlText w:val="o"/>
      <w:lvlJc w:val="left"/>
      <w:pPr>
        <w:ind w:left="1353" w:hanging="360"/>
      </w:pPr>
      <w:rPr>
        <w:rFonts w:ascii="Courier New" w:hAnsi="Courier New" w:cs="Courier New" w:hint="default"/>
      </w:rPr>
    </w:lvl>
    <w:lvl w:ilvl="2" w:tplc="04060005" w:tentative="1">
      <w:start w:val="1"/>
      <w:numFmt w:val="bullet"/>
      <w:lvlText w:val=""/>
      <w:lvlJc w:val="left"/>
      <w:pPr>
        <w:ind w:left="2073" w:hanging="360"/>
      </w:pPr>
      <w:rPr>
        <w:rFonts w:ascii="Wingdings" w:hAnsi="Wingdings" w:hint="default"/>
      </w:rPr>
    </w:lvl>
    <w:lvl w:ilvl="3" w:tplc="04060001" w:tentative="1">
      <w:start w:val="1"/>
      <w:numFmt w:val="bullet"/>
      <w:lvlText w:val=""/>
      <w:lvlJc w:val="left"/>
      <w:pPr>
        <w:ind w:left="2793" w:hanging="360"/>
      </w:pPr>
      <w:rPr>
        <w:rFonts w:ascii="Symbol" w:hAnsi="Symbol" w:hint="default"/>
      </w:rPr>
    </w:lvl>
    <w:lvl w:ilvl="4" w:tplc="04060003" w:tentative="1">
      <w:start w:val="1"/>
      <w:numFmt w:val="bullet"/>
      <w:lvlText w:val="o"/>
      <w:lvlJc w:val="left"/>
      <w:pPr>
        <w:ind w:left="3513" w:hanging="360"/>
      </w:pPr>
      <w:rPr>
        <w:rFonts w:ascii="Courier New" w:hAnsi="Courier New" w:cs="Courier New" w:hint="default"/>
      </w:rPr>
    </w:lvl>
    <w:lvl w:ilvl="5" w:tplc="04060005" w:tentative="1">
      <w:start w:val="1"/>
      <w:numFmt w:val="bullet"/>
      <w:lvlText w:val=""/>
      <w:lvlJc w:val="left"/>
      <w:pPr>
        <w:ind w:left="4233" w:hanging="360"/>
      </w:pPr>
      <w:rPr>
        <w:rFonts w:ascii="Wingdings" w:hAnsi="Wingdings" w:hint="default"/>
      </w:rPr>
    </w:lvl>
    <w:lvl w:ilvl="6" w:tplc="04060001" w:tentative="1">
      <w:start w:val="1"/>
      <w:numFmt w:val="bullet"/>
      <w:lvlText w:val=""/>
      <w:lvlJc w:val="left"/>
      <w:pPr>
        <w:ind w:left="4953" w:hanging="360"/>
      </w:pPr>
      <w:rPr>
        <w:rFonts w:ascii="Symbol" w:hAnsi="Symbol" w:hint="default"/>
      </w:rPr>
    </w:lvl>
    <w:lvl w:ilvl="7" w:tplc="04060003" w:tentative="1">
      <w:start w:val="1"/>
      <w:numFmt w:val="bullet"/>
      <w:lvlText w:val="o"/>
      <w:lvlJc w:val="left"/>
      <w:pPr>
        <w:ind w:left="5673" w:hanging="360"/>
      </w:pPr>
      <w:rPr>
        <w:rFonts w:ascii="Courier New" w:hAnsi="Courier New" w:cs="Courier New" w:hint="default"/>
      </w:rPr>
    </w:lvl>
    <w:lvl w:ilvl="8" w:tplc="04060005" w:tentative="1">
      <w:start w:val="1"/>
      <w:numFmt w:val="bullet"/>
      <w:lvlText w:val=""/>
      <w:lvlJc w:val="left"/>
      <w:pPr>
        <w:ind w:left="6393" w:hanging="360"/>
      </w:pPr>
      <w:rPr>
        <w:rFonts w:ascii="Wingdings" w:hAnsi="Wingdings" w:hint="default"/>
      </w:rPr>
    </w:lvl>
  </w:abstractNum>
  <w:abstractNum w:abstractNumId="18" w15:restartNumberingAfterBreak="0">
    <w:nsid w:val="68FB3CD2"/>
    <w:multiLevelType w:val="hybridMultilevel"/>
    <w:tmpl w:val="10D40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6"/>
  </w:num>
  <w:num w:numId="3">
    <w:abstractNumId w:val="9"/>
  </w:num>
  <w:num w:numId="4">
    <w:abstractNumId w:val="14"/>
  </w:num>
  <w:num w:numId="5">
    <w:abstractNumId w:val="11"/>
  </w:num>
  <w:num w:numId="6">
    <w:abstractNumId w:val="7"/>
  </w:num>
  <w:num w:numId="7">
    <w:abstractNumId w:val="6"/>
  </w:num>
  <w:num w:numId="8">
    <w:abstractNumId w:val="5"/>
  </w:num>
  <w:num w:numId="9">
    <w:abstractNumId w:val="4"/>
  </w:num>
  <w:num w:numId="10">
    <w:abstractNumId w:val="13"/>
  </w:num>
  <w:num w:numId="11">
    <w:abstractNumId w:val="3"/>
  </w:num>
  <w:num w:numId="12">
    <w:abstractNumId w:val="2"/>
  </w:num>
  <w:num w:numId="13">
    <w:abstractNumId w:val="1"/>
  </w:num>
  <w:num w:numId="14">
    <w:abstractNumId w:val="0"/>
  </w:num>
  <w:num w:numId="15">
    <w:abstractNumId w:val="19"/>
  </w:num>
  <w:num w:numId="16">
    <w:abstractNumId w:val="20"/>
  </w:num>
  <w:num w:numId="17">
    <w:abstractNumId w:val="15"/>
  </w:num>
  <w:num w:numId="18">
    <w:abstractNumId w:val="12"/>
  </w:num>
  <w:num w:numId="19">
    <w:abstractNumId w:val="17"/>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0F728D"/>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94ADB"/>
    <w:rsid w:val="00395BF2"/>
    <w:rsid w:val="003A022B"/>
    <w:rsid w:val="003B0624"/>
    <w:rsid w:val="003B7BF5"/>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3115A"/>
    <w:rsid w:val="00547ACA"/>
    <w:rsid w:val="00554EE2"/>
    <w:rsid w:val="005802EE"/>
    <w:rsid w:val="00583EAB"/>
    <w:rsid w:val="00585BE9"/>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E2A21"/>
    <w:rsid w:val="006F3C30"/>
    <w:rsid w:val="006F7105"/>
    <w:rsid w:val="00702F7A"/>
    <w:rsid w:val="00717773"/>
    <w:rsid w:val="007246DC"/>
    <w:rsid w:val="00726300"/>
    <w:rsid w:val="00730647"/>
    <w:rsid w:val="00731229"/>
    <w:rsid w:val="00736658"/>
    <w:rsid w:val="00744F27"/>
    <w:rsid w:val="00757BDC"/>
    <w:rsid w:val="00772EAE"/>
    <w:rsid w:val="0078788A"/>
    <w:rsid w:val="00795523"/>
    <w:rsid w:val="007955B4"/>
    <w:rsid w:val="007B61B3"/>
    <w:rsid w:val="007C496B"/>
    <w:rsid w:val="007E062D"/>
    <w:rsid w:val="007E2DF3"/>
    <w:rsid w:val="007E7933"/>
    <w:rsid w:val="007F578B"/>
    <w:rsid w:val="008068BE"/>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240BC"/>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15EE"/>
    <w:rsid w:val="00C762F9"/>
    <w:rsid w:val="00C821D2"/>
    <w:rsid w:val="00C96CED"/>
    <w:rsid w:val="00CB2ECE"/>
    <w:rsid w:val="00CB6EA8"/>
    <w:rsid w:val="00CC0DF6"/>
    <w:rsid w:val="00CC3E16"/>
    <w:rsid w:val="00CD66FF"/>
    <w:rsid w:val="00CE4164"/>
    <w:rsid w:val="00D0158B"/>
    <w:rsid w:val="00D21C08"/>
    <w:rsid w:val="00D2389C"/>
    <w:rsid w:val="00D25789"/>
    <w:rsid w:val="00D2629B"/>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styleId="Listeafsnit">
    <w:name w:val="List Paragraph"/>
    <w:basedOn w:val="Normal"/>
    <w:uiPriority w:val="34"/>
    <w:qFormat/>
    <w:rsid w:val="007246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t@datatilsynet.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547</Words>
  <Characters>3337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2</cp:revision>
  <cp:lastPrinted>2008-10-22T12:54:00Z</cp:lastPrinted>
  <dcterms:created xsi:type="dcterms:W3CDTF">2019-02-19T12:39:00Z</dcterms:created>
  <dcterms:modified xsi:type="dcterms:W3CDTF">2019-02-19T12:39:00Z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