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2426F0" w:rsidRDefault="00DA3054" w:rsidP="0029281D"/>
    <w:p w:rsidR="00551FF5" w:rsidRDefault="00DA3054" w:rsidP="0029281D"/>
    <w:p w:rsidR="00551FF5" w:rsidRDefault="00027AAA" w:rsidP="0029281D">
      <w:pPr>
        <w:rPr>
          <w:b/>
          <w:sz w:val="24"/>
          <w:szCs w:val="24"/>
        </w:rPr>
      </w:pPr>
      <w:r w:rsidRPr="00987512">
        <w:rPr>
          <w:b/>
          <w:sz w:val="24"/>
          <w:szCs w:val="24"/>
        </w:rPr>
        <w:t>Fortegnelse over behandling af behandlingsaktiviteter</w:t>
      </w:r>
    </w:p>
    <w:p w:rsidR="00987512" w:rsidRDefault="00987512" w:rsidP="0029281D">
      <w:pPr>
        <w:rPr>
          <w:b/>
          <w:sz w:val="24"/>
          <w:szCs w:val="24"/>
        </w:rPr>
      </w:pPr>
    </w:p>
    <w:p w:rsidR="00987512" w:rsidRDefault="00987512" w:rsidP="0029281D">
      <w:pPr>
        <w:rPr>
          <w:b/>
          <w:sz w:val="24"/>
          <w:szCs w:val="24"/>
        </w:rPr>
      </w:pPr>
    </w:p>
    <w:p w:rsidR="00987512" w:rsidRPr="00987512" w:rsidRDefault="00987512" w:rsidP="0029281D">
      <w:pPr>
        <w:rPr>
          <w:b/>
          <w:sz w:val="24"/>
          <w:szCs w:val="24"/>
        </w:rPr>
      </w:pPr>
    </w:p>
    <w:p w:rsidR="00027AAA" w:rsidRDefault="00027AAA" w:rsidP="0029281D"/>
    <w:p w:rsidR="00027AAA" w:rsidRDefault="00027AAA" w:rsidP="00987512">
      <w:pPr>
        <w:pBdr>
          <w:bottom w:val="single" w:sz="4" w:space="1" w:color="auto"/>
        </w:pBdr>
      </w:pPr>
      <w:r>
        <w:t>Titel på opgave/projekt/speciale:</w:t>
      </w:r>
    </w:p>
    <w:p w:rsidR="00027AAA" w:rsidRDefault="00027AAA" w:rsidP="0029281D"/>
    <w:p w:rsidR="00027AAA" w:rsidRDefault="00027AAA" w:rsidP="00987512">
      <w:pPr>
        <w:pBdr>
          <w:bottom w:val="single" w:sz="4" w:space="1" w:color="auto"/>
        </w:pBdr>
      </w:pPr>
      <w:r>
        <w:t xml:space="preserve">Uddannelse: </w:t>
      </w:r>
    </w:p>
    <w:p w:rsidR="00027AAA" w:rsidRDefault="00027AAA" w:rsidP="0029281D"/>
    <w:p w:rsidR="00987512" w:rsidRDefault="00987512" w:rsidP="0029281D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4105"/>
      </w:tblGrid>
      <w:tr w:rsidR="00027AAA" w:rsidTr="00027AAA">
        <w:tc>
          <w:tcPr>
            <w:tcW w:w="562" w:type="dxa"/>
          </w:tcPr>
          <w:p w:rsidR="00027AAA" w:rsidRDefault="00027AAA" w:rsidP="0029281D">
            <w:r>
              <w:t>1</w:t>
            </w:r>
          </w:p>
        </w:tc>
        <w:tc>
          <w:tcPr>
            <w:tcW w:w="2977" w:type="dxa"/>
          </w:tcPr>
          <w:p w:rsidR="00027AAA" w:rsidRDefault="00027AAA" w:rsidP="0029281D">
            <w:r>
              <w:t>Dataansvarlig</w:t>
            </w:r>
            <w:r w:rsidR="00987512">
              <w:t>:</w:t>
            </w:r>
          </w:p>
          <w:p w:rsidR="00027AAA" w:rsidRDefault="00027AAA" w:rsidP="0029281D">
            <w:r>
              <w:t>Studerendes navn og kontaktoplysninger</w:t>
            </w:r>
          </w:p>
          <w:p w:rsidR="00027AAA" w:rsidRDefault="00027AAA" w:rsidP="0029281D"/>
          <w:p w:rsidR="00027AAA" w:rsidRDefault="00027AAA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</w:rPr>
              <w:t xml:space="preserve">Hvis flere studerende har adgang til data foreligger fælles dataansvar. Udfyld erklæring for fælles ansvar. 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027AAA" w:rsidP="0029281D">
            <w:r>
              <w:t>2</w:t>
            </w:r>
          </w:p>
        </w:tc>
        <w:tc>
          <w:tcPr>
            <w:tcW w:w="2977" w:type="dxa"/>
          </w:tcPr>
          <w:p w:rsidR="00027AAA" w:rsidRDefault="00027AAA" w:rsidP="0029281D">
            <w:r>
              <w:t>Formålet med behandling af personoplysninger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027AAA" w:rsidP="0029281D">
            <w:r>
              <w:t>3</w:t>
            </w:r>
          </w:p>
        </w:tc>
        <w:tc>
          <w:tcPr>
            <w:tcW w:w="2977" w:type="dxa"/>
          </w:tcPr>
          <w:p w:rsidR="00027AAA" w:rsidRDefault="00027AAA" w:rsidP="0029281D">
            <w:r>
              <w:t>Kategorier af personer, hvis data indgår i opgaven/projektet/specialet</w:t>
            </w:r>
          </w:p>
          <w:p w:rsidR="00027AAA" w:rsidRDefault="00027AAA" w:rsidP="0029281D"/>
          <w:p w:rsidR="00027AAA" w:rsidRDefault="00027AAA" w:rsidP="0029281D">
            <w:r w:rsidRPr="00987512">
              <w:rPr>
                <w:color w:val="808080" w:themeColor="background1" w:themeShade="80"/>
              </w:rPr>
              <w:t xml:space="preserve">Eksempelvis: Voksne i alderen 40 – 50 år eller børn med spiseforstyrrelser. </w:t>
            </w:r>
          </w:p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027AAA" w:rsidP="0029281D">
            <w:r>
              <w:t>4</w:t>
            </w:r>
          </w:p>
        </w:tc>
        <w:tc>
          <w:tcPr>
            <w:tcW w:w="2977" w:type="dxa"/>
          </w:tcPr>
          <w:p w:rsidR="00027AAA" w:rsidRDefault="00027AAA" w:rsidP="0029281D">
            <w:r>
              <w:t xml:space="preserve">Kategorier af </w:t>
            </w:r>
            <w:bookmarkStart w:id="0" w:name="_GoBack"/>
            <w:bookmarkEnd w:id="0"/>
            <w:r w:rsidR="00987512">
              <w:t>personoplysninger</w:t>
            </w:r>
          </w:p>
          <w:p w:rsidR="00987512" w:rsidRDefault="00987512" w:rsidP="0029281D"/>
          <w:p w:rsidR="00987512" w:rsidRPr="00987512" w:rsidRDefault="00987512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</w:rPr>
              <w:t>Eksempelvis: vægt, højde, musiksmag, dialekt, testresultater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987512" w:rsidP="0029281D">
            <w:r>
              <w:t>5</w:t>
            </w:r>
          </w:p>
        </w:tc>
        <w:tc>
          <w:tcPr>
            <w:tcW w:w="2977" w:type="dxa"/>
          </w:tcPr>
          <w:p w:rsidR="00027AAA" w:rsidRDefault="00987512" w:rsidP="0029281D">
            <w:r>
              <w:t>Kategorier af modtagere af personoplysninger</w:t>
            </w:r>
          </w:p>
          <w:p w:rsidR="00987512" w:rsidRDefault="00987512" w:rsidP="0029281D"/>
          <w:p w:rsidR="00987512" w:rsidRPr="00987512" w:rsidRDefault="00987512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</w:rPr>
              <w:t>Angiv navnene på eventuel ekstern vejleder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987512" w:rsidP="00987512">
            <w:r w:rsidRPr="00987512">
              <w:rPr>
                <w:color w:val="808080" w:themeColor="background1" w:themeShade="80"/>
              </w:rPr>
              <w:t>Eksempelvis: Aarhus Universitet, studieadministration, underviser og vejleder, ekstern censor</w:t>
            </w:r>
          </w:p>
        </w:tc>
      </w:tr>
      <w:tr w:rsidR="00027AAA" w:rsidTr="00027AAA">
        <w:tc>
          <w:tcPr>
            <w:tcW w:w="562" w:type="dxa"/>
          </w:tcPr>
          <w:p w:rsidR="00027AAA" w:rsidRDefault="00987512" w:rsidP="0029281D">
            <w:r>
              <w:t>6</w:t>
            </w:r>
          </w:p>
        </w:tc>
        <w:tc>
          <w:tcPr>
            <w:tcW w:w="2977" w:type="dxa"/>
          </w:tcPr>
          <w:p w:rsidR="00027AAA" w:rsidRDefault="00987512" w:rsidP="0029281D">
            <w:r>
              <w:t>Tidspunkt for sletning af personoplysningerne</w:t>
            </w:r>
          </w:p>
          <w:p w:rsidR="00987512" w:rsidRDefault="00987512" w:rsidP="0029281D"/>
          <w:p w:rsidR="00987512" w:rsidRPr="00987512" w:rsidRDefault="00987512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</w:rPr>
              <w:lastRenderedPageBreak/>
              <w:t xml:space="preserve">Angiv måned og år for udløb af klagefrist efter forventet tidspunkt for bedømmelse af opgaven/projektet/specialet. </w:t>
            </w:r>
          </w:p>
          <w:p w:rsidR="00987512" w:rsidRDefault="00987512" w:rsidP="0029281D">
            <w:pPr>
              <w:rPr>
                <w:color w:val="808080" w:themeColor="background1" w:themeShade="80"/>
              </w:rPr>
            </w:pPr>
            <w:r w:rsidRPr="00987512">
              <w:rPr>
                <w:color w:val="808080" w:themeColor="background1" w:themeShade="80"/>
              </w:rPr>
              <w:t xml:space="preserve">Data kan opbevares indtil en eventuel klagesag er behandlet i tilfælde af indgivelse af klage over bedømmelse. 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  <w:tr w:rsidR="00027AAA" w:rsidTr="00027AAA">
        <w:tc>
          <w:tcPr>
            <w:tcW w:w="562" w:type="dxa"/>
          </w:tcPr>
          <w:p w:rsidR="00027AAA" w:rsidRDefault="00987512" w:rsidP="0029281D">
            <w:r>
              <w:t>7</w:t>
            </w:r>
          </w:p>
        </w:tc>
        <w:tc>
          <w:tcPr>
            <w:tcW w:w="2977" w:type="dxa"/>
          </w:tcPr>
          <w:p w:rsidR="00027AAA" w:rsidRDefault="00987512" w:rsidP="0029281D">
            <w:r>
              <w:t>Til sikker opbevaring vil der blive anvendt følgende program (eller andet)</w:t>
            </w:r>
          </w:p>
          <w:p w:rsidR="00987512" w:rsidRDefault="00987512" w:rsidP="0029281D"/>
        </w:tc>
        <w:tc>
          <w:tcPr>
            <w:tcW w:w="4105" w:type="dxa"/>
          </w:tcPr>
          <w:p w:rsidR="00027AAA" w:rsidRDefault="00027AAA" w:rsidP="0029281D"/>
        </w:tc>
      </w:tr>
    </w:tbl>
    <w:p w:rsidR="00027AAA" w:rsidRDefault="00027AAA" w:rsidP="0029281D"/>
    <w:p w:rsidR="00027AAA" w:rsidRPr="0029281D" w:rsidRDefault="00027AAA" w:rsidP="0029281D"/>
    <w:sectPr w:rsidR="00027AAA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054" w:rsidRDefault="00DA3054">
      <w:r>
        <w:separator/>
      </w:r>
    </w:p>
  </w:endnote>
  <w:endnote w:type="continuationSeparator" w:id="0">
    <w:p w:rsidR="00DA3054" w:rsidRDefault="00DA3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4B49097-C464-4647-B86B-0CDE8657B17D}"/>
    <w:embedBold r:id="rId2" w:fontKey="{D778305B-7B78-4859-9AC2-C116C39D77D9}"/>
    <w:embedItalic r:id="rId3" w:fontKey="{1044D491-7427-4BD8-A501-BBE21896014B}"/>
    <w:embedBoldItalic r:id="rId4" w:fontKey="{92D15D0A-16EA-4180-BBD7-C01FCB03CA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1C04BA1-358D-43A5-A26A-49A850B39F7F}"/>
    <w:embedBold r:id="rId6" w:fontKey="{E15B5191-67F9-41F3-8BD3-091A2EF24C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C93EB81-405D-475B-88DB-25D2323AF3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221C771-1488-4FE3-904E-B4FC42277E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11BF01-B24A-4EAA-9E31-CAF23B05E3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9DFF3D7-4DD4-458D-A369-A9D9314D7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247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</w:tblGrid>
    <w:tr w:rsidR="00C408A4" w:rsidRPr="00027AAA" w:rsidTr="00C408A4">
      <w:tc>
        <w:tcPr>
          <w:tcW w:w="2477" w:type="dxa"/>
        </w:tcPr>
        <w:p w:rsidR="00C408A4" w:rsidRPr="009224E3" w:rsidRDefault="00C408A4" w:rsidP="00B704CF"/>
      </w:tc>
    </w:tr>
  </w:tbl>
  <w:p w:rsidR="00EC0BB0" w:rsidRPr="00027AAA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054" w:rsidRDefault="00DA3054">
      <w:r>
        <w:separator/>
      </w:r>
    </w:p>
  </w:footnote>
  <w:footnote w:type="continuationSeparator" w:id="0">
    <w:p w:rsidR="00DA3054" w:rsidRDefault="00DA3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FC24A6" w:rsidP="00C22DE2">
                          <w:pPr>
                            <w:pStyle w:val="Emne"/>
                          </w:pPr>
                          <w:r>
                            <w:t>Skabelon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5" w:name="LAN_Date_1"/>
                          <w:r>
                            <w:t>Dato</w:t>
                          </w:r>
                          <w:bookmarkEnd w:id="5"/>
                          <w:r>
                            <w:t xml:space="preserve">: </w:t>
                          </w:r>
                          <w:bookmarkStart w:id="6" w:name="Date_DateCustomE"/>
                          <w:r w:rsidR="00987512" w:rsidRPr="00987512">
                            <w:rPr>
                              <w:highlight w:val="yellow"/>
                            </w:rPr>
                            <w:t>DD.MM.YY</w:t>
                          </w:r>
                          <w:bookmarkEnd w:id="6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7" w:name="LAN_Sagsnr_1"/>
                          <w:bookmarkStart w:id="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9" w:name="FLD_Sagsnummer_1"/>
                          <w:bookmarkEnd w:id="9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" w:name="LAN_Ref_1"/>
                          <w:bookmarkStart w:id="11" w:name="FLD_Reference_1_HIF"/>
                          <w:bookmarkEnd w:id="8"/>
                          <w:r>
                            <w:rPr>
                              <w:vanish/>
                            </w:rPr>
                            <w:t>Ref</w:t>
                          </w:r>
                          <w:bookmarkEnd w:id="1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2" w:name="FLD_Reference_1"/>
                          <w:bookmarkEnd w:id="12"/>
                        </w:p>
                        <w:bookmarkEnd w:id="11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3" w:name="LAN_Page_1"/>
                          <w:r>
                            <w:t>Side</w:t>
                          </w:r>
                          <w:bookmarkEnd w:id="1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8044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8044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7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AgWCF+sgIAAK8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D67AB8" w:rsidRDefault="00FC24A6" w:rsidP="00C22DE2">
                    <w:pPr>
                      <w:pStyle w:val="Emne"/>
                    </w:pPr>
                    <w:r>
                      <w:t>Skabelon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14" w:name="LAN_Date_1"/>
                    <w:r>
                      <w:t>Dato</w:t>
                    </w:r>
                    <w:bookmarkEnd w:id="14"/>
                    <w:r>
                      <w:t xml:space="preserve">: </w:t>
                    </w:r>
                    <w:bookmarkStart w:id="15" w:name="Date_DateCustomE"/>
                    <w:r w:rsidR="00987512" w:rsidRPr="00987512">
                      <w:rPr>
                        <w:highlight w:val="yellow"/>
                      </w:rPr>
                      <w:t>DD.MM.YY</w:t>
                    </w:r>
                    <w:bookmarkEnd w:id="15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6" w:name="LAN_Sagsnr_1"/>
                    <w:bookmarkStart w:id="17" w:name="FLD_Sagsnummer_1_HIF"/>
                    <w:r>
                      <w:rPr>
                        <w:vanish/>
                      </w:rPr>
                      <w:t>Sags nr</w:t>
                    </w:r>
                    <w:bookmarkEnd w:id="16"/>
                    <w:r>
                      <w:rPr>
                        <w:vanish/>
                      </w:rPr>
                      <w:t xml:space="preserve">.: </w:t>
                    </w:r>
                    <w:bookmarkStart w:id="18" w:name="FLD_Sagsnummer_1"/>
                    <w:bookmarkEnd w:id="18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9" w:name="LAN_Ref_1"/>
                    <w:bookmarkStart w:id="20" w:name="FLD_Reference_1_HIF"/>
                    <w:bookmarkEnd w:id="17"/>
                    <w:r>
                      <w:rPr>
                        <w:vanish/>
                      </w:rPr>
                      <w:t>Ref</w:t>
                    </w:r>
                    <w:bookmarkEnd w:id="19"/>
                    <w:r>
                      <w:rPr>
                        <w:vanish/>
                      </w:rPr>
                      <w:t xml:space="preserve">: </w:t>
                    </w:r>
                    <w:bookmarkStart w:id="21" w:name="FLD_Reference_1"/>
                    <w:bookmarkEnd w:id="21"/>
                  </w:p>
                  <w:bookmarkEnd w:id="20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2" w:name="LAN_Page_1"/>
                    <w:r>
                      <w:t>Side</w:t>
                    </w:r>
                    <w:bookmarkEnd w:id="2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8044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8044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1AComputed"/>
                          <w:bookmarkStart w:id="24" w:name="OFF_Logo1AComputed_HIF"/>
                          <w:bookmarkEnd w:id="2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2AComputed"/>
                          <w:bookmarkStart w:id="26" w:name="OFF_Logo2AComputed_HIF"/>
                          <w:bookmarkEnd w:id="24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5" w:name="OFF_Logo1AComputed"/>
                    <w:bookmarkStart w:id="36" w:name="OFF_Logo1AComputed_HIF"/>
                    <w:bookmarkEnd w:id="3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7" w:name="OFF_Logo2AComputed"/>
                    <w:bookmarkStart w:id="38" w:name="OFF_Logo2AComputed_HIF"/>
                    <w:bookmarkEnd w:id="36"/>
                    <w:bookmarkEnd w:id="37"/>
                    <w:bookmarkEnd w:id="38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FC24A6" w:rsidP="008F47F2">
                          <w:pPr>
                            <w:pStyle w:val="Emne"/>
                          </w:pPr>
                          <w:r>
                            <w:t>Skabelon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7" w:name="LAN_Date"/>
                          <w:r>
                            <w:t>Dato</w:t>
                          </w:r>
                          <w:bookmarkEnd w:id="27"/>
                          <w:r>
                            <w:t xml:space="preserve">: </w:t>
                          </w:r>
                          <w:bookmarkStart w:id="28" w:name="Date_DateCustomA"/>
                          <w:r w:rsidR="00027AAA" w:rsidRPr="00987512">
                            <w:rPr>
                              <w:highlight w:val="yellow"/>
                            </w:rPr>
                            <w:t>DD.MM.YY</w:t>
                          </w:r>
                          <w:bookmarkEnd w:id="28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Sagsnr"/>
                          <w:bookmarkStart w:id="3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1" w:name="FLD_Sagsnummer"/>
                          <w:bookmarkEnd w:id="31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2" w:name="LAN_Ref"/>
                          <w:bookmarkStart w:id="33" w:name="FLD_Reference_HIF"/>
                          <w:bookmarkEnd w:id="30"/>
                          <w:r>
                            <w:rPr>
                              <w:vanish/>
                            </w:rPr>
                            <w:t>Ref</w:t>
                          </w:r>
                          <w:bookmarkEnd w:id="3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4" w:name="FLD_Reference"/>
                          <w:bookmarkEnd w:id="34"/>
                        </w:p>
                        <w:bookmarkEnd w:id="33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5" w:name="LAN_Page"/>
                          <w:r>
                            <w:t>Side</w:t>
                          </w:r>
                          <w:bookmarkEnd w:id="35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80449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80449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Pz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XUyNsoHpG&#10;CStAgaEYcejhogH1nZIBB0hG9bcdU5yS9r3ENrDTZlqoabGZFkyW+DSjhpJxuTLjVNr1SmwbRB4b&#10;TcIttkotnIhtT41RHBoMh4LL5TDA7NQ53zur05hd/gI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CPQRPz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FC24A6" w:rsidP="008F47F2">
                    <w:pPr>
                      <w:pStyle w:val="Emne"/>
                    </w:pPr>
                    <w:r>
                      <w:t>Skabelon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36" w:name="LAN_Date"/>
                    <w:r>
                      <w:t>Dato</w:t>
                    </w:r>
                    <w:bookmarkEnd w:id="36"/>
                    <w:r>
                      <w:t xml:space="preserve">: </w:t>
                    </w:r>
                    <w:bookmarkStart w:id="37" w:name="Date_DateCustomA"/>
                    <w:r w:rsidR="00027AAA" w:rsidRPr="00987512">
                      <w:rPr>
                        <w:highlight w:val="yellow"/>
                      </w:rPr>
                      <w:t>DD.MM.YY</w:t>
                    </w:r>
                    <w:bookmarkEnd w:id="37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Sagsnr"/>
                    <w:bookmarkStart w:id="39" w:name="FLD_Sagsnummer_HIF"/>
                    <w:r>
                      <w:rPr>
                        <w:vanish/>
                      </w:rPr>
                      <w:t>Sags nr</w:t>
                    </w:r>
                    <w:bookmarkEnd w:id="38"/>
                    <w:r>
                      <w:rPr>
                        <w:vanish/>
                      </w:rPr>
                      <w:t xml:space="preserve">.: </w:t>
                    </w:r>
                    <w:bookmarkStart w:id="40" w:name="FLD_Sagsnummer"/>
                    <w:bookmarkEnd w:id="40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1" w:name="LAN_Ref"/>
                    <w:bookmarkStart w:id="42" w:name="FLD_Reference_HIF"/>
                    <w:bookmarkEnd w:id="39"/>
                    <w:r>
                      <w:rPr>
                        <w:vanish/>
                      </w:rPr>
                      <w:t>Ref</w:t>
                    </w:r>
                    <w:bookmarkEnd w:id="41"/>
                    <w:r>
                      <w:rPr>
                        <w:vanish/>
                      </w:rPr>
                      <w:t xml:space="preserve">: </w:t>
                    </w:r>
                    <w:bookmarkStart w:id="43" w:name="FLD_Reference"/>
                    <w:bookmarkEnd w:id="43"/>
                  </w:p>
                  <w:bookmarkEnd w:id="42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4" w:name="LAN_Page"/>
                    <w:r>
                      <w:t>Side</w:t>
                    </w:r>
                    <w:bookmarkEnd w:id="44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80449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80449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27AAA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77CB0"/>
    <w:rsid w:val="000827B1"/>
    <w:rsid w:val="0008546A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516F0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8751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408A4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3054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8044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A6313"/>
    <w:rsid w:val="00FB0B2E"/>
    <w:rsid w:val="00FC24A6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5C74D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159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2019-08-16T06:20:00Z</dcterms:created>
  <dcterms:modified xsi:type="dcterms:W3CDTF">2019-08-16T06:20:00Z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