
<file path=[Content_Types].xml><?xml version="1.0" encoding="utf-8"?>
<Types xmlns="http://schemas.openxmlformats.org/package/2006/content-types">
  <Default Extension="bin"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03A6" w:rsidRPr="004C0A82" w:rsidRDefault="004E03A6" w:rsidP="008F47F2">
      <w:pPr>
        <w:spacing w:line="14" w:lineRule="exact"/>
      </w:pPr>
    </w:p>
    <w:p w:rsidR="002426F0" w:rsidRDefault="009F113D" w:rsidP="0029281D"/>
    <w:p w:rsidR="00551FF5" w:rsidRDefault="009F113D" w:rsidP="0029281D"/>
    <w:p w:rsidR="00551FF5" w:rsidRPr="000F728D" w:rsidRDefault="000F728D" w:rsidP="0029281D">
      <w:pPr>
        <w:rPr>
          <w:b/>
          <w:sz w:val="24"/>
          <w:szCs w:val="24"/>
        </w:rPr>
      </w:pPr>
      <w:bookmarkStart w:id="0" w:name="_GoBack"/>
      <w:r w:rsidRPr="000F728D">
        <w:rPr>
          <w:b/>
          <w:sz w:val="24"/>
          <w:szCs w:val="24"/>
          <w:lang w:val="en-GB" w:bidi="en-GB"/>
        </w:rPr>
        <w:t>Consent to the processing of personal data</w:t>
      </w:r>
    </w:p>
    <w:bookmarkEnd w:id="0"/>
    <w:p w:rsidR="000F728D" w:rsidRDefault="000F728D" w:rsidP="0029281D"/>
    <w:p w:rsidR="000F728D" w:rsidRDefault="000F728D" w:rsidP="000F728D">
      <w:pPr>
        <w:pBdr>
          <w:bottom w:val="single" w:sz="4" w:space="1" w:color="auto"/>
        </w:pBdr>
      </w:pPr>
      <w:r>
        <w:rPr>
          <w:lang w:val="en-GB" w:bidi="en-GB"/>
        </w:rPr>
        <w:t xml:space="preserve">Data controller student: </w:t>
      </w:r>
    </w:p>
    <w:p w:rsidR="000F728D" w:rsidRDefault="000F728D" w:rsidP="0029281D"/>
    <w:p w:rsidR="000F728D" w:rsidRDefault="000F728D" w:rsidP="000F728D">
      <w:pPr>
        <w:pBdr>
          <w:bottom w:val="single" w:sz="4" w:space="1" w:color="auto"/>
        </w:pBdr>
      </w:pPr>
      <w:r>
        <w:rPr>
          <w:lang w:val="en-GB" w:bidi="en-GB"/>
        </w:rPr>
        <w:t>Title of assignment/project/Master’s thesis:</w:t>
      </w:r>
    </w:p>
    <w:p w:rsidR="000F728D" w:rsidRDefault="000F728D" w:rsidP="0029281D"/>
    <w:p w:rsidR="000F728D" w:rsidRDefault="000F728D" w:rsidP="000F728D">
      <w:pPr>
        <w:pBdr>
          <w:bottom w:val="single" w:sz="4" w:space="1" w:color="auto"/>
        </w:pBdr>
      </w:pPr>
      <w:r>
        <w:rPr>
          <w:lang w:val="en-GB" w:bidi="en-GB"/>
        </w:rPr>
        <w:t>Supervisor of the assignment/project/Master’s thesis:</w:t>
      </w:r>
    </w:p>
    <w:p w:rsidR="000F728D" w:rsidRDefault="000F728D" w:rsidP="0029281D"/>
    <w:p w:rsidR="000F728D" w:rsidRDefault="000F728D" w:rsidP="000F728D">
      <w:pPr>
        <w:pBdr>
          <w:bottom w:val="single" w:sz="4" w:space="1" w:color="auto"/>
        </w:pBdr>
      </w:pPr>
      <w:r>
        <w:rPr>
          <w:lang w:val="en-GB" w:bidi="en-GB"/>
        </w:rPr>
        <w:t>Description of the project, including the purpose of the data processing and which personal data is processed:</w:t>
      </w:r>
    </w:p>
    <w:p w:rsidR="007246DC" w:rsidRDefault="007246DC" w:rsidP="000F728D">
      <w:pPr>
        <w:pBdr>
          <w:bottom w:val="single" w:sz="4" w:space="1" w:color="auto"/>
        </w:pBdr>
      </w:pPr>
    </w:p>
    <w:p w:rsidR="007246DC" w:rsidRDefault="007246DC" w:rsidP="000F728D">
      <w:pPr>
        <w:pBdr>
          <w:bottom w:val="single" w:sz="4" w:space="1" w:color="auto"/>
        </w:pBdr>
      </w:pPr>
    </w:p>
    <w:p w:rsidR="007246DC" w:rsidRDefault="007246DC" w:rsidP="000F728D">
      <w:pPr>
        <w:pBdr>
          <w:bottom w:val="single" w:sz="4" w:space="1" w:color="auto"/>
        </w:pBdr>
      </w:pPr>
    </w:p>
    <w:p w:rsidR="007246DC" w:rsidRDefault="007246DC" w:rsidP="000F728D">
      <w:pPr>
        <w:pBdr>
          <w:bottom w:val="single" w:sz="4" w:space="1" w:color="auto"/>
        </w:pBdr>
      </w:pPr>
    </w:p>
    <w:p w:rsidR="007246DC" w:rsidRDefault="007246DC" w:rsidP="000F728D">
      <w:pPr>
        <w:pBdr>
          <w:bottom w:val="single" w:sz="4" w:space="1" w:color="auto"/>
        </w:pBdr>
      </w:pPr>
    </w:p>
    <w:p w:rsidR="007246DC" w:rsidRDefault="007246DC" w:rsidP="000F728D">
      <w:pPr>
        <w:pBdr>
          <w:bottom w:val="single" w:sz="4" w:space="1" w:color="auto"/>
        </w:pBdr>
      </w:pPr>
    </w:p>
    <w:p w:rsidR="007246DC" w:rsidRDefault="007246DC" w:rsidP="000F728D">
      <w:pPr>
        <w:pBdr>
          <w:bottom w:val="single" w:sz="4" w:space="1" w:color="auto"/>
        </w:pBdr>
      </w:pPr>
    </w:p>
    <w:p w:rsidR="007246DC" w:rsidRDefault="007246DC" w:rsidP="000F728D">
      <w:pPr>
        <w:pBdr>
          <w:bottom w:val="single" w:sz="4" w:space="1" w:color="auto"/>
        </w:pBdr>
      </w:pPr>
    </w:p>
    <w:p w:rsidR="007246DC" w:rsidRDefault="007246DC" w:rsidP="000F728D">
      <w:pPr>
        <w:pBdr>
          <w:bottom w:val="single" w:sz="4" w:space="1" w:color="auto"/>
        </w:pBdr>
      </w:pPr>
    </w:p>
    <w:p w:rsidR="007246DC" w:rsidRDefault="007246DC" w:rsidP="000F728D">
      <w:pPr>
        <w:pBdr>
          <w:bottom w:val="single" w:sz="4" w:space="1" w:color="auto"/>
        </w:pBdr>
      </w:pPr>
    </w:p>
    <w:p w:rsidR="007246DC" w:rsidRDefault="007246DC" w:rsidP="000F728D">
      <w:pPr>
        <w:pBdr>
          <w:bottom w:val="single" w:sz="4" w:space="1" w:color="auto"/>
        </w:pBdr>
      </w:pPr>
    </w:p>
    <w:p w:rsidR="007246DC" w:rsidRDefault="007246DC" w:rsidP="000F728D">
      <w:pPr>
        <w:pBdr>
          <w:bottom w:val="single" w:sz="4" w:space="1" w:color="auto"/>
        </w:pBdr>
      </w:pPr>
    </w:p>
    <w:p w:rsidR="007246DC" w:rsidRDefault="007246DC" w:rsidP="000F728D">
      <w:pPr>
        <w:pBdr>
          <w:bottom w:val="single" w:sz="4" w:space="1" w:color="auto"/>
        </w:pBdr>
      </w:pPr>
    </w:p>
    <w:p w:rsidR="007246DC" w:rsidRDefault="007246DC" w:rsidP="000F728D">
      <w:pPr>
        <w:pBdr>
          <w:bottom w:val="single" w:sz="4" w:space="1" w:color="auto"/>
        </w:pBdr>
      </w:pPr>
    </w:p>
    <w:p w:rsidR="007246DC" w:rsidRDefault="007246DC" w:rsidP="000F728D">
      <w:pPr>
        <w:pBdr>
          <w:bottom w:val="single" w:sz="4" w:space="1" w:color="auto"/>
        </w:pBdr>
      </w:pPr>
    </w:p>
    <w:p w:rsidR="000F728D" w:rsidRDefault="000F728D" w:rsidP="000F728D"/>
    <w:p w:rsidR="007246DC" w:rsidRDefault="007246DC" w:rsidP="007246DC">
      <w:r>
        <w:rPr>
          <w:lang w:val="en-GB" w:bidi="en-GB"/>
        </w:rPr>
        <w:t>I hereby consent to the aforementioned student’s processing of data concerning me in connection with his/her degree programme at Aarhus University. My personal data will be used in the aforementioned assignment/project/Master’s thesis. I give my consent for:</w:t>
      </w:r>
    </w:p>
    <w:p w:rsidR="007246DC" w:rsidRDefault="007246DC" w:rsidP="007246DC">
      <w:pPr>
        <w:pStyle w:val="Listeafsnit"/>
        <w:numPr>
          <w:ilvl w:val="0"/>
          <w:numId w:val="20"/>
        </w:numPr>
      </w:pPr>
      <w:r>
        <w:rPr>
          <w:lang w:val="en-GB" w:bidi="en-GB"/>
        </w:rPr>
        <w:t>The processing of my data in the assignment/project/Master’s thesis.</w:t>
      </w:r>
    </w:p>
    <w:p w:rsidR="007246DC" w:rsidRDefault="007246DC" w:rsidP="007246DC">
      <w:pPr>
        <w:pStyle w:val="Listeafsnit"/>
        <w:numPr>
          <w:ilvl w:val="0"/>
          <w:numId w:val="20"/>
        </w:numPr>
      </w:pPr>
      <w:r>
        <w:rPr>
          <w:lang w:val="en-GB" w:bidi="en-GB"/>
        </w:rPr>
        <w:t>My data to be disclosed to one or more students who are writing the assignment/project/Master’s thesis jointly. The students have shared responsibility for the data</w:t>
      </w:r>
    </w:p>
    <w:p w:rsidR="007246DC" w:rsidRDefault="007246DC" w:rsidP="007246DC">
      <w:pPr>
        <w:pStyle w:val="Listeafsnit"/>
        <w:numPr>
          <w:ilvl w:val="0"/>
          <w:numId w:val="20"/>
        </w:numPr>
      </w:pPr>
      <w:r>
        <w:rPr>
          <w:lang w:val="en-GB" w:bidi="en-GB"/>
        </w:rPr>
        <w:t>My data may be disclosed to Aarhus University and to any external co-examiner in connection with supervision and assessment.</w:t>
      </w:r>
    </w:p>
    <w:p w:rsidR="007246DC" w:rsidRDefault="007246DC" w:rsidP="007246DC">
      <w:pPr>
        <w:pStyle w:val="Listeafsnit"/>
        <w:numPr>
          <w:ilvl w:val="0"/>
          <w:numId w:val="20"/>
        </w:numPr>
      </w:pPr>
      <w:r>
        <w:rPr>
          <w:lang w:val="en-GB" w:bidi="en-GB"/>
        </w:rPr>
        <w:t>My data may be published in anonymous form in connection with the publication of the project or Master’s thesis. This clause may be removed completely if it is not assessed to be necessary. The assessment must be made for each individual project.</w:t>
      </w:r>
    </w:p>
    <w:p w:rsidR="007246DC" w:rsidRDefault="007246DC" w:rsidP="000F728D"/>
    <w:p w:rsidR="000F728D" w:rsidRPr="000F728D" w:rsidRDefault="000F728D" w:rsidP="000F728D">
      <w:pPr>
        <w:widowControl w:val="0"/>
        <w:autoSpaceDE w:val="0"/>
        <w:autoSpaceDN w:val="0"/>
        <w:spacing w:before="4" w:line="240" w:lineRule="auto"/>
        <w:jc w:val="both"/>
      </w:pPr>
    </w:p>
    <w:p w:rsidR="000F728D" w:rsidRPr="000F728D" w:rsidRDefault="000F728D" w:rsidP="000F728D">
      <w:pPr>
        <w:widowControl w:val="0"/>
        <w:tabs>
          <w:tab w:val="left" w:pos="5144"/>
        </w:tabs>
        <w:autoSpaceDE w:val="0"/>
        <w:autoSpaceDN w:val="0"/>
        <w:spacing w:before="1" w:line="240" w:lineRule="auto"/>
        <w:ind w:left="112"/>
      </w:pPr>
      <w:r w:rsidRPr="000F728D">
        <w:rPr>
          <w:lang w:val="en-GB" w:bidi="en-GB"/>
        </w:rPr>
        <w:t xml:space="preserve">Date:  </w:t>
      </w:r>
      <w:r w:rsidRPr="000F728D">
        <w:rPr>
          <w:lang w:val="en-GB" w:bidi="en-GB"/>
        </w:rPr>
        <w:tab/>
      </w:r>
    </w:p>
    <w:p w:rsidR="000F728D" w:rsidRPr="000F728D" w:rsidRDefault="000F728D" w:rsidP="000F728D">
      <w:pPr>
        <w:widowControl w:val="0"/>
        <w:autoSpaceDE w:val="0"/>
        <w:autoSpaceDN w:val="0"/>
        <w:spacing w:before="4" w:line="240" w:lineRule="auto"/>
      </w:pPr>
    </w:p>
    <w:p w:rsidR="000F728D" w:rsidRPr="000F728D" w:rsidRDefault="000F728D" w:rsidP="000F728D">
      <w:pPr>
        <w:widowControl w:val="0"/>
        <w:tabs>
          <w:tab w:val="left" w:pos="5176"/>
        </w:tabs>
        <w:autoSpaceDE w:val="0"/>
        <w:autoSpaceDN w:val="0"/>
        <w:spacing w:before="56" w:line="240" w:lineRule="auto"/>
        <w:ind w:left="112"/>
      </w:pPr>
      <w:r w:rsidRPr="000F728D">
        <w:rPr>
          <w:lang w:val="en-GB" w:bidi="en-GB"/>
        </w:rPr>
        <w:t xml:space="preserve">Name:  </w:t>
      </w:r>
      <w:r w:rsidRPr="000F728D">
        <w:rPr>
          <w:lang w:val="en-GB" w:bidi="en-GB"/>
        </w:rPr>
        <w:tab/>
      </w:r>
    </w:p>
    <w:p w:rsidR="000F728D" w:rsidRPr="000F728D" w:rsidRDefault="000F728D" w:rsidP="000F728D">
      <w:pPr>
        <w:widowControl w:val="0"/>
        <w:autoSpaceDE w:val="0"/>
        <w:autoSpaceDN w:val="0"/>
        <w:spacing w:before="1" w:line="240" w:lineRule="auto"/>
      </w:pPr>
    </w:p>
    <w:p w:rsidR="007246DC" w:rsidRDefault="000F728D" w:rsidP="000F728D">
      <w:pPr>
        <w:widowControl w:val="0"/>
        <w:tabs>
          <w:tab w:val="left" w:pos="5178"/>
        </w:tabs>
        <w:autoSpaceDE w:val="0"/>
        <w:autoSpaceDN w:val="0"/>
        <w:spacing w:before="56" w:line="240" w:lineRule="auto"/>
        <w:ind w:left="112"/>
      </w:pPr>
      <w:r w:rsidRPr="000F728D">
        <w:rPr>
          <w:lang w:val="en-GB" w:bidi="en-GB"/>
        </w:rPr>
        <w:t xml:space="preserve">Signature:  </w:t>
      </w:r>
    </w:p>
    <w:p w:rsidR="007246DC" w:rsidRDefault="007246DC" w:rsidP="000F728D">
      <w:pPr>
        <w:widowControl w:val="0"/>
        <w:tabs>
          <w:tab w:val="left" w:pos="5178"/>
        </w:tabs>
        <w:autoSpaceDE w:val="0"/>
        <w:autoSpaceDN w:val="0"/>
        <w:spacing w:before="56" w:line="240" w:lineRule="auto"/>
        <w:ind w:left="112"/>
      </w:pPr>
    </w:p>
    <w:p w:rsidR="000F728D" w:rsidRPr="000F728D" w:rsidRDefault="007246DC" w:rsidP="000F728D">
      <w:pPr>
        <w:widowControl w:val="0"/>
        <w:tabs>
          <w:tab w:val="left" w:pos="5178"/>
        </w:tabs>
        <w:autoSpaceDE w:val="0"/>
        <w:autoSpaceDN w:val="0"/>
        <w:spacing w:before="56" w:line="240" w:lineRule="auto"/>
        <w:ind w:left="112"/>
      </w:pPr>
      <w:r>
        <w:rPr>
          <w:lang w:val="en-GB" w:bidi="en-GB"/>
        </w:rPr>
        <w:t xml:space="preserve">The consent may be withdrawn at any time with future effect. Consent can be withdrawn via this email address: </w:t>
      </w:r>
      <w:r>
        <w:rPr>
          <w:lang w:val="en-GB" w:bidi="en-GB"/>
        </w:rPr>
        <w:tab/>
      </w:r>
    </w:p>
    <w:p w:rsidR="000F728D" w:rsidRPr="000F728D" w:rsidRDefault="000F728D" w:rsidP="000F728D">
      <w:pPr>
        <w:widowControl w:val="0"/>
        <w:autoSpaceDE w:val="0"/>
        <w:autoSpaceDN w:val="0"/>
        <w:spacing w:line="240" w:lineRule="auto"/>
      </w:pPr>
    </w:p>
    <w:p w:rsidR="007246DC" w:rsidRDefault="007246DC" w:rsidP="000F728D">
      <w:pPr>
        <w:widowControl w:val="0"/>
        <w:autoSpaceDE w:val="0"/>
        <w:autoSpaceDN w:val="0"/>
        <w:spacing w:before="1" w:line="240" w:lineRule="auto"/>
        <w:ind w:left="112"/>
        <w:jc w:val="both"/>
        <w:outlineLvl w:val="0"/>
      </w:pPr>
    </w:p>
    <w:p w:rsidR="007246DC" w:rsidRPr="007246DC" w:rsidRDefault="007246DC" w:rsidP="007246DC">
      <w:pPr>
        <w:rPr>
          <w:b/>
        </w:rPr>
      </w:pPr>
      <w:r w:rsidRPr="007246DC">
        <w:rPr>
          <w:b/>
          <w:lang w:val="en-GB" w:bidi="en-GB"/>
        </w:rPr>
        <w:t>Information to the data subject</w:t>
      </w:r>
    </w:p>
    <w:p w:rsidR="007246DC" w:rsidRDefault="007246DC" w:rsidP="007246DC">
      <w:r>
        <w:rPr>
          <w:lang w:val="en-GB" w:bidi="en-GB"/>
        </w:rPr>
        <w:t>In accordance with the rules in the General Data Protection Regulation, as data controller the student must inform the data subjects of their rights in conjunction with the processing of the data. The student registers and processes personal data under the authority of Article 6(1) a) of the General Data Protection Regulation. Sensitive data such as health data or data concerning racial or ethnic origin, political, religious or philosophical beliefs or trade-union membership is registered and processed under the authority of Article 9(2) a) of the General Data Protection Regulation. Both articles of the Regulation give access to process data with the explicit content of the data subject.</w:t>
      </w:r>
    </w:p>
    <w:p w:rsidR="007246DC" w:rsidRDefault="007246DC" w:rsidP="007246DC"/>
    <w:p w:rsidR="007246DC" w:rsidRPr="007246DC" w:rsidRDefault="007246DC" w:rsidP="007246DC">
      <w:pPr>
        <w:rPr>
          <w:b/>
        </w:rPr>
      </w:pPr>
      <w:r w:rsidRPr="007246DC">
        <w:rPr>
          <w:b/>
          <w:lang w:val="en-GB" w:bidi="en-GB"/>
        </w:rPr>
        <w:t>Processing and storage</w:t>
      </w:r>
    </w:p>
    <w:p w:rsidR="007246DC" w:rsidRDefault="007246DC" w:rsidP="007246DC">
      <w:r>
        <w:rPr>
          <w:lang w:val="en-GB" w:bidi="en-GB"/>
        </w:rPr>
        <w:t>The student will treat the personal data as confidential. The data will be stored until the assignment/project/Master’s thesis has been assessed and the deadline for complaints concerning the assessment has expired.</w:t>
      </w:r>
    </w:p>
    <w:p w:rsidR="007246DC" w:rsidRDefault="007246DC" w:rsidP="007246DC"/>
    <w:p w:rsidR="007246DC" w:rsidRPr="007246DC" w:rsidRDefault="007246DC" w:rsidP="007246DC">
      <w:pPr>
        <w:rPr>
          <w:b/>
        </w:rPr>
      </w:pPr>
      <w:r w:rsidRPr="007246DC">
        <w:rPr>
          <w:b/>
          <w:lang w:val="en-GB" w:bidi="en-GB"/>
        </w:rPr>
        <w:t>Disclosure of data</w:t>
      </w:r>
    </w:p>
    <w:p w:rsidR="007246DC" w:rsidRDefault="007246DC" w:rsidP="007246DC">
      <w:r>
        <w:rPr>
          <w:lang w:val="en-GB" w:bidi="en-GB"/>
        </w:rPr>
        <w:t>The data will not be disclosed to any other party unless consent has been given.</w:t>
      </w:r>
    </w:p>
    <w:p w:rsidR="007246DC" w:rsidRDefault="007246DC" w:rsidP="007246DC"/>
    <w:p w:rsidR="007246DC" w:rsidRPr="007246DC" w:rsidRDefault="007246DC" w:rsidP="007246DC">
      <w:pPr>
        <w:rPr>
          <w:b/>
        </w:rPr>
      </w:pPr>
      <w:r w:rsidRPr="007246DC">
        <w:rPr>
          <w:b/>
          <w:lang w:val="en-GB" w:bidi="en-GB"/>
        </w:rPr>
        <w:t>Data access</w:t>
      </w:r>
    </w:p>
    <w:p w:rsidR="007246DC" w:rsidRDefault="007246DC" w:rsidP="007246DC">
      <w:r>
        <w:rPr>
          <w:lang w:val="en-GB" w:bidi="en-GB"/>
        </w:rPr>
        <w:t>Data subjects may contact the student at any time in order to obtain a copy of the data.</w:t>
      </w:r>
    </w:p>
    <w:p w:rsidR="007246DC" w:rsidRDefault="007246DC" w:rsidP="007246DC"/>
    <w:p w:rsidR="007246DC" w:rsidRPr="007246DC" w:rsidRDefault="007246DC" w:rsidP="007246DC">
      <w:pPr>
        <w:rPr>
          <w:b/>
        </w:rPr>
      </w:pPr>
      <w:r w:rsidRPr="007246DC">
        <w:rPr>
          <w:b/>
          <w:lang w:val="en-GB" w:bidi="en-GB"/>
        </w:rPr>
        <w:t>Rectification of data</w:t>
      </w:r>
    </w:p>
    <w:p w:rsidR="007246DC" w:rsidRDefault="007246DC" w:rsidP="007246DC">
      <w:r>
        <w:rPr>
          <w:lang w:val="en-GB" w:bidi="en-GB"/>
        </w:rPr>
        <w:t>If the data subject believes that incorrect data has been registered, the student can be asked to rectify the information. This means that the student must rectify the data or make a note that the data is incorrect and register the correct data. The data subject may require the student to disregard the data until it has been determined which data is correct.</w:t>
      </w:r>
    </w:p>
    <w:p w:rsidR="007246DC" w:rsidRDefault="007246DC" w:rsidP="007246DC"/>
    <w:p w:rsidR="007246DC" w:rsidRPr="007246DC" w:rsidRDefault="007246DC" w:rsidP="007246DC">
      <w:pPr>
        <w:rPr>
          <w:b/>
        </w:rPr>
      </w:pPr>
      <w:r w:rsidRPr="007246DC">
        <w:rPr>
          <w:b/>
          <w:lang w:val="en-GB" w:bidi="en-GB"/>
        </w:rPr>
        <w:t>Revocation of consent and erasure of data</w:t>
      </w:r>
    </w:p>
    <w:p w:rsidR="007246DC" w:rsidRDefault="007246DC" w:rsidP="007246DC">
      <w:r>
        <w:rPr>
          <w:lang w:val="en-GB" w:bidi="en-GB"/>
        </w:rPr>
        <w:t>If the student has obtained the consent of the data subject to process the data, the data subject may revoke this consent at any time. The student may therefore not continue to process the data after the consent has been withdrawn.</w:t>
      </w:r>
    </w:p>
    <w:p w:rsidR="007246DC" w:rsidRDefault="007246DC" w:rsidP="007246DC">
      <w:r>
        <w:rPr>
          <w:lang w:val="en-GB" w:bidi="en-GB"/>
        </w:rPr>
        <w:lastRenderedPageBreak/>
        <w:t>The data subject has the right to the erasure of data which the student has registered concerning the data subject in question, if the data is no longer necessary for the purpose for which it was collected. The data must also be erased if the data subject withdraws consent to the processing, or if the data has been processed unlawfully by mistake. The data subject may not require the erasure of data that has been archived in accordance with the Danish Archives Act in Aarhus University’s archive system.</w:t>
      </w:r>
    </w:p>
    <w:p w:rsidR="007246DC" w:rsidRDefault="007246DC" w:rsidP="007246DC"/>
    <w:p w:rsidR="007246DC" w:rsidRPr="007246DC" w:rsidRDefault="007246DC" w:rsidP="007246DC">
      <w:pPr>
        <w:rPr>
          <w:b/>
        </w:rPr>
      </w:pPr>
      <w:r w:rsidRPr="007246DC">
        <w:rPr>
          <w:b/>
          <w:lang w:val="en-GB" w:bidi="en-GB"/>
        </w:rPr>
        <w:t>Complaints to the Danish Data Protection Agency</w:t>
      </w:r>
    </w:p>
    <w:p w:rsidR="000F728D" w:rsidRPr="000F728D" w:rsidRDefault="007246DC" w:rsidP="007246DC">
      <w:r>
        <w:rPr>
          <w:lang w:val="en-GB" w:bidi="en-GB"/>
        </w:rPr>
        <w:t xml:space="preserve">Data subjects may lodge complaints about the processing of the data to the Danish Data Protection Agency at: </w:t>
      </w:r>
      <w:hyperlink r:id="rId7" w:history="1">
        <w:r w:rsidRPr="00583FCB">
          <w:rPr>
            <w:rStyle w:val="Hyperlink"/>
            <w:sz w:val="20"/>
            <w:lang w:val="en-GB" w:bidi="en-GB"/>
          </w:rPr>
          <w:t>dt@datatilsynet.dk</w:t>
        </w:r>
      </w:hyperlink>
      <w:r>
        <w:rPr>
          <w:lang w:val="en-GB" w:bidi="en-GB"/>
        </w:rPr>
        <w:t>.</w:t>
      </w:r>
    </w:p>
    <w:sectPr w:rsidR="000F728D" w:rsidRPr="000F728D" w:rsidSect="00961BC5">
      <w:headerReference w:type="default" r:id="rId8"/>
      <w:headerReference w:type="first" r:id="rId9"/>
      <w:footerReference w:type="first" r:id="rId10"/>
      <w:endnotePr>
        <w:numFmt w:val="decimal"/>
      </w:endnotePr>
      <w:pgSz w:w="11907" w:h="16840" w:code="9"/>
      <w:pgMar w:top="2552" w:right="3119" w:bottom="2041" w:left="1134" w:header="567" w:footer="3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113D" w:rsidRDefault="009F113D">
      <w:r>
        <w:separator/>
      </w:r>
    </w:p>
  </w:endnote>
  <w:endnote w:type="continuationSeparator" w:id="0">
    <w:p w:rsidR="009F113D" w:rsidRDefault="009F11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5D5BE943-9487-4F17-93BE-B14D48C0A777}"/>
    <w:embedBold r:id="rId2" w:fontKey="{A358B1F1-F602-4A73-A10E-E752F1E01AE1}"/>
    <w:embedItalic r:id="rId3" w:fontKey="{7E04BAA4-A4AE-409F-829B-131ED02C1089}"/>
    <w:embedBoldItalic r:id="rId4" w:fontKey="{B22EF647-4411-490F-8C9F-523D9EDCAAA4}"/>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5" w:fontKey="{F18D4BBE-2D13-4400-804E-BE77EF68EECE}"/>
  </w:font>
  <w:font w:name="Arial">
    <w:panose1 w:val="020B0604020202020204"/>
    <w:charset w:val="00"/>
    <w:family w:val="swiss"/>
    <w:pitch w:val="variable"/>
    <w:sig w:usb0="E0002EFF" w:usb1="C000785B" w:usb2="00000009" w:usb3="00000000" w:csb0="000001FF" w:csb1="00000000"/>
  </w:font>
  <w:font w:name="AU Passata">
    <w:panose1 w:val="020B0503030502030804"/>
    <w:charset w:val="00"/>
    <w:family w:val="swiss"/>
    <w:pitch w:val="variable"/>
    <w:sig w:usb0="A00000AF" w:usb1="5000204A" w:usb2="00000000" w:usb3="00000000" w:csb0="0000009B" w:csb1="00000000"/>
    <w:embedRegular r:id="rId6" w:fontKey="{F1806268-0B7E-4DE7-A812-0A620AFA10E7}"/>
    <w:embedBold r:id="rId7" w:fontKey="{ED254570-E236-472A-8265-D891A673B071}"/>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8" w:fontKey="{0DA4ABCE-8ADA-4B32-8315-98DD583CB2A9}"/>
  </w:font>
  <w:font w:name="Verdana">
    <w:panose1 w:val="020B0604030504040204"/>
    <w:charset w:val="00"/>
    <w:family w:val="swiss"/>
    <w:pitch w:val="variable"/>
    <w:sig w:usb0="A00006FF" w:usb1="4000205B" w:usb2="00000010" w:usb3="00000000" w:csb0="0000019F" w:csb1="00000000"/>
    <w:embedRegular r:id="rId9" w:fontKey="{7443902E-4143-4B2D-A6E3-A5CA7758B2B8}"/>
  </w:font>
  <w:font w:name="Cambria">
    <w:panose1 w:val="02040503050406030204"/>
    <w:charset w:val="00"/>
    <w:family w:val="roman"/>
    <w:pitch w:val="variable"/>
    <w:sig w:usb0="E00006FF" w:usb1="420024FF" w:usb2="02000000" w:usb3="00000000" w:csb0="0000019F" w:csb1="00000000"/>
    <w:embedRegular r:id="rId10" w:fontKey="{0EF1D8D2-9F44-4F6C-8890-E5B2A8CC90B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0BB0" w:rsidRDefault="00EC0BB0" w:rsidP="00EC0BB0"/>
  <w:tbl>
    <w:tblPr>
      <w:tblW w:w="754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1E0" w:firstRow="1" w:lastRow="1" w:firstColumn="1" w:lastColumn="1" w:noHBand="0" w:noVBand="0"/>
    </w:tblPr>
    <w:tblGrid>
      <w:gridCol w:w="2477"/>
      <w:gridCol w:w="2406"/>
      <w:gridCol w:w="2663"/>
    </w:tblGrid>
    <w:tr w:rsidR="00B704CF" w:rsidRPr="0053115A" w:rsidTr="008F47F2">
      <w:tc>
        <w:tcPr>
          <w:tcW w:w="2409" w:type="dxa"/>
        </w:tcPr>
        <w:p w:rsidR="00B704CF" w:rsidRPr="009224E3" w:rsidRDefault="00B704CF" w:rsidP="00B704CF"/>
      </w:tc>
      <w:tc>
        <w:tcPr>
          <w:tcW w:w="2341" w:type="dxa"/>
          <w:vAlign w:val="bottom"/>
        </w:tcPr>
        <w:p w:rsidR="00B704CF" w:rsidRPr="009224E3" w:rsidRDefault="00B704CF" w:rsidP="008F47F2">
          <w:pPr>
            <w:pStyle w:val="Template-Address"/>
          </w:pPr>
        </w:p>
      </w:tc>
      <w:tc>
        <w:tcPr>
          <w:tcW w:w="2591" w:type="dxa"/>
          <w:vAlign w:val="bottom"/>
        </w:tcPr>
        <w:p w:rsidR="00B704CF" w:rsidRPr="000F728D" w:rsidRDefault="00B704CF" w:rsidP="008F47F2">
          <w:pPr>
            <w:pStyle w:val="Template-Address"/>
            <w:jc w:val="right"/>
          </w:pPr>
        </w:p>
      </w:tc>
    </w:tr>
  </w:tbl>
  <w:p w:rsidR="00EC0BB0" w:rsidRPr="000F728D" w:rsidRDefault="00EC0BB0" w:rsidP="00EC0BB0">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113D" w:rsidRDefault="009F113D">
      <w:r>
        <w:separator/>
      </w:r>
    </w:p>
  </w:footnote>
  <w:footnote w:type="continuationSeparator" w:id="0">
    <w:p w:rsidR="009F113D" w:rsidRDefault="009F11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1EF" w:rsidRDefault="00CD66FF" w:rsidP="002F51EF">
    <w:pPr>
      <w:pStyle w:val="Sidehoved"/>
    </w:pPr>
    <w:r>
      <w:rPr>
        <w:noProof/>
        <w:lang w:val="da-DK"/>
      </w:rPr>
      <mc:AlternateContent>
        <mc:Choice Requires="wps">
          <w:drawing>
            <wp:anchor distT="0" distB="0" distL="114300" distR="114300" simplePos="0" relativeHeight="251673600" behindDoc="0" locked="0" layoutInCell="1" allowOverlap="1" wp14:anchorId="71EBD9D1" wp14:editId="00101466">
              <wp:simplePos x="0" y="0"/>
              <wp:positionH relativeFrom="page">
                <wp:posOffset>1468755</wp:posOffset>
              </wp:positionH>
              <wp:positionV relativeFrom="page">
                <wp:posOffset>363220</wp:posOffset>
              </wp:positionV>
              <wp:extent cx="5400040" cy="739140"/>
              <wp:effectExtent l="1905" t="1270" r="0" b="2540"/>
              <wp:wrapNone/>
              <wp:docPr id="4"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6FF" w:rsidRPr="006803D7" w:rsidRDefault="00CD66FF" w:rsidP="00CD66FF">
                          <w:pPr>
                            <w:pStyle w:val="Template-Parentlogoname"/>
                            <w:rPr>
                              <w:vanish/>
                              <w:color w:val="003D73" w:themeColor="text2"/>
                            </w:rPr>
                          </w:pPr>
                          <w:bookmarkStart w:id="1" w:name="OFF_Logo1AComputed_2"/>
                          <w:bookmarkStart w:id="2" w:name="OFF_Logo1AComputed_2_HIF"/>
                          <w:bookmarkEnd w:id="1"/>
                        </w:p>
                        <w:p w:rsidR="00CD66FF" w:rsidRPr="006803D7" w:rsidRDefault="00CD66FF" w:rsidP="00CD66FF">
                          <w:pPr>
                            <w:pStyle w:val="Template-Unitnamelogoname"/>
                            <w:rPr>
                              <w:vanish/>
                              <w:color w:val="003D73" w:themeColor="text2"/>
                            </w:rPr>
                          </w:pPr>
                          <w:bookmarkStart w:id="3" w:name="OFF_Logo2AComputed_2"/>
                          <w:bookmarkStart w:id="4" w:name="OFF_Logo2AComputed_2_HIF"/>
                          <w:bookmarkEnd w:id="2"/>
                          <w:bookmarkEnd w:id="3"/>
                          <w:bookmarkEnd w:id="4"/>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EBD9D1" id="_x0000_t202" coordsize="21600,21600" o:spt="202" path="m,l,21600r21600,l21600,xe">
              <v:stroke joinstyle="miter"/>
              <v:path gradientshapeok="t" o:connecttype="rect"/>
            </v:shapetype>
            <v:shape id="LogoNavnForsideHide" o:spid="_x0000_s1026" type="#_x0000_t202" style="position:absolute;margin-left:115.65pt;margin-top:28.6pt;width:425.2pt;height:58.2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" filled="f" stroked="f">
              <v:textbox inset="0,0,0,0">
                <w:txbxContent>
                  <w:p w:rsidR="00CD66FF" w:rsidRPr="006803D7" w:rsidRDefault="00CD66FF" w:rsidP="00CD66FF">
                    <w:pPr>
                      <w:pStyle w:val="Template-Parentlogoname"/>
                      <w:rPr>
                        <w:vanish/>
                        <w:color w:val="003D73" w:themeColor="text2"/>
                      </w:rPr>
                    </w:pPr>
                    <w:bookmarkStart w:id="5" w:name="OFF_Logo1AComputed_2"/>
                    <w:bookmarkStart w:id="6" w:name="OFF_Logo1AComputed_2_HIF"/>
                    <w:bookmarkEnd w:id="5"/>
                  </w:p>
                  <w:p w:rsidR="00CD66FF" w:rsidRPr="006803D7" w:rsidRDefault="00CD66FF" w:rsidP="00CD66FF">
                    <w:pPr>
                      <w:pStyle w:val="Template-Unitnamelogoname"/>
                      <w:rPr>
                        <w:vanish/>
                        <w:color w:val="003D73" w:themeColor="text2"/>
                      </w:rPr>
                    </w:pPr>
                    <w:bookmarkStart w:id="7" w:name="OFF_Logo2AComputed_2"/>
                    <w:bookmarkStart w:id="8" w:name="OFF_Logo2AComputed_2_HIF"/>
                    <w:bookmarkEnd w:id="6"/>
                    <w:bookmarkEnd w:id="7"/>
                    <w:bookmarkEnd w:id="8"/>
                  </w:p>
                </w:txbxContent>
              </v:textbox>
              <w10:wrap anchorx="page" anchory="page"/>
            </v:shape>
          </w:pict>
        </mc:Fallback>
      </mc:AlternateContent>
    </w:r>
  </w:p>
  <w:p w:rsidR="00307E90" w:rsidRDefault="002F6A87">
    <w:pPr>
      <w:pStyle w:val="Sidehoved"/>
    </w:pPr>
    <w:r>
      <w:rPr>
        <w:noProof/>
        <w:lang w:val="da-DK"/>
      </w:rPr>
      <w:drawing>
        <wp:anchor distT="0" distB="0" distL="114300" distR="114300" simplePos="0" relativeHeight="251657216" behindDoc="1" locked="0" layoutInCell="1" allowOverlap="1">
          <wp:simplePos x="0" y="0"/>
          <wp:positionH relativeFrom="page">
            <wp:posOffset>180340</wp:posOffset>
          </wp:positionH>
          <wp:positionV relativeFrom="page">
            <wp:posOffset>3600450</wp:posOffset>
          </wp:positionV>
          <wp:extent cx="356870" cy="3798570"/>
          <wp:effectExtent l="0" t="0" r="0" b="0"/>
          <wp:wrapNone/>
          <wp:docPr id="6"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anchor>
      </w:drawing>
    </w:r>
    <w:r w:rsidR="00D67AB8">
      <w:rPr>
        <w:noProof/>
        <w:lang w:val="da-DK"/>
      </w:rPr>
      <mc:AlternateContent>
        <mc:Choice Requires="wps">
          <w:drawing>
            <wp:anchor distT="0" distB="0" distL="114300" distR="114300" simplePos="0" relativeHeight="251677696" behindDoc="0" locked="0" layoutInCell="1" allowOverlap="1" wp14:anchorId="617130D4" wp14:editId="4E6B1CF1">
              <wp:simplePos x="0" y="0"/>
              <wp:positionH relativeFrom="page">
                <wp:posOffset>5939790</wp:posOffset>
              </wp:positionH>
              <wp:positionV relativeFrom="page">
                <wp:posOffset>360045</wp:posOffset>
              </wp:positionV>
              <wp:extent cx="1260000" cy="4230000"/>
              <wp:effectExtent l="0" t="0" r="16510" b="18415"/>
              <wp:wrapSquare wrapText="bothSides"/>
              <wp:docPr id="11"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AB8" w:rsidRDefault="000F728D" w:rsidP="00C22DE2">
                          <w:pPr>
                            <w:pStyle w:val="Emne"/>
                          </w:pPr>
                          <w:r>
                            <w:rPr>
                              <w:lang w:val="en-GB" w:bidi="en-GB"/>
                            </w:rPr>
                            <w:t>Template</w:t>
                          </w:r>
                        </w:p>
                        <w:p w:rsidR="00C22DE2" w:rsidRDefault="00C22DE2" w:rsidP="00C22DE2">
                          <w:pPr>
                            <w:pStyle w:val="Template"/>
                          </w:pPr>
                        </w:p>
                        <w:p w:rsidR="00D67AB8" w:rsidRPr="00307E90" w:rsidRDefault="00D67AB8" w:rsidP="00D67AB8">
                          <w:pPr>
                            <w:pStyle w:val="Template"/>
                          </w:pPr>
                          <w:bookmarkStart w:id="9" w:name="LAN_Date_1"/>
                          <w:r>
                            <w:rPr>
                              <w:lang w:val="en-GB" w:bidi="en-GB"/>
                            </w:rPr>
                            <w:t>Date</w:t>
                          </w:r>
                          <w:bookmarkEnd w:id="9"/>
                          <w:r>
                            <w:rPr>
                              <w:lang w:val="en-GB" w:bidi="en-GB"/>
                            </w:rPr>
                            <w:t xml:space="preserve">: </w:t>
                          </w:r>
                          <w:bookmarkStart w:id="10" w:name="Date_DateCustomE"/>
                          <w:r>
                            <w:rPr>
                              <w:lang w:val="en-GB" w:bidi="en-GB"/>
                            </w:rPr>
                            <w:t>DD.MM.YY</w:t>
                          </w:r>
                          <w:bookmarkEnd w:id="10"/>
                        </w:p>
                        <w:p w:rsidR="00D67AB8" w:rsidRDefault="00D67AB8" w:rsidP="00D67AB8">
                          <w:pPr>
                            <w:pStyle w:val="Template"/>
                            <w:rPr>
                              <w:vanish/>
                            </w:rPr>
                          </w:pPr>
                          <w:bookmarkStart w:id="11" w:name="LAN_Sagsnr_1"/>
                          <w:bookmarkStart w:id="12" w:name="FLD_Sagsnummer_1_HIF"/>
                          <w:r>
                            <w:rPr>
                              <w:vanish/>
                            </w:rPr>
                            <w:t>Sags nr</w:t>
                          </w:r>
                          <w:bookmarkEnd w:id="11"/>
                          <w:r>
                            <w:rPr>
                              <w:vanish/>
                            </w:rPr>
                            <w:t xml:space="preserve">.: </w:t>
                          </w:r>
                          <w:bookmarkStart w:id="13" w:name="FLD_Sagsnummer_1"/>
                          <w:bookmarkEnd w:id="13"/>
                        </w:p>
                        <w:p w:rsidR="00D67AB8" w:rsidRDefault="00D67AB8" w:rsidP="00D67AB8">
                          <w:pPr>
                            <w:pStyle w:val="Template"/>
                            <w:rPr>
                              <w:vanish/>
                            </w:rPr>
                          </w:pPr>
                          <w:bookmarkStart w:id="14" w:name="LAN_Ref_1"/>
                          <w:bookmarkStart w:id="15" w:name="FLD_Reference_1_HIF"/>
                          <w:bookmarkEnd w:id="12"/>
                          <w:r>
                            <w:rPr>
                              <w:vanish/>
                            </w:rPr>
                            <w:t>Ref</w:t>
                          </w:r>
                          <w:bookmarkEnd w:id="14"/>
                          <w:r>
                            <w:rPr>
                              <w:vanish/>
                            </w:rPr>
                            <w:t xml:space="preserve">: </w:t>
                          </w:r>
                          <w:bookmarkStart w:id="16" w:name="FLD_Reference_1"/>
                          <w:bookmarkEnd w:id="16"/>
                        </w:p>
                        <w:bookmarkEnd w:id="15"/>
                        <w:p w:rsidR="00D67AB8" w:rsidRDefault="00D67AB8" w:rsidP="00D67AB8">
                          <w:pPr>
                            <w:pStyle w:val="Template-kolofonstreg"/>
                          </w:pPr>
                          <w:r>
                            <w:rPr>
                              <w:noProof/>
                              <w:lang w:val="da-DK"/>
                            </w:rPr>
                            <w:drawing>
                              <wp:inline distT="0" distB="0" distL="0" distR="0" wp14:anchorId="1C7BBF46" wp14:editId="5265AA02">
                                <wp:extent cx="347980" cy="102235"/>
                                <wp:effectExtent l="0" t="0" r="0" b="0"/>
                                <wp:docPr id="10"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rsidR="00D67AB8" w:rsidRPr="00641B24" w:rsidRDefault="00D67AB8" w:rsidP="00D67AB8">
                          <w:pPr>
                            <w:pStyle w:val="Template-Date"/>
                            <w:rPr>
                              <w:rFonts w:ascii="Verdana" w:hAnsi="Verdana"/>
                              <w:noProof w:val="0"/>
                            </w:rPr>
                          </w:pPr>
                          <w:bookmarkStart w:id="17" w:name="LAN_Page_1"/>
                          <w:r>
                            <w:rPr>
                              <w:lang w:val="en-GB" w:bidi="en-GB"/>
                            </w:rPr>
                            <w:t>Page</w:t>
                          </w:r>
                          <w:bookmarkEnd w:id="17"/>
                          <w:r>
                            <w:rPr>
                              <w:lang w:val="en-GB" w:bidi="en-GB"/>
                            </w:rPr>
                            <w:t xml:space="preserve"> </w:t>
                          </w:r>
                          <w:r>
                            <w:rPr>
                              <w:rStyle w:val="Sidetal"/>
                              <w:noProof w:val="0"/>
                              <w:lang w:val="en-GB" w:bidi="en-GB"/>
                            </w:rPr>
                            <w:fldChar w:fldCharType="begin"/>
                          </w:r>
                          <w:r>
                            <w:rPr>
                              <w:rStyle w:val="Sidetal"/>
                              <w:noProof w:val="0"/>
                              <w:lang w:val="en-GB" w:bidi="en-GB"/>
                            </w:rPr>
                            <w:instrText xml:space="preserve"> PAGE </w:instrText>
                          </w:r>
                          <w:r>
                            <w:rPr>
                              <w:rStyle w:val="Sidetal"/>
                              <w:noProof w:val="0"/>
                              <w:lang w:val="en-GB" w:bidi="en-GB"/>
                            </w:rPr>
                            <w:fldChar w:fldCharType="separate"/>
                          </w:r>
                          <w:r w:rsidR="008C4D8C">
                            <w:rPr>
                              <w:rStyle w:val="Sidetal"/>
                              <w:lang w:val="en-GB" w:bidi="en-GB"/>
                            </w:rPr>
                            <w:t>2</w:t>
                          </w:r>
                          <w:r>
                            <w:rPr>
                              <w:rStyle w:val="Sidetal"/>
                              <w:noProof w:val="0"/>
                              <w:lang w:val="en-GB" w:bidi="en-GB"/>
                            </w:rPr>
                            <w:fldChar w:fldCharType="end"/>
                          </w:r>
                          <w:r>
                            <w:rPr>
                              <w:rStyle w:val="Sidetal"/>
                              <w:noProof w:val="0"/>
                              <w:lang w:val="en-GB" w:bidi="en-GB"/>
                            </w:rPr>
                            <w:t>/</w:t>
                          </w:r>
                          <w:r>
                            <w:rPr>
                              <w:rStyle w:val="Sidetal"/>
                              <w:noProof w:val="0"/>
                              <w:lang w:val="en-GB" w:bidi="en-GB"/>
                            </w:rPr>
                            <w:fldChar w:fldCharType="begin"/>
                          </w:r>
                          <w:r>
                            <w:rPr>
                              <w:rStyle w:val="Sidetal"/>
                              <w:noProof w:val="0"/>
                              <w:lang w:val="en-GB" w:bidi="en-GB"/>
                            </w:rPr>
                            <w:instrText xml:space="preserve"> NUMPAGES </w:instrText>
                          </w:r>
                          <w:r>
                            <w:rPr>
                              <w:rStyle w:val="Sidetal"/>
                              <w:noProof w:val="0"/>
                              <w:lang w:val="en-GB" w:bidi="en-GB"/>
                            </w:rPr>
                            <w:fldChar w:fldCharType="separate"/>
                          </w:r>
                          <w:r w:rsidR="008C4D8C">
                            <w:rPr>
                              <w:rStyle w:val="Sidetal"/>
                              <w:lang w:val="en-GB" w:bidi="en-GB"/>
                            </w:rPr>
                            <w:t>3</w:t>
                          </w:r>
                          <w:r>
                            <w:rPr>
                              <w:rStyle w:val="Sidetal"/>
                              <w:noProof w:val="0"/>
                              <w:lang w:val="en-GB" w:bidi="en-G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130D4" id="DokInfo" o:spid="_x0000_s1027" type="#_x0000_t202" style="position:absolute;margin-left:467.7pt;margin-top:28.35pt;width:99.2pt;height:333.0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" filled="f" stroked="f">
              <v:textbox inset="0,0,0,0">
                <w:txbxContent>
                  <w:p w:rsidR="00D67AB8" w:rsidRDefault="000F728D" w:rsidP="00C22DE2">
                    <w:pPr>
                      <w:pStyle w:val="Emne"/>
                    </w:pPr>
                    <w:r>
                      <w:rPr>
                        <w:lang w:val="en-GB" w:bidi="en-GB"/>
                      </w:rPr>
                      <w:t>Template</w:t>
                    </w:r>
                  </w:p>
                  <w:p w:rsidR="00C22DE2" w:rsidRDefault="00C22DE2" w:rsidP="00C22DE2">
                    <w:pPr>
                      <w:pStyle w:val="Template"/>
                    </w:pPr>
                  </w:p>
                  <w:p w:rsidR="00D67AB8" w:rsidRPr="00307E90" w:rsidRDefault="00D67AB8" w:rsidP="00D67AB8">
                    <w:pPr>
                      <w:pStyle w:val="Template"/>
                    </w:pPr>
                    <w:bookmarkStart w:id="18" w:name="LAN_Date_1"/>
                    <w:r>
                      <w:rPr>
                        <w:lang w:val="en-GB" w:bidi="en-GB"/>
                      </w:rPr>
                      <w:t>Date</w:t>
                    </w:r>
                    <w:bookmarkEnd w:id="18"/>
                    <w:r>
                      <w:rPr>
                        <w:lang w:val="en-GB" w:bidi="en-GB"/>
                      </w:rPr>
                      <w:t xml:space="preserve">: </w:t>
                    </w:r>
                    <w:bookmarkStart w:id="19" w:name="Date_DateCustomE"/>
                    <w:r>
                      <w:rPr>
                        <w:lang w:val="en-GB" w:bidi="en-GB"/>
                      </w:rPr>
                      <w:t>DD.MM.YY</w:t>
                    </w:r>
                    <w:bookmarkEnd w:id="19"/>
                  </w:p>
                  <w:p w:rsidR="00D67AB8" w:rsidRDefault="00D67AB8" w:rsidP="00D67AB8">
                    <w:pPr>
                      <w:pStyle w:val="Template"/>
                      <w:rPr>
                        <w:vanish/>
                      </w:rPr>
                    </w:pPr>
                    <w:bookmarkStart w:id="20" w:name="LAN_Sagsnr_1"/>
                    <w:bookmarkStart w:id="21" w:name="FLD_Sagsnummer_1_HIF"/>
                    <w:r>
                      <w:rPr>
                        <w:vanish/>
                      </w:rPr>
                      <w:t>Sags nr</w:t>
                    </w:r>
                    <w:bookmarkEnd w:id="20"/>
                    <w:r>
                      <w:rPr>
                        <w:vanish/>
                      </w:rPr>
                      <w:t xml:space="preserve">.: </w:t>
                    </w:r>
                    <w:bookmarkStart w:id="22" w:name="FLD_Sagsnummer_1"/>
                    <w:bookmarkEnd w:id="22"/>
                  </w:p>
                  <w:p w:rsidR="00D67AB8" w:rsidRDefault="00D67AB8" w:rsidP="00D67AB8">
                    <w:pPr>
                      <w:pStyle w:val="Template"/>
                      <w:rPr>
                        <w:vanish/>
                      </w:rPr>
                    </w:pPr>
                    <w:bookmarkStart w:id="23" w:name="LAN_Ref_1"/>
                    <w:bookmarkStart w:id="24" w:name="FLD_Reference_1_HIF"/>
                    <w:bookmarkEnd w:id="21"/>
                    <w:r>
                      <w:rPr>
                        <w:vanish/>
                      </w:rPr>
                      <w:t>Ref</w:t>
                    </w:r>
                    <w:bookmarkEnd w:id="23"/>
                    <w:r>
                      <w:rPr>
                        <w:vanish/>
                      </w:rPr>
                      <w:t xml:space="preserve">: </w:t>
                    </w:r>
                    <w:bookmarkStart w:id="25" w:name="FLD_Reference_1"/>
                    <w:bookmarkEnd w:id="25"/>
                  </w:p>
                  <w:bookmarkEnd w:id="24"/>
                  <w:p w:rsidR="00D67AB8" w:rsidRDefault="00D67AB8" w:rsidP="00D67AB8">
                    <w:pPr>
                      <w:pStyle w:val="Template-kolofonstreg"/>
                    </w:pPr>
                    <w:r>
                      <w:rPr>
                        <w:noProof/>
                        <w:lang w:val="da-DK"/>
                      </w:rPr>
                      <w:drawing>
                        <wp:inline distT="0" distB="0" distL="0" distR="0" wp14:anchorId="1C7BBF46" wp14:editId="5265AA02">
                          <wp:extent cx="347980" cy="102235"/>
                          <wp:effectExtent l="0" t="0" r="0" b="0"/>
                          <wp:docPr id="10"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rsidR="00D67AB8" w:rsidRPr="00641B24" w:rsidRDefault="00D67AB8" w:rsidP="00D67AB8">
                    <w:pPr>
                      <w:pStyle w:val="Template-Date"/>
                      <w:rPr>
                        <w:rFonts w:ascii="Verdana" w:hAnsi="Verdana"/>
                        <w:noProof w:val="0"/>
                      </w:rPr>
                    </w:pPr>
                    <w:bookmarkStart w:id="26" w:name="LAN_Page_1"/>
                    <w:r>
                      <w:rPr>
                        <w:lang w:val="en-GB" w:bidi="en-GB"/>
                      </w:rPr>
                      <w:t>Page</w:t>
                    </w:r>
                    <w:bookmarkEnd w:id="26"/>
                    <w:r>
                      <w:rPr>
                        <w:lang w:val="en-GB" w:bidi="en-GB"/>
                      </w:rPr>
                      <w:t xml:space="preserve"> </w:t>
                    </w:r>
                    <w:r>
                      <w:rPr>
                        <w:rStyle w:val="Sidetal"/>
                        <w:noProof w:val="0"/>
                        <w:lang w:val="en-GB" w:bidi="en-GB"/>
                      </w:rPr>
                      <w:fldChar w:fldCharType="begin"/>
                    </w:r>
                    <w:r>
                      <w:rPr>
                        <w:rStyle w:val="Sidetal"/>
                        <w:noProof w:val="0"/>
                        <w:lang w:val="en-GB" w:bidi="en-GB"/>
                      </w:rPr>
                      <w:instrText xml:space="preserve"> PAGE </w:instrText>
                    </w:r>
                    <w:r>
                      <w:rPr>
                        <w:rStyle w:val="Sidetal"/>
                        <w:noProof w:val="0"/>
                        <w:lang w:val="en-GB" w:bidi="en-GB"/>
                      </w:rPr>
                      <w:fldChar w:fldCharType="separate"/>
                    </w:r>
                    <w:r w:rsidR="008C4D8C">
                      <w:rPr>
                        <w:rStyle w:val="Sidetal"/>
                        <w:lang w:val="en-GB" w:bidi="en-GB"/>
                      </w:rPr>
                      <w:t>2</w:t>
                    </w:r>
                    <w:r>
                      <w:rPr>
                        <w:rStyle w:val="Sidetal"/>
                        <w:noProof w:val="0"/>
                        <w:lang w:val="en-GB" w:bidi="en-GB"/>
                      </w:rPr>
                      <w:fldChar w:fldCharType="end"/>
                    </w:r>
                    <w:r>
                      <w:rPr>
                        <w:rStyle w:val="Sidetal"/>
                        <w:noProof w:val="0"/>
                        <w:lang w:val="en-GB" w:bidi="en-GB"/>
                      </w:rPr>
                      <w:t>/</w:t>
                    </w:r>
                    <w:r>
                      <w:rPr>
                        <w:rStyle w:val="Sidetal"/>
                        <w:noProof w:val="0"/>
                        <w:lang w:val="en-GB" w:bidi="en-GB"/>
                      </w:rPr>
                      <w:fldChar w:fldCharType="begin"/>
                    </w:r>
                    <w:r>
                      <w:rPr>
                        <w:rStyle w:val="Sidetal"/>
                        <w:noProof w:val="0"/>
                        <w:lang w:val="en-GB" w:bidi="en-GB"/>
                      </w:rPr>
                      <w:instrText xml:space="preserve"> NUMPAGES </w:instrText>
                    </w:r>
                    <w:r>
                      <w:rPr>
                        <w:rStyle w:val="Sidetal"/>
                        <w:noProof w:val="0"/>
                        <w:lang w:val="en-GB" w:bidi="en-GB"/>
                      </w:rPr>
                      <w:fldChar w:fldCharType="separate"/>
                    </w:r>
                    <w:r w:rsidR="008C4D8C">
                      <w:rPr>
                        <w:rStyle w:val="Sidetal"/>
                        <w:lang w:val="en-GB" w:bidi="en-GB"/>
                      </w:rPr>
                      <w:t>3</w:t>
                    </w:r>
                    <w:r>
                      <w:rPr>
                        <w:rStyle w:val="Sidetal"/>
                        <w:noProof w:val="0"/>
                        <w:lang w:val="en-GB" w:bidi="en-GB"/>
                      </w:rPr>
                      <w:fldChar w:fldCharType="end"/>
                    </w:r>
                  </w:p>
                </w:txbxContent>
              </v:textbox>
              <w10:wrap type="square"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1EF" w:rsidRDefault="00CD66FF" w:rsidP="002F51EF">
    <w:pPr>
      <w:pStyle w:val="Sidehoved"/>
    </w:pPr>
    <w:r>
      <w:rPr>
        <w:noProof/>
        <w:lang w:val="da-DK"/>
      </w:rPr>
      <mc:AlternateContent>
        <mc:Choice Requires="wps">
          <w:drawing>
            <wp:anchor distT="0" distB="0" distL="114300" distR="114300" simplePos="0" relativeHeight="251669504" behindDoc="0" locked="0" layoutInCell="1" allowOverlap="1" wp14:anchorId="61228C28" wp14:editId="0567CFB9">
              <wp:simplePos x="0" y="0"/>
              <wp:positionH relativeFrom="page">
                <wp:posOffset>1469397</wp:posOffset>
              </wp:positionH>
              <wp:positionV relativeFrom="page">
                <wp:posOffset>364293</wp:posOffset>
              </wp:positionV>
              <wp:extent cx="4425305" cy="739140"/>
              <wp:effectExtent l="0" t="0" r="13970" b="3810"/>
              <wp:wrapNone/>
              <wp:docPr id="2"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305"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6FF" w:rsidRDefault="00CD66FF" w:rsidP="00CD66FF">
                          <w:pPr>
                            <w:pStyle w:val="Template-Parentlogoname"/>
                            <w:rPr>
                              <w:vanish/>
                              <w:color w:val="003D73" w:themeColor="text2"/>
                            </w:rPr>
                          </w:pPr>
                          <w:bookmarkStart w:id="27" w:name="OFF_Logo1AComputed"/>
                          <w:bookmarkStart w:id="28" w:name="OFF_Logo1AComputed_HIF"/>
                          <w:bookmarkEnd w:id="27"/>
                        </w:p>
                        <w:p w:rsidR="00CD66FF" w:rsidRPr="006803D7" w:rsidRDefault="00CD66FF" w:rsidP="00CD66FF">
                          <w:pPr>
                            <w:pStyle w:val="Template-Unitnamelogoname"/>
                            <w:rPr>
                              <w:vanish/>
                              <w:color w:val="003D73" w:themeColor="text2"/>
                            </w:rPr>
                          </w:pPr>
                          <w:bookmarkStart w:id="29" w:name="OFF_Logo2AComputed"/>
                          <w:bookmarkStart w:id="30" w:name="OFF_Logo2AComputed_HIF"/>
                          <w:bookmarkEnd w:id="28"/>
                          <w:bookmarkEnd w:id="29"/>
                          <w:bookmarkEnd w:id="3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228C28" id="_x0000_t202" coordsize="21600,21600" o:spt="202" path="m,l,21600r21600,l21600,xe">
              <v:stroke joinstyle="miter"/>
              <v:path gradientshapeok="t" o:connecttype="rect"/>
            </v:shapetype>
            <v:shape id="_x0000_s1028" type="#_x0000_t202" style="position:absolute;margin-left:115.7pt;margin-top:28.7pt;width:348.45pt;height:58.2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" filled="f" stroked="f">
              <v:textbox inset="0,0,0,0">
                <w:txbxContent>
                  <w:p w:rsidR="00CD66FF" w:rsidRDefault="00CD66FF" w:rsidP="00CD66FF">
                    <w:pPr>
                      <w:pStyle w:val="Template-Parentlogoname"/>
                      <w:rPr>
                        <w:vanish/>
                        <w:color w:val="003D73" w:themeColor="text2"/>
                      </w:rPr>
                    </w:pPr>
                    <w:bookmarkStart w:id="31" w:name="OFF_Logo1AComputed"/>
                    <w:bookmarkStart w:id="32" w:name="OFF_Logo1AComputed_HIF"/>
                    <w:bookmarkEnd w:id="31"/>
                  </w:p>
                  <w:p w:rsidR="00CD66FF" w:rsidRPr="006803D7" w:rsidRDefault="00CD66FF" w:rsidP="00CD66FF">
                    <w:pPr>
                      <w:pStyle w:val="Template-Unitnamelogoname"/>
                      <w:rPr>
                        <w:vanish/>
                        <w:color w:val="003D73" w:themeColor="text2"/>
                      </w:rPr>
                    </w:pPr>
                    <w:bookmarkStart w:id="33" w:name="OFF_Logo2AComputed"/>
                    <w:bookmarkStart w:id="34" w:name="OFF_Logo2AComputed_HIF"/>
                    <w:bookmarkEnd w:id="32"/>
                    <w:bookmarkEnd w:id="33"/>
                    <w:bookmarkEnd w:id="34"/>
                  </w:p>
                </w:txbxContent>
              </v:textbox>
              <w10:wrap anchorx="page" anchory="page"/>
            </v:shape>
          </w:pict>
        </mc:Fallback>
      </mc:AlternateContent>
    </w:r>
  </w:p>
  <w:p w:rsidR="00307E90" w:rsidRDefault="002F6A87">
    <w:pPr>
      <w:pStyle w:val="Sidehoved"/>
    </w:pPr>
    <w:r>
      <w:rPr>
        <w:noProof/>
        <w:lang w:val="da-DK"/>
      </w:rPr>
      <w:drawing>
        <wp:anchor distT="0" distB="0" distL="114300" distR="114300" simplePos="0" relativeHeight="251655168" behindDoc="1" locked="0" layoutInCell="1" allowOverlap="1">
          <wp:simplePos x="0" y="0"/>
          <wp:positionH relativeFrom="page">
            <wp:posOffset>180340</wp:posOffset>
          </wp:positionH>
          <wp:positionV relativeFrom="page">
            <wp:posOffset>3600450</wp:posOffset>
          </wp:positionV>
          <wp:extent cx="355600" cy="3798570"/>
          <wp:effectExtent l="0" t="0" r="0" b="0"/>
          <wp:wrapNone/>
          <wp:docPr id="9"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anchor>
      </w:drawing>
    </w:r>
    <w:r w:rsidR="0078788A">
      <w:rPr>
        <w:noProof/>
        <w:lang w:val="da-DK"/>
      </w:rPr>
      <mc:AlternateContent>
        <mc:Choice Requires="wps">
          <w:drawing>
            <wp:anchor distT="0" distB="0" distL="114300" distR="114300" simplePos="0" relativeHeight="251654144" behindDoc="0" locked="0" layoutInCell="1" allowOverlap="1">
              <wp:simplePos x="0" y="0"/>
              <wp:positionH relativeFrom="page">
                <wp:posOffset>5939790</wp:posOffset>
              </wp:positionH>
              <wp:positionV relativeFrom="page">
                <wp:posOffset>360045</wp:posOffset>
              </wp:positionV>
              <wp:extent cx="1260000" cy="4230000"/>
              <wp:effectExtent l="0" t="0" r="16510" b="18415"/>
              <wp:wrapSquare wrapText="bothSides"/>
              <wp:docPr id="1"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A84" w:rsidRDefault="000F728D" w:rsidP="008F47F2">
                          <w:pPr>
                            <w:pStyle w:val="Emne"/>
                          </w:pPr>
                          <w:r>
                            <w:rPr>
                              <w:lang w:val="en-GB" w:bidi="en-GB"/>
                            </w:rPr>
                            <w:t>Template</w:t>
                          </w:r>
                        </w:p>
                        <w:p w:rsidR="008F47F2" w:rsidRPr="008F47F2" w:rsidRDefault="008F47F2" w:rsidP="008F47F2">
                          <w:pPr>
                            <w:pStyle w:val="Template-Afdeling"/>
                            <w:rPr>
                              <w:b w:val="0"/>
                            </w:rPr>
                          </w:pPr>
                        </w:p>
                        <w:p w:rsidR="00307E90" w:rsidRPr="00307E90" w:rsidRDefault="00BC6E27" w:rsidP="00307E90">
                          <w:pPr>
                            <w:pStyle w:val="Template"/>
                          </w:pPr>
                          <w:bookmarkStart w:id="35" w:name="LAN_Date"/>
                          <w:r>
                            <w:rPr>
                              <w:lang w:val="en-GB" w:bidi="en-GB"/>
                            </w:rPr>
                            <w:t>Date</w:t>
                          </w:r>
                          <w:bookmarkEnd w:id="35"/>
                          <w:r>
                            <w:rPr>
                              <w:lang w:val="en-GB" w:bidi="en-GB"/>
                            </w:rPr>
                            <w:t xml:space="preserve">: </w:t>
                          </w:r>
                          <w:bookmarkStart w:id="36" w:name="Date_DateCustomA"/>
                          <w:r>
                            <w:rPr>
                              <w:lang w:val="en-GB" w:bidi="en-GB"/>
                            </w:rPr>
                            <w:t>DD.MM.YY</w:t>
                          </w:r>
                          <w:bookmarkEnd w:id="36"/>
                        </w:p>
                        <w:p w:rsidR="00307E90" w:rsidRDefault="00307E90" w:rsidP="00307E90">
                          <w:pPr>
                            <w:pStyle w:val="Template"/>
                            <w:rPr>
                              <w:vanish/>
                            </w:rPr>
                          </w:pPr>
                          <w:bookmarkStart w:id="37" w:name="LAN_Sagsnr"/>
                          <w:bookmarkStart w:id="38" w:name="FLD_Sagsnummer_HIF"/>
                          <w:r>
                            <w:rPr>
                              <w:vanish/>
                            </w:rPr>
                            <w:t>Sags nr</w:t>
                          </w:r>
                          <w:bookmarkEnd w:id="37"/>
                          <w:r>
                            <w:rPr>
                              <w:vanish/>
                            </w:rPr>
                            <w:t xml:space="preserve">.: </w:t>
                          </w:r>
                          <w:bookmarkStart w:id="39" w:name="FLD_Sagsnummer"/>
                          <w:bookmarkEnd w:id="39"/>
                        </w:p>
                        <w:p w:rsidR="00307E90" w:rsidRDefault="00307E90" w:rsidP="00307E90">
                          <w:pPr>
                            <w:pStyle w:val="Template"/>
                            <w:rPr>
                              <w:vanish/>
                            </w:rPr>
                          </w:pPr>
                          <w:bookmarkStart w:id="40" w:name="LAN_Ref"/>
                          <w:bookmarkStart w:id="41" w:name="FLD_Reference_HIF"/>
                          <w:bookmarkEnd w:id="38"/>
                          <w:r>
                            <w:rPr>
                              <w:vanish/>
                            </w:rPr>
                            <w:t>Ref</w:t>
                          </w:r>
                          <w:bookmarkEnd w:id="40"/>
                          <w:r>
                            <w:rPr>
                              <w:vanish/>
                            </w:rPr>
                            <w:t xml:space="preserve">: </w:t>
                          </w:r>
                          <w:bookmarkStart w:id="42" w:name="FLD_Reference"/>
                          <w:bookmarkEnd w:id="42"/>
                        </w:p>
                        <w:bookmarkEnd w:id="41"/>
                        <w:p w:rsidR="00051AD8" w:rsidRDefault="00051AD8" w:rsidP="00051AD8">
                          <w:pPr>
                            <w:pStyle w:val="Template-kolofonstreg"/>
                          </w:pPr>
                          <w:r>
                            <w:rPr>
                              <w:noProof/>
                              <w:lang w:val="da-DK"/>
                            </w:rPr>
                            <w:drawing>
                              <wp:inline distT="0" distB="0" distL="0" distR="0">
                                <wp:extent cx="347980" cy="102235"/>
                                <wp:effectExtent l="0" t="0" r="0" b="0"/>
                                <wp:docPr id="14"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rsidR="00307E90" w:rsidRPr="00641B24" w:rsidRDefault="00307E90" w:rsidP="002171DE">
                          <w:pPr>
                            <w:pStyle w:val="Template-Date"/>
                            <w:rPr>
                              <w:rFonts w:ascii="Verdana" w:hAnsi="Verdana"/>
                              <w:noProof w:val="0"/>
                            </w:rPr>
                          </w:pPr>
                          <w:bookmarkStart w:id="43" w:name="LAN_Page"/>
                          <w:r>
                            <w:rPr>
                              <w:lang w:val="en-GB" w:bidi="en-GB"/>
                            </w:rPr>
                            <w:t>Page</w:t>
                          </w:r>
                          <w:bookmarkEnd w:id="43"/>
                          <w:r>
                            <w:rPr>
                              <w:lang w:val="en-GB" w:bidi="en-GB"/>
                            </w:rPr>
                            <w:t xml:space="preserve"> </w:t>
                          </w:r>
                          <w:r w:rsidR="00356669">
                            <w:rPr>
                              <w:rStyle w:val="Sidetal"/>
                              <w:noProof w:val="0"/>
                              <w:lang w:val="en-GB" w:bidi="en-GB"/>
                            </w:rPr>
                            <w:fldChar w:fldCharType="begin"/>
                          </w:r>
                          <w:r>
                            <w:rPr>
                              <w:rStyle w:val="Sidetal"/>
                              <w:noProof w:val="0"/>
                              <w:lang w:val="en-GB" w:bidi="en-GB"/>
                            </w:rPr>
                            <w:instrText xml:space="preserve"> PAGE </w:instrText>
                          </w:r>
                          <w:r w:rsidR="00356669">
                            <w:rPr>
                              <w:rStyle w:val="Sidetal"/>
                              <w:noProof w:val="0"/>
                              <w:lang w:val="en-GB" w:bidi="en-GB"/>
                            </w:rPr>
                            <w:fldChar w:fldCharType="separate"/>
                          </w:r>
                          <w:r w:rsidR="008C4D8C">
                            <w:rPr>
                              <w:rStyle w:val="Sidetal"/>
                              <w:lang w:val="en-GB" w:bidi="en-GB"/>
                            </w:rPr>
                            <w:t>1</w:t>
                          </w:r>
                          <w:r w:rsidR="00356669">
                            <w:rPr>
                              <w:rStyle w:val="Sidetal"/>
                              <w:noProof w:val="0"/>
                              <w:lang w:val="en-GB" w:bidi="en-GB"/>
                            </w:rPr>
                            <w:fldChar w:fldCharType="end"/>
                          </w:r>
                          <w:r>
                            <w:rPr>
                              <w:rStyle w:val="Sidetal"/>
                              <w:noProof w:val="0"/>
                              <w:lang w:val="en-GB" w:bidi="en-GB"/>
                            </w:rPr>
                            <w:t>/</w:t>
                          </w:r>
                          <w:r w:rsidR="00356669">
                            <w:rPr>
                              <w:rStyle w:val="Sidetal"/>
                              <w:noProof w:val="0"/>
                              <w:lang w:val="en-GB" w:bidi="en-GB"/>
                            </w:rPr>
                            <w:fldChar w:fldCharType="begin"/>
                          </w:r>
                          <w:r>
                            <w:rPr>
                              <w:rStyle w:val="Sidetal"/>
                              <w:noProof w:val="0"/>
                              <w:lang w:val="en-GB" w:bidi="en-GB"/>
                            </w:rPr>
                            <w:instrText xml:space="preserve"> NUMPAGES </w:instrText>
                          </w:r>
                          <w:r w:rsidR="00356669">
                            <w:rPr>
                              <w:rStyle w:val="Sidetal"/>
                              <w:noProof w:val="0"/>
                              <w:lang w:val="en-GB" w:bidi="en-GB"/>
                            </w:rPr>
                            <w:fldChar w:fldCharType="separate"/>
                          </w:r>
                          <w:r w:rsidR="008C4D8C">
                            <w:rPr>
                              <w:rStyle w:val="Sidetal"/>
                              <w:lang w:val="en-GB" w:bidi="en-GB"/>
                            </w:rPr>
                            <w:t>3</w:t>
                          </w:r>
                          <w:r w:rsidR="00356669">
                            <w:rPr>
                              <w:rStyle w:val="Sidetal"/>
                              <w:noProof w:val="0"/>
                              <w:lang w:val="en-GB" w:bidi="en-G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467.7pt;margin-top:28.35pt;width:99.2pt;height:333.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" filled="f" stroked="f">
              <v:textbox inset="0,0,0,0">
                <w:txbxContent>
                  <w:p w:rsidR="00EE2A84" w:rsidRDefault="000F728D" w:rsidP="008F47F2">
                    <w:pPr>
                      <w:pStyle w:val="Emne"/>
                    </w:pPr>
                    <w:r>
                      <w:rPr>
                        <w:lang w:val="en-GB" w:bidi="en-GB"/>
                      </w:rPr>
                      <w:t>Template</w:t>
                    </w:r>
                  </w:p>
                  <w:p w:rsidR="008F47F2" w:rsidRPr="008F47F2" w:rsidRDefault="008F47F2" w:rsidP="008F47F2">
                    <w:pPr>
                      <w:pStyle w:val="Template-Afdeling"/>
                      <w:rPr>
                        <w:b w:val="0"/>
                      </w:rPr>
                    </w:pPr>
                  </w:p>
                  <w:p w:rsidR="00307E90" w:rsidRPr="00307E90" w:rsidRDefault="00BC6E27" w:rsidP="00307E90">
                    <w:pPr>
                      <w:pStyle w:val="Template"/>
                    </w:pPr>
                    <w:bookmarkStart w:id="44" w:name="LAN_Date"/>
                    <w:r>
                      <w:rPr>
                        <w:lang w:val="en-GB" w:bidi="en-GB"/>
                      </w:rPr>
                      <w:t>Date</w:t>
                    </w:r>
                    <w:bookmarkEnd w:id="44"/>
                    <w:r>
                      <w:rPr>
                        <w:lang w:val="en-GB" w:bidi="en-GB"/>
                      </w:rPr>
                      <w:t xml:space="preserve">: </w:t>
                    </w:r>
                    <w:bookmarkStart w:id="45" w:name="Date_DateCustomA"/>
                    <w:r>
                      <w:rPr>
                        <w:lang w:val="en-GB" w:bidi="en-GB"/>
                      </w:rPr>
                      <w:t>DD.MM.YY</w:t>
                    </w:r>
                    <w:bookmarkEnd w:id="45"/>
                  </w:p>
                  <w:p w:rsidR="00307E90" w:rsidRDefault="00307E90" w:rsidP="00307E90">
                    <w:pPr>
                      <w:pStyle w:val="Template"/>
                      <w:rPr>
                        <w:vanish/>
                      </w:rPr>
                    </w:pPr>
                    <w:bookmarkStart w:id="46" w:name="LAN_Sagsnr"/>
                    <w:bookmarkStart w:id="47" w:name="FLD_Sagsnummer_HIF"/>
                    <w:r>
                      <w:rPr>
                        <w:vanish/>
                      </w:rPr>
                      <w:t>Sags nr</w:t>
                    </w:r>
                    <w:bookmarkEnd w:id="46"/>
                    <w:r>
                      <w:rPr>
                        <w:vanish/>
                      </w:rPr>
                      <w:t xml:space="preserve">.: </w:t>
                    </w:r>
                    <w:bookmarkStart w:id="48" w:name="FLD_Sagsnummer"/>
                    <w:bookmarkEnd w:id="48"/>
                  </w:p>
                  <w:p w:rsidR="00307E90" w:rsidRDefault="00307E90" w:rsidP="00307E90">
                    <w:pPr>
                      <w:pStyle w:val="Template"/>
                      <w:rPr>
                        <w:vanish/>
                      </w:rPr>
                    </w:pPr>
                    <w:bookmarkStart w:id="49" w:name="LAN_Ref"/>
                    <w:bookmarkStart w:id="50" w:name="FLD_Reference_HIF"/>
                    <w:bookmarkEnd w:id="47"/>
                    <w:r>
                      <w:rPr>
                        <w:vanish/>
                      </w:rPr>
                      <w:t>Ref</w:t>
                    </w:r>
                    <w:bookmarkEnd w:id="49"/>
                    <w:r>
                      <w:rPr>
                        <w:vanish/>
                      </w:rPr>
                      <w:t xml:space="preserve">: </w:t>
                    </w:r>
                    <w:bookmarkStart w:id="51" w:name="FLD_Reference"/>
                    <w:bookmarkEnd w:id="51"/>
                  </w:p>
                  <w:bookmarkEnd w:id="50"/>
                  <w:p w:rsidR="00051AD8" w:rsidRDefault="00051AD8" w:rsidP="00051AD8">
                    <w:pPr>
                      <w:pStyle w:val="Template-kolofonstreg"/>
                    </w:pPr>
                    <w:r>
                      <w:rPr>
                        <w:noProof/>
                        <w:lang w:val="da-DK"/>
                      </w:rPr>
                      <w:drawing>
                        <wp:inline distT="0" distB="0" distL="0" distR="0">
                          <wp:extent cx="347980" cy="102235"/>
                          <wp:effectExtent l="0" t="0" r="0" b="0"/>
                          <wp:docPr id="14"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rsidR="00307E90" w:rsidRPr="00641B24" w:rsidRDefault="00307E90" w:rsidP="002171DE">
                    <w:pPr>
                      <w:pStyle w:val="Template-Date"/>
                      <w:rPr>
                        <w:rFonts w:ascii="Verdana" w:hAnsi="Verdana"/>
                        <w:noProof w:val="0"/>
                      </w:rPr>
                    </w:pPr>
                    <w:bookmarkStart w:id="52" w:name="LAN_Page"/>
                    <w:r>
                      <w:rPr>
                        <w:lang w:val="en-GB" w:bidi="en-GB"/>
                      </w:rPr>
                      <w:t>Page</w:t>
                    </w:r>
                    <w:bookmarkEnd w:id="52"/>
                    <w:r>
                      <w:rPr>
                        <w:lang w:val="en-GB" w:bidi="en-GB"/>
                      </w:rPr>
                      <w:t xml:space="preserve"> </w:t>
                    </w:r>
                    <w:r w:rsidR="00356669">
                      <w:rPr>
                        <w:rStyle w:val="Sidetal"/>
                        <w:noProof w:val="0"/>
                        <w:lang w:val="en-GB" w:bidi="en-GB"/>
                      </w:rPr>
                      <w:fldChar w:fldCharType="begin"/>
                    </w:r>
                    <w:r>
                      <w:rPr>
                        <w:rStyle w:val="Sidetal"/>
                        <w:noProof w:val="0"/>
                        <w:lang w:val="en-GB" w:bidi="en-GB"/>
                      </w:rPr>
                      <w:instrText xml:space="preserve"> PAGE </w:instrText>
                    </w:r>
                    <w:r w:rsidR="00356669">
                      <w:rPr>
                        <w:rStyle w:val="Sidetal"/>
                        <w:noProof w:val="0"/>
                        <w:lang w:val="en-GB" w:bidi="en-GB"/>
                      </w:rPr>
                      <w:fldChar w:fldCharType="separate"/>
                    </w:r>
                    <w:r w:rsidR="008C4D8C">
                      <w:rPr>
                        <w:rStyle w:val="Sidetal"/>
                        <w:lang w:val="en-GB" w:bidi="en-GB"/>
                      </w:rPr>
                      <w:t>1</w:t>
                    </w:r>
                    <w:r w:rsidR="00356669">
                      <w:rPr>
                        <w:rStyle w:val="Sidetal"/>
                        <w:noProof w:val="0"/>
                        <w:lang w:val="en-GB" w:bidi="en-GB"/>
                      </w:rPr>
                      <w:fldChar w:fldCharType="end"/>
                    </w:r>
                    <w:r>
                      <w:rPr>
                        <w:rStyle w:val="Sidetal"/>
                        <w:noProof w:val="0"/>
                        <w:lang w:val="en-GB" w:bidi="en-GB"/>
                      </w:rPr>
                      <w:t>/</w:t>
                    </w:r>
                    <w:r w:rsidR="00356669">
                      <w:rPr>
                        <w:rStyle w:val="Sidetal"/>
                        <w:noProof w:val="0"/>
                        <w:lang w:val="en-GB" w:bidi="en-GB"/>
                      </w:rPr>
                      <w:fldChar w:fldCharType="begin"/>
                    </w:r>
                    <w:r>
                      <w:rPr>
                        <w:rStyle w:val="Sidetal"/>
                        <w:noProof w:val="0"/>
                        <w:lang w:val="en-GB" w:bidi="en-GB"/>
                      </w:rPr>
                      <w:instrText xml:space="preserve"> NUMPAGES </w:instrText>
                    </w:r>
                    <w:r w:rsidR="00356669">
                      <w:rPr>
                        <w:rStyle w:val="Sidetal"/>
                        <w:noProof w:val="0"/>
                        <w:lang w:val="en-GB" w:bidi="en-GB"/>
                      </w:rPr>
                      <w:fldChar w:fldCharType="separate"/>
                    </w:r>
                    <w:r w:rsidR="008C4D8C">
                      <w:rPr>
                        <w:rStyle w:val="Sidetal"/>
                        <w:lang w:val="en-GB" w:bidi="en-GB"/>
                      </w:rPr>
                      <w:t>3</w:t>
                    </w:r>
                    <w:r w:rsidR="00356669">
                      <w:rPr>
                        <w:rStyle w:val="Sidetal"/>
                        <w:noProof w:val="0"/>
                        <w:lang w:val="en-GB" w:bidi="en-GB"/>
                      </w:rPr>
                      <w:fldChar w:fldCharType="end"/>
                    </w:r>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0EFA2E91"/>
    <w:multiLevelType w:val="hybridMultilevel"/>
    <w:tmpl w:val="9CD633FE"/>
    <w:lvl w:ilvl="0" w:tplc="CA4EB030">
      <w:numFmt w:val="bullet"/>
      <w:lvlText w:val="•"/>
      <w:lvlJc w:val="left"/>
      <w:pPr>
        <w:ind w:left="1080" w:hanging="720"/>
      </w:pPr>
      <w:rPr>
        <w:rFonts w:ascii="Georgia" w:eastAsia="Times New Roman" w:hAnsi="Georgi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20A80F75"/>
    <w:multiLevelType w:val="multilevel"/>
    <w:tmpl w:val="3DAA12BE"/>
    <w:name w:val="HeadingNumbering"/>
    <w:lvl w:ilvl="0">
      <w:start w:val="1"/>
      <w:numFmt w:val="decimal"/>
      <w:pStyle w:val="Overskrift1"/>
      <w:lvlText w:val="%1."/>
      <w:lvlJc w:val="left"/>
      <w:pPr>
        <w:tabs>
          <w:tab w:val="num" w:pos="425"/>
        </w:tabs>
        <w:ind w:left="425" w:hanging="425"/>
      </w:pPr>
      <w:rPr>
        <w:rFonts w:ascii="Georgia" w:hAnsi="Georgia" w:hint="default"/>
        <w:b/>
        <w:i w:val="0"/>
        <w:sz w:val="21"/>
      </w:rPr>
    </w:lvl>
    <w:lvl w:ilvl="1">
      <w:start w:val="1"/>
      <w:numFmt w:val="decimal"/>
      <w:pStyle w:val="Overskrift2"/>
      <w:lvlText w:val="%1.%2"/>
      <w:lvlJc w:val="left"/>
      <w:pPr>
        <w:tabs>
          <w:tab w:val="num" w:pos="567"/>
        </w:tabs>
        <w:ind w:left="567" w:hanging="567"/>
      </w:pPr>
      <w:rPr>
        <w:rFonts w:ascii="Georgia" w:hAnsi="Georgia" w:hint="default"/>
        <w:b w:val="0"/>
        <w:i w:val="0"/>
        <w:sz w:val="21"/>
      </w:rPr>
    </w:lvl>
    <w:lvl w:ilvl="2">
      <w:start w:val="1"/>
      <w:numFmt w:val="decimal"/>
      <w:pStyle w:val="Overskrift3"/>
      <w:lvlText w:val="%1.%2.%3"/>
      <w:lvlJc w:val="left"/>
      <w:pPr>
        <w:tabs>
          <w:tab w:val="num" w:pos="709"/>
        </w:tabs>
        <w:ind w:left="709" w:hanging="709"/>
      </w:pPr>
      <w:rPr>
        <w:rFonts w:ascii="Georgia" w:hAnsi="Georgia" w:hint="default"/>
        <w:b w:val="0"/>
        <w:i w:val="0"/>
        <w:sz w:val="21"/>
      </w:rPr>
    </w:lvl>
    <w:lvl w:ilvl="3">
      <w:start w:val="1"/>
      <w:numFmt w:val="decimal"/>
      <w:pStyle w:val="Overskrift4"/>
      <w:lvlText w:val="%1.%2.%3.%4"/>
      <w:lvlJc w:val="left"/>
      <w:pPr>
        <w:tabs>
          <w:tab w:val="num" w:pos="851"/>
        </w:tabs>
        <w:ind w:left="851" w:hanging="851"/>
      </w:pPr>
      <w:rPr>
        <w:rFonts w:ascii="Georgia" w:hAnsi="Georgia" w:hint="default"/>
        <w:b w:val="0"/>
        <w:i w:val="0"/>
        <w:sz w:val="21"/>
      </w:rPr>
    </w:lvl>
    <w:lvl w:ilvl="4">
      <w:start w:val="1"/>
      <w:numFmt w:val="decimal"/>
      <w:pStyle w:val="Overskrift5"/>
      <w:lvlText w:val="%1.%2.%3.%4.%5"/>
      <w:lvlJc w:val="left"/>
      <w:pPr>
        <w:tabs>
          <w:tab w:val="num" w:pos="992"/>
        </w:tabs>
        <w:ind w:left="992" w:hanging="992"/>
      </w:pPr>
      <w:rPr>
        <w:rFonts w:ascii="Georgia" w:hAnsi="Georgia" w:hint="default"/>
        <w:b w:val="0"/>
        <w:i w:val="0"/>
        <w:sz w:val="21"/>
      </w:rPr>
    </w:lvl>
    <w:lvl w:ilvl="5">
      <w:start w:val="1"/>
      <w:numFmt w:val="decimal"/>
      <w:pStyle w:val="Overskrift6"/>
      <w:lvlText w:val="%1.%2.%3.%4.%5.%6"/>
      <w:lvlJc w:val="left"/>
      <w:pPr>
        <w:tabs>
          <w:tab w:val="num" w:pos="1134"/>
        </w:tabs>
        <w:ind w:left="1134" w:hanging="1134"/>
      </w:pPr>
      <w:rPr>
        <w:rFonts w:ascii="Georgia" w:hAnsi="Georgia" w:hint="default"/>
        <w:b w:val="0"/>
        <w:i w:val="0"/>
        <w:sz w:val="21"/>
      </w:rPr>
    </w:lvl>
    <w:lvl w:ilvl="6">
      <w:start w:val="1"/>
      <w:numFmt w:val="decimal"/>
      <w:pStyle w:val="Overskrift7"/>
      <w:lvlText w:val="%1.%2.%3.%4.%5.%6.%7"/>
      <w:lvlJc w:val="left"/>
      <w:pPr>
        <w:tabs>
          <w:tab w:val="num" w:pos="1276"/>
        </w:tabs>
        <w:ind w:left="1276" w:hanging="1276"/>
      </w:pPr>
      <w:rPr>
        <w:rFonts w:ascii="Georgia" w:hAnsi="Georgia" w:hint="default"/>
        <w:b w:val="0"/>
        <w:i w:val="0"/>
        <w:sz w:val="21"/>
      </w:rPr>
    </w:lvl>
    <w:lvl w:ilvl="7">
      <w:start w:val="1"/>
      <w:numFmt w:val="decimal"/>
      <w:pStyle w:val="Overskrift8"/>
      <w:lvlText w:val="%1.%2.%3.%4.%5.%6.%7.%8"/>
      <w:lvlJc w:val="left"/>
      <w:pPr>
        <w:tabs>
          <w:tab w:val="num" w:pos="1418"/>
        </w:tabs>
        <w:ind w:left="1418" w:hanging="1418"/>
      </w:pPr>
      <w:rPr>
        <w:rFonts w:ascii="Georgia" w:hAnsi="Georgia" w:hint="default"/>
        <w:b w:val="0"/>
        <w:i w:val="0"/>
        <w:sz w:val="21"/>
      </w:rPr>
    </w:lvl>
    <w:lvl w:ilvl="8">
      <w:start w:val="1"/>
      <w:numFmt w:val="decimal"/>
      <w:pStyle w:val="Overskrift9"/>
      <w:lvlText w:val="%1.%2.%3.%4.%5.%6.%7.%8.%9"/>
      <w:lvlJc w:val="left"/>
      <w:pPr>
        <w:tabs>
          <w:tab w:val="num" w:pos="1559"/>
        </w:tabs>
        <w:ind w:left="1559" w:hanging="1559"/>
      </w:pPr>
      <w:rPr>
        <w:rFonts w:ascii="Georgia" w:hAnsi="Georgia" w:hint="default"/>
        <w:b w:val="0"/>
        <w:i w:val="0"/>
        <w:sz w:val="21"/>
      </w:rPr>
    </w:lvl>
  </w:abstractNum>
  <w:abstractNum w:abstractNumId="11" w15:restartNumberingAfterBreak="0">
    <w:nsid w:val="260F492D"/>
    <w:multiLevelType w:val="multilevel"/>
    <w:tmpl w:val="FAFE8112"/>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2" w15:restartNumberingAfterBreak="0">
    <w:nsid w:val="2EE41CC1"/>
    <w:multiLevelType w:val="hybridMultilevel"/>
    <w:tmpl w:val="B90ED2D6"/>
    <w:lvl w:ilvl="0" w:tplc="0406000F">
      <w:start w:val="1"/>
      <w:numFmt w:val="decimal"/>
      <w:lvlText w:val="%1."/>
      <w:lvlJc w:val="left"/>
      <w:pPr>
        <w:ind w:left="633" w:hanging="360"/>
      </w:pPr>
      <w:rPr>
        <w:rFonts w:hint="default"/>
      </w:rPr>
    </w:lvl>
    <w:lvl w:ilvl="1" w:tplc="04060003" w:tentative="1">
      <w:start w:val="1"/>
      <w:numFmt w:val="bullet"/>
      <w:lvlText w:val="o"/>
      <w:lvlJc w:val="left"/>
      <w:pPr>
        <w:ind w:left="1353" w:hanging="360"/>
      </w:pPr>
      <w:rPr>
        <w:rFonts w:ascii="Courier New" w:hAnsi="Courier New" w:cs="Courier New" w:hint="default"/>
      </w:rPr>
    </w:lvl>
    <w:lvl w:ilvl="2" w:tplc="04060005" w:tentative="1">
      <w:start w:val="1"/>
      <w:numFmt w:val="bullet"/>
      <w:lvlText w:val=""/>
      <w:lvlJc w:val="left"/>
      <w:pPr>
        <w:ind w:left="2073" w:hanging="360"/>
      </w:pPr>
      <w:rPr>
        <w:rFonts w:ascii="Wingdings" w:hAnsi="Wingdings" w:hint="default"/>
      </w:rPr>
    </w:lvl>
    <w:lvl w:ilvl="3" w:tplc="04060001" w:tentative="1">
      <w:start w:val="1"/>
      <w:numFmt w:val="bullet"/>
      <w:lvlText w:val=""/>
      <w:lvlJc w:val="left"/>
      <w:pPr>
        <w:ind w:left="2793" w:hanging="360"/>
      </w:pPr>
      <w:rPr>
        <w:rFonts w:ascii="Symbol" w:hAnsi="Symbol" w:hint="default"/>
      </w:rPr>
    </w:lvl>
    <w:lvl w:ilvl="4" w:tplc="04060003" w:tentative="1">
      <w:start w:val="1"/>
      <w:numFmt w:val="bullet"/>
      <w:lvlText w:val="o"/>
      <w:lvlJc w:val="left"/>
      <w:pPr>
        <w:ind w:left="3513" w:hanging="360"/>
      </w:pPr>
      <w:rPr>
        <w:rFonts w:ascii="Courier New" w:hAnsi="Courier New" w:cs="Courier New" w:hint="default"/>
      </w:rPr>
    </w:lvl>
    <w:lvl w:ilvl="5" w:tplc="04060005" w:tentative="1">
      <w:start w:val="1"/>
      <w:numFmt w:val="bullet"/>
      <w:lvlText w:val=""/>
      <w:lvlJc w:val="left"/>
      <w:pPr>
        <w:ind w:left="4233" w:hanging="360"/>
      </w:pPr>
      <w:rPr>
        <w:rFonts w:ascii="Wingdings" w:hAnsi="Wingdings" w:hint="default"/>
      </w:rPr>
    </w:lvl>
    <w:lvl w:ilvl="6" w:tplc="04060001" w:tentative="1">
      <w:start w:val="1"/>
      <w:numFmt w:val="bullet"/>
      <w:lvlText w:val=""/>
      <w:lvlJc w:val="left"/>
      <w:pPr>
        <w:ind w:left="4953" w:hanging="360"/>
      </w:pPr>
      <w:rPr>
        <w:rFonts w:ascii="Symbol" w:hAnsi="Symbol" w:hint="default"/>
      </w:rPr>
    </w:lvl>
    <w:lvl w:ilvl="7" w:tplc="04060003" w:tentative="1">
      <w:start w:val="1"/>
      <w:numFmt w:val="bullet"/>
      <w:lvlText w:val="o"/>
      <w:lvlJc w:val="left"/>
      <w:pPr>
        <w:ind w:left="5673" w:hanging="360"/>
      </w:pPr>
      <w:rPr>
        <w:rFonts w:ascii="Courier New" w:hAnsi="Courier New" w:cs="Courier New" w:hint="default"/>
      </w:rPr>
    </w:lvl>
    <w:lvl w:ilvl="8" w:tplc="04060005" w:tentative="1">
      <w:start w:val="1"/>
      <w:numFmt w:val="bullet"/>
      <w:lvlText w:val=""/>
      <w:lvlJc w:val="left"/>
      <w:pPr>
        <w:ind w:left="6393" w:hanging="360"/>
      </w:pPr>
      <w:rPr>
        <w:rFonts w:ascii="Wingdings" w:hAnsi="Wingdings" w:hint="default"/>
      </w:rPr>
    </w:lvl>
  </w:abstractNum>
  <w:abstractNum w:abstractNumId="13" w15:restartNumberingAfterBreak="0">
    <w:nsid w:val="362573E2"/>
    <w:multiLevelType w:val="multilevel"/>
    <w:tmpl w:val="64441010"/>
    <w:lvl w:ilvl="0">
      <w:start w:val="1"/>
      <w:numFmt w:val="decimal"/>
      <w:pStyle w:val="Opstilling-talellerbogst"/>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14"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3DEE01B2"/>
    <w:multiLevelType w:val="hybridMultilevel"/>
    <w:tmpl w:val="05FC0F7E"/>
    <w:lvl w:ilvl="0" w:tplc="A67EB736">
      <w:numFmt w:val="bullet"/>
      <w:lvlText w:val="-"/>
      <w:lvlJc w:val="left"/>
      <w:pPr>
        <w:ind w:left="633" w:hanging="360"/>
      </w:pPr>
      <w:rPr>
        <w:rFonts w:ascii="Calibri" w:eastAsia="Calibri" w:hAnsi="Calibri" w:cs="Calibri" w:hint="default"/>
      </w:rPr>
    </w:lvl>
    <w:lvl w:ilvl="1" w:tplc="04060003" w:tentative="1">
      <w:start w:val="1"/>
      <w:numFmt w:val="bullet"/>
      <w:lvlText w:val="o"/>
      <w:lvlJc w:val="left"/>
      <w:pPr>
        <w:ind w:left="1353" w:hanging="360"/>
      </w:pPr>
      <w:rPr>
        <w:rFonts w:ascii="Courier New" w:hAnsi="Courier New" w:cs="Courier New" w:hint="default"/>
      </w:rPr>
    </w:lvl>
    <w:lvl w:ilvl="2" w:tplc="04060005" w:tentative="1">
      <w:start w:val="1"/>
      <w:numFmt w:val="bullet"/>
      <w:lvlText w:val=""/>
      <w:lvlJc w:val="left"/>
      <w:pPr>
        <w:ind w:left="2073" w:hanging="360"/>
      </w:pPr>
      <w:rPr>
        <w:rFonts w:ascii="Wingdings" w:hAnsi="Wingdings" w:hint="default"/>
      </w:rPr>
    </w:lvl>
    <w:lvl w:ilvl="3" w:tplc="04060001" w:tentative="1">
      <w:start w:val="1"/>
      <w:numFmt w:val="bullet"/>
      <w:lvlText w:val=""/>
      <w:lvlJc w:val="left"/>
      <w:pPr>
        <w:ind w:left="2793" w:hanging="360"/>
      </w:pPr>
      <w:rPr>
        <w:rFonts w:ascii="Symbol" w:hAnsi="Symbol" w:hint="default"/>
      </w:rPr>
    </w:lvl>
    <w:lvl w:ilvl="4" w:tplc="04060003" w:tentative="1">
      <w:start w:val="1"/>
      <w:numFmt w:val="bullet"/>
      <w:lvlText w:val="o"/>
      <w:lvlJc w:val="left"/>
      <w:pPr>
        <w:ind w:left="3513" w:hanging="360"/>
      </w:pPr>
      <w:rPr>
        <w:rFonts w:ascii="Courier New" w:hAnsi="Courier New" w:cs="Courier New" w:hint="default"/>
      </w:rPr>
    </w:lvl>
    <w:lvl w:ilvl="5" w:tplc="04060005" w:tentative="1">
      <w:start w:val="1"/>
      <w:numFmt w:val="bullet"/>
      <w:lvlText w:val=""/>
      <w:lvlJc w:val="left"/>
      <w:pPr>
        <w:ind w:left="4233" w:hanging="360"/>
      </w:pPr>
      <w:rPr>
        <w:rFonts w:ascii="Wingdings" w:hAnsi="Wingdings" w:hint="default"/>
      </w:rPr>
    </w:lvl>
    <w:lvl w:ilvl="6" w:tplc="04060001" w:tentative="1">
      <w:start w:val="1"/>
      <w:numFmt w:val="bullet"/>
      <w:lvlText w:val=""/>
      <w:lvlJc w:val="left"/>
      <w:pPr>
        <w:ind w:left="4953" w:hanging="360"/>
      </w:pPr>
      <w:rPr>
        <w:rFonts w:ascii="Symbol" w:hAnsi="Symbol" w:hint="default"/>
      </w:rPr>
    </w:lvl>
    <w:lvl w:ilvl="7" w:tplc="04060003" w:tentative="1">
      <w:start w:val="1"/>
      <w:numFmt w:val="bullet"/>
      <w:lvlText w:val="o"/>
      <w:lvlJc w:val="left"/>
      <w:pPr>
        <w:ind w:left="5673" w:hanging="360"/>
      </w:pPr>
      <w:rPr>
        <w:rFonts w:ascii="Courier New" w:hAnsi="Courier New" w:cs="Courier New" w:hint="default"/>
      </w:rPr>
    </w:lvl>
    <w:lvl w:ilvl="8" w:tplc="04060005" w:tentative="1">
      <w:start w:val="1"/>
      <w:numFmt w:val="bullet"/>
      <w:lvlText w:val=""/>
      <w:lvlJc w:val="left"/>
      <w:pPr>
        <w:ind w:left="6393" w:hanging="360"/>
      </w:pPr>
      <w:rPr>
        <w:rFonts w:ascii="Wingdings" w:hAnsi="Wingdings" w:hint="default"/>
      </w:rPr>
    </w:lvl>
  </w:abstractNum>
  <w:abstractNum w:abstractNumId="16"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7" w15:restartNumberingAfterBreak="0">
    <w:nsid w:val="4D493810"/>
    <w:multiLevelType w:val="hybridMultilevel"/>
    <w:tmpl w:val="19565B5C"/>
    <w:lvl w:ilvl="0" w:tplc="04060001">
      <w:start w:val="1"/>
      <w:numFmt w:val="bullet"/>
      <w:lvlText w:val=""/>
      <w:lvlJc w:val="left"/>
      <w:pPr>
        <w:ind w:left="633" w:hanging="360"/>
      </w:pPr>
      <w:rPr>
        <w:rFonts w:ascii="Symbol" w:hAnsi="Symbol" w:hint="default"/>
      </w:rPr>
    </w:lvl>
    <w:lvl w:ilvl="1" w:tplc="04060003" w:tentative="1">
      <w:start w:val="1"/>
      <w:numFmt w:val="bullet"/>
      <w:lvlText w:val="o"/>
      <w:lvlJc w:val="left"/>
      <w:pPr>
        <w:ind w:left="1353" w:hanging="360"/>
      </w:pPr>
      <w:rPr>
        <w:rFonts w:ascii="Courier New" w:hAnsi="Courier New" w:cs="Courier New" w:hint="default"/>
      </w:rPr>
    </w:lvl>
    <w:lvl w:ilvl="2" w:tplc="04060005" w:tentative="1">
      <w:start w:val="1"/>
      <w:numFmt w:val="bullet"/>
      <w:lvlText w:val=""/>
      <w:lvlJc w:val="left"/>
      <w:pPr>
        <w:ind w:left="2073" w:hanging="360"/>
      </w:pPr>
      <w:rPr>
        <w:rFonts w:ascii="Wingdings" w:hAnsi="Wingdings" w:hint="default"/>
      </w:rPr>
    </w:lvl>
    <w:lvl w:ilvl="3" w:tplc="04060001" w:tentative="1">
      <w:start w:val="1"/>
      <w:numFmt w:val="bullet"/>
      <w:lvlText w:val=""/>
      <w:lvlJc w:val="left"/>
      <w:pPr>
        <w:ind w:left="2793" w:hanging="360"/>
      </w:pPr>
      <w:rPr>
        <w:rFonts w:ascii="Symbol" w:hAnsi="Symbol" w:hint="default"/>
      </w:rPr>
    </w:lvl>
    <w:lvl w:ilvl="4" w:tplc="04060003" w:tentative="1">
      <w:start w:val="1"/>
      <w:numFmt w:val="bullet"/>
      <w:lvlText w:val="o"/>
      <w:lvlJc w:val="left"/>
      <w:pPr>
        <w:ind w:left="3513" w:hanging="360"/>
      </w:pPr>
      <w:rPr>
        <w:rFonts w:ascii="Courier New" w:hAnsi="Courier New" w:cs="Courier New" w:hint="default"/>
      </w:rPr>
    </w:lvl>
    <w:lvl w:ilvl="5" w:tplc="04060005" w:tentative="1">
      <w:start w:val="1"/>
      <w:numFmt w:val="bullet"/>
      <w:lvlText w:val=""/>
      <w:lvlJc w:val="left"/>
      <w:pPr>
        <w:ind w:left="4233" w:hanging="360"/>
      </w:pPr>
      <w:rPr>
        <w:rFonts w:ascii="Wingdings" w:hAnsi="Wingdings" w:hint="default"/>
      </w:rPr>
    </w:lvl>
    <w:lvl w:ilvl="6" w:tplc="04060001" w:tentative="1">
      <w:start w:val="1"/>
      <w:numFmt w:val="bullet"/>
      <w:lvlText w:val=""/>
      <w:lvlJc w:val="left"/>
      <w:pPr>
        <w:ind w:left="4953" w:hanging="360"/>
      </w:pPr>
      <w:rPr>
        <w:rFonts w:ascii="Symbol" w:hAnsi="Symbol" w:hint="default"/>
      </w:rPr>
    </w:lvl>
    <w:lvl w:ilvl="7" w:tplc="04060003" w:tentative="1">
      <w:start w:val="1"/>
      <w:numFmt w:val="bullet"/>
      <w:lvlText w:val="o"/>
      <w:lvlJc w:val="left"/>
      <w:pPr>
        <w:ind w:left="5673" w:hanging="360"/>
      </w:pPr>
      <w:rPr>
        <w:rFonts w:ascii="Courier New" w:hAnsi="Courier New" w:cs="Courier New" w:hint="default"/>
      </w:rPr>
    </w:lvl>
    <w:lvl w:ilvl="8" w:tplc="04060005" w:tentative="1">
      <w:start w:val="1"/>
      <w:numFmt w:val="bullet"/>
      <w:lvlText w:val=""/>
      <w:lvlJc w:val="left"/>
      <w:pPr>
        <w:ind w:left="6393" w:hanging="360"/>
      </w:pPr>
      <w:rPr>
        <w:rFonts w:ascii="Wingdings" w:hAnsi="Wingdings" w:hint="default"/>
      </w:rPr>
    </w:lvl>
  </w:abstractNum>
  <w:abstractNum w:abstractNumId="18" w15:restartNumberingAfterBreak="0">
    <w:nsid w:val="68FB3CD2"/>
    <w:multiLevelType w:val="hybridMultilevel"/>
    <w:tmpl w:val="10D4010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20"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num w:numId="1">
    <w:abstractNumId w:val="10"/>
  </w:num>
  <w:num w:numId="2">
    <w:abstractNumId w:val="16"/>
  </w:num>
  <w:num w:numId="3">
    <w:abstractNumId w:val="9"/>
  </w:num>
  <w:num w:numId="4">
    <w:abstractNumId w:val="14"/>
  </w:num>
  <w:num w:numId="5">
    <w:abstractNumId w:val="11"/>
  </w:num>
  <w:num w:numId="6">
    <w:abstractNumId w:val="7"/>
  </w:num>
  <w:num w:numId="7">
    <w:abstractNumId w:val="6"/>
  </w:num>
  <w:num w:numId="8">
    <w:abstractNumId w:val="5"/>
  </w:num>
  <w:num w:numId="9">
    <w:abstractNumId w:val="4"/>
  </w:num>
  <w:num w:numId="10">
    <w:abstractNumId w:val="13"/>
  </w:num>
  <w:num w:numId="11">
    <w:abstractNumId w:val="3"/>
  </w:num>
  <w:num w:numId="12">
    <w:abstractNumId w:val="2"/>
  </w:num>
  <w:num w:numId="13">
    <w:abstractNumId w:val="1"/>
  </w:num>
  <w:num w:numId="14">
    <w:abstractNumId w:val="0"/>
  </w:num>
  <w:num w:numId="15">
    <w:abstractNumId w:val="19"/>
  </w:num>
  <w:num w:numId="16">
    <w:abstractNumId w:val="20"/>
  </w:num>
  <w:num w:numId="17">
    <w:abstractNumId w:val="15"/>
  </w:num>
  <w:num w:numId="18">
    <w:abstractNumId w:val="12"/>
  </w:num>
  <w:num w:numId="19">
    <w:abstractNumId w:val="17"/>
  </w:num>
  <w:num w:numId="20">
    <w:abstractNumId w:val="18"/>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autoHyphenation/>
  <w:hyphenationZone w:val="284"/>
  <w:drawingGridHorizontalSpacing w:val="105"/>
  <w:displayHorizontalDrawingGridEvery w:val="2"/>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A4A"/>
    <w:rsid w:val="00001438"/>
    <w:rsid w:val="000027FE"/>
    <w:rsid w:val="0000328E"/>
    <w:rsid w:val="00003B6C"/>
    <w:rsid w:val="00004AD4"/>
    <w:rsid w:val="0000503A"/>
    <w:rsid w:val="00006E21"/>
    <w:rsid w:val="0003149C"/>
    <w:rsid w:val="00034A55"/>
    <w:rsid w:val="00036650"/>
    <w:rsid w:val="000442AD"/>
    <w:rsid w:val="00051A09"/>
    <w:rsid w:val="00051AD8"/>
    <w:rsid w:val="00052ED2"/>
    <w:rsid w:val="00065902"/>
    <w:rsid w:val="0007609B"/>
    <w:rsid w:val="000827B1"/>
    <w:rsid w:val="00087773"/>
    <w:rsid w:val="00094D54"/>
    <w:rsid w:val="000A362D"/>
    <w:rsid w:val="000D1B50"/>
    <w:rsid w:val="000E5C1E"/>
    <w:rsid w:val="000F244E"/>
    <w:rsid w:val="000F728D"/>
    <w:rsid w:val="0011283F"/>
    <w:rsid w:val="00153477"/>
    <w:rsid w:val="00154F00"/>
    <w:rsid w:val="00163EFC"/>
    <w:rsid w:val="00164CC1"/>
    <w:rsid w:val="00174751"/>
    <w:rsid w:val="0018593B"/>
    <w:rsid w:val="00192812"/>
    <w:rsid w:val="001A7352"/>
    <w:rsid w:val="001C027B"/>
    <w:rsid w:val="001D1259"/>
    <w:rsid w:val="00205636"/>
    <w:rsid w:val="002137FC"/>
    <w:rsid w:val="002171DE"/>
    <w:rsid w:val="00227E7F"/>
    <w:rsid w:val="00230A33"/>
    <w:rsid w:val="00244EEB"/>
    <w:rsid w:val="0025114F"/>
    <w:rsid w:val="0026120C"/>
    <w:rsid w:val="00283F13"/>
    <w:rsid w:val="002A1C39"/>
    <w:rsid w:val="002A4418"/>
    <w:rsid w:val="002B1765"/>
    <w:rsid w:val="002C565F"/>
    <w:rsid w:val="002E07F2"/>
    <w:rsid w:val="002E326D"/>
    <w:rsid w:val="002E6EB1"/>
    <w:rsid w:val="002F51EF"/>
    <w:rsid w:val="002F6A87"/>
    <w:rsid w:val="00307472"/>
    <w:rsid w:val="00307E90"/>
    <w:rsid w:val="00315669"/>
    <w:rsid w:val="00333BC8"/>
    <w:rsid w:val="00356669"/>
    <w:rsid w:val="00364895"/>
    <w:rsid w:val="00383838"/>
    <w:rsid w:val="00394ADB"/>
    <w:rsid w:val="00395BF2"/>
    <w:rsid w:val="003A022B"/>
    <w:rsid w:val="003B0624"/>
    <w:rsid w:val="003B7BF5"/>
    <w:rsid w:val="003E6170"/>
    <w:rsid w:val="003F33BA"/>
    <w:rsid w:val="004143CC"/>
    <w:rsid w:val="00430307"/>
    <w:rsid w:val="00436C7A"/>
    <w:rsid w:val="00443D5B"/>
    <w:rsid w:val="00443F7C"/>
    <w:rsid w:val="00451786"/>
    <w:rsid w:val="00456317"/>
    <w:rsid w:val="0047316E"/>
    <w:rsid w:val="00477895"/>
    <w:rsid w:val="00483670"/>
    <w:rsid w:val="00484620"/>
    <w:rsid w:val="0048777D"/>
    <w:rsid w:val="0049608B"/>
    <w:rsid w:val="004A24AE"/>
    <w:rsid w:val="004A66E6"/>
    <w:rsid w:val="004B06E9"/>
    <w:rsid w:val="004C0A82"/>
    <w:rsid w:val="004C208C"/>
    <w:rsid w:val="004D6D41"/>
    <w:rsid w:val="004E03A6"/>
    <w:rsid w:val="004F4341"/>
    <w:rsid w:val="004F7B82"/>
    <w:rsid w:val="00504494"/>
    <w:rsid w:val="0050605B"/>
    <w:rsid w:val="00507AF4"/>
    <w:rsid w:val="005162F5"/>
    <w:rsid w:val="00523163"/>
    <w:rsid w:val="00524DD1"/>
    <w:rsid w:val="0053115A"/>
    <w:rsid w:val="00547ACA"/>
    <w:rsid w:val="0055382F"/>
    <w:rsid w:val="00554EE2"/>
    <w:rsid w:val="005802EE"/>
    <w:rsid w:val="00583EAB"/>
    <w:rsid w:val="00585BE9"/>
    <w:rsid w:val="005A5218"/>
    <w:rsid w:val="005D09F9"/>
    <w:rsid w:val="005D3C7F"/>
    <w:rsid w:val="005E6CB9"/>
    <w:rsid w:val="005F55D0"/>
    <w:rsid w:val="006021AE"/>
    <w:rsid w:val="00641B24"/>
    <w:rsid w:val="00644058"/>
    <w:rsid w:val="00644D35"/>
    <w:rsid w:val="00645634"/>
    <w:rsid w:val="00660193"/>
    <w:rsid w:val="00665CEC"/>
    <w:rsid w:val="006910EE"/>
    <w:rsid w:val="00694DA3"/>
    <w:rsid w:val="006C0297"/>
    <w:rsid w:val="006C3A1B"/>
    <w:rsid w:val="006C725C"/>
    <w:rsid w:val="006E2A21"/>
    <w:rsid w:val="006F3C30"/>
    <w:rsid w:val="006F7105"/>
    <w:rsid w:val="00702F7A"/>
    <w:rsid w:val="00717773"/>
    <w:rsid w:val="007246DC"/>
    <w:rsid w:val="00726300"/>
    <w:rsid w:val="00730647"/>
    <w:rsid w:val="00731229"/>
    <w:rsid w:val="00736658"/>
    <w:rsid w:val="00744F27"/>
    <w:rsid w:val="00757BDC"/>
    <w:rsid w:val="00772EAE"/>
    <w:rsid w:val="0078788A"/>
    <w:rsid w:val="00795523"/>
    <w:rsid w:val="007955B4"/>
    <w:rsid w:val="007B61B3"/>
    <w:rsid w:val="007C496B"/>
    <w:rsid w:val="007E062D"/>
    <w:rsid w:val="007E2DF3"/>
    <w:rsid w:val="007E7933"/>
    <w:rsid w:val="007F578B"/>
    <w:rsid w:val="008068BE"/>
    <w:rsid w:val="00851355"/>
    <w:rsid w:val="008558E5"/>
    <w:rsid w:val="00863559"/>
    <w:rsid w:val="0087322B"/>
    <w:rsid w:val="00891905"/>
    <w:rsid w:val="00896541"/>
    <w:rsid w:val="008A28B2"/>
    <w:rsid w:val="008B14BE"/>
    <w:rsid w:val="008C171C"/>
    <w:rsid w:val="008C4D8C"/>
    <w:rsid w:val="008F47F2"/>
    <w:rsid w:val="00901304"/>
    <w:rsid w:val="0091147E"/>
    <w:rsid w:val="009300C0"/>
    <w:rsid w:val="00930E78"/>
    <w:rsid w:val="00933D59"/>
    <w:rsid w:val="009352B1"/>
    <w:rsid w:val="00936BF0"/>
    <w:rsid w:val="00940637"/>
    <w:rsid w:val="00943BEC"/>
    <w:rsid w:val="00961B44"/>
    <w:rsid w:val="00961BC5"/>
    <w:rsid w:val="009673E8"/>
    <w:rsid w:val="00984F0F"/>
    <w:rsid w:val="009859DF"/>
    <w:rsid w:val="00986482"/>
    <w:rsid w:val="009A0EC4"/>
    <w:rsid w:val="009C107E"/>
    <w:rsid w:val="009C21B4"/>
    <w:rsid w:val="009C3A4A"/>
    <w:rsid w:val="009D15A7"/>
    <w:rsid w:val="009E58A0"/>
    <w:rsid w:val="009E5DF7"/>
    <w:rsid w:val="009E7AF4"/>
    <w:rsid w:val="009F113D"/>
    <w:rsid w:val="00A028ED"/>
    <w:rsid w:val="00A11327"/>
    <w:rsid w:val="00A201D8"/>
    <w:rsid w:val="00A32765"/>
    <w:rsid w:val="00A4137F"/>
    <w:rsid w:val="00A429D1"/>
    <w:rsid w:val="00A91CB9"/>
    <w:rsid w:val="00AA0EF9"/>
    <w:rsid w:val="00AB2E5C"/>
    <w:rsid w:val="00AB4E1D"/>
    <w:rsid w:val="00AC4183"/>
    <w:rsid w:val="00AD6CC4"/>
    <w:rsid w:val="00AF104F"/>
    <w:rsid w:val="00AF2199"/>
    <w:rsid w:val="00B03F98"/>
    <w:rsid w:val="00B12507"/>
    <w:rsid w:val="00B15221"/>
    <w:rsid w:val="00B175E9"/>
    <w:rsid w:val="00B240BC"/>
    <w:rsid w:val="00B36C68"/>
    <w:rsid w:val="00B45E46"/>
    <w:rsid w:val="00B47C60"/>
    <w:rsid w:val="00B52F16"/>
    <w:rsid w:val="00B57EEB"/>
    <w:rsid w:val="00B64A19"/>
    <w:rsid w:val="00B67E0C"/>
    <w:rsid w:val="00B704CF"/>
    <w:rsid w:val="00B705E6"/>
    <w:rsid w:val="00B94310"/>
    <w:rsid w:val="00BA0046"/>
    <w:rsid w:val="00BA2D61"/>
    <w:rsid w:val="00BA56DF"/>
    <w:rsid w:val="00BA591D"/>
    <w:rsid w:val="00BA6EC1"/>
    <w:rsid w:val="00BC6E27"/>
    <w:rsid w:val="00BE0A5F"/>
    <w:rsid w:val="00BE7F01"/>
    <w:rsid w:val="00BE7FBE"/>
    <w:rsid w:val="00BF37E1"/>
    <w:rsid w:val="00BF3805"/>
    <w:rsid w:val="00C12268"/>
    <w:rsid w:val="00C134B5"/>
    <w:rsid w:val="00C222A8"/>
    <w:rsid w:val="00C22DE2"/>
    <w:rsid w:val="00C501DB"/>
    <w:rsid w:val="00C62763"/>
    <w:rsid w:val="00C63886"/>
    <w:rsid w:val="00C64F00"/>
    <w:rsid w:val="00C67827"/>
    <w:rsid w:val="00C715EE"/>
    <w:rsid w:val="00C762F9"/>
    <w:rsid w:val="00C821D2"/>
    <w:rsid w:val="00C96CED"/>
    <w:rsid w:val="00CB2ECE"/>
    <w:rsid w:val="00CB6EA8"/>
    <w:rsid w:val="00CC0DF6"/>
    <w:rsid w:val="00CC3E16"/>
    <w:rsid w:val="00CD66FF"/>
    <w:rsid w:val="00CE4164"/>
    <w:rsid w:val="00D0158B"/>
    <w:rsid w:val="00D21C08"/>
    <w:rsid w:val="00D2389C"/>
    <w:rsid w:val="00D25789"/>
    <w:rsid w:val="00D2629B"/>
    <w:rsid w:val="00D67AB8"/>
    <w:rsid w:val="00D70FDC"/>
    <w:rsid w:val="00D80B98"/>
    <w:rsid w:val="00D87C08"/>
    <w:rsid w:val="00DA419E"/>
    <w:rsid w:val="00DA62D2"/>
    <w:rsid w:val="00DB44DA"/>
    <w:rsid w:val="00DC46F9"/>
    <w:rsid w:val="00DD17B6"/>
    <w:rsid w:val="00DE06BB"/>
    <w:rsid w:val="00DE181C"/>
    <w:rsid w:val="00DE3C16"/>
    <w:rsid w:val="00DE4E13"/>
    <w:rsid w:val="00DE5DBB"/>
    <w:rsid w:val="00E0382F"/>
    <w:rsid w:val="00E20A3D"/>
    <w:rsid w:val="00E27F63"/>
    <w:rsid w:val="00E37157"/>
    <w:rsid w:val="00E620D0"/>
    <w:rsid w:val="00E65CA9"/>
    <w:rsid w:val="00E90B80"/>
    <w:rsid w:val="00E960F0"/>
    <w:rsid w:val="00EA6633"/>
    <w:rsid w:val="00EC0BB0"/>
    <w:rsid w:val="00EC2B0F"/>
    <w:rsid w:val="00EC3B4A"/>
    <w:rsid w:val="00EE2A84"/>
    <w:rsid w:val="00EF508A"/>
    <w:rsid w:val="00EF5DB1"/>
    <w:rsid w:val="00F02B14"/>
    <w:rsid w:val="00F05149"/>
    <w:rsid w:val="00F17B48"/>
    <w:rsid w:val="00F31AC4"/>
    <w:rsid w:val="00F4463E"/>
    <w:rsid w:val="00F45004"/>
    <w:rsid w:val="00F754F3"/>
    <w:rsid w:val="00F76D16"/>
    <w:rsid w:val="00F80EC9"/>
    <w:rsid w:val="00F91A95"/>
    <w:rsid w:val="00F95DA2"/>
    <w:rsid w:val="00FA086B"/>
    <w:rsid w:val="00FA31F3"/>
    <w:rsid w:val="00FA61C3"/>
    <w:rsid w:val="00FB0B2E"/>
    <w:rsid w:val="00FE0DAB"/>
    <w:rsid w:val="00FE20B9"/>
    <w:rsid w:val="00FE33C2"/>
    <w:rsid w:val="00FE5AFD"/>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09F56A3-68AD-483F-ADB9-8226FE676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imes New Roman" w:hAnsi="Georgia" w:cs="Times New Roman"/>
        <w:lang w:val="en-US" w:eastAsia="da-DK" w:bidi="ar-SA"/>
      </w:rPr>
    </w:rPrDefault>
    <w:pPrDefault>
      <w:pPr>
        <w:spacing w:line="28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47F2"/>
  </w:style>
  <w:style w:type="paragraph" w:styleId="Overskrift1">
    <w:name w:val="heading 1"/>
    <w:basedOn w:val="Normal"/>
    <w:next w:val="Normal"/>
    <w:uiPriority w:val="1"/>
    <w:qFormat/>
    <w:rsid w:val="007B61B3"/>
    <w:pPr>
      <w:numPr>
        <w:numId w:val="1"/>
      </w:numPr>
      <w:outlineLvl w:val="0"/>
    </w:pPr>
    <w:rPr>
      <w:rFonts w:cs="Arial"/>
      <w:b/>
      <w:bCs/>
      <w:szCs w:val="32"/>
    </w:rPr>
  </w:style>
  <w:style w:type="paragraph" w:styleId="Overskrift2">
    <w:name w:val="heading 2"/>
    <w:basedOn w:val="Normal"/>
    <w:next w:val="Normal"/>
    <w:uiPriority w:val="1"/>
    <w:qFormat/>
    <w:rsid w:val="00B47C60"/>
    <w:pPr>
      <w:numPr>
        <w:ilvl w:val="1"/>
        <w:numId w:val="1"/>
      </w:numPr>
      <w:outlineLvl w:val="1"/>
    </w:pPr>
    <w:rPr>
      <w:rFonts w:cs="Arial"/>
      <w:bCs/>
      <w:iCs/>
      <w:szCs w:val="28"/>
    </w:rPr>
  </w:style>
  <w:style w:type="paragraph" w:styleId="Overskrift3">
    <w:name w:val="heading 3"/>
    <w:basedOn w:val="Normal"/>
    <w:next w:val="Normal"/>
    <w:uiPriority w:val="1"/>
    <w:qFormat/>
    <w:rsid w:val="00B47C60"/>
    <w:pPr>
      <w:numPr>
        <w:ilvl w:val="2"/>
        <w:numId w:val="1"/>
      </w:numPr>
      <w:outlineLvl w:val="2"/>
    </w:pPr>
    <w:rPr>
      <w:rFonts w:cs="Arial"/>
      <w:bCs/>
      <w:i/>
      <w:szCs w:val="26"/>
    </w:rPr>
  </w:style>
  <w:style w:type="paragraph" w:styleId="Overskrift4">
    <w:name w:val="heading 4"/>
    <w:basedOn w:val="Normal"/>
    <w:next w:val="Normal"/>
    <w:uiPriority w:val="1"/>
    <w:qFormat/>
    <w:rsid w:val="00B47C60"/>
    <w:pPr>
      <w:keepNext/>
      <w:numPr>
        <w:ilvl w:val="3"/>
        <w:numId w:val="1"/>
      </w:numPr>
      <w:outlineLvl w:val="3"/>
    </w:pPr>
    <w:rPr>
      <w:bCs/>
      <w:i/>
      <w:szCs w:val="28"/>
    </w:rPr>
  </w:style>
  <w:style w:type="paragraph" w:styleId="Overskrift5">
    <w:name w:val="heading 5"/>
    <w:basedOn w:val="Normal"/>
    <w:next w:val="Normal"/>
    <w:uiPriority w:val="1"/>
    <w:semiHidden/>
    <w:qFormat/>
    <w:rsid w:val="00B47C60"/>
    <w:pPr>
      <w:numPr>
        <w:ilvl w:val="4"/>
        <w:numId w:val="1"/>
      </w:numPr>
      <w:outlineLvl w:val="4"/>
    </w:pPr>
    <w:rPr>
      <w:bCs/>
      <w:iCs/>
      <w:szCs w:val="26"/>
    </w:rPr>
  </w:style>
  <w:style w:type="paragraph" w:styleId="Overskrift6">
    <w:name w:val="heading 6"/>
    <w:basedOn w:val="Normal"/>
    <w:next w:val="Normal"/>
    <w:uiPriority w:val="1"/>
    <w:semiHidden/>
    <w:qFormat/>
    <w:rsid w:val="00B47C60"/>
    <w:pPr>
      <w:numPr>
        <w:ilvl w:val="5"/>
        <w:numId w:val="1"/>
      </w:numPr>
      <w:outlineLvl w:val="5"/>
    </w:pPr>
    <w:rPr>
      <w:bCs/>
      <w:szCs w:val="22"/>
    </w:rPr>
  </w:style>
  <w:style w:type="paragraph" w:styleId="Overskrift7">
    <w:name w:val="heading 7"/>
    <w:basedOn w:val="Normal"/>
    <w:next w:val="Normal"/>
    <w:uiPriority w:val="1"/>
    <w:semiHidden/>
    <w:qFormat/>
    <w:rsid w:val="00B47C60"/>
    <w:pPr>
      <w:numPr>
        <w:ilvl w:val="6"/>
        <w:numId w:val="1"/>
      </w:numPr>
      <w:outlineLvl w:val="6"/>
    </w:pPr>
  </w:style>
  <w:style w:type="paragraph" w:styleId="Overskrift8">
    <w:name w:val="heading 8"/>
    <w:basedOn w:val="Normal"/>
    <w:next w:val="Normal"/>
    <w:uiPriority w:val="1"/>
    <w:semiHidden/>
    <w:qFormat/>
    <w:rsid w:val="00B47C60"/>
    <w:pPr>
      <w:numPr>
        <w:ilvl w:val="7"/>
        <w:numId w:val="1"/>
      </w:numPr>
      <w:outlineLvl w:val="7"/>
    </w:pPr>
    <w:rPr>
      <w:iCs/>
    </w:rPr>
  </w:style>
  <w:style w:type="paragraph" w:styleId="Overskrift9">
    <w:name w:val="heading 9"/>
    <w:basedOn w:val="Normal"/>
    <w:next w:val="Normal"/>
    <w:uiPriority w:val="1"/>
    <w:semiHidden/>
    <w:qFormat/>
    <w:rsid w:val="00B47C60"/>
    <w:pPr>
      <w:numPr>
        <w:ilvl w:val="8"/>
        <w:numId w:val="1"/>
      </w:num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D70FDC"/>
    <w:pPr>
      <w:numPr>
        <w:numId w:val="2"/>
      </w:numPr>
    </w:pPr>
  </w:style>
  <w:style w:type="numbering" w:styleId="1ai">
    <w:name w:val="Outline List 1"/>
    <w:basedOn w:val="Ingenoversigt"/>
    <w:semiHidden/>
    <w:rsid w:val="00D70FDC"/>
    <w:pPr>
      <w:numPr>
        <w:numId w:val="3"/>
      </w:numPr>
    </w:pPr>
  </w:style>
  <w:style w:type="numbering" w:styleId="ArtikelSektion">
    <w:name w:val="Outline List 3"/>
    <w:basedOn w:val="Ingenoversigt"/>
    <w:semiHidden/>
    <w:rsid w:val="00D70FDC"/>
    <w:pPr>
      <w:numPr>
        <w:numId w:val="4"/>
      </w:numPr>
    </w:pPr>
  </w:style>
  <w:style w:type="paragraph" w:styleId="Bloktekst">
    <w:name w:val="Block Text"/>
    <w:basedOn w:val="Normal"/>
    <w:uiPriority w:val="99"/>
    <w:semiHidden/>
    <w:rsid w:val="00D70FDC"/>
    <w:pPr>
      <w:spacing w:after="120"/>
      <w:ind w:left="1440" w:right="1440"/>
    </w:pPr>
  </w:style>
  <w:style w:type="paragraph" w:styleId="Brdtekst">
    <w:name w:val="Body Text"/>
    <w:basedOn w:val="Normal"/>
    <w:uiPriority w:val="99"/>
    <w:semiHidden/>
    <w:rsid w:val="00D70FDC"/>
    <w:pPr>
      <w:spacing w:after="120"/>
    </w:pPr>
  </w:style>
  <w:style w:type="paragraph" w:styleId="Brdtekst2">
    <w:name w:val="Body Text 2"/>
    <w:basedOn w:val="Normal"/>
    <w:uiPriority w:val="99"/>
    <w:semiHidden/>
    <w:rsid w:val="00D70FDC"/>
    <w:pPr>
      <w:spacing w:after="120" w:line="480" w:lineRule="auto"/>
    </w:pPr>
  </w:style>
  <w:style w:type="paragraph" w:styleId="Brdtekst3">
    <w:name w:val="Body Text 3"/>
    <w:basedOn w:val="Normal"/>
    <w:uiPriority w:val="99"/>
    <w:semiHidden/>
    <w:rsid w:val="00D70FDC"/>
    <w:pPr>
      <w:spacing w:after="120"/>
    </w:pPr>
    <w:rPr>
      <w:sz w:val="16"/>
      <w:szCs w:val="16"/>
    </w:rPr>
  </w:style>
  <w:style w:type="paragraph" w:styleId="Brdtekst-frstelinjeindrykning1">
    <w:name w:val="Body Text First Indent"/>
    <w:basedOn w:val="Brdtekst"/>
    <w:uiPriority w:val="99"/>
    <w:semiHidden/>
    <w:rsid w:val="00D70FDC"/>
    <w:pPr>
      <w:ind w:firstLine="210"/>
    </w:pPr>
  </w:style>
  <w:style w:type="paragraph" w:styleId="Brdtekstindrykning">
    <w:name w:val="Body Text Indent"/>
    <w:basedOn w:val="Normal"/>
    <w:uiPriority w:val="99"/>
    <w:semiHidden/>
    <w:rsid w:val="00D70FDC"/>
    <w:pPr>
      <w:spacing w:after="120"/>
      <w:ind w:left="283"/>
    </w:pPr>
  </w:style>
  <w:style w:type="paragraph" w:styleId="Brdtekst-frstelinjeindrykning2">
    <w:name w:val="Body Text First Indent 2"/>
    <w:basedOn w:val="Brdtekstindrykning"/>
    <w:uiPriority w:val="99"/>
    <w:semiHidden/>
    <w:rsid w:val="00D70FDC"/>
    <w:pPr>
      <w:ind w:firstLine="210"/>
    </w:pPr>
  </w:style>
  <w:style w:type="paragraph" w:styleId="Brdtekstindrykning2">
    <w:name w:val="Body Text Indent 2"/>
    <w:basedOn w:val="Normal"/>
    <w:uiPriority w:val="99"/>
    <w:semiHidden/>
    <w:rsid w:val="00D70FDC"/>
    <w:pPr>
      <w:spacing w:after="120" w:line="480" w:lineRule="auto"/>
      <w:ind w:left="283"/>
    </w:pPr>
  </w:style>
  <w:style w:type="paragraph" w:styleId="Brdtekstindrykning3">
    <w:name w:val="Body Text Indent 3"/>
    <w:basedOn w:val="Normal"/>
    <w:uiPriority w:val="99"/>
    <w:semiHidden/>
    <w:rsid w:val="00D70FDC"/>
    <w:pPr>
      <w:spacing w:after="120"/>
      <w:ind w:left="283"/>
    </w:pPr>
    <w:rPr>
      <w:sz w:val="16"/>
      <w:szCs w:val="16"/>
    </w:rPr>
  </w:style>
  <w:style w:type="paragraph" w:styleId="Billedtekst">
    <w:name w:val="caption"/>
    <w:basedOn w:val="Normal"/>
    <w:next w:val="Normal"/>
    <w:uiPriority w:val="3"/>
    <w:rsid w:val="00D70FDC"/>
    <w:rPr>
      <w:b/>
      <w:bCs/>
      <w:sz w:val="16"/>
    </w:rPr>
  </w:style>
  <w:style w:type="paragraph" w:styleId="Sluthilsen">
    <w:name w:val="Closing"/>
    <w:basedOn w:val="Normal"/>
    <w:uiPriority w:val="99"/>
    <w:semiHidden/>
    <w:rsid w:val="00D70FDC"/>
    <w:pPr>
      <w:ind w:left="4252"/>
    </w:pPr>
  </w:style>
  <w:style w:type="paragraph" w:styleId="Dato">
    <w:name w:val="Date"/>
    <w:basedOn w:val="Normal"/>
    <w:next w:val="Normal"/>
    <w:uiPriority w:val="99"/>
    <w:semiHidden/>
    <w:rsid w:val="00D70FDC"/>
  </w:style>
  <w:style w:type="paragraph" w:styleId="Mailsignatur">
    <w:name w:val="E-mail Signature"/>
    <w:basedOn w:val="Normal"/>
    <w:uiPriority w:val="99"/>
    <w:semiHidden/>
    <w:rsid w:val="00D70FDC"/>
  </w:style>
  <w:style w:type="character" w:styleId="Fremhv">
    <w:name w:val="Emphasis"/>
    <w:uiPriority w:val="3"/>
    <w:rsid w:val="00D70FDC"/>
    <w:rPr>
      <w:i/>
      <w:iCs/>
      <w:lang w:val="da-DK"/>
    </w:rPr>
  </w:style>
  <w:style w:type="character" w:styleId="Slutnotehenvisning">
    <w:name w:val="endnote reference"/>
    <w:uiPriority w:val="8"/>
    <w:semiHidden/>
    <w:rsid w:val="00D70FDC"/>
    <w:rPr>
      <w:rFonts w:ascii="AU Passata" w:hAnsi="AU Passata"/>
      <w:color w:val="87888A"/>
      <w:sz w:val="14"/>
      <w:vertAlign w:val="superscript"/>
      <w:lang w:val="da-DK"/>
    </w:rPr>
  </w:style>
  <w:style w:type="paragraph" w:styleId="Slutnotetekst">
    <w:name w:val="endnote text"/>
    <w:basedOn w:val="Normal"/>
    <w:uiPriority w:val="8"/>
    <w:semiHidden/>
    <w:rsid w:val="00D70FDC"/>
    <w:pPr>
      <w:spacing w:line="180" w:lineRule="atLeast"/>
    </w:pPr>
    <w:rPr>
      <w:rFonts w:ascii="AU Passata" w:hAnsi="AU Passata"/>
      <w:color w:val="87888A"/>
      <w:spacing w:val="10"/>
      <w:sz w:val="14"/>
    </w:rPr>
  </w:style>
  <w:style w:type="paragraph" w:styleId="Modtageradresse">
    <w:name w:val="envelope address"/>
    <w:basedOn w:val="Normal"/>
    <w:uiPriority w:val="99"/>
    <w:semiHidden/>
    <w:rsid w:val="00D70FDC"/>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D70FDC"/>
    <w:rPr>
      <w:rFonts w:ascii="Arial" w:hAnsi="Arial" w:cs="Arial"/>
    </w:rPr>
  </w:style>
  <w:style w:type="character" w:styleId="Fodnotehenvisning">
    <w:name w:val="footnote reference"/>
    <w:uiPriority w:val="8"/>
    <w:semiHidden/>
    <w:rsid w:val="00D70FDC"/>
    <w:rPr>
      <w:rFonts w:ascii="AU Passata" w:hAnsi="AU Passata"/>
      <w:color w:val="87888A"/>
      <w:sz w:val="14"/>
      <w:vertAlign w:val="superscript"/>
      <w:lang w:val="da-DK"/>
    </w:rPr>
  </w:style>
  <w:style w:type="paragraph" w:styleId="Fodnotetekst">
    <w:name w:val="footnote text"/>
    <w:basedOn w:val="Normal"/>
    <w:uiPriority w:val="8"/>
    <w:semiHidden/>
    <w:rsid w:val="00D70FDC"/>
    <w:pPr>
      <w:spacing w:line="180" w:lineRule="atLeast"/>
    </w:pPr>
    <w:rPr>
      <w:rFonts w:ascii="AU Passata" w:hAnsi="AU Passata"/>
      <w:color w:val="87888A"/>
      <w:spacing w:val="10"/>
      <w:sz w:val="14"/>
    </w:rPr>
  </w:style>
  <w:style w:type="character" w:styleId="HTML-akronym">
    <w:name w:val="HTML Acronym"/>
    <w:basedOn w:val="Standardskrifttypeiafsnit"/>
    <w:uiPriority w:val="99"/>
    <w:semiHidden/>
    <w:rsid w:val="00D70FDC"/>
    <w:rPr>
      <w:lang w:val="da-DK"/>
    </w:rPr>
  </w:style>
  <w:style w:type="paragraph" w:styleId="HTML-adresse">
    <w:name w:val="HTML Address"/>
    <w:basedOn w:val="Normal"/>
    <w:uiPriority w:val="99"/>
    <w:semiHidden/>
    <w:rsid w:val="00D70FDC"/>
    <w:rPr>
      <w:i/>
      <w:iCs/>
    </w:rPr>
  </w:style>
  <w:style w:type="character" w:styleId="HTML-citat">
    <w:name w:val="HTML Cite"/>
    <w:uiPriority w:val="99"/>
    <w:semiHidden/>
    <w:rsid w:val="00D70FDC"/>
    <w:rPr>
      <w:i/>
      <w:iCs/>
      <w:lang w:val="da-DK"/>
    </w:rPr>
  </w:style>
  <w:style w:type="character" w:styleId="HTML-kode">
    <w:name w:val="HTML Code"/>
    <w:uiPriority w:val="99"/>
    <w:semiHidden/>
    <w:rsid w:val="00D70FDC"/>
    <w:rPr>
      <w:rFonts w:ascii="Courier New" w:hAnsi="Courier New" w:cs="Courier New"/>
      <w:sz w:val="20"/>
      <w:szCs w:val="20"/>
      <w:lang w:val="da-DK"/>
    </w:rPr>
  </w:style>
  <w:style w:type="character" w:styleId="HTML-definition">
    <w:name w:val="HTML Definition"/>
    <w:uiPriority w:val="99"/>
    <w:semiHidden/>
    <w:rsid w:val="00D70FDC"/>
    <w:rPr>
      <w:i/>
      <w:iCs/>
      <w:lang w:val="da-DK"/>
    </w:rPr>
  </w:style>
  <w:style w:type="character" w:styleId="HTML-tastatur">
    <w:name w:val="HTML Keyboard"/>
    <w:uiPriority w:val="99"/>
    <w:semiHidden/>
    <w:rsid w:val="00D70FDC"/>
    <w:rPr>
      <w:rFonts w:ascii="Courier New" w:hAnsi="Courier New" w:cs="Courier New"/>
      <w:sz w:val="20"/>
      <w:szCs w:val="20"/>
      <w:lang w:val="da-DK"/>
    </w:rPr>
  </w:style>
  <w:style w:type="paragraph" w:styleId="FormateretHTML">
    <w:name w:val="HTML Preformatted"/>
    <w:basedOn w:val="Normal"/>
    <w:uiPriority w:val="99"/>
    <w:semiHidden/>
    <w:rsid w:val="00D70FDC"/>
    <w:rPr>
      <w:rFonts w:ascii="Courier New" w:hAnsi="Courier New" w:cs="Courier New"/>
    </w:rPr>
  </w:style>
  <w:style w:type="character" w:styleId="HTML-eksempel">
    <w:name w:val="HTML Sample"/>
    <w:uiPriority w:val="99"/>
    <w:semiHidden/>
    <w:rsid w:val="00D70FDC"/>
    <w:rPr>
      <w:rFonts w:ascii="Courier New" w:hAnsi="Courier New" w:cs="Courier New"/>
      <w:lang w:val="da-DK"/>
    </w:rPr>
  </w:style>
  <w:style w:type="character" w:styleId="HTML-skrivemaskine">
    <w:name w:val="HTML Typewriter"/>
    <w:uiPriority w:val="99"/>
    <w:semiHidden/>
    <w:rsid w:val="00D70FDC"/>
    <w:rPr>
      <w:rFonts w:ascii="Courier New" w:hAnsi="Courier New" w:cs="Courier New"/>
      <w:sz w:val="20"/>
      <w:szCs w:val="20"/>
      <w:lang w:val="da-DK"/>
    </w:rPr>
  </w:style>
  <w:style w:type="character" w:styleId="HTML-variabel">
    <w:name w:val="HTML Variable"/>
    <w:uiPriority w:val="99"/>
    <w:semiHidden/>
    <w:rsid w:val="00D70FDC"/>
    <w:rPr>
      <w:i/>
      <w:iCs/>
      <w:lang w:val="da-DK"/>
    </w:rPr>
  </w:style>
  <w:style w:type="character" w:styleId="Linjenummer">
    <w:name w:val="line number"/>
    <w:basedOn w:val="Standardskrifttypeiafsnit"/>
    <w:uiPriority w:val="99"/>
    <w:semiHidden/>
    <w:rsid w:val="00D70FDC"/>
    <w:rPr>
      <w:lang w:val="da-DK"/>
    </w:rPr>
  </w:style>
  <w:style w:type="paragraph" w:styleId="Liste">
    <w:name w:val="List"/>
    <w:basedOn w:val="Normal"/>
    <w:uiPriority w:val="99"/>
    <w:semiHidden/>
    <w:rsid w:val="00D70FDC"/>
    <w:pPr>
      <w:ind w:left="283" w:hanging="283"/>
    </w:pPr>
  </w:style>
  <w:style w:type="paragraph" w:styleId="Liste2">
    <w:name w:val="List 2"/>
    <w:basedOn w:val="Normal"/>
    <w:uiPriority w:val="99"/>
    <w:semiHidden/>
    <w:rsid w:val="00D70FDC"/>
    <w:pPr>
      <w:ind w:left="566" w:hanging="283"/>
    </w:pPr>
  </w:style>
  <w:style w:type="paragraph" w:styleId="Liste3">
    <w:name w:val="List 3"/>
    <w:basedOn w:val="Normal"/>
    <w:uiPriority w:val="99"/>
    <w:semiHidden/>
    <w:rsid w:val="00D70FDC"/>
    <w:pPr>
      <w:ind w:left="849" w:hanging="283"/>
    </w:pPr>
  </w:style>
  <w:style w:type="paragraph" w:styleId="Liste4">
    <w:name w:val="List 4"/>
    <w:basedOn w:val="Normal"/>
    <w:uiPriority w:val="99"/>
    <w:semiHidden/>
    <w:rsid w:val="00D70FDC"/>
    <w:pPr>
      <w:ind w:left="1132" w:hanging="283"/>
    </w:pPr>
  </w:style>
  <w:style w:type="paragraph" w:styleId="Liste5">
    <w:name w:val="List 5"/>
    <w:basedOn w:val="Normal"/>
    <w:uiPriority w:val="99"/>
    <w:semiHidden/>
    <w:rsid w:val="00D70FDC"/>
    <w:pPr>
      <w:ind w:left="1415" w:hanging="283"/>
    </w:pPr>
  </w:style>
  <w:style w:type="paragraph" w:styleId="Opstilling-punkttegn">
    <w:name w:val="List Bullet"/>
    <w:basedOn w:val="Normal"/>
    <w:uiPriority w:val="2"/>
    <w:qFormat/>
    <w:rsid w:val="00BA0046"/>
    <w:pPr>
      <w:numPr>
        <w:numId w:val="5"/>
      </w:numPr>
    </w:pPr>
  </w:style>
  <w:style w:type="paragraph" w:styleId="Opstilling-punkttegn2">
    <w:name w:val="List Bullet 2"/>
    <w:basedOn w:val="Normal"/>
    <w:uiPriority w:val="99"/>
    <w:semiHidden/>
    <w:rsid w:val="00D70FDC"/>
    <w:pPr>
      <w:numPr>
        <w:numId w:val="6"/>
      </w:numPr>
    </w:pPr>
  </w:style>
  <w:style w:type="paragraph" w:styleId="Opstilling-punkttegn3">
    <w:name w:val="List Bullet 3"/>
    <w:basedOn w:val="Normal"/>
    <w:uiPriority w:val="99"/>
    <w:semiHidden/>
    <w:rsid w:val="00D70FDC"/>
    <w:pPr>
      <w:numPr>
        <w:numId w:val="7"/>
      </w:numPr>
    </w:pPr>
  </w:style>
  <w:style w:type="paragraph" w:styleId="Opstilling-punkttegn4">
    <w:name w:val="List Bullet 4"/>
    <w:basedOn w:val="Normal"/>
    <w:uiPriority w:val="99"/>
    <w:semiHidden/>
    <w:rsid w:val="00D70FDC"/>
    <w:pPr>
      <w:numPr>
        <w:numId w:val="8"/>
      </w:numPr>
    </w:pPr>
  </w:style>
  <w:style w:type="paragraph" w:styleId="Opstilling-punkttegn5">
    <w:name w:val="List Bullet 5"/>
    <w:basedOn w:val="Normal"/>
    <w:uiPriority w:val="99"/>
    <w:semiHidden/>
    <w:rsid w:val="00D70FDC"/>
    <w:pPr>
      <w:numPr>
        <w:numId w:val="9"/>
      </w:numPr>
    </w:pPr>
  </w:style>
  <w:style w:type="paragraph" w:styleId="Opstilling-forts">
    <w:name w:val="List Continue"/>
    <w:basedOn w:val="Normal"/>
    <w:uiPriority w:val="99"/>
    <w:semiHidden/>
    <w:rsid w:val="00D70FDC"/>
    <w:pPr>
      <w:spacing w:after="120"/>
      <w:ind w:left="283"/>
    </w:pPr>
  </w:style>
  <w:style w:type="paragraph" w:styleId="Opstilling-forts2">
    <w:name w:val="List Continue 2"/>
    <w:basedOn w:val="Normal"/>
    <w:uiPriority w:val="99"/>
    <w:semiHidden/>
    <w:rsid w:val="00D70FDC"/>
    <w:pPr>
      <w:spacing w:after="120"/>
      <w:ind w:left="566"/>
    </w:pPr>
  </w:style>
  <w:style w:type="paragraph" w:styleId="Opstilling-forts3">
    <w:name w:val="List Continue 3"/>
    <w:basedOn w:val="Normal"/>
    <w:uiPriority w:val="99"/>
    <w:semiHidden/>
    <w:rsid w:val="00D70FDC"/>
    <w:pPr>
      <w:spacing w:after="120"/>
      <w:ind w:left="849"/>
    </w:pPr>
  </w:style>
  <w:style w:type="paragraph" w:styleId="Opstilling-forts4">
    <w:name w:val="List Continue 4"/>
    <w:basedOn w:val="Normal"/>
    <w:uiPriority w:val="99"/>
    <w:semiHidden/>
    <w:rsid w:val="00D70FDC"/>
    <w:pPr>
      <w:spacing w:after="120"/>
      <w:ind w:left="1132"/>
    </w:pPr>
  </w:style>
  <w:style w:type="paragraph" w:styleId="Opstilling-forts5">
    <w:name w:val="List Continue 5"/>
    <w:basedOn w:val="Normal"/>
    <w:uiPriority w:val="99"/>
    <w:semiHidden/>
    <w:rsid w:val="00D70FDC"/>
    <w:pPr>
      <w:spacing w:after="120"/>
      <w:ind w:left="1415"/>
    </w:pPr>
  </w:style>
  <w:style w:type="paragraph" w:styleId="Opstilling-talellerbogst">
    <w:name w:val="List Number"/>
    <w:basedOn w:val="Normal"/>
    <w:uiPriority w:val="2"/>
    <w:qFormat/>
    <w:rsid w:val="00BA0046"/>
    <w:pPr>
      <w:numPr>
        <w:numId w:val="10"/>
      </w:numPr>
    </w:pPr>
  </w:style>
  <w:style w:type="paragraph" w:styleId="Opstilling-talellerbogst2">
    <w:name w:val="List Number 2"/>
    <w:basedOn w:val="Normal"/>
    <w:uiPriority w:val="99"/>
    <w:semiHidden/>
    <w:rsid w:val="00D70FDC"/>
    <w:pPr>
      <w:numPr>
        <w:numId w:val="11"/>
      </w:numPr>
    </w:pPr>
  </w:style>
  <w:style w:type="paragraph" w:styleId="Opstilling-talellerbogst3">
    <w:name w:val="List Number 3"/>
    <w:basedOn w:val="Normal"/>
    <w:uiPriority w:val="99"/>
    <w:semiHidden/>
    <w:rsid w:val="00D70FDC"/>
    <w:pPr>
      <w:numPr>
        <w:numId w:val="12"/>
      </w:numPr>
    </w:pPr>
  </w:style>
  <w:style w:type="paragraph" w:styleId="Opstilling-talellerbogst4">
    <w:name w:val="List Number 4"/>
    <w:basedOn w:val="Normal"/>
    <w:uiPriority w:val="99"/>
    <w:semiHidden/>
    <w:rsid w:val="00D70FDC"/>
    <w:pPr>
      <w:numPr>
        <w:numId w:val="13"/>
      </w:numPr>
    </w:pPr>
  </w:style>
  <w:style w:type="paragraph" w:styleId="Opstilling-talellerbogst5">
    <w:name w:val="List Number 5"/>
    <w:basedOn w:val="Normal"/>
    <w:uiPriority w:val="99"/>
    <w:semiHidden/>
    <w:rsid w:val="00D70FDC"/>
    <w:pPr>
      <w:numPr>
        <w:numId w:val="14"/>
      </w:numPr>
    </w:pPr>
  </w:style>
  <w:style w:type="paragraph" w:styleId="Brevhoved">
    <w:name w:val="Message Header"/>
    <w:basedOn w:val="Normal"/>
    <w:uiPriority w:val="99"/>
    <w:semiHidden/>
    <w:rsid w:val="00D70F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D70FDC"/>
    <w:rPr>
      <w:rFonts w:ascii="Times New Roman" w:hAnsi="Times New Roman"/>
      <w:sz w:val="24"/>
    </w:rPr>
  </w:style>
  <w:style w:type="paragraph" w:styleId="Normalindrykning">
    <w:name w:val="Normal Indent"/>
    <w:basedOn w:val="Normal"/>
    <w:uiPriority w:val="99"/>
    <w:semiHidden/>
    <w:rsid w:val="00D70FDC"/>
    <w:pPr>
      <w:ind w:left="1304"/>
    </w:pPr>
  </w:style>
  <w:style w:type="paragraph" w:styleId="Noteoverskrift">
    <w:name w:val="Note Heading"/>
    <w:basedOn w:val="Normal"/>
    <w:next w:val="Normal"/>
    <w:uiPriority w:val="99"/>
    <w:semiHidden/>
    <w:rsid w:val="00D70FDC"/>
  </w:style>
  <w:style w:type="paragraph" w:styleId="Almindeligtekst">
    <w:name w:val="Plain Text"/>
    <w:basedOn w:val="Normal"/>
    <w:uiPriority w:val="99"/>
    <w:semiHidden/>
    <w:rsid w:val="00D70FDC"/>
    <w:rPr>
      <w:rFonts w:ascii="Courier New" w:hAnsi="Courier New" w:cs="Courier New"/>
    </w:rPr>
  </w:style>
  <w:style w:type="paragraph" w:styleId="Starthilsen">
    <w:name w:val="Salutation"/>
    <w:basedOn w:val="Normal"/>
    <w:next w:val="Normal"/>
    <w:uiPriority w:val="99"/>
    <w:semiHidden/>
    <w:rsid w:val="00D70FDC"/>
  </w:style>
  <w:style w:type="paragraph" w:styleId="Underskrift">
    <w:name w:val="Signature"/>
    <w:basedOn w:val="Normal"/>
    <w:uiPriority w:val="99"/>
    <w:semiHidden/>
    <w:rsid w:val="00D70FDC"/>
    <w:pPr>
      <w:ind w:left="4252"/>
    </w:pPr>
  </w:style>
  <w:style w:type="character" w:styleId="Strk">
    <w:name w:val="Strong"/>
    <w:uiPriority w:val="99"/>
    <w:semiHidden/>
    <w:qFormat/>
    <w:rsid w:val="00D70FDC"/>
    <w:rPr>
      <w:b/>
      <w:bCs/>
      <w:lang w:val="da-DK"/>
    </w:rPr>
  </w:style>
  <w:style w:type="paragraph" w:styleId="Undertitel">
    <w:name w:val="Subtitle"/>
    <w:basedOn w:val="Normal"/>
    <w:uiPriority w:val="99"/>
    <w:semiHidden/>
    <w:qFormat/>
    <w:rsid w:val="00D70FDC"/>
    <w:pPr>
      <w:spacing w:after="60"/>
      <w:jc w:val="center"/>
      <w:outlineLvl w:val="1"/>
    </w:pPr>
    <w:rPr>
      <w:rFonts w:ascii="Arial" w:hAnsi="Arial" w:cs="Arial"/>
      <w:sz w:val="24"/>
    </w:rPr>
  </w:style>
  <w:style w:type="table" w:styleId="Tabel-3D-effekter1">
    <w:name w:val="Table 3D effects 1"/>
    <w:basedOn w:val="Tabel-Normal"/>
    <w:semiHidden/>
    <w:rsid w:val="00D70FD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D70FD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D70FD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D70FD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D70FD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D70FD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D70FD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D70FD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D70FD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D70FD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D70FD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D70FD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D70FD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D70FD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D70FD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D70FD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D70FD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D70FD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D70FD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D70FD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D70FD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D70FD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D70FD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D70FD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D70FD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D70FD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D70FD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D70FD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D70FD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D70FD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D70FD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D70FD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D70FD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D70FD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D70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D70FD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D70FD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D70FD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7"/>
    <w:semiHidden/>
    <w:qFormat/>
    <w:rsid w:val="00315669"/>
    <w:pPr>
      <w:spacing w:before="240" w:after="60"/>
      <w:jc w:val="center"/>
    </w:pPr>
    <w:rPr>
      <w:rFonts w:ascii="Arial" w:hAnsi="Arial" w:cs="Arial"/>
      <w:b/>
      <w:bCs/>
      <w:kern w:val="28"/>
      <w:sz w:val="32"/>
      <w:szCs w:val="32"/>
    </w:rPr>
  </w:style>
  <w:style w:type="paragraph" w:styleId="Indholdsfortegnelse1">
    <w:name w:val="toc 1"/>
    <w:basedOn w:val="Normal"/>
    <w:next w:val="Normal"/>
    <w:uiPriority w:val="39"/>
    <w:rsid w:val="007B61B3"/>
    <w:pPr>
      <w:tabs>
        <w:tab w:val="right" w:leader="dot" w:pos="7229"/>
      </w:tabs>
      <w:spacing w:before="120"/>
      <w:ind w:left="425" w:right="567" w:hanging="425"/>
    </w:pPr>
    <w:rPr>
      <w:b/>
    </w:rPr>
  </w:style>
  <w:style w:type="paragraph" w:styleId="Indholdsfortegnelse2">
    <w:name w:val="toc 2"/>
    <w:basedOn w:val="Normal"/>
    <w:next w:val="Normal"/>
    <w:uiPriority w:val="9"/>
    <w:semiHidden/>
    <w:rsid w:val="00D70FDC"/>
    <w:pPr>
      <w:tabs>
        <w:tab w:val="right" w:pos="7655"/>
      </w:tabs>
      <w:ind w:left="284" w:right="567"/>
    </w:pPr>
  </w:style>
  <w:style w:type="paragraph" w:styleId="Indholdsfortegnelse3">
    <w:name w:val="toc 3"/>
    <w:basedOn w:val="Normal"/>
    <w:next w:val="Normal"/>
    <w:uiPriority w:val="9"/>
    <w:semiHidden/>
    <w:rsid w:val="00D70FDC"/>
    <w:pPr>
      <w:tabs>
        <w:tab w:val="right" w:pos="7655"/>
      </w:tabs>
      <w:ind w:left="567" w:right="567"/>
    </w:pPr>
  </w:style>
  <w:style w:type="paragraph" w:styleId="Indholdsfortegnelse4">
    <w:name w:val="toc 4"/>
    <w:basedOn w:val="Normal"/>
    <w:next w:val="Normal"/>
    <w:uiPriority w:val="9"/>
    <w:semiHidden/>
    <w:rsid w:val="00D70FDC"/>
    <w:pPr>
      <w:tabs>
        <w:tab w:val="right" w:pos="7655"/>
      </w:tabs>
      <w:ind w:left="851" w:right="567"/>
    </w:pPr>
  </w:style>
  <w:style w:type="paragraph" w:styleId="Indholdsfortegnelse5">
    <w:name w:val="toc 5"/>
    <w:basedOn w:val="Normal"/>
    <w:next w:val="Normal"/>
    <w:uiPriority w:val="9"/>
    <w:semiHidden/>
    <w:rsid w:val="00D70FDC"/>
    <w:pPr>
      <w:tabs>
        <w:tab w:val="right" w:pos="7655"/>
      </w:tabs>
      <w:ind w:left="1134" w:right="567"/>
    </w:pPr>
  </w:style>
  <w:style w:type="character" w:styleId="BesgtLink">
    <w:name w:val="FollowedHyperlink"/>
    <w:uiPriority w:val="8"/>
    <w:semiHidden/>
    <w:rsid w:val="00D70FDC"/>
    <w:rPr>
      <w:rFonts w:ascii="Georgia" w:hAnsi="Georgia"/>
      <w:color w:val="87888A"/>
      <w:sz w:val="21"/>
      <w:u w:val="none"/>
      <w:lang w:val="da-DK"/>
    </w:rPr>
  </w:style>
  <w:style w:type="paragraph" w:styleId="Sidefod">
    <w:name w:val="footer"/>
    <w:basedOn w:val="Normal"/>
    <w:uiPriority w:val="8"/>
    <w:semiHidden/>
    <w:rsid w:val="00D70FDC"/>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link w:val="SidehovedTegn"/>
    <w:uiPriority w:val="7"/>
    <w:semiHidden/>
    <w:rsid w:val="00D70FDC"/>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8"/>
    <w:semiHidden/>
    <w:rsid w:val="00D70FDC"/>
    <w:rPr>
      <w:rFonts w:ascii="Georgia" w:hAnsi="Georgia"/>
      <w:color w:val="03428E"/>
      <w:sz w:val="21"/>
      <w:u w:val="none"/>
      <w:lang w:val="da-DK"/>
    </w:rPr>
  </w:style>
  <w:style w:type="character" w:styleId="Sidetal">
    <w:name w:val="page number"/>
    <w:uiPriority w:val="99"/>
    <w:semiHidden/>
    <w:rsid w:val="00443F7C"/>
    <w:rPr>
      <w:rFonts w:ascii="AU Passata" w:hAnsi="AU Passata"/>
      <w:sz w:val="14"/>
      <w:lang w:val="da-DK"/>
    </w:rPr>
  </w:style>
  <w:style w:type="paragraph" w:customStyle="1" w:styleId="Normal-Bullet">
    <w:name w:val="Normal - Bullet"/>
    <w:basedOn w:val="Normal"/>
    <w:uiPriority w:val="5"/>
    <w:semiHidden/>
    <w:rsid w:val="00D70FDC"/>
    <w:pPr>
      <w:numPr>
        <w:numId w:val="15"/>
      </w:numPr>
    </w:pPr>
  </w:style>
  <w:style w:type="paragraph" w:styleId="Indholdsfortegnelse6">
    <w:name w:val="toc 6"/>
    <w:basedOn w:val="Normal"/>
    <w:next w:val="Normal"/>
    <w:uiPriority w:val="9"/>
    <w:semiHidden/>
    <w:rsid w:val="00D70FDC"/>
    <w:pPr>
      <w:tabs>
        <w:tab w:val="right" w:pos="7655"/>
      </w:tabs>
      <w:ind w:left="2268" w:right="567" w:hanging="1134"/>
    </w:pPr>
  </w:style>
  <w:style w:type="paragraph" w:styleId="Indholdsfortegnelse7">
    <w:name w:val="toc 7"/>
    <w:basedOn w:val="Normal"/>
    <w:next w:val="Normal"/>
    <w:uiPriority w:val="9"/>
    <w:semiHidden/>
    <w:rsid w:val="00D70FDC"/>
    <w:pPr>
      <w:tabs>
        <w:tab w:val="right" w:pos="7655"/>
      </w:tabs>
      <w:ind w:left="2268" w:right="567" w:hanging="1134"/>
    </w:pPr>
  </w:style>
  <w:style w:type="paragraph" w:styleId="Indholdsfortegnelse8">
    <w:name w:val="toc 8"/>
    <w:basedOn w:val="Normal"/>
    <w:next w:val="Normal"/>
    <w:uiPriority w:val="9"/>
    <w:semiHidden/>
    <w:rsid w:val="00D70FDC"/>
    <w:pPr>
      <w:tabs>
        <w:tab w:val="right" w:pos="7655"/>
      </w:tabs>
      <w:ind w:left="2268" w:right="567" w:hanging="1134"/>
    </w:pPr>
  </w:style>
  <w:style w:type="paragraph" w:styleId="Indholdsfortegnelse9">
    <w:name w:val="toc 9"/>
    <w:basedOn w:val="Normal"/>
    <w:next w:val="Normal"/>
    <w:uiPriority w:val="9"/>
    <w:semiHidden/>
    <w:rsid w:val="00D70FDC"/>
    <w:pPr>
      <w:tabs>
        <w:tab w:val="right" w:pos="7655"/>
      </w:tabs>
      <w:ind w:left="2268" w:right="567" w:hanging="1134"/>
    </w:pPr>
  </w:style>
  <w:style w:type="paragraph" w:customStyle="1" w:styleId="Normal-Numbering">
    <w:name w:val="Normal - Numbering"/>
    <w:basedOn w:val="Normal"/>
    <w:uiPriority w:val="5"/>
    <w:semiHidden/>
    <w:rsid w:val="00D70FDC"/>
    <w:pPr>
      <w:numPr>
        <w:numId w:val="16"/>
      </w:numPr>
    </w:pPr>
  </w:style>
  <w:style w:type="paragraph" w:customStyle="1" w:styleId="Tabletext">
    <w:name w:val="Table text"/>
    <w:basedOn w:val="Normal"/>
    <w:uiPriority w:val="5"/>
    <w:rsid w:val="00D70FDC"/>
    <w:pPr>
      <w:spacing w:line="220" w:lineRule="atLeast"/>
    </w:pPr>
    <w:rPr>
      <w:sz w:val="18"/>
    </w:rPr>
  </w:style>
  <w:style w:type="paragraph" w:customStyle="1" w:styleId="TableHeading">
    <w:name w:val="Table Heading"/>
    <w:basedOn w:val="Normal"/>
    <w:uiPriority w:val="5"/>
    <w:rsid w:val="00D70FDC"/>
    <w:pPr>
      <w:spacing w:line="260" w:lineRule="atLeast"/>
    </w:pPr>
    <w:rPr>
      <w:color w:val="03428E"/>
      <w:sz w:val="18"/>
    </w:rPr>
  </w:style>
  <w:style w:type="paragraph" w:customStyle="1" w:styleId="TableColomnHeading">
    <w:name w:val="Table Colomn Heading"/>
    <w:basedOn w:val="Normal"/>
    <w:uiPriority w:val="5"/>
    <w:rsid w:val="00D70FDC"/>
    <w:pPr>
      <w:spacing w:line="220" w:lineRule="atLeast"/>
    </w:pPr>
    <w:rPr>
      <w:color w:val="03428E"/>
      <w:sz w:val="18"/>
    </w:rPr>
  </w:style>
  <w:style w:type="table" w:customStyle="1" w:styleId="Table-Normal">
    <w:name w:val="Table - Normal"/>
    <w:basedOn w:val="Tabel-Normal"/>
    <w:semiHidden/>
    <w:rsid w:val="00D70FDC"/>
    <w:pPr>
      <w:spacing w:line="220" w:lineRule="atLeast"/>
    </w:pPr>
    <w:rPr>
      <w:sz w:val="18"/>
    </w:rPr>
    <w:tblPr>
      <w:tblCellMar>
        <w:top w:w="28" w:type="dxa"/>
        <w:left w:w="0" w:type="dxa"/>
        <w:right w:w="0" w:type="dxa"/>
      </w:tblCellMar>
    </w:tblPr>
    <w:tblStylePr w:type="firstRow">
      <w:pPr>
        <w:wordWrap/>
        <w:spacing w:beforeLines="0" w:beforeAutospacing="0" w:afterLines="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5"/>
    <w:rsid w:val="00D70FDC"/>
    <w:pPr>
      <w:jc w:val="right"/>
    </w:pPr>
  </w:style>
  <w:style w:type="paragraph" w:customStyle="1" w:styleId="TableNumbersTotal">
    <w:name w:val="Table Numbers Total"/>
    <w:basedOn w:val="TableNumbers"/>
    <w:uiPriority w:val="5"/>
    <w:rsid w:val="00D70FDC"/>
    <w:rPr>
      <w:b/>
    </w:rPr>
  </w:style>
  <w:style w:type="paragraph" w:customStyle="1" w:styleId="Template">
    <w:name w:val="Template"/>
    <w:uiPriority w:val="8"/>
    <w:semiHidden/>
    <w:rsid w:val="00307E90"/>
    <w:pPr>
      <w:spacing w:line="180" w:lineRule="atLeast"/>
    </w:pPr>
    <w:rPr>
      <w:rFonts w:ascii="AU Passata" w:hAnsi="AU Passata"/>
      <w:noProof/>
      <w:spacing w:val="10"/>
      <w:sz w:val="14"/>
      <w:szCs w:val="24"/>
    </w:rPr>
  </w:style>
  <w:style w:type="paragraph" w:customStyle="1" w:styleId="Template-Companyname">
    <w:name w:val="Template - Company name"/>
    <w:basedOn w:val="Template"/>
    <w:next w:val="Template-Address"/>
    <w:uiPriority w:val="8"/>
    <w:semiHidden/>
    <w:rsid w:val="00D70FDC"/>
    <w:rPr>
      <w:b/>
    </w:rPr>
  </w:style>
  <w:style w:type="paragraph" w:customStyle="1" w:styleId="Template-Address">
    <w:name w:val="Template - Address"/>
    <w:basedOn w:val="Template"/>
    <w:uiPriority w:val="8"/>
    <w:semiHidden/>
    <w:rsid w:val="00D70FDC"/>
  </w:style>
  <w:style w:type="paragraph" w:customStyle="1" w:styleId="Template-Date">
    <w:name w:val="Template - Date"/>
    <w:basedOn w:val="Template-Address"/>
    <w:uiPriority w:val="8"/>
    <w:semiHidden/>
    <w:rsid w:val="00D70FDC"/>
  </w:style>
  <w:style w:type="table" w:styleId="Tabel-Gitter">
    <w:name w:val="Table Grid"/>
    <w:basedOn w:val="Tabel-Normal"/>
    <w:semiHidden/>
    <w:rsid w:val="00D70FDC"/>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D70FDC"/>
    <w:rPr>
      <w:b/>
    </w:rPr>
  </w:style>
  <w:style w:type="paragraph" w:customStyle="1" w:styleId="Template-Afdeling">
    <w:name w:val="Template - Afdeling"/>
    <w:basedOn w:val="Template"/>
    <w:uiPriority w:val="8"/>
    <w:semiHidden/>
    <w:rsid w:val="00D70FDC"/>
    <w:rPr>
      <w:b/>
    </w:rPr>
  </w:style>
  <w:style w:type="paragraph" w:styleId="Listeoverfigurer">
    <w:name w:val="table of figures"/>
    <w:basedOn w:val="Normal"/>
    <w:next w:val="Normal"/>
    <w:uiPriority w:val="99"/>
    <w:semiHidden/>
    <w:rsid w:val="00D70FDC"/>
  </w:style>
  <w:style w:type="paragraph" w:customStyle="1" w:styleId="Template-NavnMellemnavn">
    <w:name w:val="Template - Navn/Mellemnavn"/>
    <w:basedOn w:val="Template"/>
    <w:uiPriority w:val="8"/>
    <w:semiHidden/>
    <w:rsid w:val="00D70FDC"/>
    <w:rPr>
      <w:b/>
    </w:rPr>
  </w:style>
  <w:style w:type="paragraph" w:customStyle="1" w:styleId="Template-Brugerinfo">
    <w:name w:val="Template - Bruger info"/>
    <w:basedOn w:val="Template"/>
    <w:uiPriority w:val="8"/>
    <w:semiHidden/>
    <w:rsid w:val="00D70FDC"/>
  </w:style>
  <w:style w:type="paragraph" w:customStyle="1" w:styleId="DokumentNavn">
    <w:name w:val="Dokument Navn"/>
    <w:basedOn w:val="Normal"/>
    <w:uiPriority w:val="5"/>
    <w:semiHidden/>
    <w:rsid w:val="00851355"/>
    <w:rPr>
      <w:rFonts w:ascii="AU Passata" w:hAnsi="AU Passata"/>
      <w:b/>
      <w:sz w:val="23"/>
    </w:rPr>
  </w:style>
  <w:style w:type="paragraph" w:customStyle="1" w:styleId="Dokumentinfo">
    <w:name w:val="Dokument info"/>
    <w:basedOn w:val="Normal"/>
    <w:uiPriority w:val="5"/>
    <w:semiHidden/>
    <w:rsid w:val="00456317"/>
    <w:rPr>
      <w:b/>
    </w:rPr>
  </w:style>
  <w:style w:type="paragraph" w:customStyle="1" w:styleId="Template-Informationsoverskrift">
    <w:name w:val="Template - Informations overskrift"/>
    <w:basedOn w:val="Template"/>
    <w:next w:val="Normal"/>
    <w:uiPriority w:val="8"/>
    <w:semiHidden/>
    <w:rsid w:val="00D70FDC"/>
    <w:rPr>
      <w:b/>
    </w:rPr>
  </w:style>
  <w:style w:type="paragraph" w:customStyle="1" w:styleId="Template-Informationstekst">
    <w:name w:val="Template - Informations tekst"/>
    <w:basedOn w:val="Template"/>
    <w:uiPriority w:val="8"/>
    <w:semiHidden/>
    <w:rsid w:val="00D70FDC"/>
  </w:style>
  <w:style w:type="paragraph" w:customStyle="1" w:styleId="Template-Parentlogoname">
    <w:name w:val="Template - Parent logoname"/>
    <w:basedOn w:val="Template"/>
    <w:uiPriority w:val="8"/>
    <w:semiHidden/>
    <w:rsid w:val="00CC0DF6"/>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D80B98"/>
    <w:pPr>
      <w:spacing w:before="66" w:line="160" w:lineRule="atLeast"/>
      <w:contextualSpacing/>
    </w:pPr>
    <w:rPr>
      <w:sz w:val="14"/>
    </w:rPr>
  </w:style>
  <w:style w:type="paragraph" w:styleId="Markeringsbobletekst">
    <w:name w:val="Balloon Text"/>
    <w:basedOn w:val="Normal"/>
    <w:uiPriority w:val="99"/>
    <w:semiHidden/>
    <w:rsid w:val="00D0158B"/>
    <w:rPr>
      <w:rFonts w:ascii="Tahoma" w:hAnsi="Tahoma" w:cs="Tahoma"/>
      <w:sz w:val="16"/>
      <w:szCs w:val="16"/>
    </w:rPr>
  </w:style>
  <w:style w:type="character" w:styleId="Kommentarhenvisning">
    <w:name w:val="annotation reference"/>
    <w:uiPriority w:val="99"/>
    <w:semiHidden/>
    <w:rsid w:val="00D0158B"/>
    <w:rPr>
      <w:sz w:val="16"/>
      <w:szCs w:val="16"/>
      <w:lang w:val="da-DK"/>
    </w:rPr>
  </w:style>
  <w:style w:type="paragraph" w:styleId="Kommentartekst">
    <w:name w:val="annotation text"/>
    <w:basedOn w:val="Normal"/>
    <w:uiPriority w:val="99"/>
    <w:semiHidden/>
    <w:rsid w:val="00D0158B"/>
  </w:style>
  <w:style w:type="paragraph" w:styleId="Kommentaremne">
    <w:name w:val="annotation subject"/>
    <w:basedOn w:val="Kommentartekst"/>
    <w:next w:val="Kommentartekst"/>
    <w:uiPriority w:val="99"/>
    <w:semiHidden/>
    <w:rsid w:val="00D0158B"/>
    <w:rPr>
      <w:b/>
      <w:bCs/>
    </w:rPr>
  </w:style>
  <w:style w:type="paragraph" w:styleId="Dokumentoversigt">
    <w:name w:val="Document Map"/>
    <w:basedOn w:val="Normal"/>
    <w:uiPriority w:val="99"/>
    <w:semiHidden/>
    <w:rsid w:val="00D0158B"/>
    <w:pPr>
      <w:shd w:val="clear" w:color="auto" w:fill="000080"/>
    </w:pPr>
    <w:rPr>
      <w:rFonts w:ascii="Tahoma" w:hAnsi="Tahoma" w:cs="Tahoma"/>
    </w:rPr>
  </w:style>
  <w:style w:type="paragraph" w:styleId="Indeks1">
    <w:name w:val="index 1"/>
    <w:basedOn w:val="Normal"/>
    <w:next w:val="Normal"/>
    <w:autoRedefine/>
    <w:uiPriority w:val="99"/>
    <w:semiHidden/>
    <w:rsid w:val="00D0158B"/>
    <w:pPr>
      <w:ind w:left="210" w:hanging="210"/>
    </w:pPr>
  </w:style>
  <w:style w:type="paragraph" w:styleId="Indeks2">
    <w:name w:val="index 2"/>
    <w:basedOn w:val="Normal"/>
    <w:next w:val="Normal"/>
    <w:autoRedefine/>
    <w:uiPriority w:val="99"/>
    <w:semiHidden/>
    <w:rsid w:val="00D0158B"/>
    <w:pPr>
      <w:ind w:left="420" w:hanging="210"/>
    </w:pPr>
  </w:style>
  <w:style w:type="paragraph" w:styleId="Indeks3">
    <w:name w:val="index 3"/>
    <w:basedOn w:val="Normal"/>
    <w:next w:val="Normal"/>
    <w:autoRedefine/>
    <w:uiPriority w:val="99"/>
    <w:semiHidden/>
    <w:rsid w:val="00D0158B"/>
    <w:pPr>
      <w:ind w:left="630" w:hanging="210"/>
    </w:pPr>
  </w:style>
  <w:style w:type="paragraph" w:styleId="Indeks4">
    <w:name w:val="index 4"/>
    <w:basedOn w:val="Normal"/>
    <w:next w:val="Normal"/>
    <w:autoRedefine/>
    <w:uiPriority w:val="99"/>
    <w:semiHidden/>
    <w:rsid w:val="00D0158B"/>
    <w:pPr>
      <w:ind w:left="840" w:hanging="210"/>
    </w:pPr>
  </w:style>
  <w:style w:type="paragraph" w:styleId="Indeks5">
    <w:name w:val="index 5"/>
    <w:basedOn w:val="Normal"/>
    <w:next w:val="Normal"/>
    <w:autoRedefine/>
    <w:uiPriority w:val="99"/>
    <w:semiHidden/>
    <w:rsid w:val="00D0158B"/>
    <w:pPr>
      <w:ind w:left="1050" w:hanging="210"/>
    </w:pPr>
  </w:style>
  <w:style w:type="paragraph" w:styleId="Indeks6">
    <w:name w:val="index 6"/>
    <w:basedOn w:val="Normal"/>
    <w:next w:val="Normal"/>
    <w:autoRedefine/>
    <w:uiPriority w:val="99"/>
    <w:semiHidden/>
    <w:rsid w:val="00D0158B"/>
    <w:pPr>
      <w:ind w:left="1260" w:hanging="210"/>
    </w:pPr>
  </w:style>
  <w:style w:type="paragraph" w:styleId="Indeks7">
    <w:name w:val="index 7"/>
    <w:basedOn w:val="Normal"/>
    <w:next w:val="Normal"/>
    <w:autoRedefine/>
    <w:uiPriority w:val="99"/>
    <w:semiHidden/>
    <w:rsid w:val="00D0158B"/>
    <w:pPr>
      <w:ind w:left="1470" w:hanging="210"/>
    </w:pPr>
  </w:style>
  <w:style w:type="paragraph" w:styleId="Indeks8">
    <w:name w:val="index 8"/>
    <w:basedOn w:val="Normal"/>
    <w:next w:val="Normal"/>
    <w:autoRedefine/>
    <w:uiPriority w:val="99"/>
    <w:semiHidden/>
    <w:rsid w:val="00D0158B"/>
    <w:pPr>
      <w:ind w:left="1680" w:hanging="210"/>
    </w:pPr>
  </w:style>
  <w:style w:type="paragraph" w:styleId="Indeks9">
    <w:name w:val="index 9"/>
    <w:basedOn w:val="Normal"/>
    <w:next w:val="Normal"/>
    <w:autoRedefine/>
    <w:uiPriority w:val="99"/>
    <w:semiHidden/>
    <w:rsid w:val="00D0158B"/>
    <w:pPr>
      <w:ind w:left="1890" w:hanging="210"/>
    </w:pPr>
  </w:style>
  <w:style w:type="paragraph" w:styleId="Indeksoverskrift">
    <w:name w:val="index heading"/>
    <w:basedOn w:val="Normal"/>
    <w:next w:val="Indeks1"/>
    <w:uiPriority w:val="99"/>
    <w:semiHidden/>
    <w:rsid w:val="00D0158B"/>
    <w:rPr>
      <w:rFonts w:ascii="Arial" w:hAnsi="Arial" w:cs="Arial"/>
      <w:b/>
      <w:bCs/>
    </w:rPr>
  </w:style>
  <w:style w:type="paragraph" w:styleId="Makrotekst">
    <w:name w:val="macro"/>
    <w:uiPriority w:val="99"/>
    <w:semiHidden/>
    <w:rsid w:val="00D0158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Citatsamling">
    <w:name w:val="table of authorities"/>
    <w:basedOn w:val="Normal"/>
    <w:next w:val="Normal"/>
    <w:uiPriority w:val="99"/>
    <w:semiHidden/>
    <w:rsid w:val="00D0158B"/>
    <w:pPr>
      <w:ind w:left="210" w:hanging="210"/>
    </w:pPr>
  </w:style>
  <w:style w:type="paragraph" w:styleId="Citatoverskrift">
    <w:name w:val="toa heading"/>
    <w:basedOn w:val="Normal"/>
    <w:next w:val="Normal"/>
    <w:uiPriority w:val="9"/>
    <w:semiHidden/>
    <w:rsid w:val="00D0158B"/>
    <w:pPr>
      <w:spacing w:before="120"/>
    </w:pPr>
    <w:rPr>
      <w:rFonts w:ascii="Arial" w:hAnsi="Arial" w:cs="Arial"/>
      <w:b/>
      <w:bCs/>
      <w:sz w:val="24"/>
    </w:rPr>
  </w:style>
  <w:style w:type="paragraph" w:styleId="Strktcitat">
    <w:name w:val="Intense Quote"/>
    <w:basedOn w:val="Normal"/>
    <w:next w:val="Normal"/>
    <w:link w:val="StrktcitatTegn"/>
    <w:uiPriority w:val="99"/>
    <w:semiHidden/>
    <w:qFormat/>
    <w:rsid w:val="009D15A7"/>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9E7AF4"/>
    <w:rPr>
      <w:b/>
      <w:bCs/>
      <w:i/>
      <w:iCs/>
      <w:lang w:val="da-DK"/>
    </w:rPr>
  </w:style>
  <w:style w:type="character" w:styleId="Svaghenvisning">
    <w:name w:val="Subtle Reference"/>
    <w:basedOn w:val="Standardskrifttypeiafsnit"/>
    <w:uiPriority w:val="99"/>
    <w:semiHidden/>
    <w:qFormat/>
    <w:rsid w:val="009D15A7"/>
    <w:rPr>
      <w:smallCaps/>
      <w:color w:val="auto"/>
      <w:u w:val="single"/>
      <w:lang w:val="da-DK"/>
    </w:rPr>
  </w:style>
  <w:style w:type="character" w:styleId="Kraftighenvisning">
    <w:name w:val="Intense Reference"/>
    <w:basedOn w:val="Standardskrifttypeiafsnit"/>
    <w:uiPriority w:val="99"/>
    <w:semiHidden/>
    <w:qFormat/>
    <w:rsid w:val="009D15A7"/>
    <w:rPr>
      <w:b/>
      <w:bCs/>
      <w:smallCaps/>
      <w:color w:val="auto"/>
      <w:spacing w:val="5"/>
      <w:u w:val="single"/>
      <w:lang w:val="da-DK"/>
    </w:rPr>
  </w:style>
  <w:style w:type="character" w:styleId="Kraftigfremhvning">
    <w:name w:val="Intense Emphasis"/>
    <w:basedOn w:val="Standardskrifttypeiafsnit"/>
    <w:uiPriority w:val="99"/>
    <w:semiHidden/>
    <w:qFormat/>
    <w:rsid w:val="009D15A7"/>
    <w:rPr>
      <w:b/>
      <w:bCs/>
      <w:i/>
      <w:iCs/>
      <w:color w:val="auto"/>
      <w:lang w:val="da-DK"/>
    </w:rPr>
  </w:style>
  <w:style w:type="character" w:customStyle="1" w:styleId="SidehovedTegn">
    <w:name w:val="Sidehoved Tegn"/>
    <w:basedOn w:val="Standardskrifttypeiafsnit"/>
    <w:link w:val="Sidehoved"/>
    <w:uiPriority w:val="7"/>
    <w:semiHidden/>
    <w:rsid w:val="002F51EF"/>
    <w:rPr>
      <w:rFonts w:ascii="AU Passata" w:hAnsi="AU Passata"/>
      <w:color w:val="87888A"/>
      <w:spacing w:val="10"/>
      <w:sz w:val="14"/>
      <w:lang w:val="da-DK"/>
    </w:rPr>
  </w:style>
  <w:style w:type="paragraph" w:customStyle="1" w:styleId="Template-kolofonstreg">
    <w:name w:val="Template - kolofon streg"/>
    <w:basedOn w:val="Template-Date"/>
    <w:uiPriority w:val="99"/>
    <w:semiHidden/>
    <w:qFormat/>
    <w:rsid w:val="00051AD8"/>
    <w:pPr>
      <w:spacing w:after="120" w:line="270" w:lineRule="exact"/>
      <w:contextualSpacing/>
    </w:pPr>
    <w:rPr>
      <w:rFonts w:ascii="Georgia" w:hAnsi="Georgia"/>
      <w:noProof w:val="0"/>
      <w:spacing w:val="0"/>
      <w:sz w:val="20"/>
      <w:szCs w:val="20"/>
    </w:rPr>
  </w:style>
  <w:style w:type="paragraph" w:customStyle="1" w:styleId="Emne">
    <w:name w:val="Emne"/>
    <w:basedOn w:val="Template-Afdeling"/>
    <w:next w:val="Template-Afdeling"/>
    <w:uiPriority w:val="99"/>
    <w:semiHidden/>
    <w:qFormat/>
    <w:rsid w:val="008F47F2"/>
    <w:rPr>
      <w:sz w:val="22"/>
    </w:rPr>
  </w:style>
  <w:style w:type="paragraph" w:customStyle="1" w:styleId="Heading1nonumbering">
    <w:name w:val="Heading 1 no numbering"/>
    <w:basedOn w:val="Overskrift1"/>
    <w:uiPriority w:val="2"/>
    <w:qFormat/>
    <w:rsid w:val="00EA51AD"/>
    <w:pPr>
      <w:numPr>
        <w:numId w:val="0"/>
      </w:numPr>
    </w:pPr>
  </w:style>
  <w:style w:type="paragraph" w:customStyle="1" w:styleId="Heading2nonumbering">
    <w:name w:val="Heading 2 no numbering"/>
    <w:basedOn w:val="Overskrift2"/>
    <w:uiPriority w:val="2"/>
    <w:qFormat/>
    <w:rsid w:val="00EA51AD"/>
    <w:pPr>
      <w:numPr>
        <w:ilvl w:val="0"/>
        <w:numId w:val="0"/>
      </w:numPr>
    </w:pPr>
  </w:style>
  <w:style w:type="paragraph" w:customStyle="1" w:styleId="Heading3nonumbering">
    <w:name w:val="Heading 3 no numbering"/>
    <w:basedOn w:val="Overskrift3"/>
    <w:uiPriority w:val="2"/>
    <w:qFormat/>
    <w:rsid w:val="00EA51AD"/>
    <w:pPr>
      <w:numPr>
        <w:ilvl w:val="0"/>
        <w:numId w:val="0"/>
      </w:numPr>
    </w:pPr>
  </w:style>
  <w:style w:type="paragraph" w:styleId="Listeafsnit">
    <w:name w:val="List Paragraph"/>
    <w:basedOn w:val="Normal"/>
    <w:uiPriority w:val="34"/>
    <w:qFormat/>
    <w:rsid w:val="007246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421263">
      <w:bodyDiv w:val="1"/>
      <w:marLeft w:val="0"/>
      <w:marRight w:val="0"/>
      <w:marTop w:val="0"/>
      <w:marBottom w:val="0"/>
      <w:divBdr>
        <w:top w:val="none" w:sz="0" w:space="0" w:color="auto"/>
        <w:left w:val="none" w:sz="0" w:space="0" w:color="auto"/>
        <w:bottom w:val="none" w:sz="0" w:space="0" w:color="auto"/>
        <w:right w:val="none" w:sz="0" w:space="0" w:color="auto"/>
      </w:divBdr>
    </w:div>
    <w:div w:id="177243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dt@datatilsynet.d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bin"/></Relationships>
</file>

<file path=word/_rels/header2.xml.rels><?xml version="1.0" encoding="UTF-8" standalone="yes"?>
<Relationships xmlns="http://schemas.openxmlformats.org/package/2006/relationships"><Relationship Id="rId1" Type="http://schemas.openxmlformats.org/officeDocument/2006/relationships/image" Target="media/image1.bin"/></Relationships>
</file>

<file path=word/theme/theme1.xml><?xml version="1.0" encoding="utf-8"?>
<a:theme xmlns:a="http://schemas.openxmlformats.org/drawingml/2006/main" name="Office Theme">
  <a:themeElements>
    <a:clrScheme name="AU_Blue">
      <a:dk1>
        <a:srgbClr val="000000"/>
      </a:dk1>
      <a:lt1>
        <a:srgbClr val="FFFFFF"/>
      </a:lt1>
      <a:dk2>
        <a:srgbClr val="003D73"/>
      </a:dk2>
      <a:lt2>
        <a:srgbClr val="003D73"/>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547</Words>
  <Characters>3329</Characters>
  <Application>Microsoft Office Word</Application>
  <DocSecurity>0</DocSecurity>
  <Lines>114</Lines>
  <Paragraphs>41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Århus Universitet</Company>
  <LinksUpToDate>false</LinksUpToDate>
  <CharactersWithSpaces>3835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Malene Hjulmand Bundgaard</dc:creator>
  <cp:lastModifiedBy>Malene Hjulmand Bundgaard</cp:lastModifiedBy>
  <cp:revision>2</cp:revision>
  <cp:lastPrinted>2008-10-22T12:54:00Z</cp:lastPrinted>
  <dcterms:created xsi:type="dcterms:W3CDTF">2019-03-01T12:22:00Z</dcterms:created>
  <dcterms:modified xsi:type="dcterms:W3CDTF">2019-03-01T12:22:00Z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SD_DocumentLanguage">
    <vt:lpwstr>da-DK</vt:lpwstr>
  </property>
  <property fmtid="{D5CDD505-2E9C-101B-9397-08002B2CF9AE}" pid="5" name="ContentRemapped">
    <vt:lpwstr>true</vt:lpwstr>
  </property>
  <property fmtid="{D5CDD505-2E9C-101B-9397-08002B2CF9AE}" pid="6" name="OfficeID">
    <vt:lpwstr>2579</vt:lpwstr>
  </property>
  <property fmtid="{D5CDD505-2E9C-101B-9397-08002B2CF9AE}" pid="7" name="CustomerId">
    <vt:lpwstr>auoffice</vt:lpwstr>
  </property>
  <property fmtid="{D5CDD505-2E9C-101B-9397-08002B2CF9AE}" pid="8" name="TemplateId">
    <vt:lpwstr>636178635204331675</vt:lpwstr>
  </property>
  <property fmtid="{D5CDD505-2E9C-101B-9397-08002B2CF9AE}" pid="9" name="UserProfileId">
    <vt:lpwstr>636372596484442239</vt:lpwstr>
  </property>
</Properties>
</file>