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SD_Plakat"/>
    <w:bookmarkEnd w:id="0"/>
    <w:p w14:paraId="74402DBF" w14:textId="77777777" w:rsidR="00FF0AEC" w:rsidRPr="003E4973" w:rsidRDefault="00761963" w:rsidP="00FF0AEC">
      <w:pPr>
        <w:spacing w:line="14" w:lineRule="exact"/>
      </w:pPr>
      <w:r w:rsidRPr="003E4973">
        <w:rPr>
          <w:noProof/>
        </w:rPr>
        <mc:AlternateContent>
          <mc:Choice Requires="wpg">
            <w:drawing>
              <wp:anchor distT="0" distB="198120" distL="114300" distR="114300" simplePos="0" relativeHeight="251657728" behindDoc="1" locked="0" layoutInCell="1" allowOverlap="1" wp14:anchorId="19337BEB" wp14:editId="6725A65C">
                <wp:simplePos x="0" y="0"/>
                <wp:positionH relativeFrom="margin">
                  <wp:posOffset>3810</wp:posOffset>
                </wp:positionH>
                <wp:positionV relativeFrom="margin">
                  <wp:posOffset>3810</wp:posOffset>
                </wp:positionV>
                <wp:extent cx="6911975" cy="1533525"/>
                <wp:effectExtent l="0" t="0" r="3175" b="9525"/>
                <wp:wrapTopAndBottom/>
                <wp:docPr id="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533525"/>
                          <a:chOff x="624" y="747"/>
                          <a:chExt cx="10885" cy="2660"/>
                        </a:xfrm>
                      </wpg:grpSpPr>
                      <wps:wsp>
                        <wps:cNvPr id="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747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D4782" w14:textId="77777777" w:rsidR="00590C1E" w:rsidRPr="000F4B69" w:rsidRDefault="00283D7B" w:rsidP="00180A0A">
                              <w:pPr>
                                <w:pStyle w:val="Template-FemteElementBack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747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4D592" w14:textId="77777777" w:rsidR="00590C1E" w:rsidRPr="00FC741C" w:rsidRDefault="00283D7B" w:rsidP="00180A0A">
                              <w:pPr>
                                <w:pStyle w:val="Template-FemteElementFront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37BEB" id="SD_GRP_FrontPage" o:spid="_x0000_s1026" style="position:absolute;margin-left:.3pt;margin-top:.3pt;width:544.25pt;height:120.75pt;z-index:-251658752;mso-wrap-distance-bottom:15.6pt;mso-position-horizontal-relative:margin;mso-position-vertical-relative:margin" coordorigin="624,747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747;width:108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62D4782" w14:textId="77777777" w:rsidR="00590C1E" w:rsidRPr="000F4B69" w:rsidRDefault="00283D7B" w:rsidP="00180A0A">
                        <w:pPr>
                          <w:pStyle w:val="Template-FemteElementBack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747;width:1065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F54D592" w14:textId="77777777" w:rsidR="00590C1E" w:rsidRPr="00FC741C" w:rsidRDefault="00283D7B" w:rsidP="00180A0A">
                        <w:pPr>
                          <w:pStyle w:val="Template-FemteElementFront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</w:p>
    <w:p w14:paraId="04922493" w14:textId="77777777" w:rsidR="00E1718D" w:rsidRPr="003E4973" w:rsidRDefault="00E1718D" w:rsidP="00FF0AEC">
      <w:pPr>
        <w:spacing w:line="14" w:lineRule="exact"/>
      </w:pPr>
      <w:bookmarkStart w:id="1" w:name="bmkFrontPage"/>
      <w:bookmarkEnd w:id="1"/>
    </w:p>
    <w:tbl>
      <w:tblPr>
        <w:tblW w:w="10660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8030"/>
        <w:gridCol w:w="6"/>
      </w:tblGrid>
      <w:tr w:rsidR="00C455A8" w:rsidRPr="003E4973" w14:paraId="17D6E698" w14:textId="77777777" w:rsidTr="001C2A35">
        <w:trPr>
          <w:gridAfter w:val="1"/>
          <w:wAfter w:w="6" w:type="dxa"/>
        </w:trPr>
        <w:tc>
          <w:tcPr>
            <w:tcW w:w="10654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91C968" w14:textId="77777777" w:rsidR="00E1723D" w:rsidRPr="00D14C92" w:rsidRDefault="00E1723D" w:rsidP="004A58F4">
            <w:pPr>
              <w:rPr>
                <w:b/>
                <w:sz w:val="28"/>
                <w:szCs w:val="28"/>
              </w:rPr>
            </w:pPr>
            <w:r w:rsidRPr="00D14C92">
              <w:rPr>
                <w:b/>
                <w:sz w:val="28"/>
                <w:szCs w:val="28"/>
              </w:rPr>
              <w:t>Specialpædago</w:t>
            </w:r>
            <w:r w:rsidR="007D211E" w:rsidRPr="00D14C92">
              <w:rPr>
                <w:b/>
                <w:sz w:val="28"/>
                <w:szCs w:val="28"/>
              </w:rPr>
              <w:t>gisk støtte og Rådgivnings- og S</w:t>
            </w:r>
            <w:r w:rsidRPr="00D14C92">
              <w:rPr>
                <w:b/>
                <w:sz w:val="28"/>
                <w:szCs w:val="28"/>
              </w:rPr>
              <w:t>tøttecentret</w:t>
            </w:r>
            <w:r w:rsidR="004C7D31" w:rsidRPr="00D14C92">
              <w:rPr>
                <w:b/>
                <w:sz w:val="28"/>
                <w:szCs w:val="28"/>
              </w:rPr>
              <w:t xml:space="preserve"> </w:t>
            </w:r>
            <w:r w:rsidRPr="00D14C92">
              <w:rPr>
                <w:b/>
                <w:sz w:val="28"/>
                <w:szCs w:val="28"/>
              </w:rPr>
              <w:t xml:space="preserve">inviterer til </w:t>
            </w:r>
          </w:p>
          <w:p w14:paraId="74E888D9" w14:textId="6B8BD2BB" w:rsidR="00C455A8" w:rsidRPr="00D14C92" w:rsidRDefault="004A58F4" w:rsidP="00D14C92">
            <w:pPr>
              <w:rPr>
                <w:b/>
                <w:sz w:val="36"/>
                <w:szCs w:val="36"/>
              </w:rPr>
            </w:pPr>
            <w:r w:rsidRPr="00D14C92">
              <w:rPr>
                <w:b/>
                <w:sz w:val="36"/>
                <w:szCs w:val="36"/>
              </w:rPr>
              <w:t xml:space="preserve">Møde for </w:t>
            </w:r>
            <w:r w:rsidR="00D54889" w:rsidRPr="00D14C92">
              <w:rPr>
                <w:b/>
                <w:sz w:val="36"/>
                <w:szCs w:val="36"/>
              </w:rPr>
              <w:t xml:space="preserve">nye studerende med </w:t>
            </w:r>
            <w:r w:rsidR="00D14C92" w:rsidRPr="00D14C92">
              <w:rPr>
                <w:b/>
                <w:sz w:val="36"/>
                <w:szCs w:val="36"/>
              </w:rPr>
              <w:t>ordblindhed</w:t>
            </w:r>
            <w:r w:rsidR="00765C72" w:rsidRPr="00D14C92">
              <w:rPr>
                <w:b/>
                <w:sz w:val="36"/>
                <w:szCs w:val="36"/>
              </w:rPr>
              <w:t xml:space="preserve">  </w:t>
            </w:r>
          </w:p>
        </w:tc>
      </w:tr>
      <w:tr w:rsidR="00C455A8" w:rsidRPr="003E4973" w14:paraId="539D5D3A" w14:textId="77777777" w:rsidTr="001C2A35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13"/>
        </w:trPr>
        <w:tc>
          <w:tcPr>
            <w:tcW w:w="2624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14:paraId="2A590F24" w14:textId="77777777" w:rsidR="00C455A8" w:rsidRPr="003E4973" w:rsidRDefault="00C455A8" w:rsidP="00801BFA"/>
        </w:tc>
        <w:tc>
          <w:tcPr>
            <w:tcW w:w="8036" w:type="dxa"/>
            <w:gridSpan w:val="2"/>
            <w:tcBorders>
              <w:top w:val="nil"/>
              <w:bottom w:val="nil"/>
            </w:tcBorders>
          </w:tcPr>
          <w:p w14:paraId="35A69B37" w14:textId="77777777" w:rsidR="00C455A8" w:rsidRPr="003E4973" w:rsidRDefault="00C455A8" w:rsidP="00801BFA"/>
        </w:tc>
      </w:tr>
    </w:tbl>
    <w:p w14:paraId="570E6883" w14:textId="77777777" w:rsidR="00E1718D" w:rsidRPr="003E4973" w:rsidRDefault="00E1718D" w:rsidP="00E34ADE">
      <w:pPr>
        <w:spacing w:line="100" w:lineRule="atLeast"/>
        <w:rPr>
          <w:sz w:val="10"/>
          <w:szCs w:val="10"/>
        </w:rPr>
      </w:pPr>
    </w:p>
    <w:p w14:paraId="6D6F6E2D" w14:textId="77777777" w:rsidR="00E1718D" w:rsidRPr="003E4973" w:rsidRDefault="00E1718D" w:rsidP="00E34ADE">
      <w:pPr>
        <w:sectPr w:rsidR="00E1718D" w:rsidRPr="003E4973" w:rsidSect="009F1081">
          <w:footerReference w:type="first" r:id="rId11"/>
          <w:endnotePr>
            <w:numFmt w:val="decimal"/>
          </w:endnotePr>
          <w:type w:val="continuous"/>
          <w:pgSz w:w="11907" w:h="16840" w:code="9"/>
          <w:pgMar w:top="624" w:right="624" w:bottom="2835" w:left="624" w:header="567" w:footer="391" w:gutter="0"/>
          <w:cols w:space="709"/>
          <w:titlePg/>
          <w:docGrid w:linePitch="360"/>
        </w:sectPr>
      </w:pPr>
    </w:p>
    <w:p w14:paraId="257EA0D4" w14:textId="77777777" w:rsidR="00D14C92" w:rsidRDefault="00D14C92" w:rsidP="00765C72">
      <w:pPr>
        <w:rPr>
          <w:sz w:val="24"/>
          <w:szCs w:val="24"/>
        </w:rPr>
      </w:pPr>
    </w:p>
    <w:p w14:paraId="66E295D4" w14:textId="7A9E57DB" w:rsidR="00765C72" w:rsidRPr="00D14C92" w:rsidRDefault="005A0E92" w:rsidP="00765C72">
      <w:pPr>
        <w:rPr>
          <w:b/>
          <w:sz w:val="24"/>
          <w:szCs w:val="24"/>
        </w:rPr>
      </w:pPr>
      <w:r w:rsidRPr="00D14C92">
        <w:rPr>
          <w:b/>
          <w:sz w:val="24"/>
          <w:szCs w:val="24"/>
        </w:rPr>
        <w:t xml:space="preserve">Et møde for </w:t>
      </w:r>
      <w:r w:rsidR="00D14C92" w:rsidRPr="00D14C92">
        <w:rPr>
          <w:b/>
          <w:sz w:val="24"/>
          <w:szCs w:val="24"/>
        </w:rPr>
        <w:t>dig, som</w:t>
      </w:r>
      <w:r w:rsidRPr="00D14C92">
        <w:rPr>
          <w:b/>
          <w:sz w:val="24"/>
          <w:szCs w:val="24"/>
        </w:rPr>
        <w:t xml:space="preserve"> gerne vil vide noget mere om</w:t>
      </w:r>
      <w:r w:rsidR="00D14C92" w:rsidRPr="00D14C92">
        <w:rPr>
          <w:b/>
          <w:sz w:val="24"/>
          <w:szCs w:val="24"/>
        </w:rPr>
        <w:t>:</w:t>
      </w:r>
    </w:p>
    <w:p w14:paraId="1D9ACBFF" w14:textId="01BBBB17" w:rsidR="00C241AD" w:rsidRPr="006026EC" w:rsidRDefault="00D14C92" w:rsidP="00C241AD">
      <w:pPr>
        <w:pStyle w:val="Opstilling-punkttegn"/>
        <w:rPr>
          <w:sz w:val="24"/>
          <w:szCs w:val="24"/>
        </w:rPr>
      </w:pPr>
      <w:r>
        <w:rPr>
          <w:sz w:val="24"/>
          <w:szCs w:val="24"/>
        </w:rPr>
        <w:t>Støttemuligheder for studerende med ordblindhed, fx teknologi og læse-/skrivevejledning</w:t>
      </w:r>
    </w:p>
    <w:p w14:paraId="5690B147" w14:textId="0BDD7324" w:rsidR="00C241AD" w:rsidRPr="006026EC" w:rsidRDefault="00D14C92" w:rsidP="00C241AD">
      <w:pPr>
        <w:pStyle w:val="Opstilling-punkttegn"/>
        <w:rPr>
          <w:sz w:val="24"/>
          <w:szCs w:val="24"/>
        </w:rPr>
      </w:pPr>
      <w:r>
        <w:rPr>
          <w:sz w:val="24"/>
          <w:szCs w:val="24"/>
        </w:rPr>
        <w:t>Gode råd til studiestarten på en videregående uddannelse</w:t>
      </w:r>
    </w:p>
    <w:p w14:paraId="07EDE11D" w14:textId="52F05CCF" w:rsidR="00C241AD" w:rsidRPr="006026EC" w:rsidRDefault="00D14C92" w:rsidP="00C241AD">
      <w:pPr>
        <w:pStyle w:val="Opstilling-punkttegn"/>
        <w:rPr>
          <w:sz w:val="24"/>
          <w:szCs w:val="24"/>
        </w:rPr>
      </w:pPr>
      <w:r>
        <w:rPr>
          <w:sz w:val="24"/>
          <w:szCs w:val="24"/>
        </w:rPr>
        <w:t>Erfaringer fra nuværende studerende med ordblindhed</w:t>
      </w:r>
    </w:p>
    <w:p w14:paraId="4BE1D3BA" w14:textId="77777777" w:rsidR="007D211E" w:rsidRPr="007D211E" w:rsidRDefault="007D211E" w:rsidP="007D211E">
      <w:pPr>
        <w:pStyle w:val="Opstilling-punkttegn"/>
        <w:numPr>
          <w:ilvl w:val="0"/>
          <w:numId w:val="0"/>
        </w:numPr>
        <w:spacing w:line="240" w:lineRule="auto"/>
        <w:rPr>
          <w:sz w:val="16"/>
          <w:szCs w:val="16"/>
        </w:rPr>
      </w:pPr>
    </w:p>
    <w:p w14:paraId="4C81EB07" w14:textId="4F017279" w:rsidR="003E7FF3" w:rsidRDefault="003E7FF3" w:rsidP="00F3599D">
      <w:pPr>
        <w:pStyle w:val="Opstilling-punkttegn"/>
        <w:numPr>
          <w:ilvl w:val="0"/>
          <w:numId w:val="0"/>
        </w:numPr>
        <w:rPr>
          <w:sz w:val="24"/>
          <w:szCs w:val="24"/>
        </w:rPr>
      </w:pPr>
    </w:p>
    <w:p w14:paraId="3D14BD98" w14:textId="77777777" w:rsidR="002105C0" w:rsidRDefault="00110621" w:rsidP="00A030D2">
      <w:pPr>
        <w:pStyle w:val="Opstilling-punkttegn"/>
        <w:numPr>
          <w:ilvl w:val="0"/>
          <w:numId w:val="0"/>
        </w:numPr>
        <w:spacing w:line="276" w:lineRule="auto"/>
        <w:rPr>
          <w:b/>
          <w:sz w:val="24"/>
          <w:szCs w:val="24"/>
        </w:rPr>
      </w:pPr>
      <w:r w:rsidRPr="00761963">
        <w:rPr>
          <w:b/>
          <w:sz w:val="24"/>
          <w:szCs w:val="24"/>
        </w:rPr>
        <w:t>Ti</w:t>
      </w:r>
      <w:r w:rsidR="002105C0">
        <w:rPr>
          <w:b/>
          <w:sz w:val="24"/>
          <w:szCs w:val="24"/>
        </w:rPr>
        <w:t>d og sted:</w:t>
      </w:r>
    </w:p>
    <w:p w14:paraId="43AD2E07" w14:textId="77777777" w:rsidR="00D14C92" w:rsidRDefault="00D14C92" w:rsidP="004F666D">
      <w:pPr>
        <w:pStyle w:val="Opstilling-punkttegn"/>
        <w:numPr>
          <w:ilvl w:val="0"/>
          <w:numId w:val="0"/>
        </w:numPr>
        <w:spacing w:line="276" w:lineRule="auto"/>
        <w:rPr>
          <w:color w:val="1F497D"/>
          <w:sz w:val="24"/>
          <w:szCs w:val="24"/>
        </w:rPr>
      </w:pPr>
    </w:p>
    <w:p w14:paraId="48EA147C" w14:textId="341CD421" w:rsidR="00D14C92" w:rsidRDefault="009A590B" w:rsidP="00D14C92">
      <w:pPr>
        <w:pStyle w:val="Opstilling-punkttegn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color w:val="1F497D"/>
          <w:sz w:val="24"/>
          <w:szCs w:val="24"/>
        </w:rPr>
        <w:t>tors</w:t>
      </w:r>
      <w:r w:rsidR="00D14C92">
        <w:rPr>
          <w:color w:val="1F497D"/>
          <w:sz w:val="24"/>
          <w:szCs w:val="24"/>
        </w:rPr>
        <w:t xml:space="preserve">dag den </w:t>
      </w:r>
      <w:r w:rsidR="005F7D71">
        <w:rPr>
          <w:b/>
          <w:color w:val="1F497D"/>
          <w:sz w:val="24"/>
          <w:szCs w:val="24"/>
        </w:rPr>
        <w:t>1</w:t>
      </w:r>
      <w:r>
        <w:rPr>
          <w:b/>
          <w:color w:val="1F497D"/>
          <w:sz w:val="24"/>
          <w:szCs w:val="24"/>
        </w:rPr>
        <w:t>5</w:t>
      </w:r>
      <w:r w:rsidR="00771179">
        <w:rPr>
          <w:b/>
          <w:color w:val="1F497D"/>
          <w:sz w:val="24"/>
          <w:szCs w:val="24"/>
        </w:rPr>
        <w:t>. august kl. 14.00 – 15</w:t>
      </w:r>
      <w:r w:rsidR="00D14C92" w:rsidRPr="003E7FF3">
        <w:rPr>
          <w:b/>
          <w:color w:val="1F497D"/>
          <w:sz w:val="24"/>
          <w:szCs w:val="24"/>
        </w:rPr>
        <w:t>.30</w:t>
      </w:r>
      <w:r w:rsidR="00E363B4">
        <w:rPr>
          <w:b/>
          <w:color w:val="1F497D"/>
          <w:sz w:val="24"/>
          <w:szCs w:val="24"/>
        </w:rPr>
        <w:t xml:space="preserve"> </w:t>
      </w:r>
      <w:r w:rsidR="00E363B4">
        <w:rPr>
          <w:color w:val="1F497D"/>
          <w:sz w:val="24"/>
          <w:szCs w:val="24"/>
        </w:rPr>
        <w:t>på Zoom</w:t>
      </w:r>
    </w:p>
    <w:p w14:paraId="4248F90D" w14:textId="77777777" w:rsidR="00D14C92" w:rsidRPr="00416C0D" w:rsidRDefault="00D14C92" w:rsidP="00D14C92">
      <w:pPr>
        <w:pStyle w:val="Opstilling-punkttegn"/>
        <w:numPr>
          <w:ilvl w:val="0"/>
          <w:numId w:val="0"/>
        </w:numPr>
        <w:spacing w:line="276" w:lineRule="auto"/>
        <w:ind w:left="397" w:hanging="397"/>
        <w:rPr>
          <w:sz w:val="24"/>
          <w:szCs w:val="24"/>
        </w:rPr>
      </w:pPr>
    </w:p>
    <w:p w14:paraId="0941ECEB" w14:textId="5CD4FA54" w:rsidR="00CC15F4" w:rsidRDefault="00CC15F4" w:rsidP="00CC15F4">
      <w:pPr>
        <w:pStyle w:val="Opstilling-punkttegn"/>
        <w:numPr>
          <w:ilvl w:val="0"/>
          <w:numId w:val="0"/>
        </w:numPr>
        <w:ind w:left="397" w:hanging="397"/>
        <w:rPr>
          <w:b/>
          <w:sz w:val="24"/>
          <w:szCs w:val="24"/>
        </w:rPr>
      </w:pPr>
      <w:r w:rsidRPr="003408BC">
        <w:rPr>
          <w:b/>
          <w:sz w:val="24"/>
          <w:szCs w:val="24"/>
        </w:rPr>
        <w:t>Tilmeld</w:t>
      </w:r>
      <w:r w:rsidR="00D14C92">
        <w:rPr>
          <w:b/>
          <w:sz w:val="24"/>
          <w:szCs w:val="24"/>
        </w:rPr>
        <w:t>ing</w:t>
      </w:r>
    </w:p>
    <w:p w14:paraId="719444F9" w14:textId="05D2DCE8" w:rsidR="00D14C92" w:rsidRDefault="00D14C92" w:rsidP="00D14C92">
      <w:pPr>
        <w:pStyle w:val="Opstilling-punkttegn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Send en mail med teksten ”Tilmelding møde for ordblinde” til </w:t>
      </w:r>
      <w:hyperlink r:id="rId12" w:history="1">
        <w:r w:rsidRPr="003E7FF3">
          <w:rPr>
            <w:rStyle w:val="Hyperlink"/>
            <w:rFonts w:ascii="AU Passata" w:hAnsi="AU Passata"/>
            <w:b/>
            <w:sz w:val="24"/>
            <w:szCs w:val="24"/>
          </w:rPr>
          <w:t>sps@au.dk</w:t>
        </w:r>
      </w:hyperlink>
    </w:p>
    <w:p w14:paraId="348C0C5C" w14:textId="0D29F059" w:rsidR="00D14C92" w:rsidRDefault="003E7FF3" w:rsidP="00D14C92">
      <w:pPr>
        <w:pStyle w:val="Opstilling-punkttegn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Tilmelding</w:t>
      </w:r>
      <w:r w:rsidR="00F37183">
        <w:rPr>
          <w:sz w:val="24"/>
          <w:szCs w:val="24"/>
        </w:rPr>
        <w:t xml:space="preserve"> senest t</w:t>
      </w:r>
      <w:r w:rsidR="00341A12">
        <w:rPr>
          <w:sz w:val="24"/>
          <w:szCs w:val="24"/>
        </w:rPr>
        <w:t>irsdag den 13. august.</w:t>
      </w:r>
    </w:p>
    <w:p w14:paraId="4E9D7B0B" w14:textId="57AC07E4" w:rsidR="00F37183" w:rsidRPr="004F666D" w:rsidRDefault="00F37183" w:rsidP="00D14C92">
      <w:pPr>
        <w:pStyle w:val="Opstilling-punkttegn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Vi sender zoom-link til dig dagen før mødet</w:t>
      </w:r>
    </w:p>
    <w:p w14:paraId="3891BC6F" w14:textId="4610F340" w:rsidR="003E7FF3" w:rsidRDefault="003E7FF3" w:rsidP="00A030D2">
      <w:pPr>
        <w:pStyle w:val="Opstilling-punkttegn"/>
        <w:numPr>
          <w:ilvl w:val="0"/>
          <w:numId w:val="0"/>
        </w:numPr>
        <w:spacing w:line="276" w:lineRule="auto"/>
        <w:ind w:left="360" w:hanging="360"/>
        <w:rPr>
          <w:b/>
          <w:sz w:val="24"/>
          <w:szCs w:val="24"/>
        </w:rPr>
      </w:pPr>
    </w:p>
    <w:p w14:paraId="6644B37D" w14:textId="5A16E300" w:rsidR="00765C72" w:rsidRDefault="00765C72" w:rsidP="00F37183">
      <w:pPr>
        <w:pStyle w:val="Opstilling-punkttegn"/>
        <w:numPr>
          <w:ilvl w:val="0"/>
          <w:numId w:val="0"/>
        </w:numPr>
        <w:spacing w:line="276" w:lineRule="auto"/>
        <w:ind w:left="360" w:hanging="360"/>
        <w:rPr>
          <w:b/>
          <w:sz w:val="24"/>
          <w:szCs w:val="24"/>
        </w:rPr>
      </w:pPr>
    </w:p>
    <w:p w14:paraId="3B0F5FD3" w14:textId="5AC83CEC" w:rsidR="00F37183" w:rsidRDefault="00F37183" w:rsidP="00F37183">
      <w:pPr>
        <w:pStyle w:val="Opstilling-punkttegn"/>
        <w:numPr>
          <w:ilvl w:val="0"/>
          <w:numId w:val="0"/>
        </w:numPr>
        <w:spacing w:line="276" w:lineRule="auto"/>
        <w:ind w:left="360" w:hanging="360"/>
        <w:rPr>
          <w:sz w:val="24"/>
          <w:szCs w:val="24"/>
        </w:rPr>
      </w:pPr>
      <w:r>
        <w:rPr>
          <w:sz w:val="24"/>
          <w:szCs w:val="24"/>
        </w:rPr>
        <w:t>Vi glæder os til at tage godt imod dig!</w:t>
      </w:r>
    </w:p>
    <w:p w14:paraId="4ED620CB" w14:textId="429F6DB6" w:rsidR="00F37183" w:rsidRDefault="00F37183" w:rsidP="00F37183">
      <w:pPr>
        <w:pStyle w:val="Opstilling-punkttegn"/>
        <w:numPr>
          <w:ilvl w:val="0"/>
          <w:numId w:val="0"/>
        </w:numPr>
        <w:spacing w:line="276" w:lineRule="auto"/>
        <w:ind w:left="360" w:hanging="360"/>
        <w:rPr>
          <w:sz w:val="24"/>
          <w:szCs w:val="24"/>
        </w:rPr>
      </w:pPr>
    </w:p>
    <w:p w14:paraId="7940AF5D" w14:textId="459A9468" w:rsidR="00F37183" w:rsidRDefault="00F37183" w:rsidP="00F37183">
      <w:pPr>
        <w:pStyle w:val="Opstilling-punkttegn"/>
        <w:numPr>
          <w:ilvl w:val="0"/>
          <w:numId w:val="0"/>
        </w:numPr>
        <w:spacing w:line="276" w:lineRule="auto"/>
        <w:ind w:left="360" w:hanging="360"/>
        <w:rPr>
          <w:b/>
          <w:sz w:val="24"/>
          <w:szCs w:val="24"/>
        </w:rPr>
      </w:pPr>
      <w:r>
        <w:rPr>
          <w:b/>
          <w:sz w:val="24"/>
          <w:szCs w:val="24"/>
        </w:rPr>
        <w:t>Specialpædagogisk Støtte (SPS)</w:t>
      </w:r>
    </w:p>
    <w:p w14:paraId="563C28B8" w14:textId="442EE2CB" w:rsidR="00F37183" w:rsidRDefault="00F37183" w:rsidP="00F37183">
      <w:pPr>
        <w:pStyle w:val="Opstilling-punkttegn"/>
        <w:numPr>
          <w:ilvl w:val="0"/>
          <w:numId w:val="0"/>
        </w:numPr>
        <w:spacing w:line="276" w:lineRule="auto"/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Tlf.: 8716 2720 </w:t>
      </w:r>
      <w:r w:rsidR="003E7FF3">
        <w:rPr>
          <w:sz w:val="24"/>
          <w:szCs w:val="24"/>
        </w:rPr>
        <w:t>(man</w:t>
      </w:r>
      <w:r w:rsidR="00E363B4">
        <w:rPr>
          <w:sz w:val="24"/>
          <w:szCs w:val="24"/>
        </w:rPr>
        <w:t>dag, onsdag, torsdag og fredag kl. 10 - 12</w:t>
      </w:r>
      <w:r w:rsidR="003E7FF3">
        <w:rPr>
          <w:sz w:val="24"/>
          <w:szCs w:val="24"/>
        </w:rPr>
        <w:t>)</w:t>
      </w:r>
    </w:p>
    <w:p w14:paraId="53D69FA8" w14:textId="27AE9856" w:rsidR="003E7FF3" w:rsidRPr="00DC06C1" w:rsidRDefault="003E7FF3" w:rsidP="00F37183">
      <w:pPr>
        <w:pStyle w:val="Opstilling-punkttegn"/>
        <w:numPr>
          <w:ilvl w:val="0"/>
          <w:numId w:val="0"/>
        </w:numPr>
        <w:spacing w:line="276" w:lineRule="auto"/>
        <w:ind w:left="360" w:hanging="360"/>
        <w:rPr>
          <w:sz w:val="24"/>
          <w:szCs w:val="24"/>
          <w:lang w:val="en-US"/>
        </w:rPr>
      </w:pPr>
      <w:r w:rsidRPr="00DC06C1">
        <w:rPr>
          <w:sz w:val="24"/>
          <w:szCs w:val="24"/>
          <w:lang w:val="en-US"/>
        </w:rPr>
        <w:t xml:space="preserve">Mail: </w:t>
      </w:r>
      <w:hyperlink r:id="rId13" w:history="1">
        <w:r w:rsidR="006738AF" w:rsidRPr="00DC06C1">
          <w:rPr>
            <w:rStyle w:val="Hyperlink"/>
            <w:rFonts w:ascii="AU Passata" w:hAnsi="AU Passata"/>
            <w:sz w:val="24"/>
            <w:szCs w:val="24"/>
            <w:lang w:val="en-US"/>
          </w:rPr>
          <w:t>sps@au.dk</w:t>
        </w:r>
      </w:hyperlink>
    </w:p>
    <w:p w14:paraId="6C8C983C" w14:textId="679040D8" w:rsidR="00971522" w:rsidRPr="00971522" w:rsidRDefault="006738AF" w:rsidP="00971522">
      <w:pPr>
        <w:pStyle w:val="Opstilling-punkttegn"/>
        <w:numPr>
          <w:ilvl w:val="0"/>
          <w:numId w:val="0"/>
        </w:numPr>
        <w:spacing w:line="276" w:lineRule="auto"/>
        <w:ind w:left="360" w:hanging="360"/>
        <w:rPr>
          <w:sz w:val="24"/>
          <w:szCs w:val="24"/>
          <w:lang w:val="en-US"/>
        </w:rPr>
      </w:pPr>
      <w:proofErr w:type="spellStart"/>
      <w:r w:rsidRPr="00DC06C1">
        <w:rPr>
          <w:sz w:val="24"/>
          <w:szCs w:val="24"/>
          <w:lang w:val="en-US"/>
        </w:rPr>
        <w:t>Hjemmeside</w:t>
      </w:r>
      <w:proofErr w:type="spellEnd"/>
      <w:r w:rsidRPr="00DC06C1">
        <w:rPr>
          <w:sz w:val="24"/>
          <w:szCs w:val="24"/>
          <w:lang w:val="en-US"/>
        </w:rPr>
        <w:t xml:space="preserve"> </w:t>
      </w:r>
      <w:hyperlink r:id="rId14" w:history="1">
        <w:r w:rsidRPr="00971522">
          <w:rPr>
            <w:rStyle w:val="Hyperlink"/>
            <w:rFonts w:ascii="AU Passata" w:hAnsi="AU Passata"/>
            <w:sz w:val="24"/>
            <w:szCs w:val="24"/>
            <w:lang w:val="en-US"/>
          </w:rPr>
          <w:t>https://studerende.au.dk/sps</w:t>
        </w:r>
      </w:hyperlink>
    </w:p>
    <w:sectPr w:rsidR="00971522" w:rsidRPr="00971522" w:rsidSect="009F1081">
      <w:endnotePr>
        <w:numFmt w:val="decimal"/>
      </w:endnotePr>
      <w:type w:val="continuous"/>
      <w:pgSz w:w="11907" w:h="16840" w:code="9"/>
      <w:pgMar w:top="624" w:right="624" w:bottom="2835" w:left="624" w:header="567" w:footer="391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F6AEB" w14:textId="77777777" w:rsidR="009F1081" w:rsidRDefault="009F1081">
      <w:r>
        <w:separator/>
      </w:r>
    </w:p>
  </w:endnote>
  <w:endnote w:type="continuationSeparator" w:id="0">
    <w:p w14:paraId="6187290C" w14:textId="77777777" w:rsidR="009F1081" w:rsidRDefault="009F1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917564-CDF0-4729-8312-5925D5D96E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44067F0-039D-4D80-A1AA-84C9FF2742EE}"/>
    <w:embedBold r:id="rId3" w:fontKey="{FADDA064-5041-4F80-A9B7-0EC00C2BB657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630B468F-DE8D-4275-A3F1-6CEAC302989B}"/>
    <w:embedBold r:id="rId5" w:fontKey="{3DD720A9-84A6-44CE-894E-BBE01EAE3B1A}"/>
    <w:embedItalic r:id="rId6" w:fontKey="{6F77B2A4-30BA-4A80-9C1B-7089C85AE117}"/>
    <w:embedBoldItalic r:id="rId7" w:fontKey="{3F0EB217-66C6-4152-9079-710BF0C1BDE2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8" w:fontKey="{8D2F8D1B-04D8-4AF7-BCF8-9152E32327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5A7D9503-612D-44BF-A80B-F1D9CDE62B3C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94C3716-FC11-4742-AAA2-C776918C6CD8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11" w:fontKey="{5DD331F6-F74D-454A-A4E9-C8018351D1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300F31A-49D1-4775-8275-37484F44FB1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33BF" w14:textId="77777777" w:rsidR="0021205D" w:rsidRDefault="00F57D51" w:rsidP="0021205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F9A09B" wp14:editId="32935591">
              <wp:simplePos x="0" y="0"/>
              <wp:positionH relativeFrom="margin">
                <wp:posOffset>756285</wp:posOffset>
              </wp:positionH>
              <wp:positionV relativeFrom="page">
                <wp:posOffset>9641840</wp:posOffset>
              </wp:positionV>
              <wp:extent cx="6012180" cy="899795"/>
              <wp:effectExtent l="3810" t="2540" r="381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3969"/>
                          </w:tblGrid>
                          <w:tr w:rsidR="0021205D" w:rsidRPr="00C92EE8" w14:paraId="21CF4C2F" w14:textId="77777777" w:rsidTr="00C92EE8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14:paraId="4BBDF47A" w14:textId="77777777" w:rsidR="0021205D" w:rsidRPr="009224E3" w:rsidRDefault="0021205D" w:rsidP="00B92392">
                                <w:pPr>
                                  <w:pStyle w:val="Template-Parentlogoname"/>
                                </w:pPr>
                                <w:bookmarkStart w:id="2" w:name="SD_OFF_Parent"/>
                                <w:r>
                                  <w:t xml:space="preserve"> </w:t>
                                </w:r>
                                <w:bookmarkEnd w:id="2"/>
                              </w:p>
                              <w:p w14:paraId="5158B85F" w14:textId="77777777" w:rsidR="0021205D" w:rsidRDefault="0021205D" w:rsidP="00B92392">
                                <w:pPr>
                                  <w:pStyle w:val="Template-Unitnamelogoname"/>
                                </w:pPr>
                                <w:bookmarkStart w:id="3" w:name="SD_OFF_Unitname"/>
                                <w:r>
                                  <w:t xml:space="preserve"> </w:t>
                                </w:r>
                                <w:bookmarkEnd w:id="3"/>
                              </w:p>
                            </w:tc>
                            <w:tc>
                              <w:tcPr>
                                <w:tcW w:w="3969" w:type="dxa"/>
                                <w:shd w:val="clear" w:color="auto" w:fill="auto"/>
                              </w:tcPr>
                              <w:p w14:paraId="53A5FC5D" w14:textId="77777777" w:rsidR="0021205D" w:rsidRDefault="0021205D" w:rsidP="00C92EE8">
                                <w:pPr>
                                  <w:pStyle w:val="Template-Unitnamelogoname"/>
                                  <w:jc w:val="right"/>
                                </w:pPr>
                                <w:bookmarkStart w:id="4" w:name="bmkSecundaryLogo"/>
                                <w:r>
                                  <w:t xml:space="preserve"> </w:t>
                                </w:r>
                                <w:bookmarkEnd w:id="4"/>
                              </w:p>
                            </w:tc>
                          </w:tr>
                        </w:tbl>
                        <w:p w14:paraId="28AA7D18" w14:textId="77777777" w:rsidR="0021205D" w:rsidRPr="009224E3" w:rsidRDefault="0021205D" w:rsidP="0021205D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F9A09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9" type="#_x0000_t202" style="position:absolute;margin-left:59.55pt;margin-top:759.2pt;width:473.4pt;height:70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3969"/>
                    </w:tblGrid>
                    <w:tr w:rsidR="0021205D" w:rsidRPr="00C92EE8" w14:paraId="21CF4C2F" w14:textId="77777777" w:rsidTr="00C92EE8">
                      <w:tc>
                        <w:tcPr>
                          <w:tcW w:w="5500" w:type="dxa"/>
                          <w:shd w:val="clear" w:color="auto" w:fill="auto"/>
                        </w:tcPr>
                        <w:p w14:paraId="4BBDF47A" w14:textId="77777777" w:rsidR="0021205D" w:rsidRPr="009224E3" w:rsidRDefault="0021205D" w:rsidP="00B92392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 xml:space="preserve"> </w:t>
                          </w:r>
                          <w:bookmarkEnd w:id="5"/>
                        </w:p>
                        <w:p w14:paraId="5158B85F" w14:textId="77777777" w:rsidR="0021205D" w:rsidRDefault="0021205D" w:rsidP="00B92392">
                          <w:pPr>
                            <w:pStyle w:val="Template-Unitnamelogoname"/>
                          </w:pPr>
                          <w:bookmarkStart w:id="6" w:name="SD_OFF_Unitname"/>
                          <w:r>
                            <w:t xml:space="preserve"> </w:t>
                          </w:r>
                          <w:bookmarkEnd w:id="6"/>
                        </w:p>
                      </w:tc>
                      <w:tc>
                        <w:tcPr>
                          <w:tcW w:w="3969" w:type="dxa"/>
                          <w:shd w:val="clear" w:color="auto" w:fill="auto"/>
                        </w:tcPr>
                        <w:p w14:paraId="53A5FC5D" w14:textId="77777777" w:rsidR="0021205D" w:rsidRDefault="0021205D" w:rsidP="00C92EE8">
                          <w:pPr>
                            <w:pStyle w:val="Template-Unitnamelogoname"/>
                            <w:jc w:val="right"/>
                          </w:pPr>
                          <w:bookmarkStart w:id="7" w:name="bmkSecundaryLogo"/>
                          <w:r>
                            <w:t xml:space="preserve"> </w:t>
                          </w:r>
                          <w:bookmarkEnd w:id="7"/>
                        </w:p>
                      </w:tc>
                    </w:tr>
                  </w:tbl>
                  <w:p w14:paraId="28AA7D18" w14:textId="77777777" w:rsidR="0021205D" w:rsidRPr="009224E3" w:rsidRDefault="0021205D" w:rsidP="0021205D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F8DC947" w14:textId="77777777" w:rsidR="00590C1E" w:rsidRPr="00920B36" w:rsidRDefault="00386039" w:rsidP="00920B36">
    <w:pPr>
      <w:pStyle w:val="Sidefod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9466DDF" wp14:editId="7DF1E7D0">
              <wp:simplePos x="0" y="0"/>
              <wp:positionH relativeFrom="page">
                <wp:posOffset>396240</wp:posOffset>
              </wp:positionH>
              <wp:positionV relativeFrom="page">
                <wp:posOffset>9641840</wp:posOffset>
              </wp:positionV>
              <wp:extent cx="608400" cy="306000"/>
              <wp:effectExtent l="0" t="0" r="1270" b="0"/>
              <wp:wrapNone/>
              <wp:docPr id="7" name="LogoCanvasHide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400" cy="306000"/>
                        <a:chOff x="0" y="0"/>
                        <a:chExt cx="609600" cy="304800"/>
                      </a:xfrm>
                    </wpg:grpSpPr>
                    <wps:wsp>
                      <wps:cNvPr id="2" name="Freeform 4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4FD528" id="LogoCanvasHide01" o:spid="_x0000_s1026" style="position:absolute;margin-left:31.2pt;margin-top:759.2pt;width:47.9pt;height:24.1pt;z-index:251660288;mso-position-horizontal-relative:page;mso-position-vertical-relative:page;mso-width-relative:margin;mso-height-relative:margin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">
              <v:shape id="Freeform 44" o:spid="_x0000_s1027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45" o:spid="_x0000_s1028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DC9C3" w14:textId="77777777" w:rsidR="009F1081" w:rsidRDefault="009F1081">
      <w:r>
        <w:separator/>
      </w:r>
    </w:p>
  </w:footnote>
  <w:footnote w:type="continuationSeparator" w:id="0">
    <w:p w14:paraId="5CD1BA31" w14:textId="77777777" w:rsidR="009F1081" w:rsidRDefault="009F1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C1EB7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FA5562"/>
    <w:multiLevelType w:val="hybridMultilevel"/>
    <w:tmpl w:val="125A4640"/>
    <w:lvl w:ilvl="0" w:tplc="4B5433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7FC033E"/>
    <w:multiLevelType w:val="multilevel"/>
    <w:tmpl w:val="CF268552"/>
    <w:lvl w:ilvl="0">
      <w:start w:val="1"/>
      <w:numFmt w:val="decimal"/>
      <w:pStyle w:val="Opstilling-talellerbog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3EF27C39"/>
    <w:multiLevelType w:val="hybridMultilevel"/>
    <w:tmpl w:val="CEE6C6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06335AF"/>
    <w:multiLevelType w:val="multilevel"/>
    <w:tmpl w:val="30B860C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19" w15:restartNumberingAfterBreak="0">
    <w:nsid w:val="54CD7652"/>
    <w:multiLevelType w:val="hybridMultilevel"/>
    <w:tmpl w:val="F80ECA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58340279"/>
    <w:multiLevelType w:val="hybridMultilevel"/>
    <w:tmpl w:val="21EA6F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5CA503D"/>
    <w:multiLevelType w:val="hybridMultilevel"/>
    <w:tmpl w:val="E20A15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571691805">
    <w:abstractNumId w:val="17"/>
  </w:num>
  <w:num w:numId="2" w16cid:durableId="1916432601">
    <w:abstractNumId w:val="12"/>
  </w:num>
  <w:num w:numId="3" w16cid:durableId="1538465000">
    <w:abstractNumId w:val="15"/>
  </w:num>
  <w:num w:numId="4" w16cid:durableId="1784760558">
    <w:abstractNumId w:val="10"/>
  </w:num>
  <w:num w:numId="5" w16cid:durableId="1878421061">
    <w:abstractNumId w:val="8"/>
  </w:num>
  <w:num w:numId="6" w16cid:durableId="1109356063">
    <w:abstractNumId w:val="7"/>
  </w:num>
  <w:num w:numId="7" w16cid:durableId="1517108951">
    <w:abstractNumId w:val="6"/>
  </w:num>
  <w:num w:numId="8" w16cid:durableId="574247737">
    <w:abstractNumId w:val="5"/>
  </w:num>
  <w:num w:numId="9" w16cid:durableId="251814379">
    <w:abstractNumId w:val="9"/>
  </w:num>
  <w:num w:numId="10" w16cid:durableId="1080443207">
    <w:abstractNumId w:val="4"/>
  </w:num>
  <w:num w:numId="11" w16cid:durableId="217396953">
    <w:abstractNumId w:val="3"/>
  </w:num>
  <w:num w:numId="12" w16cid:durableId="1893346534">
    <w:abstractNumId w:val="2"/>
  </w:num>
  <w:num w:numId="13" w16cid:durableId="1985232076">
    <w:abstractNumId w:val="1"/>
  </w:num>
  <w:num w:numId="14" w16cid:durableId="1095714229">
    <w:abstractNumId w:val="24"/>
  </w:num>
  <w:num w:numId="15" w16cid:durableId="837885121">
    <w:abstractNumId w:val="25"/>
  </w:num>
  <w:num w:numId="16" w16cid:durableId="1381513368">
    <w:abstractNumId w:val="22"/>
  </w:num>
  <w:num w:numId="17" w16cid:durableId="2079014871">
    <w:abstractNumId w:val="13"/>
  </w:num>
  <w:num w:numId="18" w16cid:durableId="334264251">
    <w:abstractNumId w:val="20"/>
  </w:num>
  <w:num w:numId="19" w16cid:durableId="427392719">
    <w:abstractNumId w:val="0"/>
  </w:num>
  <w:num w:numId="20" w16cid:durableId="772165362">
    <w:abstractNumId w:val="17"/>
  </w:num>
  <w:num w:numId="21" w16cid:durableId="829252120">
    <w:abstractNumId w:val="12"/>
  </w:num>
  <w:num w:numId="22" w16cid:durableId="1230262676">
    <w:abstractNumId w:val="15"/>
  </w:num>
  <w:num w:numId="23" w16cid:durableId="736903480">
    <w:abstractNumId w:val="18"/>
  </w:num>
  <w:num w:numId="24" w16cid:durableId="1892643783">
    <w:abstractNumId w:val="8"/>
  </w:num>
  <w:num w:numId="25" w16cid:durableId="212885242">
    <w:abstractNumId w:val="7"/>
  </w:num>
  <w:num w:numId="26" w16cid:durableId="977612240">
    <w:abstractNumId w:val="6"/>
  </w:num>
  <w:num w:numId="27" w16cid:durableId="1785804970">
    <w:abstractNumId w:val="5"/>
  </w:num>
  <w:num w:numId="28" w16cid:durableId="543371085">
    <w:abstractNumId w:val="14"/>
  </w:num>
  <w:num w:numId="29" w16cid:durableId="365713344">
    <w:abstractNumId w:val="4"/>
  </w:num>
  <w:num w:numId="30" w16cid:durableId="1639676951">
    <w:abstractNumId w:val="3"/>
  </w:num>
  <w:num w:numId="31" w16cid:durableId="926310354">
    <w:abstractNumId w:val="2"/>
  </w:num>
  <w:num w:numId="32" w16cid:durableId="560404966">
    <w:abstractNumId w:val="1"/>
  </w:num>
  <w:num w:numId="33" w16cid:durableId="1303465318">
    <w:abstractNumId w:val="24"/>
  </w:num>
  <w:num w:numId="34" w16cid:durableId="53623531">
    <w:abstractNumId w:val="25"/>
  </w:num>
  <w:num w:numId="35" w16cid:durableId="1289820542">
    <w:abstractNumId w:val="11"/>
  </w:num>
  <w:num w:numId="36" w16cid:durableId="1695036223">
    <w:abstractNumId w:val="19"/>
  </w:num>
  <w:num w:numId="37" w16cid:durableId="1737898561">
    <w:abstractNumId w:val="16"/>
  </w:num>
  <w:num w:numId="38" w16cid:durableId="1168135030">
    <w:abstractNumId w:val="23"/>
  </w:num>
  <w:num w:numId="39" w16cid:durableId="610361624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autoHyphenation/>
  <w:hyphenationZone w:val="284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621"/>
    <w:rsid w:val="00003B6C"/>
    <w:rsid w:val="00006BD8"/>
    <w:rsid w:val="000219DB"/>
    <w:rsid w:val="00043197"/>
    <w:rsid w:val="00045063"/>
    <w:rsid w:val="00051223"/>
    <w:rsid w:val="00051A09"/>
    <w:rsid w:val="00052581"/>
    <w:rsid w:val="0006163F"/>
    <w:rsid w:val="000629B7"/>
    <w:rsid w:val="00093B84"/>
    <w:rsid w:val="00094D54"/>
    <w:rsid w:val="000A36A9"/>
    <w:rsid w:val="000C4599"/>
    <w:rsid w:val="000C5A85"/>
    <w:rsid w:val="000D585F"/>
    <w:rsid w:val="000E3985"/>
    <w:rsid w:val="000E5975"/>
    <w:rsid w:val="000F296A"/>
    <w:rsid w:val="000F7A4B"/>
    <w:rsid w:val="00107257"/>
    <w:rsid w:val="00107A84"/>
    <w:rsid w:val="00110621"/>
    <w:rsid w:val="0011268A"/>
    <w:rsid w:val="001228D2"/>
    <w:rsid w:val="00136D65"/>
    <w:rsid w:val="00140BEF"/>
    <w:rsid w:val="0014581F"/>
    <w:rsid w:val="00153477"/>
    <w:rsid w:val="00155BF4"/>
    <w:rsid w:val="00164F50"/>
    <w:rsid w:val="00180A0A"/>
    <w:rsid w:val="00192812"/>
    <w:rsid w:val="0019287F"/>
    <w:rsid w:val="001A030E"/>
    <w:rsid w:val="001A5D58"/>
    <w:rsid w:val="001C2A35"/>
    <w:rsid w:val="001C2E9B"/>
    <w:rsid w:val="001D3605"/>
    <w:rsid w:val="001D59A1"/>
    <w:rsid w:val="001E5A8D"/>
    <w:rsid w:val="002105C0"/>
    <w:rsid w:val="0021205D"/>
    <w:rsid w:val="00216753"/>
    <w:rsid w:val="002171DE"/>
    <w:rsid w:val="00227E7F"/>
    <w:rsid w:val="00233A87"/>
    <w:rsid w:val="002639CD"/>
    <w:rsid w:val="0026509A"/>
    <w:rsid w:val="00267D7D"/>
    <w:rsid w:val="00283952"/>
    <w:rsid w:val="00283D7B"/>
    <w:rsid w:val="00291C74"/>
    <w:rsid w:val="002A3716"/>
    <w:rsid w:val="002E18BE"/>
    <w:rsid w:val="002E326D"/>
    <w:rsid w:val="002E556C"/>
    <w:rsid w:val="002E5905"/>
    <w:rsid w:val="00313624"/>
    <w:rsid w:val="00327111"/>
    <w:rsid w:val="003408BC"/>
    <w:rsid w:val="00341A12"/>
    <w:rsid w:val="0035377D"/>
    <w:rsid w:val="00376F85"/>
    <w:rsid w:val="00386039"/>
    <w:rsid w:val="003868F5"/>
    <w:rsid w:val="00391734"/>
    <w:rsid w:val="003933B5"/>
    <w:rsid w:val="003B28A7"/>
    <w:rsid w:val="003C299D"/>
    <w:rsid w:val="003D515F"/>
    <w:rsid w:val="003E4973"/>
    <w:rsid w:val="003E6170"/>
    <w:rsid w:val="003E7FF3"/>
    <w:rsid w:val="003F1FE1"/>
    <w:rsid w:val="003F33BA"/>
    <w:rsid w:val="0040356C"/>
    <w:rsid w:val="00416C0D"/>
    <w:rsid w:val="00426E1D"/>
    <w:rsid w:val="004278C2"/>
    <w:rsid w:val="00443D5B"/>
    <w:rsid w:val="0048777D"/>
    <w:rsid w:val="004A58F4"/>
    <w:rsid w:val="004A66E6"/>
    <w:rsid w:val="004A7FA2"/>
    <w:rsid w:val="004B2AD9"/>
    <w:rsid w:val="004C7D31"/>
    <w:rsid w:val="004D2AA6"/>
    <w:rsid w:val="004D7C3C"/>
    <w:rsid w:val="004E0B96"/>
    <w:rsid w:val="004F666D"/>
    <w:rsid w:val="00500366"/>
    <w:rsid w:val="00501F84"/>
    <w:rsid w:val="00503466"/>
    <w:rsid w:val="00504494"/>
    <w:rsid w:val="005477FF"/>
    <w:rsid w:val="00547ACA"/>
    <w:rsid w:val="00554C65"/>
    <w:rsid w:val="00577476"/>
    <w:rsid w:val="00577E20"/>
    <w:rsid w:val="005802EE"/>
    <w:rsid w:val="00590C1E"/>
    <w:rsid w:val="005A0E92"/>
    <w:rsid w:val="005A4559"/>
    <w:rsid w:val="005B3FA0"/>
    <w:rsid w:val="005C0AE4"/>
    <w:rsid w:val="005C4355"/>
    <w:rsid w:val="005C51F4"/>
    <w:rsid w:val="005E0338"/>
    <w:rsid w:val="005E1BE4"/>
    <w:rsid w:val="005E4CD4"/>
    <w:rsid w:val="005E662A"/>
    <w:rsid w:val="005E6CB9"/>
    <w:rsid w:val="005F0AFC"/>
    <w:rsid w:val="005F2361"/>
    <w:rsid w:val="005F73ED"/>
    <w:rsid w:val="005F7D71"/>
    <w:rsid w:val="006026EC"/>
    <w:rsid w:val="0061012A"/>
    <w:rsid w:val="00641B24"/>
    <w:rsid w:val="00642524"/>
    <w:rsid w:val="00653821"/>
    <w:rsid w:val="00667BAA"/>
    <w:rsid w:val="006738AF"/>
    <w:rsid w:val="00687B3C"/>
    <w:rsid w:val="006A02C8"/>
    <w:rsid w:val="006A243E"/>
    <w:rsid w:val="006B3F55"/>
    <w:rsid w:val="006C3A1B"/>
    <w:rsid w:val="006D6F7B"/>
    <w:rsid w:val="006F4113"/>
    <w:rsid w:val="006F4612"/>
    <w:rsid w:val="00707AC1"/>
    <w:rsid w:val="00721EF0"/>
    <w:rsid w:val="00736658"/>
    <w:rsid w:val="007510B2"/>
    <w:rsid w:val="00757BDC"/>
    <w:rsid w:val="00761963"/>
    <w:rsid w:val="00765C72"/>
    <w:rsid w:val="007663CB"/>
    <w:rsid w:val="00771179"/>
    <w:rsid w:val="0077332A"/>
    <w:rsid w:val="00787365"/>
    <w:rsid w:val="0079331E"/>
    <w:rsid w:val="00795523"/>
    <w:rsid w:val="007955B4"/>
    <w:rsid w:val="007C106B"/>
    <w:rsid w:val="007C2708"/>
    <w:rsid w:val="007C47BA"/>
    <w:rsid w:val="007C5D48"/>
    <w:rsid w:val="007D211E"/>
    <w:rsid w:val="007E0215"/>
    <w:rsid w:val="00801BFA"/>
    <w:rsid w:val="008343B7"/>
    <w:rsid w:val="00837909"/>
    <w:rsid w:val="00852026"/>
    <w:rsid w:val="0085222B"/>
    <w:rsid w:val="008566CD"/>
    <w:rsid w:val="00863559"/>
    <w:rsid w:val="00864A11"/>
    <w:rsid w:val="008753F3"/>
    <w:rsid w:val="00880ED5"/>
    <w:rsid w:val="0088284C"/>
    <w:rsid w:val="00883D1B"/>
    <w:rsid w:val="0089742E"/>
    <w:rsid w:val="008A4212"/>
    <w:rsid w:val="008C0BDC"/>
    <w:rsid w:val="008C5DEE"/>
    <w:rsid w:val="008D6190"/>
    <w:rsid w:val="008E693A"/>
    <w:rsid w:val="008F1B90"/>
    <w:rsid w:val="008F1BD1"/>
    <w:rsid w:val="009043CD"/>
    <w:rsid w:val="00906C0C"/>
    <w:rsid w:val="00907298"/>
    <w:rsid w:val="00920B36"/>
    <w:rsid w:val="00923ABF"/>
    <w:rsid w:val="00927620"/>
    <w:rsid w:val="00930E78"/>
    <w:rsid w:val="00937410"/>
    <w:rsid w:val="009508C4"/>
    <w:rsid w:val="00956228"/>
    <w:rsid w:val="00971522"/>
    <w:rsid w:val="009716C8"/>
    <w:rsid w:val="00972A3A"/>
    <w:rsid w:val="00980D15"/>
    <w:rsid w:val="009A590B"/>
    <w:rsid w:val="009A768A"/>
    <w:rsid w:val="009C3A4A"/>
    <w:rsid w:val="009E1C4C"/>
    <w:rsid w:val="009E6E11"/>
    <w:rsid w:val="009F0F1F"/>
    <w:rsid w:val="009F1081"/>
    <w:rsid w:val="009F53A1"/>
    <w:rsid w:val="00A00CA2"/>
    <w:rsid w:val="00A030D2"/>
    <w:rsid w:val="00A11327"/>
    <w:rsid w:val="00A25C6A"/>
    <w:rsid w:val="00A30D4C"/>
    <w:rsid w:val="00A45E9F"/>
    <w:rsid w:val="00A55529"/>
    <w:rsid w:val="00A639C5"/>
    <w:rsid w:val="00A80FBB"/>
    <w:rsid w:val="00A812E5"/>
    <w:rsid w:val="00AA0EF9"/>
    <w:rsid w:val="00AA34A5"/>
    <w:rsid w:val="00AA37F8"/>
    <w:rsid w:val="00AB4E1D"/>
    <w:rsid w:val="00AB5057"/>
    <w:rsid w:val="00AC1FF4"/>
    <w:rsid w:val="00B01349"/>
    <w:rsid w:val="00B0374C"/>
    <w:rsid w:val="00B15221"/>
    <w:rsid w:val="00B1576C"/>
    <w:rsid w:val="00B415FC"/>
    <w:rsid w:val="00B42BA4"/>
    <w:rsid w:val="00B555CE"/>
    <w:rsid w:val="00B6597D"/>
    <w:rsid w:val="00B8159C"/>
    <w:rsid w:val="00B92392"/>
    <w:rsid w:val="00BA459B"/>
    <w:rsid w:val="00BA56DF"/>
    <w:rsid w:val="00BA70A2"/>
    <w:rsid w:val="00BB60F8"/>
    <w:rsid w:val="00BD170B"/>
    <w:rsid w:val="00BD2E43"/>
    <w:rsid w:val="00BE7FBE"/>
    <w:rsid w:val="00BF3805"/>
    <w:rsid w:val="00BF5B05"/>
    <w:rsid w:val="00C202F4"/>
    <w:rsid w:val="00C208A5"/>
    <w:rsid w:val="00C241AD"/>
    <w:rsid w:val="00C455A8"/>
    <w:rsid w:val="00C92EE8"/>
    <w:rsid w:val="00C95AF0"/>
    <w:rsid w:val="00C96CED"/>
    <w:rsid w:val="00CB2ECE"/>
    <w:rsid w:val="00CB5129"/>
    <w:rsid w:val="00CB58A7"/>
    <w:rsid w:val="00CC02EE"/>
    <w:rsid w:val="00CC15F4"/>
    <w:rsid w:val="00CD60B8"/>
    <w:rsid w:val="00CF74B3"/>
    <w:rsid w:val="00D021CB"/>
    <w:rsid w:val="00D11896"/>
    <w:rsid w:val="00D11912"/>
    <w:rsid w:val="00D14888"/>
    <w:rsid w:val="00D14C92"/>
    <w:rsid w:val="00D311B5"/>
    <w:rsid w:val="00D34AE8"/>
    <w:rsid w:val="00D436E6"/>
    <w:rsid w:val="00D54889"/>
    <w:rsid w:val="00D56605"/>
    <w:rsid w:val="00D71EDD"/>
    <w:rsid w:val="00D721F6"/>
    <w:rsid w:val="00D822B2"/>
    <w:rsid w:val="00D8431F"/>
    <w:rsid w:val="00D93CD4"/>
    <w:rsid w:val="00DA23FC"/>
    <w:rsid w:val="00DA43A6"/>
    <w:rsid w:val="00DA4E2E"/>
    <w:rsid w:val="00DC06C1"/>
    <w:rsid w:val="00DC5175"/>
    <w:rsid w:val="00DD66A3"/>
    <w:rsid w:val="00DE018B"/>
    <w:rsid w:val="00E1718D"/>
    <w:rsid w:val="00E1723D"/>
    <w:rsid w:val="00E34A75"/>
    <w:rsid w:val="00E34ADE"/>
    <w:rsid w:val="00E363B4"/>
    <w:rsid w:val="00E5227D"/>
    <w:rsid w:val="00E715E5"/>
    <w:rsid w:val="00E80CE9"/>
    <w:rsid w:val="00E87C00"/>
    <w:rsid w:val="00E90F3E"/>
    <w:rsid w:val="00E91664"/>
    <w:rsid w:val="00EA6633"/>
    <w:rsid w:val="00EB131C"/>
    <w:rsid w:val="00EB760B"/>
    <w:rsid w:val="00ED67D0"/>
    <w:rsid w:val="00EE0A6A"/>
    <w:rsid w:val="00EE410C"/>
    <w:rsid w:val="00EF0C5C"/>
    <w:rsid w:val="00EF4880"/>
    <w:rsid w:val="00F17878"/>
    <w:rsid w:val="00F3599D"/>
    <w:rsid w:val="00F37183"/>
    <w:rsid w:val="00F44341"/>
    <w:rsid w:val="00F4463E"/>
    <w:rsid w:val="00F45004"/>
    <w:rsid w:val="00F45943"/>
    <w:rsid w:val="00F57D51"/>
    <w:rsid w:val="00F65EC8"/>
    <w:rsid w:val="00F84E02"/>
    <w:rsid w:val="00FA31F3"/>
    <w:rsid w:val="00FC733C"/>
    <w:rsid w:val="00FE0DAB"/>
    <w:rsid w:val="00FF0824"/>
    <w:rsid w:val="00FF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6C8DD1"/>
  <w15:docId w15:val="{965B5790-E5EA-4D0F-8BFE-BC30FA10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U Passata" w:eastAsia="Times New Roman" w:hAnsi="AU Passata" w:cs="Times New Roman"/>
        <w:color w:val="03428E"/>
        <w:sz w:val="30"/>
        <w:szCs w:val="30"/>
        <w:lang w:val="da-DK" w:eastAsia="da-DK" w:bidi="ar-SA"/>
      </w:rPr>
    </w:rPrDefault>
    <w:pPrDefault>
      <w:pPr>
        <w:spacing w:line="3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5C"/>
  </w:style>
  <w:style w:type="paragraph" w:styleId="Overskrift1">
    <w:name w:val="heading 1"/>
    <w:aliases w:val="overskrift - Light"/>
    <w:basedOn w:val="Normal"/>
    <w:next w:val="Normal"/>
    <w:uiPriority w:val="1"/>
    <w:qFormat/>
    <w:rsid w:val="00EF0C5C"/>
    <w:pPr>
      <w:keepNext/>
      <w:spacing w:line="2400" w:lineRule="exact"/>
      <w:outlineLvl w:val="0"/>
    </w:pPr>
    <w:rPr>
      <w:rFonts w:ascii="AU Passata Light" w:hAnsi="AU Passata Light" w:cs="Arial"/>
      <w:bCs/>
      <w:caps/>
      <w:sz w:val="24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EF0C5C"/>
    <w:pPr>
      <w:keepNext/>
      <w:spacing w:line="1100" w:lineRule="exact"/>
      <w:outlineLvl w:val="1"/>
    </w:pPr>
    <w:rPr>
      <w:rFonts w:ascii="AU Passata Light" w:hAnsi="AU Passata Light" w:cs="Arial"/>
      <w:bCs/>
      <w:iCs/>
      <w:caps/>
      <w:sz w:val="120"/>
      <w:szCs w:val="28"/>
    </w:rPr>
  </w:style>
  <w:style w:type="paragraph" w:styleId="Overskrift3">
    <w:name w:val="heading 3"/>
    <w:aliases w:val="Manchet"/>
    <w:basedOn w:val="Normal"/>
    <w:next w:val="Normal"/>
    <w:uiPriority w:val="1"/>
    <w:qFormat/>
    <w:rsid w:val="00EF0C5C"/>
    <w:pPr>
      <w:keepNext/>
      <w:spacing w:line="800" w:lineRule="atLeast"/>
      <w:outlineLvl w:val="2"/>
    </w:pPr>
    <w:rPr>
      <w:rFonts w:cs="Arial"/>
      <w:b/>
      <w:bCs/>
      <w:caps/>
      <w:sz w:val="8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EF0C5C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EF0C5C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EF0C5C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EF0C5C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EF0C5C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EF0C5C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F0C5C"/>
    <w:pPr>
      <w:numPr>
        <w:numId w:val="1"/>
      </w:numPr>
    </w:pPr>
  </w:style>
  <w:style w:type="numbering" w:styleId="1ai">
    <w:name w:val="Outline List 1"/>
    <w:basedOn w:val="Ingenoversigt"/>
    <w:semiHidden/>
    <w:rsid w:val="00EF0C5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F0C5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EF0C5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EF0C5C"/>
    <w:pPr>
      <w:spacing w:after="120"/>
    </w:pPr>
  </w:style>
  <w:style w:type="paragraph" w:styleId="Brdtekst2">
    <w:name w:val="Body Text 2"/>
    <w:basedOn w:val="Normal"/>
    <w:uiPriority w:val="99"/>
    <w:semiHidden/>
    <w:rsid w:val="00EF0C5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EF0C5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EF0C5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EF0C5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EF0C5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EF0C5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EF0C5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99"/>
    <w:semiHidden/>
    <w:qFormat/>
    <w:rsid w:val="00EF0C5C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EF0C5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EF0C5C"/>
  </w:style>
  <w:style w:type="paragraph" w:styleId="Mailsignatur">
    <w:name w:val="E-mail Signature"/>
    <w:basedOn w:val="Normal"/>
    <w:uiPriority w:val="99"/>
    <w:semiHidden/>
    <w:rsid w:val="00EF0C5C"/>
  </w:style>
  <w:style w:type="character" w:styleId="Fremhv">
    <w:name w:val="Emphasis"/>
    <w:uiPriority w:val="99"/>
    <w:semiHidden/>
    <w:qFormat/>
    <w:rsid w:val="00EF0C5C"/>
    <w:rPr>
      <w:rFonts w:ascii="AU Passata" w:hAnsi="AU Passata"/>
      <w:i/>
      <w:iCs/>
      <w:color w:val="03428E"/>
    </w:rPr>
  </w:style>
  <w:style w:type="character" w:styleId="Slutnotehenvisning">
    <w:name w:val="end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Slutnotetekst">
    <w:name w:val="end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EF0C5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EF0C5C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Fodnotetekst">
    <w:name w:val="foot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HTML-adresse">
    <w:name w:val="HTML Address"/>
    <w:basedOn w:val="Normal"/>
    <w:uiPriority w:val="99"/>
    <w:semiHidden/>
    <w:rsid w:val="00EF0C5C"/>
    <w:rPr>
      <w:i/>
      <w:iCs/>
    </w:rPr>
  </w:style>
  <w:style w:type="character" w:styleId="HTML-citat">
    <w:name w:val="HTML Cit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kode">
    <w:name w:val="HTML Code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definition">
    <w:name w:val="HTML Definition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tastatur">
    <w:name w:val="HTML Keyboard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EF0C5C"/>
    <w:rPr>
      <w:rFonts w:ascii="Courier New" w:hAnsi="Courier New" w:cs="Courier New"/>
      <w:color w:val="03428E"/>
    </w:rPr>
  </w:style>
  <w:style w:type="character" w:styleId="HTML-skrivemaskine">
    <w:name w:val="HTML Typewriter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variabel">
    <w:name w:val="HTML Variabl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Linjenummer">
    <w:name w:val="line number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Liste">
    <w:name w:val="List"/>
    <w:basedOn w:val="Normal"/>
    <w:uiPriority w:val="99"/>
    <w:semiHidden/>
    <w:rsid w:val="00EF0C5C"/>
    <w:pPr>
      <w:ind w:left="283" w:hanging="283"/>
    </w:pPr>
  </w:style>
  <w:style w:type="paragraph" w:styleId="Liste2">
    <w:name w:val="List 2"/>
    <w:basedOn w:val="Normal"/>
    <w:uiPriority w:val="99"/>
    <w:semiHidden/>
    <w:rsid w:val="00EF0C5C"/>
    <w:pPr>
      <w:ind w:left="566" w:hanging="283"/>
    </w:pPr>
  </w:style>
  <w:style w:type="paragraph" w:styleId="Liste3">
    <w:name w:val="List 3"/>
    <w:basedOn w:val="Normal"/>
    <w:uiPriority w:val="99"/>
    <w:semiHidden/>
    <w:rsid w:val="00EF0C5C"/>
    <w:pPr>
      <w:ind w:left="849" w:hanging="283"/>
    </w:pPr>
  </w:style>
  <w:style w:type="paragraph" w:styleId="Liste4">
    <w:name w:val="List 4"/>
    <w:basedOn w:val="Normal"/>
    <w:uiPriority w:val="99"/>
    <w:semiHidden/>
    <w:rsid w:val="00EF0C5C"/>
    <w:pPr>
      <w:ind w:left="1132" w:hanging="283"/>
    </w:pPr>
  </w:style>
  <w:style w:type="paragraph" w:styleId="Liste5">
    <w:name w:val="List 5"/>
    <w:basedOn w:val="Normal"/>
    <w:uiPriority w:val="99"/>
    <w:semiHidden/>
    <w:rsid w:val="00EF0C5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EF0C5C"/>
    <w:pPr>
      <w:numPr>
        <w:numId w:val="23"/>
      </w:numPr>
      <w:spacing w:line="420" w:lineRule="atLeast"/>
    </w:pPr>
    <w:rPr>
      <w:szCs w:val="36"/>
    </w:rPr>
  </w:style>
  <w:style w:type="paragraph" w:styleId="Opstilling-punkttegn2">
    <w:name w:val="List Bullet 2"/>
    <w:basedOn w:val="Normal"/>
    <w:uiPriority w:val="99"/>
    <w:semiHidden/>
    <w:rsid w:val="00EF0C5C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EF0C5C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EF0C5C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EF0C5C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EF0C5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EF0C5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EF0C5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EF0C5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EF0C5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EF0C5C"/>
    <w:pPr>
      <w:numPr>
        <w:numId w:val="28"/>
      </w:numPr>
      <w:spacing w:line="420" w:lineRule="atLeast"/>
    </w:pPr>
    <w:rPr>
      <w:szCs w:val="36"/>
    </w:rPr>
  </w:style>
  <w:style w:type="paragraph" w:styleId="Opstilling-talellerbogst2">
    <w:name w:val="List Number 2"/>
    <w:basedOn w:val="Normal"/>
    <w:uiPriority w:val="99"/>
    <w:semiHidden/>
    <w:rsid w:val="00EF0C5C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EF0C5C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EF0C5C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EF0C5C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EF0C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EF0C5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EF0C5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EF0C5C"/>
  </w:style>
  <w:style w:type="paragraph" w:styleId="Almindeligtekst">
    <w:name w:val="Plain Text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EF0C5C"/>
  </w:style>
  <w:style w:type="paragraph" w:styleId="Underskrift">
    <w:name w:val="Signature"/>
    <w:basedOn w:val="Normal"/>
    <w:uiPriority w:val="99"/>
    <w:semiHidden/>
    <w:rsid w:val="00EF0C5C"/>
    <w:pPr>
      <w:ind w:left="4252"/>
    </w:pPr>
  </w:style>
  <w:style w:type="character" w:styleId="Strk">
    <w:name w:val="Strong"/>
    <w:uiPriority w:val="99"/>
    <w:semiHidden/>
    <w:qFormat/>
    <w:rsid w:val="00EF0C5C"/>
    <w:rPr>
      <w:rFonts w:ascii="AU Passata" w:hAnsi="AU Passata"/>
      <w:b/>
      <w:bCs/>
      <w:color w:val="03428E"/>
    </w:rPr>
  </w:style>
  <w:style w:type="paragraph" w:styleId="Undertitel">
    <w:name w:val="Subtitle"/>
    <w:basedOn w:val="Normal"/>
    <w:uiPriority w:val="99"/>
    <w:semiHidden/>
    <w:qFormat/>
    <w:rsid w:val="00EF0C5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F0C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F0C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F0C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F0C5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F0C5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F0C5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F0C5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F0C5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EF0C5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EF0C5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EF0C5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EF0C5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EF0C5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F0C5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F0C5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F0C5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F0C5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F0C5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F0C5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F0C5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F0C5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F0C5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F0C5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F0C5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F0C5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F0C5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F0C5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F0C5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F0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F0C5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F0C5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F0C5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9"/>
    <w:semiHidden/>
    <w:qFormat/>
    <w:rsid w:val="00EF0C5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EF0C5C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EF0C5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EF0C5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EF0C5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EF0C5C"/>
    <w:pPr>
      <w:tabs>
        <w:tab w:val="right" w:pos="7655"/>
      </w:tabs>
      <w:ind w:left="1134" w:right="567"/>
    </w:pPr>
  </w:style>
  <w:style w:type="character" w:styleId="BesgtLink">
    <w:name w:val="FollowedHyperlink"/>
    <w:uiPriority w:val="99"/>
    <w:semiHidden/>
    <w:rsid w:val="00EF0C5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EF0C5C"/>
    <w:rPr>
      <w:rFonts w:ascii="Georgia" w:hAnsi="Georgia"/>
      <w:color w:val="003366"/>
      <w:sz w:val="20"/>
      <w:u w:val="single"/>
    </w:rPr>
  </w:style>
  <w:style w:type="character" w:styleId="Sidetal">
    <w:name w:val="page number"/>
    <w:uiPriority w:val="99"/>
    <w:semiHidden/>
    <w:rsid w:val="00EF0C5C"/>
    <w:rPr>
      <w:rFonts w:ascii="AU Passata" w:hAnsi="AU Passata"/>
      <w:color w:val="03428E"/>
      <w:sz w:val="14"/>
    </w:rPr>
  </w:style>
  <w:style w:type="paragraph" w:customStyle="1" w:styleId="Normal-Bullet">
    <w:name w:val="Normal - Bullet"/>
    <w:basedOn w:val="Normal"/>
    <w:uiPriority w:val="5"/>
    <w:semiHidden/>
    <w:rsid w:val="00EF0C5C"/>
    <w:pPr>
      <w:numPr>
        <w:numId w:val="33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EF0C5C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EF0C5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EF0C5C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EF0C5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EF0C5C"/>
  </w:style>
  <w:style w:type="paragraph" w:customStyle="1" w:styleId="Template-Date">
    <w:name w:val="Template - Date"/>
    <w:basedOn w:val="Template-Address"/>
    <w:uiPriority w:val="8"/>
    <w:semiHidden/>
    <w:rsid w:val="00EF0C5C"/>
  </w:style>
  <w:style w:type="table" w:styleId="Tabel-Gitter">
    <w:name w:val="Table Grid"/>
    <w:basedOn w:val="Tabel-Normal"/>
    <w:semiHidden/>
    <w:rsid w:val="00EF0C5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EF0C5C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EF0C5C"/>
  </w:style>
  <w:style w:type="paragraph" w:customStyle="1" w:styleId="Template-NavnMellemnavn">
    <w:name w:val="Template - Navn/Mellemnavn"/>
    <w:basedOn w:val="Template"/>
    <w:uiPriority w:val="8"/>
    <w:semiHidden/>
    <w:rsid w:val="00EF0C5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EF0C5C"/>
  </w:style>
  <w:style w:type="paragraph" w:customStyle="1" w:styleId="Heading1-Overskrift-Bold">
    <w:name w:val="Heading 1 - Overskrift - Bold"/>
    <w:basedOn w:val="Overskrift1"/>
    <w:uiPriority w:val="1"/>
    <w:qFormat/>
    <w:rsid w:val="00EF0C5C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EF0C5C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EF0C5C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EF0C5C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EF0C5C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EF0C5C"/>
    <w:pPr>
      <w:spacing w:line="2660" w:lineRule="atLeast"/>
    </w:pPr>
    <w:rPr>
      <w:rFonts w:ascii="AU Peto" w:hAnsi="AU Peto"/>
      <w:noProof/>
      <w:color w:val="81A0C6"/>
      <w:sz w:val="266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EF0C5C"/>
    <w:rPr>
      <w:color w:val="03428E"/>
    </w:rPr>
  </w:style>
  <w:style w:type="character" w:styleId="Kommentarhenvisning">
    <w:name w:val="annotation reference"/>
    <w:uiPriority w:val="99"/>
    <w:semiHidden/>
    <w:rsid w:val="00EF0C5C"/>
    <w:rPr>
      <w:rFonts w:ascii="AU Passata" w:hAnsi="AU Passata"/>
      <w:color w:val="03428E"/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EF0C5C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EF0C5C"/>
    <w:rPr>
      <w:b/>
      <w:bCs/>
    </w:rPr>
  </w:style>
  <w:style w:type="paragraph" w:styleId="Dokumentoversigt">
    <w:name w:val="Document Map"/>
    <w:basedOn w:val="Normal"/>
    <w:uiPriority w:val="99"/>
    <w:semiHidden/>
    <w:rsid w:val="00EF0C5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EF0C5C"/>
    <w:pPr>
      <w:ind w:left="300" w:hanging="300"/>
    </w:pPr>
  </w:style>
  <w:style w:type="paragraph" w:styleId="Indeks2">
    <w:name w:val="index 2"/>
    <w:basedOn w:val="Normal"/>
    <w:next w:val="Normal"/>
    <w:autoRedefine/>
    <w:uiPriority w:val="99"/>
    <w:semiHidden/>
    <w:rsid w:val="00EF0C5C"/>
    <w:pPr>
      <w:ind w:left="600" w:hanging="300"/>
    </w:pPr>
  </w:style>
  <w:style w:type="paragraph" w:styleId="Indeks3">
    <w:name w:val="index 3"/>
    <w:basedOn w:val="Normal"/>
    <w:next w:val="Normal"/>
    <w:autoRedefine/>
    <w:uiPriority w:val="99"/>
    <w:semiHidden/>
    <w:rsid w:val="00EF0C5C"/>
    <w:pPr>
      <w:ind w:left="900" w:hanging="300"/>
    </w:pPr>
  </w:style>
  <w:style w:type="paragraph" w:styleId="Indeks4">
    <w:name w:val="index 4"/>
    <w:basedOn w:val="Normal"/>
    <w:next w:val="Normal"/>
    <w:autoRedefine/>
    <w:uiPriority w:val="99"/>
    <w:semiHidden/>
    <w:rsid w:val="00EF0C5C"/>
    <w:pPr>
      <w:ind w:left="1200" w:hanging="300"/>
    </w:pPr>
  </w:style>
  <w:style w:type="paragraph" w:styleId="Indeks5">
    <w:name w:val="index 5"/>
    <w:basedOn w:val="Normal"/>
    <w:next w:val="Normal"/>
    <w:autoRedefine/>
    <w:uiPriority w:val="99"/>
    <w:semiHidden/>
    <w:rsid w:val="00EF0C5C"/>
    <w:pPr>
      <w:ind w:left="1500" w:hanging="300"/>
    </w:pPr>
  </w:style>
  <w:style w:type="paragraph" w:styleId="Indeks6">
    <w:name w:val="index 6"/>
    <w:basedOn w:val="Normal"/>
    <w:next w:val="Normal"/>
    <w:autoRedefine/>
    <w:uiPriority w:val="99"/>
    <w:semiHidden/>
    <w:rsid w:val="00EF0C5C"/>
    <w:pPr>
      <w:ind w:left="1800" w:hanging="300"/>
    </w:pPr>
  </w:style>
  <w:style w:type="paragraph" w:styleId="Indeks7">
    <w:name w:val="index 7"/>
    <w:basedOn w:val="Normal"/>
    <w:next w:val="Normal"/>
    <w:autoRedefine/>
    <w:uiPriority w:val="99"/>
    <w:semiHidden/>
    <w:rsid w:val="00EF0C5C"/>
    <w:pPr>
      <w:ind w:left="2100" w:hanging="300"/>
    </w:pPr>
  </w:style>
  <w:style w:type="paragraph" w:styleId="Indeks8">
    <w:name w:val="index 8"/>
    <w:basedOn w:val="Normal"/>
    <w:next w:val="Normal"/>
    <w:autoRedefine/>
    <w:uiPriority w:val="99"/>
    <w:semiHidden/>
    <w:rsid w:val="00EF0C5C"/>
    <w:pPr>
      <w:ind w:left="2400" w:hanging="300"/>
    </w:pPr>
  </w:style>
  <w:style w:type="paragraph" w:styleId="Indeks9">
    <w:name w:val="index 9"/>
    <w:basedOn w:val="Normal"/>
    <w:next w:val="Normal"/>
    <w:autoRedefine/>
    <w:uiPriority w:val="99"/>
    <w:semiHidden/>
    <w:rsid w:val="00EF0C5C"/>
    <w:pPr>
      <w:ind w:left="2700" w:hanging="300"/>
    </w:pPr>
  </w:style>
  <w:style w:type="paragraph" w:styleId="Indeksoverskrift">
    <w:name w:val="index heading"/>
    <w:basedOn w:val="Normal"/>
    <w:next w:val="Indeks1"/>
    <w:uiPriority w:val="99"/>
    <w:semiHidden/>
    <w:rsid w:val="00EF0C5C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EF0C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EF0C5C"/>
    <w:pPr>
      <w:ind w:left="300" w:hanging="300"/>
    </w:pPr>
  </w:style>
  <w:style w:type="paragraph" w:styleId="Citatoverskrift">
    <w:name w:val="toa heading"/>
    <w:basedOn w:val="Normal"/>
    <w:next w:val="Normal"/>
    <w:uiPriority w:val="99"/>
    <w:semiHidden/>
    <w:rsid w:val="00EF0C5C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EF0C5C"/>
    <w:pPr>
      <w:spacing w:line="240" w:lineRule="atLeast"/>
    </w:pPr>
    <w:rPr>
      <w:rFonts w:ascii="AU Passata" w:hAnsi="AU Passata"/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EF0C5C"/>
    <w:pPr>
      <w:spacing w:before="66" w:line="160" w:lineRule="atLeast"/>
      <w:contextualSpacing/>
    </w:pPr>
    <w:rPr>
      <w:sz w:val="14"/>
    </w:rPr>
  </w:style>
  <w:style w:type="paragraph" w:customStyle="1" w:styleId="TableColomnHeading">
    <w:name w:val="Table Colomn Heading"/>
    <w:basedOn w:val="Normal"/>
    <w:uiPriority w:val="5"/>
    <w:semiHidden/>
    <w:rsid w:val="00EF0C5C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EF0C5C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EF0C5C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EF0C5C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EF0C5C"/>
    <w:rPr>
      <w:b/>
    </w:rPr>
  </w:style>
  <w:style w:type="paragraph" w:styleId="Listeafsnit">
    <w:name w:val="List Paragraph"/>
    <w:basedOn w:val="Normal"/>
    <w:uiPriority w:val="34"/>
    <w:qFormat/>
    <w:rsid w:val="001106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7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ps@au.d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ps@au.d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uderende.au.dk/sp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Publikationer\Plakat%20A4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98D74BCB192F4F90B06E57662314BC" ma:contentTypeVersion="9" ma:contentTypeDescription="Opret et nyt dokument." ma:contentTypeScope="" ma:versionID="f22195deba5071e19d0b54511f31e9ca">
  <xsd:schema xmlns:xsd="http://www.w3.org/2001/XMLSchema" xmlns:xs="http://www.w3.org/2001/XMLSchema" xmlns:p="http://schemas.microsoft.com/office/2006/metadata/properties" xmlns:ns3="ee7413be-34cf-4af4-9e43-deaf06589019" targetNamespace="http://schemas.microsoft.com/office/2006/metadata/properties" ma:root="true" ma:fieldsID="715dde92ec27d82d864d20a0d788fd03" ns3:_="">
    <xsd:import namespace="ee7413be-34cf-4af4-9e43-deaf065890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413be-34cf-4af4-9e43-deaf065890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88C7E2-414F-481D-B4DD-0D7432E1B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7413be-34cf-4af4-9e43-deaf06589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B72F89-12EE-450E-A039-70D80739AC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31FCA0-FB04-4140-940D-F819284ED8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74E89D-0275-498B-AF39-C9A8EFC73D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Plakat A4</Template>
  <TotalTime>0</TotalTime>
  <Pages>1</Pages>
  <Words>114</Words>
  <Characters>795</Characters>
  <Application>Microsoft Office Word</Application>
  <DocSecurity>4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Eva Kvistgaard Arent</dc:creator>
  <cp:lastModifiedBy>Sidsel Bjerre Petersen</cp:lastModifiedBy>
  <cp:revision>2</cp:revision>
  <cp:lastPrinted>2022-06-09T06:50:00Z</cp:lastPrinted>
  <dcterms:created xsi:type="dcterms:W3CDTF">2024-06-17T12:03:00Z</dcterms:created>
  <dcterms:modified xsi:type="dcterms:W3CDTF">2024-06-17T12:03:00Z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TypeId">
    <vt:lpwstr>0x0101009398D74BCB192F4F90B06E57662314BC</vt:lpwstr>
  </property>
</Properties>
</file>