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37"/>
      </w:tblGrid>
      <w:tr w:rsidR="002171DE" w:rsidTr="009335D6">
        <w:trPr>
          <w:trHeight w:val="2837"/>
        </w:trPr>
        <w:tc>
          <w:tcPr>
            <w:tcW w:w="7937" w:type="dxa"/>
          </w:tcPr>
          <w:p w:rsidR="002171DE" w:rsidRPr="009224E3" w:rsidRDefault="00B729B6" w:rsidP="004F6D7D">
            <w:bookmarkStart w:id="0" w:name="Start"/>
            <w:r>
              <w:t>S</w:t>
            </w:r>
            <w:r w:rsidR="004F6D7D">
              <w:t>tudienævn</w:t>
            </w:r>
            <w:bookmarkEnd w:id="0"/>
            <w:r>
              <w:t>et for Erhvervsøkonomi</w:t>
            </w:r>
          </w:p>
        </w:tc>
      </w:tr>
      <w:tr w:rsidR="006C3A1B" w:rsidTr="007E563F">
        <w:trPr>
          <w:trHeight w:hRule="exact" w:val="566"/>
        </w:trPr>
        <w:tc>
          <w:tcPr>
            <w:tcW w:w="7937" w:type="dxa"/>
          </w:tcPr>
          <w:p w:rsidR="004F6D7D" w:rsidRDefault="00316CD6" w:rsidP="004F6D7D">
            <w:pPr>
              <w:pStyle w:val="Normal-Dokumentheading"/>
            </w:pPr>
            <w:r>
              <w:t xml:space="preserve">Referat af møde </w:t>
            </w:r>
            <w:r w:rsidR="009A1A9D">
              <w:t>nr. 3</w:t>
            </w:r>
            <w:r w:rsidR="001B0188">
              <w:t xml:space="preserve"> i S</w:t>
            </w:r>
            <w:r w:rsidR="001B0188" w:rsidRPr="00CE73FF">
              <w:t>tudienævnet for Erhvervsøkonomi</w:t>
            </w:r>
            <w:r w:rsidR="001B0188">
              <w:t>.</w:t>
            </w:r>
          </w:p>
          <w:p w:rsidR="006C3A1B" w:rsidRPr="00537023" w:rsidRDefault="006C3A1B" w:rsidP="00FE0DAB">
            <w:pPr>
              <w:pStyle w:val="Normal-Dokumentheading"/>
            </w:pPr>
          </w:p>
        </w:tc>
      </w:tr>
    </w:tbl>
    <w:p w:rsidR="004F6D7D" w:rsidRDefault="009A1A9D" w:rsidP="004F6D7D">
      <w:r>
        <w:t>Tid: Tirs</w:t>
      </w:r>
      <w:r w:rsidR="004F6D7D">
        <w:t xml:space="preserve">dag d. </w:t>
      </w:r>
      <w:r>
        <w:t xml:space="preserve">22. maj </w:t>
      </w:r>
      <w:r w:rsidR="001B0188">
        <w:t>2012</w:t>
      </w:r>
      <w:r w:rsidR="004F6D7D">
        <w:t xml:space="preserve"> kl. </w:t>
      </w:r>
      <w:r w:rsidR="001B0188">
        <w:t>13</w:t>
      </w:r>
      <w:r w:rsidR="004F6D7D">
        <w:t>.00 til 1</w:t>
      </w:r>
      <w:r w:rsidR="001B0188">
        <w:t>5</w:t>
      </w:r>
      <w:r w:rsidR="004F6D7D">
        <w:t>.00</w:t>
      </w:r>
    </w:p>
    <w:p w:rsidR="004F6D7D" w:rsidRDefault="00670610" w:rsidP="004F6D7D">
      <w:r>
        <w:t>Sted: K104</w:t>
      </w:r>
    </w:p>
    <w:p w:rsidR="00736658" w:rsidRPr="00B0759B" w:rsidRDefault="00736658" w:rsidP="002171DE">
      <w:pPr>
        <w:rPr>
          <w:rStyle w:val="FootnoteReference"/>
        </w:rPr>
      </w:pPr>
    </w:p>
    <w:p w:rsidR="006A0F29" w:rsidRDefault="004F6D7D" w:rsidP="006A0F29">
      <w:r w:rsidRPr="00512C3F">
        <w:rPr>
          <w:b/>
        </w:rPr>
        <w:t>Dagsorden</w:t>
      </w:r>
      <w:r w:rsidR="006A0F29" w:rsidRPr="006A0F29">
        <w:t xml:space="preserve"> </w:t>
      </w:r>
    </w:p>
    <w:p w:rsidR="007C0095" w:rsidRDefault="007C0095" w:rsidP="006A0F29"/>
    <w:p w:rsidR="009A1A9D" w:rsidRPr="007C0095" w:rsidRDefault="009A1A9D" w:rsidP="007C0095">
      <w:pPr>
        <w:pStyle w:val="ListParagraph"/>
        <w:numPr>
          <w:ilvl w:val="0"/>
          <w:numId w:val="30"/>
        </w:numPr>
      </w:pPr>
      <w:r w:rsidRPr="007C0095">
        <w:t>Godkendelse af referat af møde nr. 2</w:t>
      </w:r>
      <w:r w:rsidRPr="007C0095">
        <w:br/>
      </w:r>
    </w:p>
    <w:p w:rsidR="001B0188" w:rsidRPr="007C0095" w:rsidRDefault="001B0188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  <w:rPr>
          <w:szCs w:val="21"/>
        </w:rPr>
      </w:pPr>
      <w:bookmarkStart w:id="1" w:name="bmkOvsYourssincerely"/>
      <w:r w:rsidRPr="007C0095">
        <w:rPr>
          <w:szCs w:val="21"/>
        </w:rPr>
        <w:t>Meddelelser</w:t>
      </w:r>
      <w:r w:rsidR="009A1A9D" w:rsidRPr="007C0095">
        <w:rPr>
          <w:szCs w:val="21"/>
        </w:rPr>
        <w:br/>
      </w:r>
    </w:p>
    <w:p w:rsidR="001B0188" w:rsidRPr="007C0095" w:rsidRDefault="009A1A9D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  <w:rPr>
          <w:szCs w:val="21"/>
        </w:rPr>
      </w:pPr>
      <w:r w:rsidRPr="007C0095">
        <w:rPr>
          <w:szCs w:val="21"/>
        </w:rPr>
        <w:t>Drøftels</w:t>
      </w:r>
      <w:r w:rsidR="00670610" w:rsidRPr="007C0095">
        <w:rPr>
          <w:szCs w:val="21"/>
        </w:rPr>
        <w:t xml:space="preserve">e af studienævnets </w:t>
      </w:r>
      <w:r w:rsidRPr="007C0095">
        <w:rPr>
          <w:szCs w:val="21"/>
        </w:rPr>
        <w:t>behandling</w:t>
      </w:r>
      <w:r w:rsidR="007720DA" w:rsidRPr="007C0095">
        <w:rPr>
          <w:szCs w:val="21"/>
        </w:rPr>
        <w:t xml:space="preserve"> </w:t>
      </w:r>
      <w:r w:rsidR="00670610" w:rsidRPr="007C0095">
        <w:rPr>
          <w:szCs w:val="21"/>
        </w:rPr>
        <w:t>af dispensationssager</w:t>
      </w:r>
    </w:p>
    <w:p w:rsidR="001B0188" w:rsidRPr="007C0095" w:rsidRDefault="001B0188" w:rsidP="001B0188">
      <w:pPr>
        <w:pStyle w:val="ListParagraph"/>
        <w:shd w:val="clear" w:color="auto" w:fill="FFFFFF"/>
        <w:spacing w:line="280" w:lineRule="exact"/>
      </w:pPr>
    </w:p>
    <w:p w:rsidR="001B0188" w:rsidRPr="007C0095" w:rsidRDefault="009A1A9D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</w:pPr>
      <w:r w:rsidRPr="007C0095">
        <w:t>Beskæftigelsesundersøgelse</w:t>
      </w:r>
      <w:r w:rsidR="00670610" w:rsidRPr="007C0095">
        <w:t>n</w:t>
      </w:r>
      <w:r w:rsidRPr="007C0095">
        <w:t xml:space="preserve"> 2011</w:t>
      </w:r>
    </w:p>
    <w:p w:rsidR="001B0188" w:rsidRPr="007C0095" w:rsidRDefault="001B0188" w:rsidP="001B0188">
      <w:pPr>
        <w:pStyle w:val="ListParagraph"/>
        <w:shd w:val="clear" w:color="auto" w:fill="FFFFFF"/>
        <w:spacing w:line="280" w:lineRule="exact"/>
      </w:pPr>
    </w:p>
    <w:p w:rsidR="002476EB" w:rsidRPr="007C0095" w:rsidRDefault="007720DA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</w:pPr>
      <w:r w:rsidRPr="007C0095">
        <w:t>Drøf</w:t>
      </w:r>
      <w:r w:rsidR="009A1A9D" w:rsidRPr="007C0095">
        <w:t>telse af praktikordningen herunder godkendelse af praktiksted</w:t>
      </w:r>
      <w:r w:rsidR="001B0188" w:rsidRPr="007C0095">
        <w:t xml:space="preserve"> </w:t>
      </w:r>
      <w:r w:rsidR="009A1A9D" w:rsidRPr="007C0095">
        <w:br/>
      </w:r>
    </w:p>
    <w:p w:rsidR="001B0188" w:rsidRPr="007C0095" w:rsidRDefault="00690A7D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</w:pPr>
      <w:r w:rsidRPr="007C0095">
        <w:t xml:space="preserve">Eksamensresultater, HA </w:t>
      </w:r>
      <w:proofErr w:type="spellStart"/>
      <w:r w:rsidRPr="007C0095">
        <w:t>toningsfag</w:t>
      </w:r>
      <w:proofErr w:type="spellEnd"/>
      <w:r w:rsidR="00670610" w:rsidRPr="007C0095">
        <w:t>,</w:t>
      </w:r>
      <w:r w:rsidRPr="007C0095">
        <w:t xml:space="preserve"> efterår 2011</w:t>
      </w:r>
      <w:r w:rsidRPr="007C0095">
        <w:br/>
      </w:r>
    </w:p>
    <w:p w:rsidR="007E563F" w:rsidRPr="007C0095" w:rsidRDefault="00690A7D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</w:pPr>
      <w:r w:rsidRPr="007C0095">
        <w:t xml:space="preserve">Digital eksamensafvikling </w:t>
      </w:r>
    </w:p>
    <w:p w:rsidR="001B0188" w:rsidRPr="007C0095" w:rsidRDefault="001B0188" w:rsidP="001B0188">
      <w:pPr>
        <w:pStyle w:val="ListParagraph"/>
        <w:shd w:val="clear" w:color="auto" w:fill="FFFFFF"/>
        <w:spacing w:after="200" w:line="280" w:lineRule="exact"/>
      </w:pPr>
    </w:p>
    <w:p w:rsidR="001B0188" w:rsidRPr="007C0095" w:rsidRDefault="001B0188" w:rsidP="007C0095">
      <w:pPr>
        <w:pStyle w:val="ListParagraph"/>
        <w:numPr>
          <w:ilvl w:val="0"/>
          <w:numId w:val="30"/>
        </w:numPr>
        <w:shd w:val="clear" w:color="auto" w:fill="FFFFFF"/>
        <w:spacing w:after="200" w:line="280" w:lineRule="exact"/>
      </w:pPr>
      <w:r w:rsidRPr="007C0095">
        <w:t>Eventuelt</w:t>
      </w:r>
    </w:p>
    <w:bookmarkEnd w:id="1"/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b/>
          <w:bCs/>
          <w:szCs w:val="21"/>
        </w:rPr>
        <w:t>Til stede</w:t>
      </w:r>
    </w:p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 xml:space="preserve">Lektor Erik Strøjer Madsen </w:t>
      </w:r>
    </w:p>
    <w:p w:rsidR="007C0095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>Lektor Morten Rask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Lektor Per Madsen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Lektor Christian Waldstrøm</w:t>
      </w:r>
    </w:p>
    <w:p w:rsidR="007C0095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Professor Mogens Dilling-Hansen</w:t>
      </w:r>
    </w:p>
    <w:p w:rsidR="007C0095" w:rsidRDefault="007C0095" w:rsidP="007C0095">
      <w:pPr>
        <w:spacing w:line="280" w:lineRule="exact"/>
        <w:rPr>
          <w:szCs w:val="21"/>
        </w:rPr>
      </w:pPr>
      <w:proofErr w:type="spellStart"/>
      <w:r>
        <w:rPr>
          <w:szCs w:val="21"/>
        </w:rPr>
        <w:t>BSc</w:t>
      </w:r>
      <w:proofErr w:type="spellEnd"/>
      <w:r>
        <w:rPr>
          <w:szCs w:val="21"/>
        </w:rPr>
        <w:t>(B)-studerende Philip Bjerre Andersen</w:t>
      </w:r>
    </w:p>
    <w:p w:rsidR="007C0095" w:rsidRPr="00385636" w:rsidRDefault="007C0095" w:rsidP="007C0095">
      <w:pPr>
        <w:spacing w:line="280" w:lineRule="exact"/>
        <w:rPr>
          <w:szCs w:val="21"/>
          <w:lang w:val="en-US"/>
        </w:rPr>
      </w:pPr>
      <w:proofErr w:type="spellStart"/>
      <w:r w:rsidRPr="00385636">
        <w:rPr>
          <w:szCs w:val="21"/>
          <w:lang w:val="en-US"/>
        </w:rPr>
        <w:t>Stud.merc</w:t>
      </w:r>
      <w:proofErr w:type="spellEnd"/>
      <w:r w:rsidRPr="00385636">
        <w:rPr>
          <w:szCs w:val="21"/>
          <w:lang w:val="en-US"/>
        </w:rPr>
        <w:t>. Simon Preuthun Hartington</w:t>
      </w:r>
    </w:p>
    <w:p w:rsidR="007C0095" w:rsidRPr="00385636" w:rsidRDefault="007C0095" w:rsidP="007C0095">
      <w:pPr>
        <w:spacing w:line="280" w:lineRule="exact"/>
        <w:rPr>
          <w:szCs w:val="21"/>
          <w:lang w:val="en-US"/>
        </w:rPr>
      </w:pPr>
      <w:proofErr w:type="spellStart"/>
      <w:r w:rsidRPr="00385636">
        <w:rPr>
          <w:szCs w:val="21"/>
          <w:lang w:val="en-US"/>
        </w:rPr>
        <w:t>Stud.it</w:t>
      </w:r>
      <w:proofErr w:type="spellEnd"/>
      <w:r w:rsidRPr="00385636">
        <w:rPr>
          <w:szCs w:val="21"/>
          <w:lang w:val="en-US"/>
        </w:rPr>
        <w:t>. Maya Appelt Holm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>
        <w:rPr>
          <w:szCs w:val="21"/>
        </w:rPr>
        <w:t>HA-studerende Morten Gadgaard Nielsen</w:t>
      </w:r>
    </w:p>
    <w:p w:rsidR="007C0095" w:rsidRDefault="007C0095" w:rsidP="007C0095">
      <w:pPr>
        <w:spacing w:line="280" w:lineRule="exact"/>
        <w:rPr>
          <w:szCs w:val="21"/>
        </w:rPr>
      </w:pPr>
      <w:r>
        <w:rPr>
          <w:szCs w:val="21"/>
        </w:rPr>
        <w:lastRenderedPageBreak/>
        <w:t>HA-studerende Thomas Maagaard Sørensen</w:t>
      </w:r>
    </w:p>
    <w:p w:rsidR="007C0095" w:rsidRPr="0096182E" w:rsidRDefault="007C0095" w:rsidP="007C0095">
      <w:pPr>
        <w:spacing w:line="280" w:lineRule="exact"/>
        <w:rPr>
          <w:b/>
          <w:szCs w:val="21"/>
        </w:rPr>
      </w:pPr>
      <w:r w:rsidRPr="0096182E">
        <w:rPr>
          <w:b/>
          <w:szCs w:val="21"/>
        </w:rPr>
        <w:t>Fraværende med afbud</w:t>
      </w:r>
    </w:p>
    <w:p w:rsidR="007C0095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Lektor Liselotte Madsen</w:t>
      </w:r>
    </w:p>
    <w:p w:rsidR="007C0095" w:rsidRPr="00CF123E" w:rsidRDefault="007C0095" w:rsidP="007C0095">
      <w:pPr>
        <w:spacing w:line="280" w:lineRule="exact"/>
        <w:rPr>
          <w:szCs w:val="21"/>
        </w:rPr>
      </w:pPr>
    </w:p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b/>
          <w:bCs/>
          <w:szCs w:val="21"/>
        </w:rPr>
        <w:t>Desuden deltog</w:t>
      </w:r>
    </w:p>
    <w:p w:rsidR="009F2ABF" w:rsidRDefault="009F2ABF" w:rsidP="009F2ABF">
      <w:pPr>
        <w:spacing w:line="280" w:lineRule="exact"/>
        <w:rPr>
          <w:szCs w:val="21"/>
        </w:rPr>
      </w:pPr>
      <w:r>
        <w:rPr>
          <w:szCs w:val="21"/>
        </w:rPr>
        <w:t xml:space="preserve">Michael Udby Mejlgaard, </w:t>
      </w:r>
      <w:r w:rsidRPr="007E5210">
        <w:rPr>
          <w:szCs w:val="21"/>
        </w:rPr>
        <w:t>Information og vejledning</w:t>
      </w:r>
    </w:p>
    <w:p w:rsidR="009F2ABF" w:rsidRDefault="009F2ABF" w:rsidP="007C0095">
      <w:pPr>
        <w:spacing w:line="280" w:lineRule="exact"/>
        <w:rPr>
          <w:szCs w:val="21"/>
        </w:rPr>
      </w:pPr>
      <w:r>
        <w:rPr>
          <w:szCs w:val="21"/>
        </w:rPr>
        <w:t xml:space="preserve">Mikkel Haaning, </w:t>
      </w:r>
      <w:r w:rsidRPr="007E5210">
        <w:rPr>
          <w:szCs w:val="21"/>
        </w:rPr>
        <w:t>Uddannelseskvalitet og studienævnsbetjening</w:t>
      </w:r>
    </w:p>
    <w:p w:rsidR="007C0095" w:rsidRDefault="007C0095" w:rsidP="007C0095">
      <w:pPr>
        <w:spacing w:line="280" w:lineRule="exact"/>
        <w:rPr>
          <w:szCs w:val="21"/>
        </w:rPr>
      </w:pPr>
      <w:r>
        <w:rPr>
          <w:szCs w:val="21"/>
        </w:rPr>
        <w:t xml:space="preserve">Janne Højris Olesen, </w:t>
      </w:r>
      <w:r w:rsidRPr="007E5210">
        <w:rPr>
          <w:szCs w:val="21"/>
        </w:rPr>
        <w:t>Uddannelseskvalitet og studienævnsbetjening</w:t>
      </w:r>
    </w:p>
    <w:p w:rsidR="007C0095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>Charlotte Bak Svendsen</w:t>
      </w:r>
      <w:r>
        <w:rPr>
          <w:szCs w:val="21"/>
        </w:rPr>
        <w:t xml:space="preserve">, </w:t>
      </w:r>
      <w:r w:rsidRPr="007E5210">
        <w:rPr>
          <w:szCs w:val="21"/>
        </w:rPr>
        <w:t>Uddannelseskvalitet og studienævnsbetjening</w:t>
      </w:r>
    </w:p>
    <w:p w:rsidR="001B4D3D" w:rsidRDefault="009F2ABF" w:rsidP="001B4D3D">
      <w:pPr>
        <w:spacing w:line="280" w:lineRule="exact"/>
        <w:rPr>
          <w:szCs w:val="21"/>
        </w:rPr>
      </w:pPr>
      <w:r>
        <w:rPr>
          <w:szCs w:val="21"/>
        </w:rPr>
        <w:t xml:space="preserve">Anne Anhøj, </w:t>
      </w:r>
      <w:r w:rsidRPr="007E5210">
        <w:rPr>
          <w:szCs w:val="21"/>
        </w:rPr>
        <w:t>Uddannelseskvalitet og studienævnsbetjening</w:t>
      </w:r>
      <w:r w:rsidR="001B4D3D" w:rsidRPr="001B4D3D">
        <w:rPr>
          <w:szCs w:val="21"/>
        </w:rPr>
        <w:t xml:space="preserve"> </w:t>
      </w:r>
      <w:r w:rsidR="001B4D3D">
        <w:rPr>
          <w:szCs w:val="21"/>
        </w:rPr>
        <w:t>(gik efter punkt 3)</w:t>
      </w:r>
    </w:p>
    <w:p w:rsidR="009F2ABF" w:rsidRPr="00393A73" w:rsidRDefault="009F2ABF" w:rsidP="007C0095">
      <w:pPr>
        <w:spacing w:line="280" w:lineRule="exact"/>
        <w:rPr>
          <w:szCs w:val="21"/>
        </w:rPr>
      </w:pPr>
      <w:r>
        <w:rPr>
          <w:szCs w:val="21"/>
        </w:rPr>
        <w:t>Dennis Haarup K</w:t>
      </w:r>
      <w:r w:rsidRPr="009F2ABF">
        <w:rPr>
          <w:szCs w:val="21"/>
        </w:rPr>
        <w:t>arlsen</w:t>
      </w:r>
      <w:r>
        <w:rPr>
          <w:szCs w:val="21"/>
        </w:rPr>
        <w:t>,</w:t>
      </w:r>
      <w:r w:rsidRPr="009F2ABF">
        <w:rPr>
          <w:szCs w:val="21"/>
        </w:rPr>
        <w:t xml:space="preserve"> </w:t>
      </w:r>
      <w:r w:rsidRPr="007E5210">
        <w:rPr>
          <w:szCs w:val="21"/>
        </w:rPr>
        <w:t>Uddannelseskvalitet og studienævnsbetjening</w:t>
      </w:r>
      <w:r w:rsidR="001B4D3D">
        <w:rPr>
          <w:szCs w:val="21"/>
        </w:rPr>
        <w:t xml:space="preserve"> (gik efter punkt 3)</w:t>
      </w:r>
    </w:p>
    <w:p w:rsidR="008669B8" w:rsidRDefault="008669B8" w:rsidP="008669B8">
      <w:pPr>
        <w:spacing w:after="120"/>
        <w:rPr>
          <w:color w:val="1F497D"/>
        </w:rPr>
      </w:pPr>
    </w:p>
    <w:p w:rsidR="009F2ABF" w:rsidRDefault="009F2ABF" w:rsidP="008669B8">
      <w:pPr>
        <w:spacing w:after="120"/>
        <w:rPr>
          <w:b/>
          <w:color w:val="000000" w:themeColor="text1"/>
        </w:rPr>
      </w:pPr>
      <w:r w:rsidRPr="009F2ABF">
        <w:rPr>
          <w:b/>
          <w:color w:val="000000" w:themeColor="text1"/>
        </w:rPr>
        <w:t>Punkt 1: Godkendelse af referat</w:t>
      </w:r>
      <w:r w:rsidR="001B4D3D">
        <w:rPr>
          <w:b/>
          <w:color w:val="000000" w:themeColor="text1"/>
        </w:rPr>
        <w:t xml:space="preserve"> fra møde nr. 2 den 28. marts 2012</w:t>
      </w:r>
    </w:p>
    <w:p w:rsidR="009718B7" w:rsidRDefault="001B4D3D" w:rsidP="009718B7">
      <w:r w:rsidRPr="001B4D3D">
        <w:rPr>
          <w:color w:val="000000" w:themeColor="text1"/>
        </w:rPr>
        <w:t>Referatet</w:t>
      </w:r>
      <w:r>
        <w:t xml:space="preserve"> blev godkendt</w:t>
      </w:r>
      <w:r w:rsidR="00D31246">
        <w:t xml:space="preserve"> med følgende tilføjelse fra Pe</w:t>
      </w:r>
      <w:r>
        <w:t xml:space="preserve">r Madsen: </w:t>
      </w:r>
    </w:p>
    <w:p w:rsidR="009718B7" w:rsidRDefault="009718B7" w:rsidP="009718B7">
      <w:r>
        <w:t>Ad dagsordenens punkt 2. Offentliggørelse af eksamensplan på HA-studierne inden valgfagstilmelding påpegede Per Madsen, at eksamensdatoerne for prøverne i d</w:t>
      </w:r>
      <w:r>
        <w:t>e</w:t>
      </w:r>
      <w:r>
        <w:t xml:space="preserve">cember for udvekslingsstuderende også skal være fastlagt inden </w:t>
      </w:r>
      <w:proofErr w:type="spellStart"/>
      <w:r>
        <w:t>fagtilmelding</w:t>
      </w:r>
      <w:proofErr w:type="spellEnd"/>
      <w:r>
        <w:t xml:space="preserve">. </w:t>
      </w:r>
    </w:p>
    <w:p w:rsidR="001B4D3D" w:rsidRDefault="001B4D3D" w:rsidP="008669B8">
      <w:pPr>
        <w:spacing w:after="120"/>
      </w:pPr>
    </w:p>
    <w:p w:rsidR="001B4D3D" w:rsidRDefault="001B4D3D" w:rsidP="001B4D3D">
      <w:pPr>
        <w:spacing w:after="120"/>
        <w:rPr>
          <w:b/>
        </w:rPr>
      </w:pPr>
      <w:r w:rsidRPr="001B4D3D">
        <w:rPr>
          <w:b/>
        </w:rPr>
        <w:t>Punkt 2: Meddelelser</w:t>
      </w:r>
    </w:p>
    <w:p w:rsidR="001B4D3D" w:rsidRDefault="001B4D3D" w:rsidP="00D31246">
      <w:pPr>
        <w:rPr>
          <w:b/>
          <w:szCs w:val="21"/>
        </w:rPr>
      </w:pPr>
      <w:r>
        <w:rPr>
          <w:b/>
        </w:rPr>
        <w:t xml:space="preserve">a) </w:t>
      </w:r>
      <w:r>
        <w:rPr>
          <w:b/>
          <w:szCs w:val="21"/>
        </w:rPr>
        <w:t>Statistik over eksamensklager fra sommer 2011</w:t>
      </w:r>
    </w:p>
    <w:p w:rsidR="00D31246" w:rsidRPr="00D31246" w:rsidRDefault="00D31246" w:rsidP="00D31246">
      <w:r w:rsidRPr="00D31246">
        <w:rPr>
          <w:szCs w:val="21"/>
        </w:rPr>
        <w:t xml:space="preserve">(oversigt over </w:t>
      </w:r>
      <w:r>
        <w:rPr>
          <w:szCs w:val="21"/>
        </w:rPr>
        <w:t xml:space="preserve">eksamensklager for sommer 2011 blev omdelt) </w:t>
      </w:r>
    </w:p>
    <w:p w:rsidR="009F2ABF" w:rsidRDefault="00D31246" w:rsidP="00D31246">
      <w:pPr>
        <w:rPr>
          <w:b/>
        </w:rPr>
      </w:pPr>
      <w:r>
        <w:rPr>
          <w:szCs w:val="21"/>
        </w:rPr>
        <w:t>Der har</w:t>
      </w:r>
      <w:r w:rsidR="001B4D3D" w:rsidRPr="00650F5E">
        <w:rPr>
          <w:szCs w:val="21"/>
        </w:rPr>
        <w:t xml:space="preserve"> været i alt 53 klager på </w:t>
      </w:r>
      <w:r>
        <w:rPr>
          <w:szCs w:val="21"/>
        </w:rPr>
        <w:t>cand.merc.</w:t>
      </w:r>
      <w:r w:rsidR="001B4D3D" w:rsidRPr="00650F5E">
        <w:rPr>
          <w:szCs w:val="21"/>
        </w:rPr>
        <w:t xml:space="preserve"> og 36 på HA, hvilket </w:t>
      </w:r>
      <w:r>
        <w:rPr>
          <w:szCs w:val="21"/>
        </w:rPr>
        <w:t xml:space="preserve">generelt </w:t>
      </w:r>
      <w:r w:rsidR="001B4D3D" w:rsidRPr="00650F5E">
        <w:rPr>
          <w:szCs w:val="21"/>
        </w:rPr>
        <w:t xml:space="preserve">er </w:t>
      </w:r>
      <w:r>
        <w:rPr>
          <w:szCs w:val="21"/>
        </w:rPr>
        <w:t xml:space="preserve">meget få klager i forhold til </w:t>
      </w:r>
      <w:r w:rsidRPr="00650F5E">
        <w:rPr>
          <w:szCs w:val="21"/>
        </w:rPr>
        <w:t>det samlede antal eksamener</w:t>
      </w:r>
      <w:r>
        <w:rPr>
          <w:szCs w:val="21"/>
        </w:rPr>
        <w:t xml:space="preserve"> og også få </w:t>
      </w:r>
      <w:r w:rsidR="001B4D3D" w:rsidRPr="00650F5E">
        <w:rPr>
          <w:szCs w:val="21"/>
        </w:rPr>
        <w:t>sammenlignet me</w:t>
      </w:r>
      <w:r>
        <w:rPr>
          <w:szCs w:val="21"/>
        </w:rPr>
        <w:t>d fx jura og statskundskab</w:t>
      </w:r>
      <w:r w:rsidR="001B4D3D" w:rsidRPr="00650F5E">
        <w:rPr>
          <w:szCs w:val="21"/>
        </w:rPr>
        <w:t>.</w:t>
      </w:r>
      <w:r w:rsidR="001B4D3D">
        <w:rPr>
          <w:szCs w:val="21"/>
        </w:rPr>
        <w:t xml:space="preserve"> </w:t>
      </w:r>
      <w:r>
        <w:rPr>
          <w:szCs w:val="21"/>
        </w:rPr>
        <w:t>Det er desuden samme niveau</w:t>
      </w:r>
      <w:r w:rsidR="00FD5802">
        <w:rPr>
          <w:szCs w:val="21"/>
        </w:rPr>
        <w:t>,</w:t>
      </w:r>
      <w:r>
        <w:rPr>
          <w:szCs w:val="21"/>
        </w:rPr>
        <w:t xml:space="preserve"> so</w:t>
      </w:r>
      <w:r w:rsidR="00FD5802">
        <w:rPr>
          <w:szCs w:val="21"/>
        </w:rPr>
        <w:t>m</w:t>
      </w:r>
      <w:r>
        <w:rPr>
          <w:szCs w:val="21"/>
        </w:rPr>
        <w:t xml:space="preserve"> før de nye regler trådte i kraft. I c</w:t>
      </w:r>
      <w:r w:rsidR="001B4D3D">
        <w:rPr>
          <w:szCs w:val="21"/>
        </w:rPr>
        <w:t xml:space="preserve">a. </w:t>
      </w:r>
      <w:proofErr w:type="gramStart"/>
      <w:r w:rsidR="001B4D3D">
        <w:rPr>
          <w:szCs w:val="21"/>
        </w:rPr>
        <w:t>10%</w:t>
      </w:r>
      <w:proofErr w:type="gramEnd"/>
      <w:r w:rsidR="001B4D3D">
        <w:rPr>
          <w:szCs w:val="21"/>
        </w:rPr>
        <w:t xml:space="preserve"> af de </w:t>
      </w:r>
      <w:r>
        <w:rPr>
          <w:szCs w:val="21"/>
        </w:rPr>
        <w:t xml:space="preserve">tilfælde, hvor klagen afvises, </w:t>
      </w:r>
      <w:r w:rsidR="001B4D3D">
        <w:rPr>
          <w:szCs w:val="21"/>
        </w:rPr>
        <w:t xml:space="preserve">klager </w:t>
      </w:r>
      <w:r>
        <w:rPr>
          <w:szCs w:val="21"/>
        </w:rPr>
        <w:t xml:space="preserve">den studerende </w:t>
      </w:r>
      <w:r w:rsidR="001B4D3D">
        <w:rPr>
          <w:szCs w:val="21"/>
        </w:rPr>
        <w:t>videre til ank</w:t>
      </w:r>
      <w:r w:rsidR="001B4D3D">
        <w:rPr>
          <w:szCs w:val="21"/>
        </w:rPr>
        <w:t>e</w:t>
      </w:r>
      <w:r w:rsidR="001B4D3D">
        <w:rPr>
          <w:szCs w:val="21"/>
        </w:rPr>
        <w:t>nævnet</w:t>
      </w:r>
      <w:r>
        <w:rPr>
          <w:b/>
        </w:rPr>
        <w:t>.</w:t>
      </w:r>
    </w:p>
    <w:p w:rsidR="00FD5802" w:rsidRDefault="00FD5802" w:rsidP="00D31246">
      <w:pPr>
        <w:rPr>
          <w:b/>
        </w:rPr>
      </w:pPr>
    </w:p>
    <w:p w:rsidR="00FD5802" w:rsidRPr="00FD5802" w:rsidRDefault="00FD5802" w:rsidP="00FD5802">
      <w:pPr>
        <w:rPr>
          <w:b/>
        </w:rPr>
      </w:pPr>
      <w:r>
        <w:rPr>
          <w:b/>
        </w:rPr>
        <w:t xml:space="preserve">b) </w:t>
      </w:r>
      <w:r w:rsidRPr="00FD5802">
        <w:rPr>
          <w:b/>
        </w:rPr>
        <w:t xml:space="preserve">Forventet optag på </w:t>
      </w:r>
      <w:r>
        <w:rPr>
          <w:b/>
        </w:rPr>
        <w:t xml:space="preserve">cand.merc.-uddannelserne og </w:t>
      </w:r>
      <w:proofErr w:type="spellStart"/>
      <w:r>
        <w:rPr>
          <w:b/>
        </w:rPr>
        <w:t>cand.it.-uddannelsen</w:t>
      </w:r>
      <w:proofErr w:type="spellEnd"/>
    </w:p>
    <w:p w:rsidR="00FD5802" w:rsidRDefault="00FD5802" w:rsidP="00FD5802">
      <w:r>
        <w:t>(oversigt over antal ansøgere på uddannelserne blev omdelt)</w:t>
      </w:r>
    </w:p>
    <w:p w:rsidR="00FD5802" w:rsidRDefault="00FD5802" w:rsidP="00FD5802">
      <w:r w:rsidRPr="00FD5802">
        <w:t xml:space="preserve">Antallet af kvalificerede ansøgere </w:t>
      </w:r>
      <w:r>
        <w:t>til kandidatuddannelserne opgjort i maj 2012 e</w:t>
      </w:r>
      <w:r w:rsidRPr="00FD5802">
        <w:t xml:space="preserve">r faldet med </w:t>
      </w:r>
      <w:proofErr w:type="gramStart"/>
      <w:r w:rsidRPr="00FD5802">
        <w:t>11%</w:t>
      </w:r>
      <w:proofErr w:type="gramEnd"/>
      <w:r w:rsidRPr="00FD5802">
        <w:t xml:space="preserve"> fra 991 </w:t>
      </w:r>
      <w:r>
        <w:t xml:space="preserve">ansøgere </w:t>
      </w:r>
      <w:r w:rsidRPr="00FD5802">
        <w:t>til 888</w:t>
      </w:r>
      <w:r>
        <w:t xml:space="preserve">. </w:t>
      </w:r>
      <w:r w:rsidR="00031D14" w:rsidRPr="00FD5802">
        <w:t xml:space="preserve">Der er tale om et lille fald på de fleste linjer, </w:t>
      </w:r>
      <w:r w:rsidR="00031D14">
        <w:t xml:space="preserve">dog er </w:t>
      </w:r>
      <w:r w:rsidR="008B0AE5">
        <w:t>SOL,</w:t>
      </w:r>
      <w:r w:rsidR="00031D14" w:rsidRPr="00FD5802">
        <w:t xml:space="preserve"> FIB og </w:t>
      </w:r>
      <w:r w:rsidR="00031D14">
        <w:t>cand.it.</w:t>
      </w:r>
      <w:r w:rsidR="00031D14" w:rsidRPr="00FD5802">
        <w:t xml:space="preserve"> gået frem</w:t>
      </w:r>
      <w:r w:rsidR="00031D14">
        <w:t xml:space="preserve"> </w:t>
      </w:r>
      <w:r>
        <w:t>Det estimerede</w:t>
      </w:r>
      <w:r w:rsidRPr="00FD5802">
        <w:t xml:space="preserve"> op</w:t>
      </w:r>
      <w:r>
        <w:t>tag ultimo september forve</w:t>
      </w:r>
      <w:r>
        <w:t>n</w:t>
      </w:r>
      <w:r>
        <w:t xml:space="preserve">tes dog kun at </w:t>
      </w:r>
      <w:r w:rsidRPr="00FD5802">
        <w:t xml:space="preserve">falde med </w:t>
      </w:r>
      <w:proofErr w:type="gramStart"/>
      <w:r w:rsidRPr="00FD5802">
        <w:t>1%</w:t>
      </w:r>
      <w:proofErr w:type="gramEnd"/>
      <w:r w:rsidRPr="00FD5802">
        <w:t xml:space="preserve"> fra 721 til 711</w:t>
      </w:r>
      <w:r>
        <w:t xml:space="preserve"> (</w:t>
      </w:r>
      <w:r w:rsidR="00031D14">
        <w:t xml:space="preserve">AU </w:t>
      </w:r>
      <w:r w:rsidRPr="00FD5802">
        <w:t>Herning</w:t>
      </w:r>
      <w:r w:rsidR="00031D14">
        <w:t xml:space="preserve"> er ikke medregnet, da opt</w:t>
      </w:r>
      <w:r w:rsidR="00031D14">
        <w:t>a</w:t>
      </w:r>
      <w:r w:rsidR="00031D14">
        <w:t>gelsestallene herfor ikke indgik sidste år)</w:t>
      </w:r>
      <w:r w:rsidRPr="00FD5802">
        <w:t xml:space="preserve">. </w:t>
      </w:r>
    </w:p>
    <w:p w:rsidR="00031D14" w:rsidRDefault="00031D14" w:rsidP="00FD5802"/>
    <w:p w:rsidR="00031D14" w:rsidRPr="00031D14" w:rsidRDefault="00031D14" w:rsidP="00031D14">
      <w:pPr>
        <w:rPr>
          <w:b/>
          <w:lang w:val="en-US"/>
        </w:rPr>
      </w:pPr>
      <w:proofErr w:type="gramStart"/>
      <w:r>
        <w:rPr>
          <w:b/>
          <w:lang w:val="en-US"/>
        </w:rPr>
        <w:t>c</w:t>
      </w:r>
      <w:r w:rsidRPr="00031D14">
        <w:rPr>
          <w:b/>
          <w:lang w:val="en-US"/>
        </w:rPr>
        <w:t xml:space="preserve"> )</w:t>
      </w:r>
      <w:proofErr w:type="gramEnd"/>
      <w:r w:rsidRPr="00031D14">
        <w:rPr>
          <w:b/>
          <w:lang w:val="en-US"/>
        </w:rPr>
        <w:t xml:space="preserve"> EU Business and Law </w:t>
      </w:r>
      <w:proofErr w:type="spellStart"/>
      <w:r w:rsidRPr="00031D14">
        <w:rPr>
          <w:b/>
          <w:lang w:val="en-US"/>
        </w:rPr>
        <w:t>nedlægges</w:t>
      </w:r>
      <w:proofErr w:type="spellEnd"/>
    </w:p>
    <w:p w:rsidR="00031D14" w:rsidRDefault="00031D14" w:rsidP="00031D14">
      <w:r>
        <w:t xml:space="preserve">Det er blevet besluttet at nedlægge EU Business and </w:t>
      </w:r>
      <w:proofErr w:type="spellStart"/>
      <w:r>
        <w:t>Law-linjen</w:t>
      </w:r>
      <w:proofErr w:type="spellEnd"/>
      <w:r>
        <w:t>, da linjen kun har f</w:t>
      </w:r>
      <w:r>
        <w:t>å</w:t>
      </w:r>
      <w:r>
        <w:t>et i alt 6 ansøgere, og det forventes kun, at 3 studerende heraf op</w:t>
      </w:r>
      <w:r w:rsidR="008B0AE5">
        <w:t xml:space="preserve">tages. Dette er en </w:t>
      </w:r>
      <w:r w:rsidR="008B0AE5">
        <w:lastRenderedPageBreak/>
        <w:t xml:space="preserve">halvering </w:t>
      </w:r>
      <w:r>
        <w:t>siden sidste år. Nogle af forudsætnings- og linjefagene vil fortsætte som valgfag, mens andre vil blive nedlagt.</w:t>
      </w:r>
    </w:p>
    <w:p w:rsidR="00031D14" w:rsidRDefault="00031D14" w:rsidP="00031D14"/>
    <w:p w:rsidR="002B03AE" w:rsidRPr="002B03AE" w:rsidRDefault="002B03AE" w:rsidP="002B03AE">
      <w:pPr>
        <w:rPr>
          <w:b/>
        </w:rPr>
      </w:pPr>
      <w:r w:rsidRPr="002B03AE">
        <w:rPr>
          <w:b/>
        </w:rPr>
        <w:t>d) Høri</w:t>
      </w:r>
      <w:r>
        <w:rPr>
          <w:b/>
        </w:rPr>
        <w:t>ng om ny eksamensbekendtgørelse</w:t>
      </w:r>
    </w:p>
    <w:p w:rsidR="003671E3" w:rsidRPr="00EF46B3" w:rsidRDefault="002B03AE" w:rsidP="0015363C">
      <w:pPr>
        <w:rPr>
          <w:szCs w:val="21"/>
        </w:rPr>
      </w:pPr>
      <w:r>
        <w:t xml:space="preserve">De to væsentligste ændringer i udkastet </w:t>
      </w:r>
      <w:r w:rsidR="004F03FB">
        <w:t xml:space="preserve">til ny eksamensbekendtgørelse </w:t>
      </w:r>
      <w:r>
        <w:t>er, at grupp</w:t>
      </w:r>
      <w:r>
        <w:t>e</w:t>
      </w:r>
      <w:r>
        <w:t>eksamen igen blevet tilladt</w:t>
      </w:r>
      <w:r w:rsidR="004F03FB">
        <w:t>,</w:t>
      </w:r>
      <w:r>
        <w:t xml:space="preserve"> og at ankenævnet ikke selv kan foretage en ny bedømme</w:t>
      </w:r>
      <w:r>
        <w:t>l</w:t>
      </w:r>
      <w:r>
        <w:t xml:space="preserve">se. </w:t>
      </w:r>
      <w:r w:rsidR="004F03FB">
        <w:t xml:space="preserve">Der gives således mulighed for, at en prøve kan tilrettelægges som en individuel prøve eller som en gruppeprøve. Der skal dog </w:t>
      </w:r>
      <w:r>
        <w:t>stadig foretages en individuel bedø</w:t>
      </w:r>
      <w:r>
        <w:t>m</w:t>
      </w:r>
      <w:r>
        <w:t>melse af de studerendes præstationer</w:t>
      </w:r>
      <w:r w:rsidR="004F03FB">
        <w:t xml:space="preserve"> og gives individuelle karakterer</w:t>
      </w:r>
      <w:r>
        <w:t>. Det er op til studienævnet at fastlægge omfanget og de nærmere regler for gruppeeksamener, lig</w:t>
      </w:r>
      <w:r>
        <w:t>e</w:t>
      </w:r>
      <w:r>
        <w:t>som det nu skal fremgå af eksamensbeviset, hv</w:t>
      </w:r>
      <w:r w:rsidR="004F03FB">
        <w:t xml:space="preserve">orvidt der </w:t>
      </w:r>
      <w:r>
        <w:t xml:space="preserve">er tale om en </w:t>
      </w:r>
      <w:r w:rsidR="004F03FB">
        <w:t xml:space="preserve">individuel prøve eller en </w:t>
      </w:r>
      <w:r>
        <w:t>gruppeprøve.</w:t>
      </w:r>
      <w:r w:rsidR="004F03FB">
        <w:t xml:space="preserve"> </w:t>
      </w:r>
    </w:p>
    <w:p w:rsidR="003671E3" w:rsidRDefault="003671E3" w:rsidP="003671E3">
      <w:pPr>
        <w:rPr>
          <w:rFonts w:ascii="Times New Roman" w:hAnsi="Times New Roman"/>
          <w:sz w:val="24"/>
        </w:rPr>
      </w:pPr>
    </w:p>
    <w:p w:rsidR="003671E3" w:rsidRPr="008B0AE5" w:rsidRDefault="003671E3" w:rsidP="003671E3">
      <w:pPr>
        <w:rPr>
          <w:b/>
          <w:szCs w:val="21"/>
        </w:rPr>
      </w:pPr>
      <w:r w:rsidRPr="008B0AE5">
        <w:rPr>
          <w:b/>
          <w:szCs w:val="21"/>
        </w:rPr>
        <w:t>e) Case competition</w:t>
      </w:r>
    </w:p>
    <w:p w:rsidR="003671E3" w:rsidRPr="008B0AE5" w:rsidRDefault="003671E3" w:rsidP="003671E3">
      <w:pPr>
        <w:rPr>
          <w:szCs w:val="21"/>
        </w:rPr>
      </w:pPr>
      <w:r w:rsidRPr="008B0AE5">
        <w:rPr>
          <w:szCs w:val="21"/>
        </w:rPr>
        <w:t xml:space="preserve">Case competition er et godt rekrutterings- og </w:t>
      </w:r>
      <w:proofErr w:type="spellStart"/>
      <w:r w:rsidRPr="008B0AE5">
        <w:rPr>
          <w:szCs w:val="21"/>
        </w:rPr>
        <w:t>brandingsværktøj</w:t>
      </w:r>
      <w:proofErr w:type="spellEnd"/>
      <w:r w:rsidRPr="008B0AE5">
        <w:rPr>
          <w:szCs w:val="21"/>
        </w:rPr>
        <w:t>, hvorfor dekanen ø</w:t>
      </w:r>
      <w:r w:rsidRPr="008B0AE5">
        <w:rPr>
          <w:szCs w:val="21"/>
        </w:rPr>
        <w:t>n</w:t>
      </w:r>
      <w:r w:rsidRPr="008B0AE5">
        <w:rPr>
          <w:szCs w:val="21"/>
        </w:rPr>
        <w:t xml:space="preserve">sker, at studienævnene diskuterer muligheden for at tildele de studerende ECTS-point ved deltagelse heri. For at aktiviteten kan være </w:t>
      </w:r>
      <w:proofErr w:type="spellStart"/>
      <w:r w:rsidRPr="008B0AE5">
        <w:rPr>
          <w:szCs w:val="21"/>
        </w:rPr>
        <w:t>STÅ-udløsende</w:t>
      </w:r>
      <w:proofErr w:type="spellEnd"/>
      <w:r w:rsidRPr="008B0AE5">
        <w:rPr>
          <w:szCs w:val="21"/>
        </w:rPr>
        <w:t xml:space="preserve"> skal den have en kvalifikationsbeskrivelse samt afsluttes med en prøve afviklet af universitetet. Fo</w:t>
      </w:r>
      <w:r w:rsidRPr="008B0AE5">
        <w:rPr>
          <w:szCs w:val="21"/>
        </w:rPr>
        <w:t>r</w:t>
      </w:r>
      <w:r w:rsidRPr="008B0AE5">
        <w:rPr>
          <w:szCs w:val="21"/>
        </w:rPr>
        <w:t xml:space="preserve">manden påtænker at foreslå, at aktiviteten </w:t>
      </w:r>
      <w:r w:rsidR="00DD06ED" w:rsidRPr="008B0AE5">
        <w:rPr>
          <w:szCs w:val="21"/>
        </w:rPr>
        <w:t>kan have et forløb svarende til praktikor</w:t>
      </w:r>
      <w:r w:rsidR="00DD06ED" w:rsidRPr="008B0AE5">
        <w:rPr>
          <w:szCs w:val="21"/>
        </w:rPr>
        <w:t>d</w:t>
      </w:r>
      <w:r w:rsidR="008B0AE5">
        <w:rPr>
          <w:szCs w:val="21"/>
        </w:rPr>
        <w:t>ningen, hvor</w:t>
      </w:r>
      <w:r w:rsidR="00DD06ED" w:rsidRPr="008B0AE5">
        <w:rPr>
          <w:szCs w:val="21"/>
        </w:rPr>
        <w:t xml:space="preserve"> der udpeges en intern vejleder og der skrives en rapport, som kan b</w:t>
      </w:r>
      <w:r w:rsidR="00DD06ED" w:rsidRPr="008B0AE5">
        <w:rPr>
          <w:szCs w:val="21"/>
        </w:rPr>
        <w:t>e</w:t>
      </w:r>
      <w:r w:rsidR="00DD06ED" w:rsidRPr="008B0AE5">
        <w:rPr>
          <w:szCs w:val="21"/>
        </w:rPr>
        <w:t xml:space="preserve">dømmes. </w:t>
      </w:r>
      <w:r w:rsidRPr="008B0AE5">
        <w:rPr>
          <w:szCs w:val="21"/>
        </w:rPr>
        <w:t xml:space="preserve">Forslaget </w:t>
      </w:r>
      <w:r w:rsidR="008B0AE5">
        <w:rPr>
          <w:szCs w:val="21"/>
        </w:rPr>
        <w:t>samt eventuel</w:t>
      </w:r>
      <w:r w:rsidR="00DD06ED" w:rsidRPr="008B0AE5">
        <w:rPr>
          <w:szCs w:val="21"/>
        </w:rPr>
        <w:t xml:space="preserve"> normering </w:t>
      </w:r>
      <w:r w:rsidRPr="008B0AE5">
        <w:rPr>
          <w:szCs w:val="21"/>
        </w:rPr>
        <w:t>vil blive taget op på et senere møde.</w:t>
      </w:r>
    </w:p>
    <w:p w:rsidR="00DD06ED" w:rsidRDefault="00DD06ED" w:rsidP="003671E3">
      <w:pPr>
        <w:rPr>
          <w:rFonts w:ascii="Times New Roman" w:hAnsi="Times New Roman"/>
          <w:sz w:val="24"/>
        </w:rPr>
      </w:pPr>
    </w:p>
    <w:p w:rsidR="00DD06ED" w:rsidRPr="008B0AE5" w:rsidRDefault="00DD06ED" w:rsidP="00DD06ED">
      <w:pPr>
        <w:rPr>
          <w:b/>
          <w:szCs w:val="21"/>
        </w:rPr>
      </w:pPr>
      <w:r w:rsidRPr="008B0AE5">
        <w:rPr>
          <w:b/>
          <w:szCs w:val="21"/>
        </w:rPr>
        <w:t>f) Koordineringsmøde mellem Institut for Økonomi og Institut for Ma</w:t>
      </w:r>
      <w:r w:rsidRPr="008B0AE5">
        <w:rPr>
          <w:b/>
          <w:szCs w:val="21"/>
        </w:rPr>
        <w:t>r</w:t>
      </w:r>
      <w:r w:rsidRPr="008B0AE5">
        <w:rPr>
          <w:b/>
          <w:szCs w:val="21"/>
        </w:rPr>
        <w:t>keting og Organisation</w:t>
      </w:r>
    </w:p>
    <w:p w:rsidR="00DD06ED" w:rsidRPr="008B0AE5" w:rsidRDefault="00DD06ED" w:rsidP="00DD06ED">
      <w:pPr>
        <w:rPr>
          <w:szCs w:val="21"/>
        </w:rPr>
      </w:pPr>
      <w:r w:rsidRPr="008B0AE5">
        <w:rPr>
          <w:szCs w:val="21"/>
        </w:rPr>
        <w:t>De to institutter har ønsket at afholde lejlighedsvise koordineringsmøder med studi</w:t>
      </w:r>
      <w:r w:rsidRPr="008B0AE5">
        <w:rPr>
          <w:szCs w:val="21"/>
        </w:rPr>
        <w:t>e</w:t>
      </w:r>
      <w:r w:rsidRPr="008B0AE5">
        <w:rPr>
          <w:szCs w:val="21"/>
        </w:rPr>
        <w:t>lederen vedrørende studierelaterede forhold.</w:t>
      </w:r>
    </w:p>
    <w:p w:rsidR="00DD06ED" w:rsidRPr="008B0AE5" w:rsidRDefault="00DD06ED" w:rsidP="00DD06ED">
      <w:pPr>
        <w:rPr>
          <w:szCs w:val="21"/>
        </w:rPr>
      </w:pPr>
    </w:p>
    <w:p w:rsidR="003736F6" w:rsidRPr="008B0AE5" w:rsidRDefault="003736F6" w:rsidP="003736F6">
      <w:pPr>
        <w:rPr>
          <w:b/>
          <w:szCs w:val="21"/>
        </w:rPr>
      </w:pPr>
      <w:r w:rsidRPr="008B0AE5">
        <w:rPr>
          <w:b/>
          <w:szCs w:val="21"/>
        </w:rPr>
        <w:t>g) Studiemiljøundersøgelse 2012-midler</w:t>
      </w:r>
    </w:p>
    <w:p w:rsidR="00DD06ED" w:rsidRPr="008B0AE5" w:rsidRDefault="003736F6" w:rsidP="007268C5">
      <w:pPr>
        <w:rPr>
          <w:szCs w:val="21"/>
        </w:rPr>
      </w:pPr>
      <w:r w:rsidRPr="008B0AE5">
        <w:rPr>
          <w:szCs w:val="21"/>
        </w:rPr>
        <w:t>Der er bevilget 8 millioner kr. til studiemiljøforbedringer i efteråret 2012. Heraf r</w:t>
      </w:r>
      <w:r w:rsidRPr="008B0AE5">
        <w:rPr>
          <w:szCs w:val="21"/>
        </w:rPr>
        <w:t>e</w:t>
      </w:r>
      <w:r w:rsidRPr="008B0AE5">
        <w:rPr>
          <w:szCs w:val="21"/>
        </w:rPr>
        <w:t xml:space="preserve">serveres 1 mio. til hvert hovedområde til </w:t>
      </w:r>
      <w:proofErr w:type="spellStart"/>
      <w:r w:rsidRPr="008B0AE5">
        <w:rPr>
          <w:szCs w:val="21"/>
        </w:rPr>
        <w:t>gen-</w:t>
      </w:r>
      <w:proofErr w:type="spellEnd"/>
      <w:r w:rsidRPr="008B0AE5">
        <w:rPr>
          <w:szCs w:val="21"/>
        </w:rPr>
        <w:t xml:space="preserve"> eller nyetablering af det fysiske studi</w:t>
      </w:r>
      <w:r w:rsidRPr="008B0AE5">
        <w:rPr>
          <w:szCs w:val="21"/>
        </w:rPr>
        <w:t>e</w:t>
      </w:r>
      <w:r w:rsidRPr="008B0AE5">
        <w:rPr>
          <w:szCs w:val="21"/>
        </w:rPr>
        <w:t>miljø i forbindelse med flytningen. Af de resterende midler får Business</w:t>
      </w:r>
      <w:r w:rsidR="007268C5" w:rsidRPr="008B0AE5">
        <w:rPr>
          <w:szCs w:val="21"/>
        </w:rPr>
        <w:t xml:space="preserve"> and Social Sciences 1,6</w:t>
      </w:r>
      <w:r w:rsidRPr="008B0AE5">
        <w:rPr>
          <w:szCs w:val="21"/>
        </w:rPr>
        <w:t xml:space="preserve"> mio. til forbedring af det faglige studiemiljø. </w:t>
      </w:r>
      <w:r w:rsidR="007268C5" w:rsidRPr="008B0AE5">
        <w:rPr>
          <w:szCs w:val="21"/>
        </w:rPr>
        <w:t>Dekanatet på BSS har b</w:t>
      </w:r>
      <w:r w:rsidR="007268C5" w:rsidRPr="008B0AE5">
        <w:rPr>
          <w:szCs w:val="21"/>
        </w:rPr>
        <w:t>e</w:t>
      </w:r>
      <w:r w:rsidR="007268C5" w:rsidRPr="008B0AE5">
        <w:rPr>
          <w:szCs w:val="21"/>
        </w:rPr>
        <w:t>sluttet at prioritere projekter, der fokusere</w:t>
      </w:r>
      <w:r w:rsidR="008B0AE5">
        <w:rPr>
          <w:szCs w:val="21"/>
        </w:rPr>
        <w:t>r</w:t>
      </w:r>
      <w:r w:rsidR="007268C5" w:rsidRPr="008B0AE5">
        <w:rPr>
          <w:szCs w:val="21"/>
        </w:rPr>
        <w:t xml:space="preserve"> på faglig integration, minimering af fr</w:t>
      </w:r>
      <w:r w:rsidR="007268C5" w:rsidRPr="008B0AE5">
        <w:rPr>
          <w:szCs w:val="21"/>
        </w:rPr>
        <w:t>a</w:t>
      </w:r>
      <w:r w:rsidR="007268C5" w:rsidRPr="008B0AE5">
        <w:rPr>
          <w:szCs w:val="21"/>
        </w:rPr>
        <w:t>fald samt internationalisering/interkulturelt læringsmiljø. Studienævnet opfordres derfor til i samarbejde med institutterne og relevante administrative afdelinger at fremsende begrundede projektforslag</w:t>
      </w:r>
      <w:r w:rsidR="008B0AE5">
        <w:rPr>
          <w:szCs w:val="21"/>
        </w:rPr>
        <w:t xml:space="preserve"> til</w:t>
      </w:r>
      <w:r w:rsidR="007268C5" w:rsidRPr="008B0AE5">
        <w:rPr>
          <w:szCs w:val="21"/>
        </w:rPr>
        <w:t xml:space="preserve"> dekanatet senest mandag den 18. juni 2012. Prodekanen for uddannelse </w:t>
      </w:r>
      <w:r w:rsidR="008B0AE5">
        <w:rPr>
          <w:szCs w:val="21"/>
        </w:rPr>
        <w:t>vil forelæ</w:t>
      </w:r>
      <w:r w:rsidR="007268C5" w:rsidRPr="008B0AE5">
        <w:rPr>
          <w:szCs w:val="21"/>
        </w:rPr>
        <w:t>gge de indkomne forslag til uddannelsesudva</w:t>
      </w:r>
      <w:r w:rsidR="007268C5" w:rsidRPr="008B0AE5">
        <w:rPr>
          <w:szCs w:val="21"/>
        </w:rPr>
        <w:t>l</w:t>
      </w:r>
      <w:r w:rsidR="007268C5" w:rsidRPr="008B0AE5">
        <w:rPr>
          <w:szCs w:val="21"/>
        </w:rPr>
        <w:t>get, som foretager en prioritering af de foreslåede projekter, der herefter kan udmø</w:t>
      </w:r>
      <w:r w:rsidR="007268C5" w:rsidRPr="008B0AE5">
        <w:rPr>
          <w:szCs w:val="21"/>
        </w:rPr>
        <w:t>n</w:t>
      </w:r>
      <w:r w:rsidR="007268C5" w:rsidRPr="008B0AE5">
        <w:rPr>
          <w:szCs w:val="21"/>
        </w:rPr>
        <w:t>tes i et samarbejde mellem fakultetsledelserne, studienævn og studielederne.</w:t>
      </w:r>
    </w:p>
    <w:p w:rsidR="007268C5" w:rsidRDefault="007268C5" w:rsidP="007268C5">
      <w:pPr>
        <w:rPr>
          <w:rFonts w:ascii="Times New Roman" w:hAnsi="Times New Roman"/>
          <w:sz w:val="24"/>
        </w:rPr>
      </w:pPr>
    </w:p>
    <w:p w:rsidR="007268C5" w:rsidRPr="008B0AE5" w:rsidRDefault="007268C5" w:rsidP="007268C5">
      <w:pPr>
        <w:rPr>
          <w:b/>
          <w:szCs w:val="21"/>
        </w:rPr>
      </w:pPr>
      <w:r w:rsidRPr="008B0AE5">
        <w:rPr>
          <w:b/>
          <w:szCs w:val="21"/>
        </w:rPr>
        <w:t xml:space="preserve">h) </w:t>
      </w:r>
      <w:proofErr w:type="spellStart"/>
      <w:r w:rsidRPr="008B0AE5">
        <w:rPr>
          <w:b/>
          <w:szCs w:val="21"/>
        </w:rPr>
        <w:t>STÅ-opgørelse</w:t>
      </w:r>
      <w:proofErr w:type="spellEnd"/>
      <w:r w:rsidRPr="008B0AE5">
        <w:rPr>
          <w:b/>
          <w:szCs w:val="21"/>
        </w:rPr>
        <w:t xml:space="preserve"> pr. uddannelse</w:t>
      </w:r>
    </w:p>
    <w:p w:rsidR="007268C5" w:rsidRPr="008B0AE5" w:rsidRDefault="007268C5" w:rsidP="007268C5">
      <w:pPr>
        <w:rPr>
          <w:szCs w:val="21"/>
        </w:rPr>
      </w:pPr>
      <w:r w:rsidRPr="008B0AE5">
        <w:rPr>
          <w:szCs w:val="21"/>
        </w:rPr>
        <w:t>Oversigt over opnået STÅ for 2011 fordelt på uddannelser på BSS blev omdelt.</w:t>
      </w:r>
    </w:p>
    <w:p w:rsidR="007268C5" w:rsidRDefault="007268C5" w:rsidP="007268C5">
      <w:pPr>
        <w:rPr>
          <w:szCs w:val="21"/>
        </w:rPr>
      </w:pPr>
    </w:p>
    <w:p w:rsidR="00FC0F65" w:rsidRPr="008B0AE5" w:rsidRDefault="00FC0F65" w:rsidP="007268C5">
      <w:pPr>
        <w:rPr>
          <w:szCs w:val="21"/>
        </w:rPr>
      </w:pPr>
    </w:p>
    <w:p w:rsidR="007268C5" w:rsidRPr="008B0AE5" w:rsidRDefault="007268C5" w:rsidP="007268C5">
      <w:pPr>
        <w:rPr>
          <w:b/>
          <w:szCs w:val="21"/>
        </w:rPr>
      </w:pPr>
      <w:r w:rsidRPr="008B0AE5">
        <w:rPr>
          <w:b/>
          <w:szCs w:val="21"/>
        </w:rPr>
        <w:t>Punkt 3: Drøftelse af studienævnets behandling af dispensationssager</w:t>
      </w:r>
    </w:p>
    <w:p w:rsidR="002B239A" w:rsidRPr="008B0AE5" w:rsidRDefault="007268C5" w:rsidP="007268C5">
      <w:pPr>
        <w:rPr>
          <w:szCs w:val="21"/>
        </w:rPr>
      </w:pPr>
      <w:r w:rsidRPr="008B0AE5">
        <w:rPr>
          <w:szCs w:val="21"/>
        </w:rPr>
        <w:t xml:space="preserve">Formanden har sat punktet på dagsorden på baggrund af, at Per Madsen ønskede at diskutere </w:t>
      </w:r>
      <w:r w:rsidR="008B0AE5">
        <w:rPr>
          <w:szCs w:val="21"/>
        </w:rPr>
        <w:t xml:space="preserve">en </w:t>
      </w:r>
      <w:r w:rsidR="003041F1" w:rsidRPr="008B0AE5">
        <w:rPr>
          <w:szCs w:val="21"/>
        </w:rPr>
        <w:t xml:space="preserve">afgørelse på </w:t>
      </w:r>
      <w:r w:rsidRPr="008B0AE5">
        <w:rPr>
          <w:szCs w:val="21"/>
        </w:rPr>
        <w:t>en dispensation</w:t>
      </w:r>
      <w:r w:rsidR="003041F1" w:rsidRPr="008B0AE5">
        <w:rPr>
          <w:szCs w:val="21"/>
        </w:rPr>
        <w:t>sansøgning fra 5-års</w:t>
      </w:r>
      <w:r w:rsidRPr="008B0AE5">
        <w:rPr>
          <w:szCs w:val="21"/>
        </w:rPr>
        <w:t xml:space="preserve">fristen. </w:t>
      </w:r>
    </w:p>
    <w:p w:rsidR="007268C5" w:rsidRPr="008B0AE5" w:rsidRDefault="002B239A" w:rsidP="007268C5">
      <w:pPr>
        <w:rPr>
          <w:szCs w:val="21"/>
        </w:rPr>
      </w:pPr>
      <w:r w:rsidRPr="008B0AE5">
        <w:rPr>
          <w:szCs w:val="21"/>
        </w:rPr>
        <w:t xml:space="preserve">Formanden redegjorde kort for administrationens og studienævnets behandling af dispensationssager. </w:t>
      </w:r>
      <w:r w:rsidR="007268C5" w:rsidRPr="008B0AE5">
        <w:rPr>
          <w:szCs w:val="21"/>
        </w:rPr>
        <w:t xml:space="preserve">Studienævnet behandler dispensationsansøgningerne skriftligt, mens de fleste andre studienævn behandler ansøgningerne i underudvalg. </w:t>
      </w:r>
      <w:r w:rsidRPr="008B0AE5">
        <w:rPr>
          <w:szCs w:val="21"/>
        </w:rPr>
        <w:t>Den skrif</w:t>
      </w:r>
      <w:r w:rsidRPr="008B0AE5">
        <w:rPr>
          <w:szCs w:val="21"/>
        </w:rPr>
        <w:t>t</w:t>
      </w:r>
      <w:r w:rsidRPr="008B0AE5">
        <w:rPr>
          <w:szCs w:val="21"/>
        </w:rPr>
        <w:t xml:space="preserve">lige behandling sikrer fuld gennemsigtighed og dermed kvalitet i sagsbehandlingen og samtidig aflaster det studienævnet, at sagsbehandlere og studieleder kommer med en indstilling til afgørelse. Studieleder, sagsbehandlere, studienævnssekretærer samt repræsentant for Information og Vejledning (tidl. Studievejledningen) </w:t>
      </w:r>
      <w:r w:rsidR="007268C5" w:rsidRPr="008B0AE5">
        <w:rPr>
          <w:szCs w:val="21"/>
        </w:rPr>
        <w:t>af</w:t>
      </w:r>
      <w:r w:rsidRPr="008B0AE5">
        <w:rPr>
          <w:szCs w:val="21"/>
        </w:rPr>
        <w:t xml:space="preserve">holder </w:t>
      </w:r>
      <w:r w:rsidR="007268C5" w:rsidRPr="008B0AE5">
        <w:rPr>
          <w:szCs w:val="21"/>
        </w:rPr>
        <w:t>d</w:t>
      </w:r>
      <w:r w:rsidR="007268C5" w:rsidRPr="008B0AE5">
        <w:rPr>
          <w:szCs w:val="21"/>
        </w:rPr>
        <w:t>i</w:t>
      </w:r>
      <w:r w:rsidR="007268C5" w:rsidRPr="008B0AE5">
        <w:rPr>
          <w:szCs w:val="21"/>
        </w:rPr>
        <w:t xml:space="preserve">spensationsmøde hver onsdag, hvorefter sagerne sendes til </w:t>
      </w:r>
      <w:r w:rsidRPr="008B0AE5">
        <w:rPr>
          <w:szCs w:val="21"/>
        </w:rPr>
        <w:t>indsigelse i studienævnet</w:t>
      </w:r>
      <w:r w:rsidR="007268C5" w:rsidRPr="008B0AE5">
        <w:rPr>
          <w:szCs w:val="21"/>
        </w:rPr>
        <w:t xml:space="preserve">.  </w:t>
      </w:r>
    </w:p>
    <w:p w:rsidR="002B239A" w:rsidRPr="008B0AE5" w:rsidRDefault="002B239A" w:rsidP="007268C5">
      <w:pPr>
        <w:rPr>
          <w:szCs w:val="21"/>
        </w:rPr>
      </w:pPr>
    </w:p>
    <w:p w:rsidR="009A3787" w:rsidRPr="008B0AE5" w:rsidRDefault="00455E4D" w:rsidP="009A3787">
      <w:pPr>
        <w:rPr>
          <w:szCs w:val="21"/>
        </w:rPr>
      </w:pPr>
      <w:r w:rsidRPr="008B0AE5">
        <w:rPr>
          <w:szCs w:val="21"/>
        </w:rPr>
        <w:t>Dernæst ønskede formanden at diskutere forskellige typer af dispensationer:</w:t>
      </w:r>
    </w:p>
    <w:p w:rsidR="009A3787" w:rsidRPr="008B0AE5" w:rsidRDefault="009A3787" w:rsidP="009A3787">
      <w:pPr>
        <w:rPr>
          <w:szCs w:val="21"/>
        </w:rPr>
      </w:pPr>
    </w:p>
    <w:p w:rsidR="009A3787" w:rsidRPr="008B0AE5" w:rsidRDefault="009A3787" w:rsidP="009A3787">
      <w:pPr>
        <w:rPr>
          <w:szCs w:val="21"/>
        </w:rPr>
      </w:pPr>
      <w:r w:rsidRPr="008B0AE5">
        <w:rPr>
          <w:szCs w:val="21"/>
        </w:rPr>
        <w:t>I forhold til meritansøgninger, hvor bredt favnende skal ”erhvervsøkonomi” være? Fag, som ikke hører ind under de forskellige linjekoordinatorers fagområde, vurderes fagligt af studielederen i forhold til relevansen til en cand.merc.-uddannelse. Den n</w:t>
      </w:r>
      <w:r w:rsidRPr="008B0AE5">
        <w:rPr>
          <w:szCs w:val="21"/>
        </w:rPr>
        <w:t>u</w:t>
      </w:r>
      <w:r w:rsidRPr="008B0AE5">
        <w:rPr>
          <w:szCs w:val="21"/>
        </w:rPr>
        <w:t>værende godkendelsespraksis er meget fleksibel.</w:t>
      </w:r>
    </w:p>
    <w:p w:rsidR="009A3787" w:rsidRPr="008B0AE5" w:rsidRDefault="009A3787" w:rsidP="009A3787">
      <w:pPr>
        <w:rPr>
          <w:szCs w:val="21"/>
        </w:rPr>
      </w:pPr>
    </w:p>
    <w:p w:rsidR="007268C5" w:rsidRPr="008B0AE5" w:rsidRDefault="006C1BBD" w:rsidP="007268C5">
      <w:pPr>
        <w:rPr>
          <w:szCs w:val="21"/>
        </w:rPr>
      </w:pPr>
      <w:r w:rsidRPr="008B0AE5">
        <w:rPr>
          <w:szCs w:val="21"/>
        </w:rPr>
        <w:t xml:space="preserve">I hvilken udstrækning skal der gives dispensation i </w:t>
      </w:r>
      <w:r w:rsidR="009A3787" w:rsidRPr="008B0AE5">
        <w:rPr>
          <w:szCs w:val="21"/>
        </w:rPr>
        <w:t>ansøgninger, hvor der søges om s</w:t>
      </w:r>
      <w:r w:rsidR="007268C5" w:rsidRPr="008B0AE5">
        <w:rPr>
          <w:szCs w:val="21"/>
        </w:rPr>
        <w:t>ærlige prøvevilkår</w:t>
      </w:r>
      <w:r w:rsidR="009A3787" w:rsidRPr="008B0AE5">
        <w:rPr>
          <w:szCs w:val="21"/>
        </w:rPr>
        <w:t>, eksempelvis</w:t>
      </w:r>
      <w:r w:rsidR="007268C5" w:rsidRPr="008B0AE5">
        <w:rPr>
          <w:szCs w:val="21"/>
        </w:rPr>
        <w:t xml:space="preserve"> ordblindhed, </w:t>
      </w:r>
      <w:r w:rsidR="009A3787" w:rsidRPr="008B0AE5">
        <w:rPr>
          <w:szCs w:val="21"/>
        </w:rPr>
        <w:t xml:space="preserve">prøver der ønskes afholdt på </w:t>
      </w:r>
      <w:r w:rsidR="007268C5" w:rsidRPr="008B0AE5">
        <w:rPr>
          <w:szCs w:val="21"/>
        </w:rPr>
        <w:t>Færøer</w:t>
      </w:r>
      <w:r w:rsidR="009A3787" w:rsidRPr="008B0AE5">
        <w:rPr>
          <w:szCs w:val="21"/>
        </w:rPr>
        <w:t>ne samt</w:t>
      </w:r>
      <w:r w:rsidR="007268C5" w:rsidRPr="008B0AE5">
        <w:rPr>
          <w:szCs w:val="21"/>
        </w:rPr>
        <w:t xml:space="preserve"> afholdelse af </w:t>
      </w:r>
      <w:r w:rsidRPr="008B0AE5">
        <w:rPr>
          <w:szCs w:val="21"/>
        </w:rPr>
        <w:t>specialtilrettelagt</w:t>
      </w:r>
      <w:r w:rsidR="007268C5" w:rsidRPr="008B0AE5">
        <w:rPr>
          <w:szCs w:val="21"/>
        </w:rPr>
        <w:t xml:space="preserve"> eksa</w:t>
      </w:r>
      <w:r w:rsidR="009A3787" w:rsidRPr="008B0AE5">
        <w:rPr>
          <w:szCs w:val="21"/>
        </w:rPr>
        <w:t>men</w:t>
      </w:r>
      <w:r w:rsidRPr="008B0AE5">
        <w:rPr>
          <w:szCs w:val="21"/>
        </w:rPr>
        <w:t>, hvis studerende ikke har mulighed for at deltage i de allerede fastlagte eksaminer.</w:t>
      </w:r>
    </w:p>
    <w:p w:rsidR="006C1BBD" w:rsidRPr="008B0AE5" w:rsidRDefault="006C1BBD" w:rsidP="007268C5">
      <w:pPr>
        <w:rPr>
          <w:szCs w:val="21"/>
        </w:rPr>
      </w:pPr>
    </w:p>
    <w:p w:rsidR="007268C5" w:rsidRPr="008B0AE5" w:rsidRDefault="006C1BBD" w:rsidP="007268C5">
      <w:pPr>
        <w:rPr>
          <w:szCs w:val="21"/>
        </w:rPr>
      </w:pPr>
      <w:r w:rsidRPr="008B0AE5">
        <w:rPr>
          <w:szCs w:val="21"/>
        </w:rPr>
        <w:t>I hvilke tilfælde skal der gives dispensation til e</w:t>
      </w:r>
      <w:r w:rsidR="007268C5" w:rsidRPr="008B0AE5">
        <w:rPr>
          <w:szCs w:val="21"/>
        </w:rPr>
        <w:t>ksamensforsøg ud over 3. forsøg</w:t>
      </w:r>
      <w:r w:rsidRPr="008B0AE5">
        <w:rPr>
          <w:szCs w:val="21"/>
        </w:rPr>
        <w:t>?</w:t>
      </w:r>
    </w:p>
    <w:p w:rsidR="006C1BBD" w:rsidRPr="008B0AE5" w:rsidRDefault="006C1BBD" w:rsidP="007268C5">
      <w:pPr>
        <w:rPr>
          <w:szCs w:val="21"/>
        </w:rPr>
      </w:pPr>
    </w:p>
    <w:p w:rsidR="007268C5" w:rsidRPr="008B0AE5" w:rsidRDefault="006C1BBD" w:rsidP="007268C5">
      <w:pPr>
        <w:rPr>
          <w:szCs w:val="21"/>
        </w:rPr>
      </w:pPr>
      <w:r w:rsidRPr="008B0AE5">
        <w:rPr>
          <w:szCs w:val="21"/>
        </w:rPr>
        <w:t>I hvilke tilfælde skal der gives dispensation til at gå d</w:t>
      </w:r>
      <w:r w:rsidR="007268C5" w:rsidRPr="008B0AE5">
        <w:rPr>
          <w:szCs w:val="21"/>
        </w:rPr>
        <w:t xml:space="preserve">irekte til omeksamen, </w:t>
      </w:r>
      <w:r w:rsidRPr="008B0AE5">
        <w:rPr>
          <w:szCs w:val="21"/>
        </w:rPr>
        <w:t xml:space="preserve">som der </w:t>
      </w:r>
      <w:r w:rsidR="007268C5" w:rsidRPr="008B0AE5">
        <w:rPr>
          <w:szCs w:val="21"/>
        </w:rPr>
        <w:t xml:space="preserve">automatisk </w:t>
      </w:r>
      <w:r w:rsidRPr="008B0AE5">
        <w:rPr>
          <w:szCs w:val="21"/>
        </w:rPr>
        <w:t xml:space="preserve">er mulighed for, hvis man er tilmeldt den ordinære eksamen og dermed </w:t>
      </w:r>
      <w:r w:rsidR="007268C5" w:rsidRPr="008B0AE5">
        <w:rPr>
          <w:szCs w:val="21"/>
        </w:rPr>
        <w:t>brug</w:t>
      </w:r>
      <w:r w:rsidRPr="008B0AE5">
        <w:rPr>
          <w:szCs w:val="21"/>
        </w:rPr>
        <w:t xml:space="preserve">er </w:t>
      </w:r>
      <w:r w:rsidR="007268C5" w:rsidRPr="008B0AE5">
        <w:rPr>
          <w:szCs w:val="21"/>
        </w:rPr>
        <w:t>et forsøg</w:t>
      </w:r>
      <w:r w:rsidRPr="008B0AE5">
        <w:rPr>
          <w:szCs w:val="21"/>
        </w:rPr>
        <w:t>?</w:t>
      </w:r>
    </w:p>
    <w:p w:rsidR="006C1BBD" w:rsidRPr="008B0AE5" w:rsidRDefault="006C1BBD" w:rsidP="007268C5">
      <w:pPr>
        <w:rPr>
          <w:szCs w:val="21"/>
        </w:rPr>
      </w:pPr>
    </w:p>
    <w:p w:rsidR="007268C5" w:rsidRPr="008B0AE5" w:rsidRDefault="0012535D" w:rsidP="007268C5">
      <w:pPr>
        <w:rPr>
          <w:szCs w:val="21"/>
        </w:rPr>
      </w:pPr>
      <w:r w:rsidRPr="008B0AE5">
        <w:rPr>
          <w:szCs w:val="21"/>
        </w:rPr>
        <w:t>I hvilke tilfælde skal der gives dispensation til at overskride t</w:t>
      </w:r>
      <w:r w:rsidR="007268C5" w:rsidRPr="008B0AE5">
        <w:rPr>
          <w:szCs w:val="21"/>
        </w:rPr>
        <w:t>idsfrister</w:t>
      </w:r>
      <w:r w:rsidRPr="008B0AE5">
        <w:rPr>
          <w:szCs w:val="21"/>
        </w:rPr>
        <w:t xml:space="preserve">, eksempelvis for </w:t>
      </w:r>
      <w:proofErr w:type="spellStart"/>
      <w:r w:rsidR="007268C5" w:rsidRPr="008B0AE5">
        <w:rPr>
          <w:szCs w:val="21"/>
        </w:rPr>
        <w:t>fagtilmelding</w:t>
      </w:r>
      <w:proofErr w:type="spellEnd"/>
      <w:r w:rsidR="007268C5" w:rsidRPr="008B0AE5">
        <w:rPr>
          <w:szCs w:val="21"/>
        </w:rPr>
        <w:t>, eksa</w:t>
      </w:r>
      <w:r w:rsidRPr="008B0AE5">
        <w:rPr>
          <w:szCs w:val="21"/>
        </w:rPr>
        <w:t>mens</w:t>
      </w:r>
      <w:r w:rsidR="007268C5" w:rsidRPr="008B0AE5">
        <w:rPr>
          <w:szCs w:val="21"/>
        </w:rPr>
        <w:t xml:space="preserve">tilmelding, afleveringsfrister, </w:t>
      </w:r>
      <w:r w:rsidRPr="008B0AE5">
        <w:rPr>
          <w:szCs w:val="21"/>
        </w:rPr>
        <w:t>5-årsfristen for cand.merc./1.delsreglen for HA?</w:t>
      </w:r>
    </w:p>
    <w:p w:rsidR="0012535D" w:rsidRPr="008B0AE5" w:rsidRDefault="0012535D" w:rsidP="007268C5">
      <w:pPr>
        <w:rPr>
          <w:szCs w:val="21"/>
        </w:rPr>
      </w:pPr>
    </w:p>
    <w:p w:rsidR="006C1BBD" w:rsidRPr="008B0AE5" w:rsidRDefault="006C1BBD" w:rsidP="007268C5">
      <w:pPr>
        <w:rPr>
          <w:szCs w:val="21"/>
        </w:rPr>
      </w:pPr>
      <w:r w:rsidRPr="008B0AE5">
        <w:rPr>
          <w:szCs w:val="21"/>
        </w:rPr>
        <w:t>Der synes ikke blandt studienævnets medlemmer at være et ønske om at ændre den nuværende dispensationspraksis, hvorfor den fastholdes.</w:t>
      </w:r>
    </w:p>
    <w:p w:rsidR="006C1BBD" w:rsidRPr="008B0AE5" w:rsidRDefault="006C1BBD" w:rsidP="007268C5">
      <w:pPr>
        <w:rPr>
          <w:szCs w:val="21"/>
        </w:rPr>
      </w:pPr>
    </w:p>
    <w:p w:rsidR="003671E3" w:rsidRPr="008B0AE5" w:rsidRDefault="003041F1" w:rsidP="002B03AE">
      <w:pPr>
        <w:rPr>
          <w:szCs w:val="21"/>
        </w:rPr>
      </w:pPr>
      <w:r w:rsidRPr="008B0AE5">
        <w:rPr>
          <w:szCs w:val="21"/>
        </w:rPr>
        <w:t>Herefter diskuterede studienævnet den førnævnte dispensationssag, som var en fr</w:t>
      </w:r>
      <w:r w:rsidRPr="008B0AE5">
        <w:rPr>
          <w:szCs w:val="21"/>
        </w:rPr>
        <w:t>a</w:t>
      </w:r>
      <w:r w:rsidRPr="008B0AE5">
        <w:rPr>
          <w:szCs w:val="21"/>
        </w:rPr>
        <w:t>vigelse fra 5-årsfristen.</w:t>
      </w:r>
    </w:p>
    <w:p w:rsidR="00E00F67" w:rsidRPr="008B0AE5" w:rsidRDefault="00E00F67" w:rsidP="002B03AE">
      <w:pPr>
        <w:rPr>
          <w:szCs w:val="21"/>
        </w:rPr>
      </w:pPr>
    </w:p>
    <w:p w:rsidR="00E00F67" w:rsidRPr="008B0AE5" w:rsidRDefault="00E00F67" w:rsidP="00E00F67">
      <w:pPr>
        <w:rPr>
          <w:b/>
          <w:szCs w:val="21"/>
        </w:rPr>
      </w:pPr>
    </w:p>
    <w:p w:rsidR="00E00F67" w:rsidRPr="008B0AE5" w:rsidRDefault="00E00F67" w:rsidP="00E00F67">
      <w:pPr>
        <w:rPr>
          <w:b/>
          <w:szCs w:val="21"/>
        </w:rPr>
      </w:pPr>
      <w:r w:rsidRPr="008B0AE5">
        <w:rPr>
          <w:b/>
          <w:szCs w:val="21"/>
        </w:rPr>
        <w:t>Punkt 4: Beskæftigelsesundersøgelsen 2011</w:t>
      </w:r>
    </w:p>
    <w:p w:rsidR="00EF46B3" w:rsidRPr="008B0AE5" w:rsidRDefault="00E00F67" w:rsidP="00E00F67">
      <w:pPr>
        <w:rPr>
          <w:szCs w:val="21"/>
        </w:rPr>
      </w:pPr>
      <w:r w:rsidRPr="008B0AE5">
        <w:rPr>
          <w:szCs w:val="21"/>
        </w:rPr>
        <w:t xml:space="preserve">(bilag: </w:t>
      </w:r>
      <w:r w:rsidR="00EF46B3" w:rsidRPr="008B0AE5">
        <w:rPr>
          <w:szCs w:val="21"/>
        </w:rPr>
        <w:t>beskæftigelsesundersøgelse 2011 for kandidater, der har været færdige i 1 he</w:t>
      </w:r>
      <w:r w:rsidR="00EF46B3" w:rsidRPr="008B0AE5">
        <w:rPr>
          <w:szCs w:val="21"/>
        </w:rPr>
        <w:t>n</w:t>
      </w:r>
      <w:r w:rsidR="00EF46B3" w:rsidRPr="008B0AE5">
        <w:rPr>
          <w:szCs w:val="21"/>
        </w:rPr>
        <w:t>holdsvis 5 år)</w:t>
      </w:r>
    </w:p>
    <w:p w:rsidR="00E00F67" w:rsidRPr="008B0AE5" w:rsidRDefault="00EF46B3" w:rsidP="00E00F67">
      <w:pPr>
        <w:rPr>
          <w:szCs w:val="21"/>
        </w:rPr>
      </w:pPr>
      <w:r w:rsidRPr="008B0AE5">
        <w:rPr>
          <w:szCs w:val="21"/>
        </w:rPr>
        <w:t xml:space="preserve">Formanden redegjorde kort for undersøgelserne, blandt andet at de skal tolkes med forsigtighed, da der er få respondenter for de fleste linjer. </w:t>
      </w:r>
      <w:r w:rsidR="00A83F74" w:rsidRPr="008B0AE5">
        <w:rPr>
          <w:szCs w:val="21"/>
        </w:rPr>
        <w:t>Det er vigtigt, at beskæft</w:t>
      </w:r>
      <w:r w:rsidR="00A83F74" w:rsidRPr="008B0AE5">
        <w:rPr>
          <w:szCs w:val="21"/>
        </w:rPr>
        <w:t>i</w:t>
      </w:r>
      <w:r w:rsidR="00A83F74" w:rsidRPr="008B0AE5">
        <w:rPr>
          <w:szCs w:val="21"/>
        </w:rPr>
        <w:t>gelsesundersøgelsen diskuteres i studienævnet, da k</w:t>
      </w:r>
      <w:r w:rsidR="00E00F67" w:rsidRPr="008B0AE5">
        <w:rPr>
          <w:szCs w:val="21"/>
        </w:rPr>
        <w:t>andidaternes jobsituation er det vigtigste kvalitetskriterium for uddannelser</w:t>
      </w:r>
      <w:r w:rsidR="00A83F74" w:rsidRPr="008B0AE5">
        <w:rPr>
          <w:szCs w:val="21"/>
        </w:rPr>
        <w:t xml:space="preserve">ne. </w:t>
      </w:r>
    </w:p>
    <w:p w:rsidR="00A83F74" w:rsidRPr="008B0AE5" w:rsidRDefault="00A83F74" w:rsidP="00E00F67">
      <w:pPr>
        <w:rPr>
          <w:szCs w:val="21"/>
        </w:rPr>
      </w:pPr>
    </w:p>
    <w:p w:rsidR="00E00F67" w:rsidRPr="008B0AE5" w:rsidRDefault="00E00F67" w:rsidP="00E00F67">
      <w:pPr>
        <w:rPr>
          <w:szCs w:val="21"/>
        </w:rPr>
      </w:pPr>
      <w:r w:rsidRPr="008B0AE5">
        <w:rPr>
          <w:szCs w:val="21"/>
        </w:rPr>
        <w:t>C</w:t>
      </w:r>
      <w:r w:rsidR="00A83F74" w:rsidRPr="008B0AE5">
        <w:rPr>
          <w:szCs w:val="21"/>
        </w:rPr>
        <w:t>and.merc.</w:t>
      </w:r>
      <w:r w:rsidRPr="008B0AE5">
        <w:rPr>
          <w:szCs w:val="21"/>
        </w:rPr>
        <w:t xml:space="preserve"> hører til de uddannelser</w:t>
      </w:r>
      <w:r w:rsidR="00A83F74" w:rsidRPr="008B0AE5">
        <w:rPr>
          <w:szCs w:val="21"/>
        </w:rPr>
        <w:t xml:space="preserve">, </w:t>
      </w:r>
      <w:r w:rsidR="008B0AE5">
        <w:rPr>
          <w:szCs w:val="21"/>
        </w:rPr>
        <w:t xml:space="preserve">hvor dimittenderne </w:t>
      </w:r>
      <w:r w:rsidRPr="008B0AE5">
        <w:rPr>
          <w:szCs w:val="21"/>
        </w:rPr>
        <w:t xml:space="preserve">klarer </w:t>
      </w:r>
      <w:r w:rsidR="00A83F74" w:rsidRPr="008B0AE5">
        <w:rPr>
          <w:szCs w:val="21"/>
        </w:rPr>
        <w:t>sig bedst på arbejd</w:t>
      </w:r>
      <w:r w:rsidR="00A83F74" w:rsidRPr="008B0AE5">
        <w:rPr>
          <w:szCs w:val="21"/>
        </w:rPr>
        <w:t>s</w:t>
      </w:r>
      <w:r w:rsidR="00A83F74" w:rsidRPr="008B0AE5">
        <w:rPr>
          <w:szCs w:val="21"/>
        </w:rPr>
        <w:t xml:space="preserve">markedet, idet </w:t>
      </w:r>
      <w:r w:rsidR="008B0AE5">
        <w:rPr>
          <w:szCs w:val="21"/>
        </w:rPr>
        <w:t>de</w:t>
      </w:r>
      <w:r w:rsidR="00A83F74" w:rsidRPr="008B0AE5">
        <w:rPr>
          <w:szCs w:val="21"/>
        </w:rPr>
        <w:t xml:space="preserve"> blandet andet har en høj andel af fuldtidsbeskæftigede, en høj a</w:t>
      </w:r>
      <w:r w:rsidR="00A83F74" w:rsidRPr="008B0AE5">
        <w:rPr>
          <w:szCs w:val="21"/>
        </w:rPr>
        <w:t>n</w:t>
      </w:r>
      <w:r w:rsidR="00A83F74" w:rsidRPr="008B0AE5">
        <w:rPr>
          <w:szCs w:val="21"/>
        </w:rPr>
        <w:t>del af f</w:t>
      </w:r>
      <w:r w:rsidRPr="008B0AE5">
        <w:rPr>
          <w:szCs w:val="21"/>
        </w:rPr>
        <w:t>astansættelse</w:t>
      </w:r>
      <w:r w:rsidR="008B0AE5">
        <w:rPr>
          <w:szCs w:val="21"/>
        </w:rPr>
        <w:t xml:space="preserve"> og</w:t>
      </w:r>
      <w:r w:rsidR="00A83F74" w:rsidRPr="008B0AE5">
        <w:rPr>
          <w:szCs w:val="21"/>
        </w:rPr>
        <w:t xml:space="preserve"> en relativ høj l</w:t>
      </w:r>
      <w:r w:rsidRPr="008B0AE5">
        <w:rPr>
          <w:szCs w:val="21"/>
        </w:rPr>
        <w:t>øn</w:t>
      </w:r>
      <w:r w:rsidR="00A83F74" w:rsidRPr="008B0AE5">
        <w:rPr>
          <w:szCs w:val="21"/>
        </w:rPr>
        <w:t>.</w:t>
      </w:r>
    </w:p>
    <w:p w:rsidR="00A83F74" w:rsidRPr="008B0AE5" w:rsidRDefault="00A83F74" w:rsidP="00E00F67">
      <w:pPr>
        <w:rPr>
          <w:szCs w:val="21"/>
        </w:rPr>
      </w:pPr>
    </w:p>
    <w:p w:rsidR="00A83F74" w:rsidRPr="008B0AE5" w:rsidRDefault="00A83F74" w:rsidP="00E00F67">
      <w:pPr>
        <w:rPr>
          <w:szCs w:val="21"/>
        </w:rPr>
      </w:pPr>
      <w:r w:rsidRPr="008B0AE5">
        <w:rPr>
          <w:szCs w:val="21"/>
        </w:rPr>
        <w:t>Studienævnet gav udtryk for, at det både kunne være interessant at sammenligne b</w:t>
      </w:r>
      <w:r w:rsidRPr="008B0AE5">
        <w:rPr>
          <w:szCs w:val="21"/>
        </w:rPr>
        <w:t>e</w:t>
      </w:r>
      <w:r w:rsidRPr="008B0AE5">
        <w:rPr>
          <w:szCs w:val="21"/>
        </w:rPr>
        <w:t xml:space="preserve">skæftigelsesundersøgelserne over årene samt at undersøge, hvor mange HA-studerende fra BSS, der </w:t>
      </w:r>
      <w:r w:rsidR="00040306" w:rsidRPr="008B0AE5">
        <w:rPr>
          <w:szCs w:val="21"/>
        </w:rPr>
        <w:t>fortsætter deres studier på cand.merc.-studierne</w:t>
      </w:r>
      <w:r w:rsidR="008B0AE5">
        <w:rPr>
          <w:szCs w:val="21"/>
        </w:rPr>
        <w:t xml:space="preserve"> på BSS</w:t>
      </w:r>
      <w:r w:rsidR="00040306" w:rsidRPr="008B0AE5">
        <w:rPr>
          <w:szCs w:val="21"/>
        </w:rPr>
        <w:t>, herunder om HA-studerende med toning fortsætter på cand.merc. inden for samme fagområde som toningen.</w:t>
      </w:r>
    </w:p>
    <w:p w:rsidR="00040306" w:rsidRPr="008B0AE5" w:rsidRDefault="00040306" w:rsidP="00E00F67">
      <w:pPr>
        <w:rPr>
          <w:szCs w:val="21"/>
        </w:rPr>
      </w:pPr>
    </w:p>
    <w:p w:rsidR="00040306" w:rsidRPr="008B0AE5" w:rsidRDefault="00040306" w:rsidP="00E00F67">
      <w:pPr>
        <w:rPr>
          <w:szCs w:val="21"/>
        </w:rPr>
      </w:pPr>
      <w:r w:rsidRPr="008B0AE5">
        <w:rPr>
          <w:szCs w:val="21"/>
        </w:rPr>
        <w:t>Formanden vil undersøge, om det er muligt at finde tal for ovenstående.</w:t>
      </w:r>
    </w:p>
    <w:p w:rsidR="00040306" w:rsidRPr="008B0AE5" w:rsidRDefault="00040306" w:rsidP="00E00F67">
      <w:pPr>
        <w:rPr>
          <w:szCs w:val="21"/>
        </w:rPr>
      </w:pPr>
    </w:p>
    <w:p w:rsidR="00040306" w:rsidRPr="008B0AE5" w:rsidRDefault="00040306" w:rsidP="00E00F67">
      <w:pPr>
        <w:rPr>
          <w:szCs w:val="21"/>
        </w:rPr>
      </w:pPr>
    </w:p>
    <w:p w:rsidR="00040306" w:rsidRPr="008B0AE5" w:rsidRDefault="00040306" w:rsidP="00040306">
      <w:pPr>
        <w:rPr>
          <w:b/>
          <w:szCs w:val="21"/>
        </w:rPr>
      </w:pPr>
      <w:r w:rsidRPr="008B0AE5">
        <w:rPr>
          <w:b/>
          <w:szCs w:val="21"/>
        </w:rPr>
        <w:t>Punkt 5: Drøftelse af praktikordningen herunder godkendelse af prakti</w:t>
      </w:r>
      <w:r w:rsidRPr="008B0AE5">
        <w:rPr>
          <w:b/>
          <w:szCs w:val="21"/>
        </w:rPr>
        <w:t>k</w:t>
      </w:r>
      <w:r w:rsidRPr="008B0AE5">
        <w:rPr>
          <w:b/>
          <w:szCs w:val="21"/>
        </w:rPr>
        <w:t>sted</w:t>
      </w:r>
    </w:p>
    <w:p w:rsidR="00040306" w:rsidRPr="008B0AE5" w:rsidRDefault="00040306" w:rsidP="00040306">
      <w:pPr>
        <w:rPr>
          <w:szCs w:val="21"/>
        </w:rPr>
      </w:pPr>
      <w:r w:rsidRPr="008B0AE5">
        <w:rPr>
          <w:szCs w:val="21"/>
        </w:rPr>
        <w:t xml:space="preserve">Morten Rask og Morten Gadgaard Nielsen har ønsket punktet på dagsordenen, </w:t>
      </w:r>
      <w:r w:rsidR="00911F93" w:rsidRPr="008B0AE5">
        <w:rPr>
          <w:szCs w:val="21"/>
        </w:rPr>
        <w:t xml:space="preserve">da </w:t>
      </w:r>
      <w:r w:rsidRPr="008B0AE5">
        <w:rPr>
          <w:szCs w:val="21"/>
        </w:rPr>
        <w:t xml:space="preserve">der har været tilfælde, hvor man har været i tvivl </w:t>
      </w:r>
      <w:r w:rsidR="00890919" w:rsidRPr="008B0AE5">
        <w:rPr>
          <w:szCs w:val="21"/>
        </w:rPr>
        <w:t>om, hvordan reglerne om praktik</w:t>
      </w:r>
      <w:r w:rsidR="00911F93" w:rsidRPr="008B0AE5">
        <w:rPr>
          <w:szCs w:val="21"/>
        </w:rPr>
        <w:t xml:space="preserve">stedet skulle fortolkes, samt at der ønskes en diskussion af </w:t>
      </w:r>
      <w:proofErr w:type="spellStart"/>
      <w:r w:rsidR="00911F93" w:rsidRPr="008B0AE5">
        <w:rPr>
          <w:szCs w:val="21"/>
        </w:rPr>
        <w:t>ECTS-belastningen</w:t>
      </w:r>
      <w:proofErr w:type="spellEnd"/>
      <w:r w:rsidR="00911F93" w:rsidRPr="008B0AE5">
        <w:rPr>
          <w:szCs w:val="21"/>
        </w:rPr>
        <w:t>.</w:t>
      </w:r>
    </w:p>
    <w:p w:rsidR="00B576C2" w:rsidRPr="008B0AE5" w:rsidRDefault="00B576C2" w:rsidP="00040306">
      <w:pPr>
        <w:rPr>
          <w:szCs w:val="21"/>
        </w:rPr>
      </w:pPr>
    </w:p>
    <w:p w:rsidR="00040306" w:rsidRPr="008B0AE5" w:rsidRDefault="00B576C2" w:rsidP="00040306">
      <w:pPr>
        <w:rPr>
          <w:szCs w:val="21"/>
        </w:rPr>
      </w:pPr>
      <w:r w:rsidRPr="008B0AE5">
        <w:rPr>
          <w:szCs w:val="21"/>
        </w:rPr>
        <w:t>Der er derfor ønske om, at v</w:t>
      </w:r>
      <w:r w:rsidR="00040306" w:rsidRPr="008B0AE5">
        <w:rPr>
          <w:szCs w:val="21"/>
        </w:rPr>
        <w:t xml:space="preserve">irksomhedsbegrebet </w:t>
      </w:r>
      <w:r w:rsidRPr="008B0AE5">
        <w:rPr>
          <w:szCs w:val="21"/>
        </w:rPr>
        <w:t>bliver nærmere beskrevet, ekse</w:t>
      </w:r>
      <w:r w:rsidRPr="008B0AE5">
        <w:rPr>
          <w:szCs w:val="21"/>
        </w:rPr>
        <w:t>m</w:t>
      </w:r>
      <w:r w:rsidRPr="008B0AE5">
        <w:rPr>
          <w:szCs w:val="21"/>
        </w:rPr>
        <w:t xml:space="preserve">pelvis en afklaring af, at det er muligt at komme i forskningspraktik, at man ikke kan komme i praktik i </w:t>
      </w:r>
      <w:r w:rsidR="00040306" w:rsidRPr="008B0AE5">
        <w:rPr>
          <w:szCs w:val="21"/>
        </w:rPr>
        <w:t>egen virksomhed</w:t>
      </w:r>
      <w:r w:rsidRPr="008B0AE5">
        <w:rPr>
          <w:szCs w:val="21"/>
        </w:rPr>
        <w:t xml:space="preserve"> samt hvorvidt</w:t>
      </w:r>
      <w:r w:rsidR="00040306" w:rsidRPr="008B0AE5">
        <w:rPr>
          <w:szCs w:val="21"/>
        </w:rPr>
        <w:t xml:space="preserve"> man </w:t>
      </w:r>
      <w:r w:rsidRPr="008B0AE5">
        <w:rPr>
          <w:szCs w:val="21"/>
        </w:rPr>
        <w:t xml:space="preserve">kan komme i praktik i en virksomhed, hvor man </w:t>
      </w:r>
      <w:r w:rsidR="00040306" w:rsidRPr="008B0AE5">
        <w:rPr>
          <w:szCs w:val="21"/>
        </w:rPr>
        <w:t>al</w:t>
      </w:r>
      <w:r w:rsidRPr="008B0AE5">
        <w:rPr>
          <w:szCs w:val="21"/>
        </w:rPr>
        <w:t>lerede er ansat.</w:t>
      </w:r>
    </w:p>
    <w:p w:rsidR="004A1459" w:rsidRPr="008B0AE5" w:rsidRDefault="004A1459" w:rsidP="00040306">
      <w:pPr>
        <w:rPr>
          <w:szCs w:val="21"/>
        </w:rPr>
      </w:pPr>
    </w:p>
    <w:p w:rsidR="004A1459" w:rsidRPr="008B0AE5" w:rsidRDefault="004A1459" w:rsidP="00040306">
      <w:pPr>
        <w:rPr>
          <w:szCs w:val="21"/>
        </w:rPr>
      </w:pPr>
      <w:r w:rsidRPr="008B0AE5">
        <w:rPr>
          <w:szCs w:val="21"/>
        </w:rPr>
        <w:t xml:space="preserve">Der blev fra Institut for Marketing og Organisation udtrykt ønske om, at studerende kun kan komme i praktik i virksomheder, som har etableret en professionel praksis, som er relevant i forhold til den studerendes linje, og samtidig ønskes der ikke for mange eller for detaljerede regler, som kan </w:t>
      </w:r>
      <w:r w:rsidR="008B0AE5">
        <w:rPr>
          <w:szCs w:val="21"/>
        </w:rPr>
        <w:t>hindre</w:t>
      </w:r>
      <w:r w:rsidRPr="008B0AE5">
        <w:rPr>
          <w:szCs w:val="21"/>
        </w:rPr>
        <w:t xml:space="preserve"> fleksibiliteten.</w:t>
      </w:r>
    </w:p>
    <w:p w:rsidR="00B06B6B" w:rsidRPr="008B0AE5" w:rsidRDefault="00B06B6B" w:rsidP="00040306">
      <w:pPr>
        <w:rPr>
          <w:szCs w:val="21"/>
        </w:rPr>
      </w:pPr>
    </w:p>
    <w:p w:rsidR="00B06B6B" w:rsidRPr="008B0AE5" w:rsidRDefault="00B06B6B" w:rsidP="00040306">
      <w:pPr>
        <w:rPr>
          <w:szCs w:val="21"/>
        </w:rPr>
      </w:pPr>
      <w:r w:rsidRPr="008B0AE5">
        <w:rPr>
          <w:szCs w:val="21"/>
        </w:rPr>
        <w:t xml:space="preserve">Dernæst diskuterede studienævnet </w:t>
      </w:r>
      <w:r w:rsidR="008B0AE5">
        <w:rPr>
          <w:szCs w:val="21"/>
        </w:rPr>
        <w:t xml:space="preserve">kort </w:t>
      </w:r>
      <w:r w:rsidRPr="008B0AE5">
        <w:rPr>
          <w:szCs w:val="21"/>
        </w:rPr>
        <w:t>evaluering og bedømmelse af praktikopho</w:t>
      </w:r>
      <w:r w:rsidRPr="008B0AE5">
        <w:rPr>
          <w:szCs w:val="21"/>
        </w:rPr>
        <w:t>l</w:t>
      </w:r>
      <w:r w:rsidRPr="008B0AE5">
        <w:rPr>
          <w:szCs w:val="21"/>
        </w:rPr>
        <w:t xml:space="preserve">det. </w:t>
      </w:r>
    </w:p>
    <w:p w:rsidR="00B06B6B" w:rsidRPr="008B0AE5" w:rsidRDefault="00B06B6B" w:rsidP="00040306">
      <w:pPr>
        <w:rPr>
          <w:szCs w:val="21"/>
        </w:rPr>
      </w:pPr>
    </w:p>
    <w:p w:rsidR="00B06B6B" w:rsidRPr="008B0AE5" w:rsidRDefault="00B06B6B" w:rsidP="00040306">
      <w:pPr>
        <w:rPr>
          <w:szCs w:val="21"/>
        </w:rPr>
      </w:pPr>
      <w:r w:rsidRPr="008B0AE5">
        <w:rPr>
          <w:szCs w:val="21"/>
        </w:rPr>
        <w:t>Formanden vil kigge nærmere på krav til praktiksted samt eventuel harmonisering på BSS.</w:t>
      </w:r>
    </w:p>
    <w:p w:rsidR="003041F1" w:rsidRPr="008B0AE5" w:rsidRDefault="003041F1" w:rsidP="002B03AE">
      <w:pPr>
        <w:rPr>
          <w:szCs w:val="21"/>
        </w:rPr>
      </w:pPr>
    </w:p>
    <w:p w:rsidR="00B576C2" w:rsidRPr="008B0AE5" w:rsidRDefault="00B576C2" w:rsidP="002B03AE">
      <w:pPr>
        <w:rPr>
          <w:szCs w:val="21"/>
        </w:rPr>
      </w:pPr>
    </w:p>
    <w:p w:rsidR="00911F93" w:rsidRPr="008B0AE5" w:rsidRDefault="00911F93" w:rsidP="00911F93">
      <w:pPr>
        <w:rPr>
          <w:b/>
          <w:szCs w:val="21"/>
        </w:rPr>
      </w:pPr>
      <w:r w:rsidRPr="008B0AE5">
        <w:rPr>
          <w:b/>
          <w:szCs w:val="21"/>
        </w:rPr>
        <w:t xml:space="preserve">Punkt 6: Eksamensresultater, HA </w:t>
      </w:r>
      <w:proofErr w:type="spellStart"/>
      <w:r w:rsidRPr="008B0AE5">
        <w:rPr>
          <w:b/>
          <w:szCs w:val="21"/>
        </w:rPr>
        <w:t>toningsfag</w:t>
      </w:r>
      <w:proofErr w:type="spellEnd"/>
      <w:r w:rsidRPr="008B0AE5">
        <w:rPr>
          <w:b/>
          <w:szCs w:val="21"/>
        </w:rPr>
        <w:t>, efterår 2011</w:t>
      </w:r>
    </w:p>
    <w:p w:rsidR="00F167A0" w:rsidRDefault="00FC0F65" w:rsidP="00F167A0">
      <w:r>
        <w:t xml:space="preserve">Morten Gadgaard havde ønsket punktet på dagsordenen på grund af rygter blandt de studerende om, at der i </w:t>
      </w:r>
      <w:proofErr w:type="spellStart"/>
      <w:r>
        <w:t>toningsfagene</w:t>
      </w:r>
      <w:proofErr w:type="spellEnd"/>
      <w:r>
        <w:t xml:space="preserve"> på etik og ledelse gives højere karakterer end i andre </w:t>
      </w:r>
      <w:proofErr w:type="spellStart"/>
      <w:r>
        <w:t>toningsfag</w:t>
      </w:r>
      <w:proofErr w:type="spellEnd"/>
      <w:r>
        <w:t xml:space="preserve">. </w:t>
      </w:r>
      <w:r w:rsidR="00F167A0">
        <w:t>Thomas Maagaard Sørensen udtrykte bekymring for, at rygterne muligvis havde haft indflydelse på, at tilgangen til toningen er fordoblet fra ca. 50 i 2011 til ca. 100 i 2012.</w:t>
      </w:r>
    </w:p>
    <w:p w:rsidR="00F167A0" w:rsidRDefault="00F167A0" w:rsidP="00F167A0"/>
    <w:p w:rsidR="00F167A0" w:rsidRDefault="00F167A0" w:rsidP="00F167A0">
      <w:r>
        <w:t xml:space="preserve">Forud for mødet var udsendt karakterstatistik for efterårets </w:t>
      </w:r>
      <w:proofErr w:type="spellStart"/>
      <w:r>
        <w:t>toningsfag</w:t>
      </w:r>
      <w:proofErr w:type="spellEnd"/>
      <w:r>
        <w:t xml:space="preserve"> på samtlige toninger. Statistik for forårets </w:t>
      </w:r>
      <w:proofErr w:type="spellStart"/>
      <w:r>
        <w:t>toningsfag</w:t>
      </w:r>
      <w:proofErr w:type="spellEnd"/>
      <w:r>
        <w:t xml:space="preserve"> udsendes efterfølgende til studienævnets medlemmer.   </w:t>
      </w:r>
    </w:p>
    <w:p w:rsidR="00F167A0" w:rsidRDefault="00F167A0" w:rsidP="00F167A0"/>
    <w:p w:rsidR="00F167A0" w:rsidRDefault="00F167A0" w:rsidP="00F167A0">
      <w:r>
        <w:t xml:space="preserve">Formanden gav udtryk for, at han alene fandt eksamensresultaterne i faget </w:t>
      </w:r>
      <w:proofErr w:type="spellStart"/>
      <w:r>
        <w:t>Susta</w:t>
      </w:r>
      <w:r>
        <w:t>i</w:t>
      </w:r>
      <w:r>
        <w:t>nable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and </w:t>
      </w:r>
      <w:proofErr w:type="spellStart"/>
      <w:r>
        <w:t>Consumption</w:t>
      </w:r>
      <w:proofErr w:type="spellEnd"/>
      <w:r>
        <w:t xml:space="preserve">, hvor over </w:t>
      </w:r>
      <w:proofErr w:type="gramStart"/>
      <w:r>
        <w:t>50%</w:t>
      </w:r>
      <w:proofErr w:type="gramEnd"/>
      <w:r>
        <w:t xml:space="preserve"> af de studerende har opnået 10 eller derover påfaldende. </w:t>
      </w:r>
    </w:p>
    <w:p w:rsidR="00F167A0" w:rsidRDefault="00F167A0" w:rsidP="00F167A0"/>
    <w:p w:rsidR="00F167A0" w:rsidRDefault="00F167A0" w:rsidP="00F167A0">
      <w:r>
        <w:t>Morten oplyste at toningen i etik og ledelse blev godkendt af Det Erhvervsøkonom</w:t>
      </w:r>
      <w:r>
        <w:t>i</w:t>
      </w:r>
      <w:r>
        <w:t>ske Bachelorstudienævn i sommeren 2011, men at spørgsmålet om etablering af t</w:t>
      </w:r>
      <w:r>
        <w:t>o</w:t>
      </w:r>
      <w:r>
        <w:t>ningen blev forelagt studienævnet efter ”indskrivning” af de studerende og dermed så sent, at en afvisning ikke var mulig. Toningen blev godkendt med flere forbehold he</w:t>
      </w:r>
      <w:r>
        <w:t>r</w:t>
      </w:r>
      <w:r>
        <w:t>under forbehold for toningens relevans samt overlap til andre fag i uddannelsen.</w:t>
      </w:r>
    </w:p>
    <w:p w:rsidR="00F167A0" w:rsidRDefault="00F167A0" w:rsidP="00F167A0"/>
    <w:p w:rsidR="00F167A0" w:rsidRDefault="00F167A0" w:rsidP="00F167A0">
      <w:r>
        <w:t>Formanden tilkendegav afslutningsvis, at ha</w:t>
      </w:r>
      <w:r w:rsidR="00B13562">
        <w:t>n</w:t>
      </w:r>
      <w:r>
        <w:t xml:space="preserve"> har anmodet om, at der udarbejdes e</w:t>
      </w:r>
      <w:r>
        <w:t>k</w:t>
      </w:r>
      <w:r>
        <w:t>samensstatistik med angivelse af karaktergennemsnit og dumpeprocenter for samtl</w:t>
      </w:r>
      <w:r>
        <w:t>i</w:t>
      </w:r>
      <w:r>
        <w:t>ge prøver, samt at der vil blive foretaget en nærmere gennemgang af toningen i etik og ledelse.</w:t>
      </w:r>
    </w:p>
    <w:p w:rsidR="00911F93" w:rsidRPr="008B0AE5" w:rsidRDefault="00911F93" w:rsidP="00911F93">
      <w:pPr>
        <w:rPr>
          <w:szCs w:val="21"/>
        </w:rPr>
      </w:pPr>
    </w:p>
    <w:p w:rsidR="00911F93" w:rsidRPr="008B0AE5" w:rsidRDefault="00911F93" w:rsidP="00911F93">
      <w:pPr>
        <w:rPr>
          <w:szCs w:val="21"/>
        </w:rPr>
      </w:pPr>
    </w:p>
    <w:p w:rsidR="00911F93" w:rsidRPr="008B0AE5" w:rsidRDefault="00911F93" w:rsidP="00911F93">
      <w:pPr>
        <w:rPr>
          <w:b/>
          <w:szCs w:val="21"/>
        </w:rPr>
      </w:pPr>
      <w:r w:rsidRPr="008B0AE5">
        <w:rPr>
          <w:b/>
          <w:szCs w:val="21"/>
        </w:rPr>
        <w:t xml:space="preserve">Punkt 7: Digital eksamensafvikling </w:t>
      </w:r>
      <w:r w:rsidRPr="008B0AE5">
        <w:rPr>
          <w:szCs w:val="21"/>
        </w:rPr>
        <w:t>(punktet blev rykket frem)</w:t>
      </w:r>
    </w:p>
    <w:p w:rsidR="0035170C" w:rsidRPr="008B0AE5" w:rsidRDefault="0035170C" w:rsidP="0035170C">
      <w:pPr>
        <w:rPr>
          <w:szCs w:val="21"/>
        </w:rPr>
      </w:pPr>
      <w:r w:rsidRPr="008B0AE5">
        <w:rPr>
          <w:szCs w:val="21"/>
        </w:rPr>
        <w:t>Aarhus Universitet vil gøre det muligt at skriftlige opgaver stilles</w:t>
      </w:r>
      <w:r w:rsidR="008B0AE5">
        <w:rPr>
          <w:szCs w:val="21"/>
        </w:rPr>
        <w:t>,</w:t>
      </w:r>
      <w:r w:rsidRPr="008B0AE5">
        <w:rPr>
          <w:szCs w:val="21"/>
        </w:rPr>
        <w:t xml:space="preserve"> og at besvarelser a</w:t>
      </w:r>
      <w:r w:rsidRPr="008B0AE5">
        <w:rPr>
          <w:szCs w:val="21"/>
        </w:rPr>
        <w:t>f</w:t>
      </w:r>
      <w:r w:rsidRPr="008B0AE5">
        <w:rPr>
          <w:szCs w:val="21"/>
        </w:rPr>
        <w:t>leveres, bedømmes, håndteres og arkiveres digitalt. Projekt Digital Eksamen under Center for Undervisning og Læring er derfor ved at afdække mulighederne for at a</w:t>
      </w:r>
      <w:r w:rsidRPr="008B0AE5">
        <w:rPr>
          <w:szCs w:val="21"/>
        </w:rPr>
        <w:t>f</w:t>
      </w:r>
      <w:r w:rsidRPr="008B0AE5">
        <w:rPr>
          <w:szCs w:val="21"/>
        </w:rPr>
        <w:t xml:space="preserve">skaffe papir og gøre skriftlige eksamener uden tilsyn 100 % digitale. </w:t>
      </w:r>
    </w:p>
    <w:p w:rsidR="0035170C" w:rsidRPr="008B0AE5" w:rsidRDefault="0035170C" w:rsidP="0035170C">
      <w:pPr>
        <w:rPr>
          <w:szCs w:val="21"/>
        </w:rPr>
      </w:pPr>
    </w:p>
    <w:p w:rsidR="0035170C" w:rsidRPr="008B0AE5" w:rsidRDefault="00911F93" w:rsidP="00911F93">
      <w:pPr>
        <w:rPr>
          <w:szCs w:val="21"/>
        </w:rPr>
      </w:pPr>
      <w:r w:rsidRPr="008B0AE5">
        <w:rPr>
          <w:szCs w:val="21"/>
        </w:rPr>
        <w:t xml:space="preserve">Hans Sommer og Helle </w:t>
      </w:r>
      <w:proofErr w:type="spellStart"/>
      <w:r w:rsidRPr="008B0AE5">
        <w:rPr>
          <w:szCs w:val="21"/>
        </w:rPr>
        <w:t>Bjørnbak</w:t>
      </w:r>
      <w:proofErr w:type="spellEnd"/>
      <w:r w:rsidRPr="008B0AE5">
        <w:rPr>
          <w:szCs w:val="21"/>
        </w:rPr>
        <w:t xml:space="preserve"> fra </w:t>
      </w:r>
      <w:r w:rsidR="0035170C" w:rsidRPr="008B0AE5">
        <w:rPr>
          <w:szCs w:val="21"/>
        </w:rPr>
        <w:t xml:space="preserve">CUL præsenterede online platformen </w:t>
      </w:r>
      <w:proofErr w:type="spellStart"/>
      <w:r w:rsidR="0035170C" w:rsidRPr="008B0AE5">
        <w:rPr>
          <w:szCs w:val="21"/>
        </w:rPr>
        <w:t>DigEx</w:t>
      </w:r>
      <w:proofErr w:type="spellEnd"/>
      <w:r w:rsidR="0035170C" w:rsidRPr="008B0AE5">
        <w:rPr>
          <w:szCs w:val="21"/>
        </w:rPr>
        <w:t xml:space="preserve">, som kan bruges til at afvikle digitale, skriftlige eksamener. Studerende får udleveret opgave og afleverer besvarelse i </w:t>
      </w:r>
      <w:proofErr w:type="spellStart"/>
      <w:r w:rsidR="0035170C" w:rsidRPr="008B0AE5">
        <w:rPr>
          <w:szCs w:val="21"/>
        </w:rPr>
        <w:t>DigEx</w:t>
      </w:r>
      <w:proofErr w:type="spellEnd"/>
      <w:r w:rsidR="0035170C" w:rsidRPr="008B0AE5">
        <w:rPr>
          <w:szCs w:val="21"/>
        </w:rPr>
        <w:t xml:space="preserve">, og tilknyttede bedømmere kan efterfølgende tilgå de afleverede besvarelser online. En særlig egenskab ved </w:t>
      </w:r>
      <w:proofErr w:type="spellStart"/>
      <w:r w:rsidR="0035170C" w:rsidRPr="008B0AE5">
        <w:rPr>
          <w:szCs w:val="21"/>
        </w:rPr>
        <w:t>DigEx</w:t>
      </w:r>
      <w:proofErr w:type="spellEnd"/>
      <w:r w:rsidR="0035170C" w:rsidRPr="008B0AE5">
        <w:rPr>
          <w:szCs w:val="21"/>
        </w:rPr>
        <w:t xml:space="preserve"> er, at besvare</w:t>
      </w:r>
      <w:r w:rsidR="0035170C" w:rsidRPr="008B0AE5">
        <w:rPr>
          <w:szCs w:val="21"/>
        </w:rPr>
        <w:t>l</w:t>
      </w:r>
      <w:r w:rsidR="0035170C" w:rsidRPr="008B0AE5">
        <w:rPr>
          <w:szCs w:val="21"/>
        </w:rPr>
        <w:t>serne kan læses/kommenteres direkte på platformen, hvorved der ikke er krav om i</w:t>
      </w:r>
      <w:r w:rsidR="0035170C" w:rsidRPr="008B0AE5">
        <w:rPr>
          <w:szCs w:val="21"/>
        </w:rPr>
        <w:t>n</w:t>
      </w:r>
      <w:r w:rsidR="0035170C" w:rsidRPr="008B0AE5">
        <w:rPr>
          <w:szCs w:val="21"/>
        </w:rPr>
        <w:t>stallation af ekstra software eller efterfølgende udskrivning af besvarelserne på papir.</w:t>
      </w:r>
      <w:r w:rsidRPr="008B0AE5">
        <w:rPr>
          <w:szCs w:val="21"/>
        </w:rPr>
        <w:tab/>
      </w:r>
    </w:p>
    <w:p w:rsidR="0035170C" w:rsidRPr="008B0AE5" w:rsidRDefault="0035170C" w:rsidP="00911F93">
      <w:pPr>
        <w:rPr>
          <w:szCs w:val="21"/>
        </w:rPr>
      </w:pPr>
    </w:p>
    <w:p w:rsidR="0035170C" w:rsidRPr="008B0AE5" w:rsidRDefault="0035170C" w:rsidP="00911F93">
      <w:pPr>
        <w:rPr>
          <w:szCs w:val="21"/>
        </w:rPr>
      </w:pPr>
      <w:r w:rsidRPr="008B0AE5">
        <w:rPr>
          <w:szCs w:val="21"/>
        </w:rPr>
        <w:t xml:space="preserve">Når studerende </w:t>
      </w:r>
      <w:proofErr w:type="spellStart"/>
      <w:r w:rsidRPr="008B0AE5">
        <w:rPr>
          <w:szCs w:val="21"/>
        </w:rPr>
        <w:t>uploader</w:t>
      </w:r>
      <w:proofErr w:type="spellEnd"/>
      <w:r w:rsidRPr="008B0AE5">
        <w:rPr>
          <w:szCs w:val="21"/>
        </w:rPr>
        <w:t xml:space="preserve"> deres besvarelsen, skal den være i </w:t>
      </w:r>
      <w:proofErr w:type="spellStart"/>
      <w:r w:rsidRPr="008B0AE5">
        <w:rPr>
          <w:szCs w:val="21"/>
        </w:rPr>
        <w:t>pdf.-format</w:t>
      </w:r>
      <w:proofErr w:type="spellEnd"/>
      <w:r w:rsidRPr="008B0AE5">
        <w:rPr>
          <w:szCs w:val="21"/>
        </w:rPr>
        <w:t xml:space="preserve">. Det er kun muligt at </w:t>
      </w:r>
      <w:proofErr w:type="spellStart"/>
      <w:r w:rsidRPr="008B0AE5">
        <w:rPr>
          <w:szCs w:val="21"/>
        </w:rPr>
        <w:t>uploade</w:t>
      </w:r>
      <w:proofErr w:type="spellEnd"/>
      <w:r w:rsidRPr="008B0AE5">
        <w:rPr>
          <w:szCs w:val="21"/>
        </w:rPr>
        <w:t xml:space="preserve"> én fil, medmindre det angives specifikt, at der kan </w:t>
      </w:r>
      <w:proofErr w:type="spellStart"/>
      <w:r w:rsidRPr="008B0AE5">
        <w:rPr>
          <w:szCs w:val="21"/>
        </w:rPr>
        <w:t>uploades</w:t>
      </w:r>
      <w:proofErr w:type="spellEnd"/>
      <w:r w:rsidRPr="008B0AE5">
        <w:rPr>
          <w:szCs w:val="21"/>
        </w:rPr>
        <w:t xml:space="preserve"> flere f</w:t>
      </w:r>
      <w:r w:rsidRPr="008B0AE5">
        <w:rPr>
          <w:szCs w:val="21"/>
        </w:rPr>
        <w:t>i</w:t>
      </w:r>
      <w:r w:rsidRPr="008B0AE5">
        <w:rPr>
          <w:szCs w:val="21"/>
        </w:rPr>
        <w:t xml:space="preserve">ler samt formatet heraf. </w:t>
      </w:r>
      <w:proofErr w:type="spellStart"/>
      <w:r w:rsidRPr="008B0AE5">
        <w:rPr>
          <w:szCs w:val="21"/>
        </w:rPr>
        <w:t>Urkund</w:t>
      </w:r>
      <w:proofErr w:type="spellEnd"/>
      <w:r w:rsidRPr="008B0AE5">
        <w:rPr>
          <w:szCs w:val="21"/>
        </w:rPr>
        <w:t xml:space="preserve"> vil senere blive tilføjet, så alt, der </w:t>
      </w:r>
      <w:proofErr w:type="spellStart"/>
      <w:r w:rsidRPr="008B0AE5">
        <w:rPr>
          <w:szCs w:val="21"/>
        </w:rPr>
        <w:t>uploades</w:t>
      </w:r>
      <w:proofErr w:type="spellEnd"/>
      <w:r w:rsidRPr="008B0AE5">
        <w:rPr>
          <w:szCs w:val="21"/>
        </w:rPr>
        <w:t>, genne</w:t>
      </w:r>
      <w:r w:rsidRPr="008B0AE5">
        <w:rPr>
          <w:szCs w:val="21"/>
        </w:rPr>
        <w:t>m</w:t>
      </w:r>
      <w:r w:rsidRPr="008B0AE5">
        <w:rPr>
          <w:szCs w:val="21"/>
        </w:rPr>
        <w:t xml:space="preserve">går et tjek for plagiering. </w:t>
      </w:r>
    </w:p>
    <w:p w:rsidR="0035170C" w:rsidRPr="008B0AE5" w:rsidRDefault="0035170C" w:rsidP="00911F93">
      <w:pPr>
        <w:rPr>
          <w:szCs w:val="21"/>
        </w:rPr>
      </w:pPr>
    </w:p>
    <w:p w:rsidR="00911F93" w:rsidRPr="008B0AE5" w:rsidRDefault="0035170C" w:rsidP="00911F93">
      <w:pPr>
        <w:rPr>
          <w:szCs w:val="21"/>
        </w:rPr>
      </w:pPr>
      <w:r w:rsidRPr="008B0AE5">
        <w:rPr>
          <w:szCs w:val="21"/>
        </w:rPr>
        <w:t>Christian Waldstrøm har været med i et pilotprojekt og fortalte om hans positive e</w:t>
      </w:r>
      <w:r w:rsidRPr="008B0AE5">
        <w:rPr>
          <w:szCs w:val="21"/>
        </w:rPr>
        <w:t>r</w:t>
      </w:r>
      <w:r w:rsidRPr="008B0AE5">
        <w:rPr>
          <w:szCs w:val="21"/>
        </w:rPr>
        <w:t>faringer med systemet.</w:t>
      </w:r>
    </w:p>
    <w:p w:rsidR="0035170C" w:rsidRPr="008B0AE5" w:rsidRDefault="0035170C" w:rsidP="00911F93">
      <w:pPr>
        <w:rPr>
          <w:szCs w:val="21"/>
        </w:rPr>
      </w:pPr>
    </w:p>
    <w:p w:rsidR="00911F93" w:rsidRPr="008B0AE5" w:rsidRDefault="0035170C" w:rsidP="00911F93">
      <w:pPr>
        <w:rPr>
          <w:b/>
          <w:szCs w:val="21"/>
        </w:rPr>
      </w:pPr>
      <w:r w:rsidRPr="008B0AE5">
        <w:rPr>
          <w:b/>
          <w:szCs w:val="21"/>
        </w:rPr>
        <w:t xml:space="preserve">Punkt 8: </w:t>
      </w:r>
      <w:r w:rsidR="00911F93" w:rsidRPr="008B0AE5">
        <w:rPr>
          <w:b/>
          <w:szCs w:val="21"/>
        </w:rPr>
        <w:t>Eventuelt</w:t>
      </w:r>
    </w:p>
    <w:p w:rsidR="003041F1" w:rsidRDefault="00B13562" w:rsidP="002B03AE">
      <w:r w:rsidRPr="00B13562">
        <w:t>Der var intet til dette punkt.</w:t>
      </w:r>
    </w:p>
    <w:p w:rsidR="00B13562" w:rsidRDefault="00B13562" w:rsidP="002B03AE"/>
    <w:p w:rsidR="00C56D23" w:rsidRDefault="00C56D23" w:rsidP="00C56D23">
      <w:pPr>
        <w:shd w:val="clear" w:color="auto" w:fill="FFFFFF"/>
        <w:spacing w:line="280" w:lineRule="exact"/>
        <w:rPr>
          <w:szCs w:val="21"/>
          <w:lang w:eastAsia="da-DK"/>
        </w:rPr>
      </w:pPr>
      <w:r>
        <w:rPr>
          <w:szCs w:val="21"/>
          <w:lang w:eastAsia="da-DK"/>
        </w:rPr>
        <w:t>I</w:t>
      </w:r>
      <w:r w:rsidRPr="00393A73">
        <w:rPr>
          <w:szCs w:val="21"/>
          <w:lang w:eastAsia="da-DK"/>
        </w:rPr>
        <w:t xml:space="preserve">ndsigelsesfristen </w:t>
      </w:r>
      <w:r>
        <w:rPr>
          <w:szCs w:val="21"/>
          <w:lang w:eastAsia="da-DK"/>
        </w:rPr>
        <w:t>er 8 dage</w:t>
      </w:r>
      <w:r w:rsidRPr="00393A73">
        <w:rPr>
          <w:szCs w:val="21"/>
          <w:lang w:eastAsia="da-DK"/>
        </w:rPr>
        <w:t xml:space="preserve"> fra referatets udsendelse. Herefter vil referatet blive b</w:t>
      </w:r>
      <w:r w:rsidRPr="00393A73">
        <w:rPr>
          <w:szCs w:val="21"/>
          <w:lang w:eastAsia="da-DK"/>
        </w:rPr>
        <w:t>e</w:t>
      </w:r>
      <w:r w:rsidRPr="00393A73">
        <w:rPr>
          <w:szCs w:val="21"/>
          <w:lang w:eastAsia="da-DK"/>
        </w:rPr>
        <w:t>tragtet som godkendt.</w:t>
      </w:r>
    </w:p>
    <w:p w:rsidR="00C56D23" w:rsidRDefault="00C56D23" w:rsidP="002B03AE"/>
    <w:p w:rsidR="00B13562" w:rsidRDefault="00B13562" w:rsidP="002B03AE"/>
    <w:p w:rsidR="00C56D23" w:rsidRPr="009224E3" w:rsidRDefault="00C56D23" w:rsidP="00C56D23">
      <w:r w:rsidRPr="009224E3">
        <w:t>Med venlig hilsen</w:t>
      </w:r>
    </w:p>
    <w:p w:rsidR="00C56D23" w:rsidRDefault="00C56D23" w:rsidP="00C56D23">
      <w:pPr>
        <w:keepNext/>
        <w:keepLines/>
      </w:pPr>
    </w:p>
    <w:p w:rsidR="00C56D23" w:rsidRDefault="00C56D23" w:rsidP="00C56D23">
      <w:pPr>
        <w:keepLines/>
      </w:pPr>
      <w:bookmarkStart w:id="2" w:name="bmkAD2Name"/>
      <w:r>
        <w:t>Erik Strøjer Madsen</w:t>
      </w:r>
    </w:p>
    <w:p w:rsidR="00C56D23" w:rsidRDefault="00C56D23" w:rsidP="00C56D23">
      <w:pPr>
        <w:keepLines/>
      </w:pPr>
      <w:r>
        <w:t>Formand for studienævnet</w:t>
      </w:r>
    </w:p>
    <w:p w:rsidR="00C56D23" w:rsidRDefault="00C56D23" w:rsidP="00C56D23">
      <w:pPr>
        <w:keepLines/>
      </w:pPr>
    </w:p>
    <w:p w:rsidR="00C56D23" w:rsidRDefault="00C56D23" w:rsidP="00C56D23">
      <w:pPr>
        <w:keepLines/>
      </w:pPr>
      <w:r>
        <w:t>Charlotte Bak Svendsen</w:t>
      </w:r>
      <w:bookmarkEnd w:id="2"/>
      <w:r>
        <w:t xml:space="preserve"> </w:t>
      </w:r>
    </w:p>
    <w:p w:rsidR="00C56D23" w:rsidRDefault="00C56D23" w:rsidP="00C56D23">
      <w:pPr>
        <w:keepLines/>
      </w:pPr>
      <w:r>
        <w:t>Referent</w:t>
      </w:r>
    </w:p>
    <w:p w:rsidR="00C56D23" w:rsidRPr="00FD5802" w:rsidRDefault="00C56D23" w:rsidP="002B03AE"/>
    <w:sectPr w:rsidR="00C56D23" w:rsidRPr="00FD5802" w:rsidSect="009335D6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7A0" w:rsidRDefault="00F167A0">
      <w:r>
        <w:separator/>
      </w:r>
    </w:p>
  </w:endnote>
  <w:endnote w:type="continuationSeparator" w:id="0">
    <w:p w:rsidR="00F167A0" w:rsidRDefault="00F16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9C7AB0B-5282-4BA1-BC29-2568885C1234}"/>
    <w:embedBold r:id="rId2" w:fontKey="{DA9CF739-C5C4-4345-9FB3-E62B3BE4F786}"/>
    <w:embedItalic r:id="rId3" w:fontKey="{078AA0BF-AAFA-4143-9D38-5070EA10F0F5}"/>
    <w:embedBoldItalic r:id="rId4" w:fontKey="{FE00CDEE-1B89-4F50-844E-E6CA19ABDCB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4378319D-61D0-4CD7-8878-7DF79FD6BDE4}"/>
    <w:embedBold r:id="rId6" w:fontKey="{C4AD56FB-6EDF-45B7-A9D1-B05B81AC4F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45F753B0-3D6C-4A0B-95B4-A2B8625ED2BD}"/>
    <w:embedBold r:id="rId8" w:fontKey="{49109879-01C3-452E-99AC-75F9EB0FD2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D27527E1-7564-4893-925F-17465D956CC4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0" w:fontKey="{46CEE8B4-96AD-4CC9-A774-FCC1065560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6630F320-00BB-4336-81BD-BBC200CD90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0" w:rsidRDefault="00F167A0">
    <w:pPr>
      <w:pStyle w:val="Footer"/>
    </w:pPr>
    <w:r>
      <w:tab/>
    </w:r>
    <w:r>
      <w:tab/>
    </w:r>
    <w:r>
      <w:tab/>
    </w:r>
    <w:r w:rsidR="00A8629E" w:rsidRPr="00336DC5">
      <w:rPr>
        <w:vanish/>
      </w:rPr>
      <w:fldChar w:fldCharType="begin"/>
    </w:r>
    <w:r w:rsidRPr="00336DC5">
      <w:rPr>
        <w:vanish/>
      </w:rPr>
      <w:instrText>page</w:instrText>
    </w:r>
    <w:r w:rsidR="00A8629E" w:rsidRPr="00336DC5">
      <w:rPr>
        <w:vanish/>
      </w:rPr>
      <w:fldChar w:fldCharType="separate"/>
    </w:r>
    <w:r w:rsidR="00FC0F65">
      <w:rPr>
        <w:noProof/>
        <w:vanish/>
      </w:rPr>
      <w:t>7</w:t>
    </w:r>
    <w:r w:rsidR="00A8629E" w:rsidRPr="00336DC5">
      <w:rPr>
        <w:vanish/>
      </w:rPr>
      <w:fldChar w:fldCharType="end"/>
    </w:r>
    <w:r w:rsidRPr="00336DC5">
      <w:rPr>
        <w:vanish/>
      </w:rPr>
      <w:t>/</w:t>
    </w:r>
    <w:r w:rsidR="00A8629E" w:rsidRPr="00336DC5">
      <w:rPr>
        <w:vanish/>
      </w:rPr>
      <w:fldChar w:fldCharType="begin"/>
    </w:r>
    <w:r w:rsidRPr="00336DC5">
      <w:rPr>
        <w:vanish/>
      </w:rPr>
      <w:instrText>numpages</w:instrText>
    </w:r>
    <w:r w:rsidR="00A8629E" w:rsidRPr="00336DC5">
      <w:rPr>
        <w:vanish/>
      </w:rPr>
      <w:fldChar w:fldCharType="separate"/>
    </w:r>
    <w:r w:rsidR="00FC0F65">
      <w:rPr>
        <w:noProof/>
        <w:vanish/>
      </w:rPr>
      <w:t>7</w:t>
    </w:r>
    <w:r w:rsidR="00A8629E" w:rsidRPr="00336DC5">
      <w:rPr>
        <w:vanish/>
      </w:rPr>
      <w:fldChar w:fldCharType="end"/>
    </w:r>
    <w:r w:rsidRPr="00336DC5">
      <w:rPr>
        <w:vanish/>
      </w:rPr>
      <w:t>/</w:t>
    </w:r>
    <w:r w:rsidR="00A8629E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A8629E" w:rsidRPr="00336DC5">
      <w:rPr>
        <w:vanish/>
      </w:rPr>
      <w:fldChar w:fldCharType="separate"/>
    </w:r>
    <w:r w:rsidR="00FC0F65">
      <w:rPr>
        <w:noProof/>
        <w:vanish/>
      </w:rPr>
      <w:t>7</w:t>
    </w:r>
    <w:r w:rsidR="00A8629E" w:rsidRPr="00336DC5">
      <w:rPr>
        <w:vanish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0" w:rsidRDefault="00F167A0" w:rsidP="00467364">
    <w:pPr>
      <w:ind w:right="360"/>
    </w:pPr>
  </w:p>
  <w:p w:rsidR="00F167A0" w:rsidRDefault="00F167A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/>
    </w:tblPr>
    <w:tblGrid>
      <w:gridCol w:w="2410"/>
      <w:gridCol w:w="2410"/>
    </w:tblGrid>
    <w:tr w:rsidR="00F167A0" w:rsidRPr="00FC0F65" w:rsidTr="00D644A6">
      <w:tc>
        <w:tcPr>
          <w:tcW w:w="2410" w:type="dxa"/>
        </w:tcPr>
        <w:p w:rsidR="00F167A0" w:rsidRPr="005F525C" w:rsidRDefault="00FC0F65" w:rsidP="008C1273">
          <w:pPr>
            <w:pStyle w:val="Template-Companyname"/>
          </w:pPr>
          <w:bookmarkStart w:id="39" w:name="bmkSecundaryLogo"/>
          <w:bookmarkStart w:id="40" w:name="HIFbmkOffName"/>
          <w:bookmarkEnd w:id="39"/>
          <w:r>
            <w:t>Uddannelseskvalitet og Studienævnsbetjening</w:t>
          </w:r>
        </w:p>
        <w:p w:rsidR="00F167A0" w:rsidRPr="005F525C" w:rsidRDefault="00F167A0" w:rsidP="00213BCF">
          <w:pPr>
            <w:pStyle w:val="Template-Address"/>
          </w:pPr>
          <w:bookmarkStart w:id="41" w:name="AarhusUniversitet"/>
          <w:bookmarkEnd w:id="40"/>
          <w:r w:rsidRPr="005F525C">
            <w:t>Aarhus Universitet</w:t>
          </w:r>
          <w:bookmarkEnd w:id="41"/>
        </w:p>
        <w:p w:rsidR="00F167A0" w:rsidRPr="005F525C" w:rsidRDefault="00F167A0" w:rsidP="00AA0EF9">
          <w:pPr>
            <w:pStyle w:val="Template-Address"/>
          </w:pPr>
          <w:bookmarkStart w:id="42" w:name="bmkOffOfficeID"/>
          <w:r>
            <w:t>Fuglesangs Alle 4</w:t>
          </w:r>
        </w:p>
        <w:p w:rsidR="00F167A0" w:rsidRPr="005F525C" w:rsidRDefault="00F167A0" w:rsidP="00817B80">
          <w:pPr>
            <w:pStyle w:val="Template-Address"/>
          </w:pPr>
          <w:r>
            <w:t>821</w:t>
          </w:r>
          <w:r w:rsidRPr="005F525C">
            <w:t>0 Aarhus</w:t>
          </w:r>
          <w:r>
            <w:t>V</w:t>
          </w:r>
          <w:bookmarkEnd w:id="42"/>
        </w:p>
      </w:tc>
      <w:tc>
        <w:tcPr>
          <w:tcW w:w="2410" w:type="dxa"/>
        </w:tcPr>
        <w:p w:rsidR="00F167A0" w:rsidRPr="00D644A6" w:rsidRDefault="00F167A0" w:rsidP="008C1273">
          <w:pPr>
            <w:pStyle w:val="Template-Address"/>
            <w:rPr>
              <w:vanish/>
              <w:lang w:val="en-GB"/>
            </w:rPr>
          </w:pPr>
          <w:bookmarkStart w:id="43" w:name="bmkOvsTel"/>
          <w:bookmarkStart w:id="44" w:name="HIFbmkOffPhone"/>
          <w:r w:rsidRPr="00D644A6">
            <w:rPr>
              <w:vanish/>
              <w:lang w:val="en-GB"/>
            </w:rPr>
            <w:t>Tlf.:</w:t>
          </w:r>
          <w:bookmarkEnd w:id="43"/>
          <w:r w:rsidRPr="00D644A6">
            <w:rPr>
              <w:vanish/>
              <w:lang w:val="en-GB"/>
            </w:rPr>
            <w:t xml:space="preserve"> </w:t>
          </w:r>
          <w:bookmarkStart w:id="45" w:name="bmkOffPhone"/>
          <w:bookmarkEnd w:id="45"/>
        </w:p>
        <w:p w:rsidR="00F167A0" w:rsidRPr="00D644A6" w:rsidRDefault="00F167A0" w:rsidP="008C1273">
          <w:pPr>
            <w:pStyle w:val="Template-Address"/>
            <w:rPr>
              <w:vanish/>
              <w:lang w:val="en-GB"/>
            </w:rPr>
          </w:pPr>
          <w:bookmarkStart w:id="46" w:name="bmkOvsFax"/>
          <w:bookmarkStart w:id="47" w:name="HIFbmkOffFax"/>
          <w:bookmarkEnd w:id="44"/>
          <w:r w:rsidRPr="00D644A6">
            <w:rPr>
              <w:vanish/>
              <w:lang w:val="en-GB"/>
            </w:rPr>
            <w:t>Fax:</w:t>
          </w:r>
          <w:bookmarkEnd w:id="46"/>
          <w:r w:rsidRPr="00D644A6">
            <w:rPr>
              <w:vanish/>
              <w:lang w:val="en-GB"/>
            </w:rPr>
            <w:t xml:space="preserve"> </w:t>
          </w:r>
          <w:bookmarkStart w:id="48" w:name="bmkOffFax"/>
          <w:bookmarkEnd w:id="48"/>
        </w:p>
        <w:p w:rsidR="00F167A0" w:rsidRPr="00D644A6" w:rsidRDefault="00F167A0" w:rsidP="000E46C3">
          <w:pPr>
            <w:pStyle w:val="Template-Address"/>
            <w:rPr>
              <w:lang w:val="en-GB"/>
            </w:rPr>
          </w:pPr>
          <w:bookmarkStart w:id="49" w:name="HIFbmkOffEmail"/>
          <w:bookmarkEnd w:id="47"/>
          <w:r w:rsidRPr="00D644A6">
            <w:rPr>
              <w:lang w:val="en-GB"/>
            </w:rPr>
            <w:t xml:space="preserve">E-mail: </w:t>
          </w:r>
          <w:r>
            <w:rPr>
              <w:lang w:val="en-GB"/>
            </w:rPr>
            <w:t>au@au.dk</w:t>
          </w:r>
        </w:p>
        <w:bookmarkStart w:id="50" w:name="bmkOffOfficeWww"/>
        <w:bookmarkEnd w:id="49"/>
        <w:p w:rsidR="00F167A0" w:rsidRDefault="00FC0F65" w:rsidP="00032AAF">
          <w:pPr>
            <w:pStyle w:val="Template-Address"/>
            <w:rPr>
              <w:lang w:val="en-GB"/>
            </w:rPr>
          </w:pPr>
          <w:r>
            <w:rPr>
              <w:lang w:val="en-GB"/>
            </w:rPr>
            <w:fldChar w:fldCharType="begin"/>
          </w:r>
          <w:r>
            <w:rPr>
              <w:lang w:val="en-GB"/>
            </w:rPr>
            <w:instrText xml:space="preserve"> HYPERLINK "</w:instrText>
          </w:r>
          <w:r w:rsidRPr="00FC0F65">
            <w:rPr>
              <w:lang w:val="en-GB"/>
            </w:rPr>
            <w:instrText>http://www.au.dk/</w:instrText>
          </w:r>
          <w:r>
            <w:rPr>
              <w:lang w:val="en-GB"/>
            </w:rPr>
            <w:instrText xml:space="preserve">" </w:instrText>
          </w:r>
          <w:r>
            <w:rPr>
              <w:lang w:val="en-GB"/>
            </w:rPr>
            <w:fldChar w:fldCharType="separate"/>
          </w:r>
          <w:r w:rsidRPr="009E49D5">
            <w:rPr>
              <w:rStyle w:val="Hyperlink"/>
              <w:rFonts w:ascii="AU Passata" w:hAnsi="AU Passata"/>
              <w:sz w:val="14"/>
              <w:lang w:val="en-GB"/>
            </w:rPr>
            <w:t>http://www.au.dk/</w:t>
          </w:r>
          <w:bookmarkEnd w:id="50"/>
          <w:r>
            <w:rPr>
              <w:lang w:val="en-GB"/>
            </w:rPr>
            <w:fldChar w:fldCharType="end"/>
          </w:r>
        </w:p>
        <w:p w:rsidR="00F167A0" w:rsidRPr="009224E3" w:rsidRDefault="00FC0F65" w:rsidP="00032AAF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Tlf. 8715 00 00</w:t>
          </w:r>
        </w:p>
      </w:tc>
    </w:tr>
  </w:tbl>
  <w:p w:rsidR="00F167A0" w:rsidRPr="006C3A1B" w:rsidRDefault="00F167A0">
    <w:pPr>
      <w:pStyle w:val="Foo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7A0" w:rsidRDefault="00F167A0">
      <w:r>
        <w:separator/>
      </w:r>
    </w:p>
  </w:footnote>
  <w:footnote w:type="continuationSeparator" w:id="0">
    <w:p w:rsidR="00F167A0" w:rsidRDefault="00F167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0" w:rsidRDefault="00A8629E">
    <w:pPr>
      <w:pStyle w:val="Header"/>
    </w:pP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5.5pt;margin-top:62.75pt;width:481.9pt;height:58.2pt;z-index:251659776;mso-position-horizontal-relative:page;mso-position-vertical-relative:page" filled="f" stroked="f">
          <v:textbox style="mso-next-textbox:#_x0000_s2100" inset="0,0,0,0">
            <w:txbxContent>
              <w:p w:rsidR="00F167A0" w:rsidRPr="005F525C" w:rsidRDefault="00F167A0" w:rsidP="007B7E10">
                <w:pPr>
                  <w:pStyle w:val="Template-Parentlogoname"/>
                  <w:rPr>
                    <w:b/>
                    <w:lang w:val="en-US"/>
                  </w:rPr>
                </w:pPr>
                <w:r w:rsidRPr="005F525C">
                  <w:rPr>
                    <w:lang w:val="en-US"/>
                  </w:rPr>
                  <w:t>Aarhus Universitet</w:t>
                </w:r>
              </w:p>
              <w:p w:rsidR="00F167A0" w:rsidRPr="005F525C" w:rsidRDefault="00F167A0" w:rsidP="007B7E10">
                <w:pPr>
                  <w:pStyle w:val="Template-Unitnamelogoname"/>
                  <w:rPr>
                    <w:lang w:val="en-US"/>
                  </w:rPr>
                </w:pPr>
                <w:r w:rsidRPr="005F525C">
                  <w:rPr>
                    <w:lang w:val="en-US"/>
                  </w:rPr>
                  <w:t>Business and Social Sciences</w:t>
                </w:r>
              </w:p>
              <w:p w:rsidR="00F167A0" w:rsidRPr="009A1A9D" w:rsidRDefault="00F167A0" w:rsidP="007B7E10">
                <w:pPr>
                  <w:pStyle w:val="Template-Unitnamelogoname"/>
                  <w:rPr>
                    <w:lang w:val="en-GB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da-DK"/>
      </w:rPr>
      <w:pict>
        <v:shape id="_x0000_s2099" style="position:absolute;margin-left:0;margin-top:0;width:24pt;height:24pt;z-index:251658752" coordsize="8160,8160" path="m2878,8160l,8160,8160,r,2892l2878,8160xe" fillcolor="#03428e" stroked="f">
          <v:path arrowok="t"/>
        </v:shape>
      </w:pict>
    </w:r>
    <w:r>
      <w:rPr>
        <w:noProof/>
        <w:lang w:eastAsia="da-DK"/>
      </w:rPr>
      <w:pict>
        <v:shape id="_x0000_s2098" style="position:absolute;margin-left:24pt;margin-top:12pt;width:24pt;height:12pt;z-index:251657728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<v:path arrowok="t"/>
        </v:shape>
      </w:pict>
    </w:r>
  </w:p>
  <w:p w:rsidR="00F167A0" w:rsidRDefault="00F167A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29E">
      <w:rPr>
        <w:noProof/>
        <w:lang w:eastAsia="da-DK"/>
      </w:rPr>
      <w:pict>
        <v:shape id="_x0000_s2068" type="#_x0000_t202" style="position:absolute;margin-left:467.7pt;margin-top:120.2pt;width:70.1pt;height:84.2pt;z-index:251654656;mso-position-horizontal-relative:page;mso-position-vertical-relative:page" filled="f" stroked="f">
          <v:textbox style="mso-next-textbox:#_x0000_s2068" inset="0,0,0,0">
            <w:txbxContent>
              <w:p w:rsidR="00F167A0" w:rsidRDefault="00F167A0" w:rsidP="005C13F3">
                <w:pPr>
                  <w:rPr>
                    <w:rStyle w:val="PageNumber"/>
                  </w:rPr>
                </w:pPr>
                <w:bookmarkStart w:id="3" w:name="bmkOvsPage_01"/>
                <w:r w:rsidRPr="009224E3">
                  <w:rPr>
                    <w:rStyle w:val="PageNumber"/>
                  </w:rPr>
                  <w:t>Side</w:t>
                </w:r>
                <w:bookmarkEnd w:id="3"/>
                <w:r>
                  <w:rPr>
                    <w:rStyle w:val="PageNumber"/>
                  </w:rPr>
                  <w:t xml:space="preserve"> </w:t>
                </w:r>
                <w:r w:rsidR="00A8629E"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 w:rsidR="00A8629E">
                  <w:rPr>
                    <w:rStyle w:val="PageNumber"/>
                  </w:rPr>
                  <w:fldChar w:fldCharType="separate"/>
                </w:r>
                <w:r w:rsidR="00FC0F65">
                  <w:rPr>
                    <w:rStyle w:val="PageNumber"/>
                    <w:noProof/>
                  </w:rPr>
                  <w:t>7</w:t>
                </w:r>
                <w:r w:rsidR="00A8629E"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</w:rPr>
                  <w:t>/</w:t>
                </w:r>
                <w:r w:rsidR="00A8629E"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 w:rsidR="00A8629E">
                  <w:rPr>
                    <w:rStyle w:val="PageNumber"/>
                  </w:rPr>
                  <w:fldChar w:fldCharType="separate"/>
                </w:r>
                <w:r w:rsidR="00FC0F65">
                  <w:rPr>
                    <w:rStyle w:val="PageNumber"/>
                    <w:noProof/>
                  </w:rPr>
                  <w:t>7</w:t>
                </w:r>
                <w:r w:rsidR="00A8629E">
                  <w:rPr>
                    <w:rStyle w:val="PageNumber"/>
                  </w:rPr>
                  <w:fldChar w:fldCharType="end"/>
                </w:r>
              </w:p>
              <w:p w:rsidR="00F167A0" w:rsidRPr="00192812" w:rsidRDefault="00F167A0" w:rsidP="005C13F3">
                <w:pPr>
                  <w:pStyle w:val="Template-Date"/>
                  <w:spacing w:line="260" w:lineRule="exact"/>
                  <w:rPr>
                    <w:rStyle w:val="PageNumber"/>
                  </w:rPr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2" name="Picture 2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0" w:rsidRDefault="00A8629E">
    <w:pPr>
      <w:pStyle w:val="Header"/>
    </w:pPr>
    <w:r>
      <w:rPr>
        <w:noProof/>
        <w:lang w:eastAsia="da-DK"/>
      </w:rPr>
      <w:pict>
        <v:group id="LogoCanvasHide01" o:spid="_x0000_s2075" editas="canvas" style="position:absolute;margin-left:56.7pt;margin-top:28.35pt;width:48pt;height:24pt;z-index:251656704;mso-position-horizontal-relative:page;mso-position-vertical-relative:page" coordorigin="3544,573" coordsize="960,4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3544;top:573;width:960;height:480" o:preferrelative="f">
            <v:fill o:detectmouseclick="t"/>
            <v:path o:extrusionok="t" o:connecttype="none"/>
            <o:lock v:ext="edit" text="t"/>
          </v:shape>
          <v:shape id="_x0000_s2076" style="position:absolute;left:4024;top:813;width:480;height:240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/>
          </v:shape>
          <v:shape id="_x0000_s2077" style="position:absolute;left:3544;top:573;width:480;height:480" coordsize="8160,8160" path="m2878,8160l,8160,8160,r,2892l2878,8160xe" fillcolor="#03428e" stroked="f">
            <v:path arrowok="t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2070" type="#_x0000_t202" style="position:absolute;margin-left:55.85pt;margin-top:61.8pt;width:481.9pt;height:58.2pt;z-index:251655680;mso-position-horizontal-relative:page;mso-position-vertical-relative:page" filled="f" stroked="f">
          <v:textbox style="mso-next-textbox:#LogoNavnForsideHide" inset="0,0,0,0">
            <w:txbxContent>
              <w:p w:rsidR="00F167A0" w:rsidRPr="005F525C" w:rsidRDefault="00F167A0" w:rsidP="0043573B">
                <w:pPr>
                  <w:pStyle w:val="Template-Parentlogoname"/>
                  <w:rPr>
                    <w:b/>
                    <w:lang w:val="en-US"/>
                  </w:rPr>
                </w:pPr>
                <w:r w:rsidRPr="005F525C">
                  <w:rPr>
                    <w:lang w:val="en-US"/>
                  </w:rPr>
                  <w:t>Aarhus Universitet</w:t>
                </w:r>
              </w:p>
              <w:p w:rsidR="00F167A0" w:rsidRPr="005F525C" w:rsidRDefault="00F167A0" w:rsidP="0043573B">
                <w:pPr>
                  <w:pStyle w:val="Template-Unitnamelogoname"/>
                  <w:rPr>
                    <w:lang w:val="en-US"/>
                  </w:rPr>
                </w:pPr>
                <w:bookmarkStart w:id="4" w:name="bmkOffUnitName"/>
                <w:r w:rsidRPr="005F525C">
                  <w:rPr>
                    <w:lang w:val="en-US"/>
                  </w:rPr>
                  <w:t>Business and Social Sciences</w:t>
                </w:r>
              </w:p>
              <w:bookmarkEnd w:id="4"/>
              <w:p w:rsidR="00F167A0" w:rsidRPr="00817B80" w:rsidRDefault="00F167A0" w:rsidP="0043573B">
                <w:pPr>
                  <w:pStyle w:val="Template-Unitnamelogoname"/>
                  <w:rPr>
                    <w:lang w:val="en-US"/>
                  </w:rPr>
                </w:pPr>
              </w:p>
              <w:p w:rsidR="00F167A0" w:rsidRPr="00817B80" w:rsidRDefault="00F167A0" w:rsidP="0043573B">
                <w:pPr>
                  <w:pStyle w:val="Template-Unitnamelogoname"/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  <w:p w:rsidR="00F167A0" w:rsidRDefault="00F167A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29E">
      <w:rPr>
        <w:noProof/>
        <w:lang w:eastAsia="da-DK"/>
      </w:rPr>
      <w:pict>
        <v:shape id="_x0000_s2052" type="#_x0000_t202" style="position:absolute;margin-left:467.7pt;margin-top:303.7pt;width:106.3pt;height:333pt;z-index:251653632;mso-position-horizontal-relative:page;mso-position-vertical-relative:page" filled="f" stroked="f">
          <v:textbox style="mso-next-textbox:#_x0000_s2052" inset="0,0,0,0">
            <w:txbxContent>
              <w:p w:rsidR="00F167A0" w:rsidRPr="00D644A6" w:rsidRDefault="00F167A0" w:rsidP="003F33BA">
                <w:pPr>
                  <w:pStyle w:val="Template-Afdeling"/>
                </w:pPr>
                <w:bookmarkStart w:id="5" w:name="HIFbmkADDepartment"/>
                <w:r>
                  <w:t>Studienævnet for Erhvervsøkonomi</w:t>
                </w:r>
              </w:p>
              <w:p w:rsidR="00F167A0" w:rsidRPr="00D644A6" w:rsidRDefault="00F167A0" w:rsidP="003F33BA">
                <w:pPr>
                  <w:pStyle w:val="Template"/>
                </w:pPr>
              </w:p>
              <w:p w:rsidR="00F167A0" w:rsidRPr="00D644A6" w:rsidRDefault="00F167A0" w:rsidP="007A6435">
                <w:pPr>
                  <w:pStyle w:val="Template-NavnMellemnavn"/>
                </w:pPr>
                <w:bookmarkStart w:id="6" w:name="HIFbmkADName"/>
                <w:bookmarkEnd w:id="5"/>
                <w:r>
                  <w:t>Charlotte Bak Svendsen</w:t>
                </w:r>
              </w:p>
              <w:bookmarkEnd w:id="6"/>
              <w:p w:rsidR="00F167A0" w:rsidRDefault="00F167A0" w:rsidP="003F33BA">
                <w:pPr>
                  <w:pStyle w:val="Template-Brugerinfo"/>
                </w:pPr>
              </w:p>
              <w:p w:rsidR="00F167A0" w:rsidRPr="00D644A6" w:rsidRDefault="00F167A0" w:rsidP="003F33BA">
                <w:pPr>
                  <w:pStyle w:val="Template-Brugerinfo"/>
                </w:pPr>
                <w:bookmarkStart w:id="7" w:name="HIFbmkADTitle"/>
                <w:r>
                  <w:t>AC-fuldmægtig</w:t>
                </w:r>
              </w:p>
              <w:p w:rsidR="00F167A0" w:rsidRPr="00D644A6" w:rsidRDefault="00F167A0" w:rsidP="003F33BA">
                <w:pPr>
                  <w:pStyle w:val="Template"/>
                </w:pPr>
              </w:p>
              <w:p w:rsidR="00F167A0" w:rsidRDefault="00F167A0" w:rsidP="004B63C7">
                <w:pPr>
                  <w:pStyle w:val="Template"/>
                </w:pPr>
                <w:bookmarkStart w:id="8" w:name="bmkOvsDate"/>
                <w:bookmarkEnd w:id="7"/>
                <w:r w:rsidRPr="009224E3">
                  <w:t>Dato</w:t>
                </w:r>
                <w:bookmarkEnd w:id="8"/>
                <w:r>
                  <w:t xml:space="preserve">: </w:t>
                </w:r>
                <w:fldSimple w:instr=" TIME \@ &quot;d. MMMM yyyy&quot; ">
                  <w:r w:rsidR="00FC0F65">
                    <w:t>14. juni 2012</w:t>
                  </w:r>
                </w:fldSimple>
              </w:p>
              <w:p w:rsidR="00F167A0" w:rsidRPr="00C96CED" w:rsidRDefault="00F167A0" w:rsidP="00B525C1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4" name="Picture 4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167A0" w:rsidRDefault="00F167A0" w:rsidP="00B525C1">
                <w:pPr>
                  <w:pStyle w:val="Template-Date"/>
                  <w:spacing w:line="120" w:lineRule="exact"/>
                </w:pPr>
              </w:p>
              <w:p w:rsidR="00F167A0" w:rsidRPr="007C49C7" w:rsidRDefault="00F167A0" w:rsidP="002171DE">
                <w:pPr>
                  <w:pStyle w:val="Template-Date"/>
                  <w:rPr>
                    <w:szCs w:val="14"/>
                  </w:rPr>
                </w:pPr>
                <w:bookmarkStart w:id="9" w:name="bmkOvsDirect"/>
                <w:bookmarkStart w:id="10" w:name="HIFbmkADDirectPhone"/>
                <w:r w:rsidRPr="00D644A6">
                  <w:t>Direkte tlf</w:t>
                </w:r>
                <w:r w:rsidRPr="007C49C7">
                  <w:t>.:</w:t>
                </w:r>
                <w:bookmarkEnd w:id="9"/>
                <w:r w:rsidRPr="007C49C7">
                  <w:t xml:space="preserve"> </w:t>
                </w:r>
                <w:r>
                  <w:t>+</w:t>
                </w:r>
                <w:r w:rsidRPr="007C49C7">
                  <w:rPr>
                    <w:rFonts w:eastAsiaTheme="minorEastAsia"/>
                    <w:szCs w:val="14"/>
                    <w:lang w:eastAsia="da-DK"/>
                  </w:rPr>
                  <w:t>45 871 52475</w:t>
                </w:r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11" w:name="bmkOvsPager"/>
                <w:bookmarkStart w:id="12" w:name="HIFbmkADPersonsøger"/>
                <w:bookmarkEnd w:id="10"/>
                <w:r w:rsidRPr="00D644A6">
                  <w:rPr>
                    <w:vanish/>
                  </w:rPr>
                  <w:t>Personsøger:</w:t>
                </w:r>
                <w:bookmarkEnd w:id="11"/>
                <w:r w:rsidRPr="00D644A6">
                  <w:rPr>
                    <w:vanish/>
                  </w:rPr>
                  <w:t xml:space="preserve"> </w:t>
                </w:r>
                <w:bookmarkStart w:id="13" w:name="bmkADPersonsøger"/>
                <w:bookmarkEnd w:id="13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14" w:name="bmkOvsPrivate"/>
                <w:bookmarkStart w:id="15" w:name="HIFbmkADPrivatePhone"/>
                <w:bookmarkEnd w:id="12"/>
                <w:r w:rsidRPr="00D644A6">
                  <w:rPr>
                    <w:vanish/>
                  </w:rPr>
                  <w:t>Privat tlf.:</w:t>
                </w:r>
                <w:bookmarkEnd w:id="14"/>
                <w:r w:rsidRPr="00D644A6">
                  <w:rPr>
                    <w:vanish/>
                  </w:rPr>
                  <w:t xml:space="preserve"> </w:t>
                </w:r>
                <w:bookmarkStart w:id="16" w:name="bmkADPrivatePhone"/>
                <w:bookmarkEnd w:id="16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17" w:name="bmkOvsFax_01"/>
                <w:bookmarkStart w:id="18" w:name="HIFbmkADDirectFax"/>
                <w:bookmarkEnd w:id="15"/>
                <w:r w:rsidRPr="00D644A6">
                  <w:rPr>
                    <w:vanish/>
                  </w:rPr>
                  <w:t>Fax:</w:t>
                </w:r>
                <w:bookmarkEnd w:id="17"/>
                <w:r w:rsidRPr="00D644A6">
                  <w:rPr>
                    <w:vanish/>
                  </w:rPr>
                  <w:t xml:space="preserve"> </w:t>
                </w:r>
                <w:bookmarkStart w:id="19" w:name="bmkADDirectFax"/>
                <w:bookmarkEnd w:id="19"/>
              </w:p>
              <w:p w:rsidR="00F167A0" w:rsidRPr="00AF0A12" w:rsidRDefault="00F167A0" w:rsidP="002171DE">
                <w:pPr>
                  <w:pStyle w:val="Template-Date"/>
                  <w:rPr>
                    <w:lang w:val="en-US"/>
                  </w:rPr>
                </w:pPr>
                <w:bookmarkStart w:id="20" w:name="bmkOvsEmail"/>
                <w:bookmarkStart w:id="21" w:name="HIFbmkADEmail"/>
                <w:bookmarkEnd w:id="18"/>
                <w:r w:rsidRPr="00AF0A12">
                  <w:rPr>
                    <w:lang w:val="en-US"/>
                  </w:rPr>
                  <w:t>E-mail</w:t>
                </w:r>
                <w:bookmarkEnd w:id="20"/>
                <w:r w:rsidRPr="00AF0A12">
                  <w:rPr>
                    <w:lang w:val="en-US"/>
                  </w:rPr>
                  <w:t>: chs@asb.dk</w:t>
                </w:r>
              </w:p>
              <w:bookmarkEnd w:id="21"/>
              <w:p w:rsidR="00F167A0" w:rsidRPr="00AF0A12" w:rsidRDefault="00F167A0" w:rsidP="002171DE">
                <w:pPr>
                  <w:pStyle w:val="Template-Date"/>
                  <w:rPr>
                    <w:lang w:val="en-US"/>
                  </w:rPr>
                </w:pPr>
              </w:p>
              <w:p w:rsidR="00F167A0" w:rsidRPr="00AF0A12" w:rsidRDefault="00F167A0" w:rsidP="002171DE">
                <w:pPr>
                  <w:pStyle w:val="Template-Date"/>
                  <w:rPr>
                    <w:lang w:val="en-US"/>
                  </w:rPr>
                </w:pPr>
                <w:bookmarkStart w:id="22" w:name="HIFbmkADWww"/>
                <w:r w:rsidRPr="00AF0A12">
                  <w:rPr>
                    <w:lang w:val="en-US"/>
                  </w:rPr>
                  <w:t>Ref.: /chs</w:t>
                </w:r>
              </w:p>
              <w:p w:rsidR="00F167A0" w:rsidRPr="00AF0A12" w:rsidRDefault="00F167A0" w:rsidP="002171DE">
                <w:pPr>
                  <w:pStyle w:val="Template-Date"/>
                  <w:rPr>
                    <w:lang w:val="en-US"/>
                  </w:rPr>
                </w:pPr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23" w:name="bmkOvsJournalNr"/>
                <w:bookmarkStart w:id="24" w:name="HIFbmkFldJournalNr"/>
                <w:bookmarkEnd w:id="22"/>
                <w:r w:rsidRPr="00D644A6">
                  <w:rPr>
                    <w:vanish/>
                  </w:rPr>
                  <w:t>Journal nr</w:t>
                </w:r>
                <w:bookmarkEnd w:id="23"/>
                <w:r w:rsidRPr="00D644A6">
                  <w:rPr>
                    <w:vanish/>
                  </w:rPr>
                  <w:t xml:space="preserve">.: </w:t>
                </w:r>
                <w:bookmarkStart w:id="25" w:name="bmkFldJournalNr"/>
                <w:bookmarkEnd w:id="25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26" w:name="bmkOvsÅrskortNr"/>
                <w:bookmarkStart w:id="27" w:name="HIFbmkFldÅrskortNr"/>
                <w:bookmarkEnd w:id="24"/>
                <w:r w:rsidRPr="00D644A6">
                  <w:rPr>
                    <w:vanish/>
                  </w:rPr>
                  <w:t>Årskortnr</w:t>
                </w:r>
                <w:bookmarkEnd w:id="26"/>
                <w:r w:rsidRPr="00D644A6">
                  <w:rPr>
                    <w:vanish/>
                  </w:rPr>
                  <w:t xml:space="preserve">.: </w:t>
                </w:r>
                <w:bookmarkStart w:id="28" w:name="bmkFldÅrskortNr"/>
                <w:bookmarkEnd w:id="28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29" w:name="bmkOvsCPR"/>
                <w:bookmarkStart w:id="30" w:name="HIFbmkFldCprNr"/>
                <w:bookmarkEnd w:id="27"/>
                <w:r w:rsidRPr="00D644A6">
                  <w:rPr>
                    <w:vanish/>
                  </w:rPr>
                  <w:t>CPR-nr</w:t>
                </w:r>
                <w:bookmarkEnd w:id="29"/>
                <w:r w:rsidRPr="00D644A6">
                  <w:rPr>
                    <w:vanish/>
                  </w:rPr>
                  <w:t xml:space="preserve">.: </w:t>
                </w:r>
                <w:bookmarkStart w:id="31" w:name="bmkFldCprNr"/>
                <w:bookmarkEnd w:id="31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32" w:name="bmkOvsModtCPR"/>
                <w:bookmarkStart w:id="33" w:name="HIFbmkFldModtagerCvrNr"/>
                <w:bookmarkEnd w:id="30"/>
                <w:r w:rsidRPr="00D644A6">
                  <w:rPr>
                    <w:vanish/>
                  </w:rPr>
                  <w:t>Modt. CVR-nr</w:t>
                </w:r>
                <w:bookmarkEnd w:id="32"/>
                <w:r w:rsidRPr="00D644A6">
                  <w:rPr>
                    <w:vanish/>
                  </w:rPr>
                  <w:t xml:space="preserve">.: </w:t>
                </w:r>
                <w:bookmarkStart w:id="34" w:name="bmkFldModtagerCvrNr"/>
                <w:bookmarkEnd w:id="34"/>
              </w:p>
              <w:p w:rsidR="00F167A0" w:rsidRPr="00D644A6" w:rsidRDefault="00F167A0" w:rsidP="002171DE">
                <w:pPr>
                  <w:pStyle w:val="Template-Date"/>
                  <w:rPr>
                    <w:vanish/>
                  </w:rPr>
                </w:pPr>
                <w:bookmarkStart w:id="35" w:name="bmkOvsReference"/>
                <w:bookmarkStart w:id="36" w:name="HIFbmkFldReference"/>
                <w:bookmarkEnd w:id="33"/>
                <w:r w:rsidRPr="00D644A6">
                  <w:rPr>
                    <w:vanish/>
                  </w:rPr>
                  <w:t>Reference</w:t>
                </w:r>
                <w:bookmarkEnd w:id="35"/>
                <w:r w:rsidRPr="00D644A6">
                  <w:rPr>
                    <w:vanish/>
                  </w:rPr>
                  <w:t xml:space="preserve">: </w:t>
                </w:r>
                <w:bookmarkStart w:id="37" w:name="bmkFldReference"/>
                <w:bookmarkEnd w:id="37"/>
              </w:p>
              <w:bookmarkEnd w:id="36"/>
              <w:p w:rsidR="00F167A0" w:rsidRPr="00C96CED" w:rsidRDefault="00F167A0" w:rsidP="00B525C1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6" name="Picture 6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167A0" w:rsidRDefault="00F167A0" w:rsidP="00B525C1">
                <w:pPr>
                  <w:pStyle w:val="Template-Date"/>
                  <w:spacing w:line="120" w:lineRule="exact"/>
                </w:pPr>
              </w:p>
              <w:p w:rsidR="00F167A0" w:rsidRPr="00641B24" w:rsidRDefault="00F167A0" w:rsidP="002171DE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38" w:name="bmkOvsPage"/>
                <w:r w:rsidRPr="009224E3">
                  <w:t>Side</w:t>
                </w:r>
                <w:bookmarkEnd w:id="38"/>
                <w:r>
                  <w:t xml:space="preserve"> </w:t>
                </w:r>
                <w:r w:rsidR="00A8629E"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 w:rsidR="00A8629E">
                  <w:rPr>
                    <w:rStyle w:val="PageNumber"/>
                  </w:rPr>
                  <w:fldChar w:fldCharType="separate"/>
                </w:r>
                <w:r w:rsidR="00FC0F65">
                  <w:rPr>
                    <w:rStyle w:val="PageNumber"/>
                  </w:rPr>
                  <w:t>1</w:t>
                </w:r>
                <w:r w:rsidR="00A8629E"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  <w:noProof w:val="0"/>
                  </w:rPr>
                  <w:t>/</w:t>
                </w:r>
                <w:r w:rsidR="00A8629E"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 w:rsidR="00A8629E">
                  <w:rPr>
                    <w:rStyle w:val="PageNumber"/>
                  </w:rPr>
                  <w:fldChar w:fldCharType="separate"/>
                </w:r>
                <w:r w:rsidR="00FC0F65">
                  <w:rPr>
                    <w:rStyle w:val="PageNumber"/>
                  </w:rPr>
                  <w:t>7</w:t>
                </w:r>
                <w:r w:rsidR="00A8629E"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75D5961"/>
    <w:multiLevelType w:val="hybridMultilevel"/>
    <w:tmpl w:val="36C2F994"/>
    <w:lvl w:ilvl="0" w:tplc="61EC2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95B503F"/>
    <w:multiLevelType w:val="hybridMultilevel"/>
    <w:tmpl w:val="4E603072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0DB6D70"/>
    <w:multiLevelType w:val="hybridMultilevel"/>
    <w:tmpl w:val="4A0AF016"/>
    <w:lvl w:ilvl="0" w:tplc="FCE47EA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>
    <w:nsid w:val="4BD45775"/>
    <w:multiLevelType w:val="hybridMultilevel"/>
    <w:tmpl w:val="788AD274"/>
    <w:lvl w:ilvl="0" w:tplc="37CE50F0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9339B"/>
    <w:multiLevelType w:val="hybridMultilevel"/>
    <w:tmpl w:val="1E66813A"/>
    <w:lvl w:ilvl="0" w:tplc="0406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A04DC"/>
    <w:multiLevelType w:val="hybridMultilevel"/>
    <w:tmpl w:val="48D229E4"/>
    <w:lvl w:ilvl="0" w:tplc="0406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1AD6333"/>
    <w:multiLevelType w:val="hybridMultilevel"/>
    <w:tmpl w:val="4718DDF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691941A9"/>
    <w:multiLevelType w:val="hybridMultilevel"/>
    <w:tmpl w:val="2EDAEEB4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1155E"/>
    <w:multiLevelType w:val="hybridMultilevel"/>
    <w:tmpl w:val="B48A99F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>
    <w:nsid w:val="6F8C17CD"/>
    <w:multiLevelType w:val="hybridMultilevel"/>
    <w:tmpl w:val="30D012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37653"/>
    <w:multiLevelType w:val="hybridMultilevel"/>
    <w:tmpl w:val="284A210A"/>
    <w:lvl w:ilvl="0" w:tplc="61EC2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0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</w:num>
  <w:num w:numId="15">
    <w:abstractNumId w:val="30"/>
  </w:num>
  <w:num w:numId="16">
    <w:abstractNumId w:val="24"/>
  </w:num>
  <w:num w:numId="17">
    <w:abstractNumId w:val="13"/>
  </w:num>
  <w:num w:numId="18">
    <w:abstractNumId w:val="22"/>
  </w:num>
  <w:num w:numId="19">
    <w:abstractNumId w:val="15"/>
  </w:num>
  <w:num w:numId="20">
    <w:abstractNumId w:val="11"/>
  </w:num>
  <w:num w:numId="21">
    <w:abstractNumId w:val="26"/>
  </w:num>
  <w:num w:numId="22">
    <w:abstractNumId w:val="19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3"/>
  </w:num>
  <w:num w:numId="26">
    <w:abstractNumId w:val="14"/>
  </w:num>
  <w:num w:numId="27">
    <w:abstractNumId w:val="25"/>
  </w:num>
  <w:num w:numId="28">
    <w:abstractNumId w:val="20"/>
  </w:num>
  <w:num w:numId="29">
    <w:abstractNumId w:val="21"/>
  </w:num>
  <w:num w:numId="30">
    <w:abstractNumId w:val="16"/>
  </w:num>
  <w:num w:numId="31">
    <w:abstractNumId w:val="12"/>
  </w:num>
  <w:num w:numId="32">
    <w:abstractNumId w:val="2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0004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1C284B"/>
    <w:rsid w:val="00003B6C"/>
    <w:rsid w:val="00027431"/>
    <w:rsid w:val="00031D14"/>
    <w:rsid w:val="00032AAF"/>
    <w:rsid w:val="00032B4F"/>
    <w:rsid w:val="00040306"/>
    <w:rsid w:val="00051A09"/>
    <w:rsid w:val="00054B15"/>
    <w:rsid w:val="000553F3"/>
    <w:rsid w:val="00094D54"/>
    <w:rsid w:val="00096068"/>
    <w:rsid w:val="000A2ABE"/>
    <w:rsid w:val="000A6309"/>
    <w:rsid w:val="000B2A66"/>
    <w:rsid w:val="000C6106"/>
    <w:rsid w:val="000C6C1B"/>
    <w:rsid w:val="000D58D1"/>
    <w:rsid w:val="000D6181"/>
    <w:rsid w:val="000D7729"/>
    <w:rsid w:val="000E46C3"/>
    <w:rsid w:val="0011140C"/>
    <w:rsid w:val="001213E5"/>
    <w:rsid w:val="0012535D"/>
    <w:rsid w:val="0012702C"/>
    <w:rsid w:val="00144417"/>
    <w:rsid w:val="00145A14"/>
    <w:rsid w:val="00153477"/>
    <w:rsid w:val="0015363C"/>
    <w:rsid w:val="00156D0E"/>
    <w:rsid w:val="00160373"/>
    <w:rsid w:val="0017048D"/>
    <w:rsid w:val="00185578"/>
    <w:rsid w:val="00186ECA"/>
    <w:rsid w:val="00191872"/>
    <w:rsid w:val="00192812"/>
    <w:rsid w:val="00193237"/>
    <w:rsid w:val="001B0188"/>
    <w:rsid w:val="001B4D3D"/>
    <w:rsid w:val="001B7CB4"/>
    <w:rsid w:val="001C284B"/>
    <w:rsid w:val="001C2E9B"/>
    <w:rsid w:val="001F665E"/>
    <w:rsid w:val="00201945"/>
    <w:rsid w:val="00203B41"/>
    <w:rsid w:val="00213BCF"/>
    <w:rsid w:val="002171DE"/>
    <w:rsid w:val="00227E7F"/>
    <w:rsid w:val="002307BF"/>
    <w:rsid w:val="00232419"/>
    <w:rsid w:val="00235108"/>
    <w:rsid w:val="002464E0"/>
    <w:rsid w:val="002476EB"/>
    <w:rsid w:val="00247A66"/>
    <w:rsid w:val="0025262C"/>
    <w:rsid w:val="00257244"/>
    <w:rsid w:val="00261B99"/>
    <w:rsid w:val="002652DE"/>
    <w:rsid w:val="00270EFE"/>
    <w:rsid w:val="00284BB8"/>
    <w:rsid w:val="002B03AE"/>
    <w:rsid w:val="002B043A"/>
    <w:rsid w:val="002B239A"/>
    <w:rsid w:val="002B6407"/>
    <w:rsid w:val="002C0212"/>
    <w:rsid w:val="002C100C"/>
    <w:rsid w:val="002E326D"/>
    <w:rsid w:val="002F3BF9"/>
    <w:rsid w:val="003001FB"/>
    <w:rsid w:val="00303EB3"/>
    <w:rsid w:val="003041F1"/>
    <w:rsid w:val="003122C4"/>
    <w:rsid w:val="00316CD6"/>
    <w:rsid w:val="00331A73"/>
    <w:rsid w:val="00336DC5"/>
    <w:rsid w:val="0034014F"/>
    <w:rsid w:val="0034099C"/>
    <w:rsid w:val="0035170C"/>
    <w:rsid w:val="00351F96"/>
    <w:rsid w:val="00355698"/>
    <w:rsid w:val="003646CE"/>
    <w:rsid w:val="003671E3"/>
    <w:rsid w:val="00370CD1"/>
    <w:rsid w:val="00372A7D"/>
    <w:rsid w:val="003736F6"/>
    <w:rsid w:val="00376C6E"/>
    <w:rsid w:val="00385E94"/>
    <w:rsid w:val="003955CD"/>
    <w:rsid w:val="003A0992"/>
    <w:rsid w:val="003A5CC4"/>
    <w:rsid w:val="003E0F23"/>
    <w:rsid w:val="003E3FCD"/>
    <w:rsid w:val="003E6170"/>
    <w:rsid w:val="003F33BA"/>
    <w:rsid w:val="00401FAE"/>
    <w:rsid w:val="00411A1B"/>
    <w:rsid w:val="00423170"/>
    <w:rsid w:val="00423D74"/>
    <w:rsid w:val="0043573B"/>
    <w:rsid w:val="00441897"/>
    <w:rsid w:val="00443D5B"/>
    <w:rsid w:val="00446187"/>
    <w:rsid w:val="00455E4D"/>
    <w:rsid w:val="00467364"/>
    <w:rsid w:val="00475F24"/>
    <w:rsid w:val="004777F0"/>
    <w:rsid w:val="004803D4"/>
    <w:rsid w:val="004849C9"/>
    <w:rsid w:val="0048777D"/>
    <w:rsid w:val="004A1459"/>
    <w:rsid w:val="004A2009"/>
    <w:rsid w:val="004A66E6"/>
    <w:rsid w:val="004B63C7"/>
    <w:rsid w:val="004C1620"/>
    <w:rsid w:val="004C27E3"/>
    <w:rsid w:val="004D00EC"/>
    <w:rsid w:val="004E7AFD"/>
    <w:rsid w:val="004F03FB"/>
    <w:rsid w:val="004F6D7D"/>
    <w:rsid w:val="00504494"/>
    <w:rsid w:val="005113C0"/>
    <w:rsid w:val="00531E58"/>
    <w:rsid w:val="00533CEE"/>
    <w:rsid w:val="00535205"/>
    <w:rsid w:val="00541B8A"/>
    <w:rsid w:val="00543CDA"/>
    <w:rsid w:val="00547ACA"/>
    <w:rsid w:val="0055736D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5F525C"/>
    <w:rsid w:val="00601BB3"/>
    <w:rsid w:val="0060260C"/>
    <w:rsid w:val="0060539C"/>
    <w:rsid w:val="00620C41"/>
    <w:rsid w:val="00641B24"/>
    <w:rsid w:val="006631CF"/>
    <w:rsid w:val="00663BC3"/>
    <w:rsid w:val="0066674A"/>
    <w:rsid w:val="00670610"/>
    <w:rsid w:val="00690A7D"/>
    <w:rsid w:val="006964C1"/>
    <w:rsid w:val="006A0F29"/>
    <w:rsid w:val="006A7ADC"/>
    <w:rsid w:val="006B6134"/>
    <w:rsid w:val="006C1797"/>
    <w:rsid w:val="006C1BBD"/>
    <w:rsid w:val="006C3A1B"/>
    <w:rsid w:val="006D2642"/>
    <w:rsid w:val="006D65DC"/>
    <w:rsid w:val="006D681D"/>
    <w:rsid w:val="006F08A6"/>
    <w:rsid w:val="0072005E"/>
    <w:rsid w:val="00724328"/>
    <w:rsid w:val="007268C5"/>
    <w:rsid w:val="00730AD5"/>
    <w:rsid w:val="00736658"/>
    <w:rsid w:val="0074726D"/>
    <w:rsid w:val="00750EE1"/>
    <w:rsid w:val="00757BDC"/>
    <w:rsid w:val="0076144A"/>
    <w:rsid w:val="0076360B"/>
    <w:rsid w:val="007720DA"/>
    <w:rsid w:val="00780235"/>
    <w:rsid w:val="00780C4B"/>
    <w:rsid w:val="007904C2"/>
    <w:rsid w:val="00795523"/>
    <w:rsid w:val="007955B4"/>
    <w:rsid w:val="007A6435"/>
    <w:rsid w:val="007B1EF5"/>
    <w:rsid w:val="007B3386"/>
    <w:rsid w:val="007B7E10"/>
    <w:rsid w:val="007C0095"/>
    <w:rsid w:val="007C1953"/>
    <w:rsid w:val="007C49C7"/>
    <w:rsid w:val="007D312A"/>
    <w:rsid w:val="007D438C"/>
    <w:rsid w:val="007E563F"/>
    <w:rsid w:val="007F0B29"/>
    <w:rsid w:val="007F28D1"/>
    <w:rsid w:val="00817B80"/>
    <w:rsid w:val="00835D85"/>
    <w:rsid w:val="00845E23"/>
    <w:rsid w:val="00851407"/>
    <w:rsid w:val="00855AD5"/>
    <w:rsid w:val="00863559"/>
    <w:rsid w:val="008669B8"/>
    <w:rsid w:val="00890919"/>
    <w:rsid w:val="00894942"/>
    <w:rsid w:val="008979A9"/>
    <w:rsid w:val="008B0AE5"/>
    <w:rsid w:val="008B28B9"/>
    <w:rsid w:val="008C1273"/>
    <w:rsid w:val="008C3D75"/>
    <w:rsid w:val="008E058E"/>
    <w:rsid w:val="008E4128"/>
    <w:rsid w:val="008E6802"/>
    <w:rsid w:val="008F02A7"/>
    <w:rsid w:val="008F0558"/>
    <w:rsid w:val="008F7FDE"/>
    <w:rsid w:val="009044C3"/>
    <w:rsid w:val="00905114"/>
    <w:rsid w:val="00907607"/>
    <w:rsid w:val="00911F93"/>
    <w:rsid w:val="00912BA4"/>
    <w:rsid w:val="009224E3"/>
    <w:rsid w:val="00922AE0"/>
    <w:rsid w:val="00926025"/>
    <w:rsid w:val="00930299"/>
    <w:rsid w:val="00930E78"/>
    <w:rsid w:val="009335D6"/>
    <w:rsid w:val="00947F3D"/>
    <w:rsid w:val="00966484"/>
    <w:rsid w:val="009718B7"/>
    <w:rsid w:val="009931E4"/>
    <w:rsid w:val="00997B5B"/>
    <w:rsid w:val="009A1A9D"/>
    <w:rsid w:val="009A3787"/>
    <w:rsid w:val="009B14B5"/>
    <w:rsid w:val="009B65BF"/>
    <w:rsid w:val="009C1F1A"/>
    <w:rsid w:val="009C3A4A"/>
    <w:rsid w:val="009C5C27"/>
    <w:rsid w:val="009D3785"/>
    <w:rsid w:val="009D6862"/>
    <w:rsid w:val="009F2ABF"/>
    <w:rsid w:val="009F3FAD"/>
    <w:rsid w:val="009F7484"/>
    <w:rsid w:val="009F79B6"/>
    <w:rsid w:val="00A01BF9"/>
    <w:rsid w:val="00A11327"/>
    <w:rsid w:val="00A24D90"/>
    <w:rsid w:val="00A34E05"/>
    <w:rsid w:val="00A509CB"/>
    <w:rsid w:val="00A605D2"/>
    <w:rsid w:val="00A83F74"/>
    <w:rsid w:val="00A8629E"/>
    <w:rsid w:val="00A864F4"/>
    <w:rsid w:val="00A9256D"/>
    <w:rsid w:val="00A968B4"/>
    <w:rsid w:val="00AA0EF9"/>
    <w:rsid w:val="00AB36AC"/>
    <w:rsid w:val="00AB4E1D"/>
    <w:rsid w:val="00AB6E12"/>
    <w:rsid w:val="00AD403F"/>
    <w:rsid w:val="00AD43B1"/>
    <w:rsid w:val="00AD4779"/>
    <w:rsid w:val="00AE1D0B"/>
    <w:rsid w:val="00AE4001"/>
    <w:rsid w:val="00AE774C"/>
    <w:rsid w:val="00AF0A12"/>
    <w:rsid w:val="00B06B6B"/>
    <w:rsid w:val="00B0759B"/>
    <w:rsid w:val="00B10D00"/>
    <w:rsid w:val="00B13562"/>
    <w:rsid w:val="00B15221"/>
    <w:rsid w:val="00B51957"/>
    <w:rsid w:val="00B525C1"/>
    <w:rsid w:val="00B576C2"/>
    <w:rsid w:val="00B7088E"/>
    <w:rsid w:val="00B729B6"/>
    <w:rsid w:val="00B76197"/>
    <w:rsid w:val="00B813D8"/>
    <w:rsid w:val="00B904CE"/>
    <w:rsid w:val="00B95269"/>
    <w:rsid w:val="00BA56DF"/>
    <w:rsid w:val="00BB5539"/>
    <w:rsid w:val="00BC0B40"/>
    <w:rsid w:val="00BC120C"/>
    <w:rsid w:val="00BC2A00"/>
    <w:rsid w:val="00BE2A15"/>
    <w:rsid w:val="00BE7FBE"/>
    <w:rsid w:val="00BF3805"/>
    <w:rsid w:val="00BF61D5"/>
    <w:rsid w:val="00C02C68"/>
    <w:rsid w:val="00C10F56"/>
    <w:rsid w:val="00C53E9D"/>
    <w:rsid w:val="00C56D23"/>
    <w:rsid w:val="00C61078"/>
    <w:rsid w:val="00C63B20"/>
    <w:rsid w:val="00C720E8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CE5E57"/>
    <w:rsid w:val="00CF6A5E"/>
    <w:rsid w:val="00D14768"/>
    <w:rsid w:val="00D17641"/>
    <w:rsid w:val="00D31246"/>
    <w:rsid w:val="00D42A34"/>
    <w:rsid w:val="00D4350D"/>
    <w:rsid w:val="00D54EBE"/>
    <w:rsid w:val="00D644A6"/>
    <w:rsid w:val="00D80A20"/>
    <w:rsid w:val="00DA0E15"/>
    <w:rsid w:val="00DA1449"/>
    <w:rsid w:val="00DB449D"/>
    <w:rsid w:val="00DC3E3A"/>
    <w:rsid w:val="00DC7BFA"/>
    <w:rsid w:val="00DD06ED"/>
    <w:rsid w:val="00E00F67"/>
    <w:rsid w:val="00E22B04"/>
    <w:rsid w:val="00E27710"/>
    <w:rsid w:val="00E44247"/>
    <w:rsid w:val="00E45DD8"/>
    <w:rsid w:val="00E50D00"/>
    <w:rsid w:val="00E64FC5"/>
    <w:rsid w:val="00E7234F"/>
    <w:rsid w:val="00E91413"/>
    <w:rsid w:val="00E966E9"/>
    <w:rsid w:val="00EA40B3"/>
    <w:rsid w:val="00EA4612"/>
    <w:rsid w:val="00EA6633"/>
    <w:rsid w:val="00EB31F8"/>
    <w:rsid w:val="00EC06F0"/>
    <w:rsid w:val="00ED29B8"/>
    <w:rsid w:val="00EE7C7A"/>
    <w:rsid w:val="00EF46B3"/>
    <w:rsid w:val="00F14835"/>
    <w:rsid w:val="00F14CEE"/>
    <w:rsid w:val="00F167A0"/>
    <w:rsid w:val="00F30976"/>
    <w:rsid w:val="00F4463E"/>
    <w:rsid w:val="00F45004"/>
    <w:rsid w:val="00F47F0A"/>
    <w:rsid w:val="00F51960"/>
    <w:rsid w:val="00F569F3"/>
    <w:rsid w:val="00F7428E"/>
    <w:rsid w:val="00FA1193"/>
    <w:rsid w:val="00FA31F3"/>
    <w:rsid w:val="00FB3F65"/>
    <w:rsid w:val="00FC0F65"/>
    <w:rsid w:val="00FD440F"/>
    <w:rsid w:val="00FD5802"/>
    <w:rsid w:val="00FD64B3"/>
    <w:rsid w:val="00FE0DAB"/>
    <w:rsid w:val="00FE22D4"/>
    <w:rsid w:val="00FF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qFormat/>
    <w:rsid w:val="005802EE"/>
    <w:rPr>
      <w:i/>
      <w:iCs/>
    </w:rPr>
  </w:style>
  <w:style w:type="character" w:styleId="EndnoteReference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semiHidden/>
    <w:rsid w:val="005802EE"/>
    <w:rPr>
      <w:i/>
      <w:iCs/>
    </w:rPr>
  </w:style>
  <w:style w:type="character" w:styleId="HTMLC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802EE"/>
    <w:rPr>
      <w:i/>
      <w:iCs/>
    </w:rPr>
  </w:style>
  <w:style w:type="character" w:styleId="HTMLKeyboard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semiHidden/>
    <w:rsid w:val="005802EE"/>
    <w:rPr>
      <w:rFonts w:ascii="Courier New" w:hAnsi="Courier New" w:cs="Courier New"/>
    </w:rPr>
  </w:style>
  <w:style w:type="character" w:styleId="HTMLTypewriter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C06F0"/>
    <w:pPr>
      <w:spacing w:line="160" w:lineRule="atLeast"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styleId="ListParagraph">
    <w:name w:val="List Paragraph"/>
    <w:basedOn w:val="Normal"/>
    <w:uiPriority w:val="34"/>
    <w:qFormat/>
    <w:rsid w:val="000C61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1040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2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362">
          <w:marLeft w:val="0"/>
          <w:marRight w:val="0"/>
          <w:marTop w:val="0"/>
          <w:marBottom w:val="0"/>
          <w:divBdr>
            <w:top w:val="single" w:sz="6" w:space="5" w:color="FFFFFF"/>
            <w:left w:val="single" w:sz="6" w:space="5" w:color="FFFFFF"/>
            <w:bottom w:val="single" w:sz="6" w:space="5" w:color="FFFFFF"/>
            <w:right w:val="single" w:sz="6" w:space="5" w:color="FFFFFF"/>
          </w:divBdr>
          <w:divsChild>
            <w:div w:id="8380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49955">
                      <w:marLeft w:val="180"/>
                      <w:marRight w:val="180"/>
                      <w:marTop w:val="0"/>
                      <w:marBottom w:val="0"/>
                      <w:divBdr>
                        <w:top w:val="single" w:sz="6" w:space="14" w:color="C5C5C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s\Desktop\BS_brev_d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B9451-6768-4D34-9E2D-CA844355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BS_brev_dk</Template>
  <TotalTime>545</TotalTime>
  <Pages>7</Pages>
  <Words>1793</Words>
  <Characters>11126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chs</dc:creator>
  <cp:keywords/>
  <dc:description/>
  <cp:lastModifiedBy>chs</cp:lastModifiedBy>
  <cp:revision>16</cp:revision>
  <cp:lastPrinted>2012-06-13T07:45:00Z</cp:lastPrinted>
  <dcterms:created xsi:type="dcterms:W3CDTF">2012-06-11T11:49:00Z</dcterms:created>
  <dcterms:modified xsi:type="dcterms:W3CDTF">2012-06-14T11:42:00Z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Aase Bak</vt:lpwstr>
  </property>
  <property fmtid="{D5CDD505-2E9C-101B-9397-08002B2CF9AE}" pid="3" name="CurrentOffice">
    <vt:lpwstr>3080</vt:lpwstr>
  </property>
  <property fmtid="{D5CDD505-2E9C-101B-9397-08002B2CF9AE}" pid="4" name="LogoFarve">
    <vt:lpwstr>blue</vt:lpwstr>
  </property>
</Properties>
</file>