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937"/>
      </w:tblGrid>
      <w:tr w:rsidR="002171DE" w:rsidTr="009335D6">
        <w:trPr>
          <w:trHeight w:val="2837"/>
        </w:trPr>
        <w:tc>
          <w:tcPr>
            <w:tcW w:w="7937" w:type="dxa"/>
          </w:tcPr>
          <w:p w:rsidR="002171DE" w:rsidRPr="009224E3" w:rsidRDefault="00B729B6" w:rsidP="004F6D7D">
            <w:bookmarkStart w:id="0" w:name="Start"/>
            <w:r>
              <w:t>S</w:t>
            </w:r>
            <w:r w:rsidR="004F6D7D">
              <w:t>tudienævn</w:t>
            </w:r>
            <w:bookmarkEnd w:id="0"/>
            <w:r>
              <w:t>et for Erhvervsøkonomi</w:t>
            </w:r>
          </w:p>
        </w:tc>
      </w:tr>
      <w:tr w:rsidR="006C3A1B" w:rsidTr="007E563F">
        <w:trPr>
          <w:trHeight w:hRule="exact" w:val="566"/>
        </w:trPr>
        <w:tc>
          <w:tcPr>
            <w:tcW w:w="7937" w:type="dxa"/>
          </w:tcPr>
          <w:p w:rsidR="004F6D7D" w:rsidRDefault="00316CD6" w:rsidP="004F6D7D">
            <w:pPr>
              <w:pStyle w:val="Normal-Dokumentheading"/>
            </w:pPr>
            <w:r>
              <w:t xml:space="preserve">Referat af møde </w:t>
            </w:r>
            <w:r w:rsidR="0086605F">
              <w:t>nr. 4</w:t>
            </w:r>
            <w:r w:rsidR="001B0188">
              <w:t xml:space="preserve"> i S</w:t>
            </w:r>
            <w:r w:rsidR="001B0188" w:rsidRPr="00CE73FF">
              <w:t>tudienævnet for Erhvervsøkonomi</w:t>
            </w:r>
            <w:r w:rsidR="001B0188">
              <w:t>.</w:t>
            </w:r>
          </w:p>
          <w:p w:rsidR="006C3A1B" w:rsidRPr="00537023" w:rsidRDefault="006C3A1B" w:rsidP="00FE0DAB">
            <w:pPr>
              <w:pStyle w:val="Normal-Dokumentheading"/>
            </w:pPr>
          </w:p>
        </w:tc>
      </w:tr>
    </w:tbl>
    <w:p w:rsidR="0086605F" w:rsidRDefault="0086605F" w:rsidP="0086605F">
      <w:r>
        <w:t xml:space="preserve">Tid: Onsdag d. 27. juni </w:t>
      </w:r>
      <w:r w:rsidRPr="002A559C">
        <w:t>2012 kl. 13.00 til 15.00</w:t>
      </w:r>
    </w:p>
    <w:p w:rsidR="0086605F" w:rsidRDefault="0086605F" w:rsidP="0086605F">
      <w:r>
        <w:t xml:space="preserve">Sted: </w:t>
      </w:r>
      <w:r w:rsidRPr="002A559C">
        <w:t>K102</w:t>
      </w:r>
    </w:p>
    <w:p w:rsidR="00736658" w:rsidRPr="00B0759B" w:rsidRDefault="00736658" w:rsidP="002171DE">
      <w:pPr>
        <w:rPr>
          <w:rStyle w:val="FootnoteReference"/>
        </w:rPr>
      </w:pPr>
    </w:p>
    <w:p w:rsidR="006A0F29" w:rsidRDefault="004F6D7D" w:rsidP="006A0F29">
      <w:r w:rsidRPr="00512C3F">
        <w:rPr>
          <w:b/>
        </w:rPr>
        <w:t>Dagsorden</w:t>
      </w:r>
      <w:r w:rsidR="006A0F29" w:rsidRPr="006A0F29">
        <w:t xml:space="preserve"> </w:t>
      </w:r>
    </w:p>
    <w:p w:rsidR="007C0095" w:rsidRDefault="007C0095" w:rsidP="006A0F29"/>
    <w:p w:rsidR="0086605F" w:rsidRPr="0086605F" w:rsidRDefault="0086605F" w:rsidP="0086605F">
      <w:pPr>
        <w:pStyle w:val="ListParagraph"/>
        <w:numPr>
          <w:ilvl w:val="0"/>
          <w:numId w:val="27"/>
        </w:numPr>
        <w:shd w:val="clear" w:color="auto" w:fill="FFFFFF"/>
        <w:spacing w:after="200" w:line="280" w:lineRule="exact"/>
        <w:rPr>
          <w:szCs w:val="21"/>
        </w:rPr>
      </w:pPr>
      <w:r w:rsidRPr="0086605F">
        <w:rPr>
          <w:szCs w:val="21"/>
        </w:rPr>
        <w:t>Meddelelser</w:t>
      </w:r>
      <w:r w:rsidRPr="0086605F">
        <w:rPr>
          <w:szCs w:val="21"/>
        </w:rPr>
        <w:br/>
      </w:r>
    </w:p>
    <w:p w:rsidR="0086605F" w:rsidRPr="0086605F" w:rsidRDefault="0086605F" w:rsidP="0086605F">
      <w:pPr>
        <w:pStyle w:val="ListParagraph"/>
        <w:numPr>
          <w:ilvl w:val="0"/>
          <w:numId w:val="27"/>
        </w:numPr>
        <w:shd w:val="clear" w:color="auto" w:fill="FFFFFF"/>
        <w:spacing w:after="200" w:line="280" w:lineRule="exact"/>
        <w:rPr>
          <w:szCs w:val="21"/>
        </w:rPr>
      </w:pPr>
      <w:r w:rsidRPr="0086605F">
        <w:rPr>
          <w:szCs w:val="21"/>
        </w:rPr>
        <w:t>Definition af en normalside</w:t>
      </w:r>
    </w:p>
    <w:p w:rsidR="0086605F" w:rsidRPr="0086605F" w:rsidRDefault="0086605F" w:rsidP="0086605F">
      <w:pPr>
        <w:pStyle w:val="ListParagraph"/>
        <w:shd w:val="clear" w:color="auto" w:fill="FFFFFF"/>
        <w:spacing w:line="280" w:lineRule="exact"/>
      </w:pPr>
    </w:p>
    <w:p w:rsidR="0086605F" w:rsidRPr="0086605F" w:rsidRDefault="0086605F" w:rsidP="0086605F">
      <w:pPr>
        <w:pStyle w:val="ListParagraph"/>
        <w:numPr>
          <w:ilvl w:val="0"/>
          <w:numId w:val="27"/>
        </w:numPr>
        <w:shd w:val="clear" w:color="auto" w:fill="FFFFFF"/>
        <w:spacing w:after="200" w:line="280" w:lineRule="exact"/>
      </w:pPr>
      <w:r w:rsidRPr="0086605F">
        <w:t xml:space="preserve">Vurderingskriterier for kandidatafhandlingen </w:t>
      </w:r>
    </w:p>
    <w:p w:rsidR="0086605F" w:rsidRPr="0086605F" w:rsidRDefault="0086605F" w:rsidP="0086605F">
      <w:pPr>
        <w:pStyle w:val="ListParagraph"/>
        <w:shd w:val="clear" w:color="auto" w:fill="FFFFFF"/>
        <w:spacing w:line="280" w:lineRule="exact"/>
      </w:pPr>
    </w:p>
    <w:p w:rsidR="0086605F" w:rsidRPr="0086605F" w:rsidRDefault="0086605F" w:rsidP="0086605F">
      <w:pPr>
        <w:pStyle w:val="ListParagraph"/>
        <w:numPr>
          <w:ilvl w:val="0"/>
          <w:numId w:val="27"/>
        </w:numPr>
        <w:shd w:val="clear" w:color="auto" w:fill="FFFFFF"/>
        <w:spacing w:after="200" w:line="280" w:lineRule="exact"/>
      </w:pPr>
      <w:r w:rsidRPr="0086605F">
        <w:t xml:space="preserve">Karakterfordeling for fag på bachelor og kandidat </w:t>
      </w:r>
    </w:p>
    <w:p w:rsidR="0086605F" w:rsidRPr="0086605F" w:rsidRDefault="0086605F" w:rsidP="0086605F">
      <w:pPr>
        <w:pStyle w:val="ListParagraph"/>
        <w:shd w:val="clear" w:color="auto" w:fill="FFFFFF"/>
        <w:spacing w:after="200" w:line="280" w:lineRule="exact"/>
      </w:pPr>
    </w:p>
    <w:p w:rsidR="0086605F" w:rsidRPr="0086605F" w:rsidRDefault="0085085B" w:rsidP="0086605F">
      <w:pPr>
        <w:pStyle w:val="ListParagraph"/>
        <w:numPr>
          <w:ilvl w:val="0"/>
          <w:numId w:val="27"/>
        </w:numPr>
        <w:shd w:val="clear" w:color="auto" w:fill="FFFFFF"/>
        <w:spacing w:after="200" w:line="280" w:lineRule="exact"/>
      </w:pPr>
      <w:hyperlink r:id="rId8" w:anchor="Punkt4" w:history="1">
        <w:r w:rsidR="0086605F" w:rsidRPr="0086605F">
          <w:rPr>
            <w:szCs w:val="21"/>
            <w:bdr w:val="none" w:sz="0" w:space="0" w:color="auto" w:frame="1"/>
            <w:lang w:eastAsia="da-DK"/>
          </w:rPr>
          <w:t xml:space="preserve">Godkendelse af særlige studieordninger for cand.merc.aud.-studerende med baggrunden HA(jur), HA(jur) i skat eller HD </w:t>
        </w:r>
      </w:hyperlink>
      <w:r w:rsidR="0086605F" w:rsidRPr="0086605F">
        <w:rPr>
          <w:szCs w:val="21"/>
        </w:rPr>
        <w:br/>
      </w:r>
    </w:p>
    <w:p w:rsidR="0086605F" w:rsidRPr="0086605F" w:rsidRDefault="0086605F" w:rsidP="0086605F">
      <w:pPr>
        <w:pStyle w:val="ListParagraph"/>
        <w:numPr>
          <w:ilvl w:val="0"/>
          <w:numId w:val="27"/>
        </w:numPr>
        <w:shd w:val="clear" w:color="auto" w:fill="FFFFFF"/>
        <w:spacing w:after="200" w:line="280" w:lineRule="exact"/>
      </w:pPr>
      <w:r w:rsidRPr="0086605F">
        <w:t>Praktikordning – timebelastning i forhold til ECTS-belastning samt forlæ</w:t>
      </w:r>
      <w:r w:rsidRPr="0086605F">
        <w:t>n</w:t>
      </w:r>
      <w:r w:rsidRPr="0086605F">
        <w:t>gelse af afleveringsfrist af rapport/seminar</w:t>
      </w:r>
    </w:p>
    <w:p w:rsidR="0086605F" w:rsidRPr="0086605F" w:rsidRDefault="0086605F" w:rsidP="0086605F">
      <w:pPr>
        <w:pStyle w:val="ListParagraph"/>
        <w:shd w:val="clear" w:color="auto" w:fill="FFFFFF"/>
        <w:spacing w:after="200" w:line="280" w:lineRule="exact"/>
      </w:pPr>
    </w:p>
    <w:p w:rsidR="0086605F" w:rsidRPr="0086605F" w:rsidRDefault="0086605F" w:rsidP="0086605F">
      <w:pPr>
        <w:pStyle w:val="ListParagraph"/>
        <w:numPr>
          <w:ilvl w:val="0"/>
          <w:numId w:val="27"/>
        </w:numPr>
        <w:shd w:val="clear" w:color="auto" w:fill="FFFFFF"/>
        <w:spacing w:after="200" w:line="280" w:lineRule="exact"/>
      </w:pPr>
      <w:r w:rsidRPr="0086605F">
        <w:t>Drøftelse af dispensationssag – cand.merc. i Marketing and Business Innov</w:t>
      </w:r>
      <w:r w:rsidRPr="0086605F">
        <w:t>a</w:t>
      </w:r>
      <w:r w:rsidRPr="0086605F">
        <w:t xml:space="preserve">tion </w:t>
      </w:r>
    </w:p>
    <w:p w:rsidR="0086605F" w:rsidRPr="0086605F" w:rsidRDefault="0086605F" w:rsidP="0086605F">
      <w:pPr>
        <w:pStyle w:val="ListParagraph"/>
        <w:shd w:val="clear" w:color="auto" w:fill="FFFFFF"/>
        <w:spacing w:after="200" w:line="280" w:lineRule="exact"/>
      </w:pPr>
    </w:p>
    <w:p w:rsidR="0086605F" w:rsidRPr="0086605F" w:rsidRDefault="0086605F" w:rsidP="0086605F">
      <w:pPr>
        <w:pStyle w:val="ListParagraph"/>
        <w:numPr>
          <w:ilvl w:val="0"/>
          <w:numId w:val="27"/>
        </w:numPr>
        <w:shd w:val="clear" w:color="auto" w:fill="FFFFFF"/>
        <w:spacing w:after="200" w:line="280" w:lineRule="exact"/>
      </w:pPr>
      <w:r w:rsidRPr="0086605F">
        <w:t xml:space="preserve">Godkendelse af ny cand.merc.-linje i </w:t>
      </w:r>
      <w:proofErr w:type="spellStart"/>
      <w:r w:rsidRPr="0086605F">
        <w:t>Chinese</w:t>
      </w:r>
      <w:proofErr w:type="spellEnd"/>
      <w:r w:rsidRPr="0086605F">
        <w:t xml:space="preserve"> Business </w:t>
      </w:r>
    </w:p>
    <w:p w:rsidR="0086605F" w:rsidRPr="0086605F" w:rsidRDefault="0086605F" w:rsidP="0086605F">
      <w:pPr>
        <w:pStyle w:val="ListParagraph"/>
        <w:shd w:val="clear" w:color="auto" w:fill="FFFFFF"/>
        <w:spacing w:after="200" w:line="280" w:lineRule="exact"/>
      </w:pPr>
    </w:p>
    <w:p w:rsidR="0086605F" w:rsidRPr="0086605F" w:rsidRDefault="0086605F" w:rsidP="0086605F">
      <w:pPr>
        <w:pStyle w:val="ListParagraph"/>
        <w:numPr>
          <w:ilvl w:val="0"/>
          <w:numId w:val="27"/>
        </w:numPr>
        <w:shd w:val="clear" w:color="auto" w:fill="FFFFFF"/>
        <w:spacing w:after="200" w:line="280" w:lineRule="exact"/>
      </w:pPr>
      <w:r w:rsidRPr="0086605F">
        <w:t>Eventuelt</w:t>
      </w:r>
    </w:p>
    <w:p w:rsidR="00B6399D" w:rsidRDefault="00B6399D" w:rsidP="007C0095">
      <w:pPr>
        <w:spacing w:line="280" w:lineRule="exact"/>
        <w:rPr>
          <w:b/>
          <w:bCs/>
          <w:szCs w:val="21"/>
        </w:rPr>
      </w:pPr>
    </w:p>
    <w:p w:rsidR="007C0095" w:rsidRPr="00393A73" w:rsidRDefault="007C0095" w:rsidP="007C0095">
      <w:pPr>
        <w:spacing w:line="280" w:lineRule="exact"/>
        <w:rPr>
          <w:szCs w:val="21"/>
        </w:rPr>
      </w:pPr>
      <w:r w:rsidRPr="00393A73">
        <w:rPr>
          <w:b/>
          <w:bCs/>
          <w:szCs w:val="21"/>
        </w:rPr>
        <w:t>Til stede</w:t>
      </w:r>
    </w:p>
    <w:p w:rsidR="007C0095" w:rsidRPr="00393A73" w:rsidRDefault="007C0095" w:rsidP="007C0095">
      <w:pPr>
        <w:spacing w:line="280" w:lineRule="exact"/>
        <w:rPr>
          <w:szCs w:val="21"/>
        </w:rPr>
      </w:pPr>
      <w:r w:rsidRPr="00393A73">
        <w:rPr>
          <w:szCs w:val="21"/>
        </w:rPr>
        <w:t xml:space="preserve">Lektor Erik Strøjer Madsen </w:t>
      </w:r>
    </w:p>
    <w:p w:rsidR="007C0095" w:rsidRDefault="007C0095" w:rsidP="007C0095">
      <w:pPr>
        <w:spacing w:line="280" w:lineRule="exact"/>
        <w:rPr>
          <w:szCs w:val="21"/>
        </w:rPr>
      </w:pPr>
      <w:r w:rsidRPr="00393A73">
        <w:rPr>
          <w:szCs w:val="21"/>
        </w:rPr>
        <w:t>Lektor Morten Rask</w:t>
      </w:r>
    </w:p>
    <w:p w:rsidR="007C0095" w:rsidRPr="0096182E" w:rsidRDefault="007C0095" w:rsidP="007C0095">
      <w:pPr>
        <w:spacing w:line="280" w:lineRule="exact"/>
        <w:rPr>
          <w:szCs w:val="21"/>
        </w:rPr>
      </w:pPr>
      <w:r w:rsidRPr="0096182E">
        <w:rPr>
          <w:szCs w:val="21"/>
        </w:rPr>
        <w:t>Lektor Per Madsen</w:t>
      </w:r>
    </w:p>
    <w:p w:rsidR="007C0095" w:rsidRPr="0096182E" w:rsidRDefault="007C0095" w:rsidP="007C0095">
      <w:pPr>
        <w:spacing w:line="280" w:lineRule="exact"/>
        <w:rPr>
          <w:szCs w:val="21"/>
        </w:rPr>
      </w:pPr>
      <w:r w:rsidRPr="0096182E">
        <w:rPr>
          <w:szCs w:val="21"/>
        </w:rPr>
        <w:t>Lektor Christian Waldstrøm</w:t>
      </w:r>
    </w:p>
    <w:p w:rsidR="007C0095" w:rsidRDefault="007C0095" w:rsidP="007C0095">
      <w:pPr>
        <w:spacing w:line="280" w:lineRule="exact"/>
        <w:rPr>
          <w:szCs w:val="21"/>
        </w:rPr>
      </w:pPr>
      <w:r w:rsidRPr="0096182E">
        <w:rPr>
          <w:szCs w:val="21"/>
        </w:rPr>
        <w:lastRenderedPageBreak/>
        <w:t>Professor Mogens Dilling-Hansen</w:t>
      </w:r>
    </w:p>
    <w:p w:rsidR="0086605F" w:rsidRDefault="0086605F" w:rsidP="0086605F">
      <w:pPr>
        <w:spacing w:line="280" w:lineRule="exact"/>
        <w:rPr>
          <w:szCs w:val="21"/>
        </w:rPr>
      </w:pPr>
      <w:r w:rsidRPr="0096182E">
        <w:rPr>
          <w:szCs w:val="21"/>
        </w:rPr>
        <w:t>Lektor Liselotte Madsen</w:t>
      </w:r>
    </w:p>
    <w:p w:rsidR="007C0095" w:rsidRDefault="007C0095" w:rsidP="007C0095">
      <w:pPr>
        <w:spacing w:line="280" w:lineRule="exact"/>
        <w:rPr>
          <w:szCs w:val="21"/>
        </w:rPr>
      </w:pPr>
      <w:proofErr w:type="spellStart"/>
      <w:r>
        <w:rPr>
          <w:szCs w:val="21"/>
        </w:rPr>
        <w:t>BSc</w:t>
      </w:r>
      <w:proofErr w:type="spellEnd"/>
      <w:r>
        <w:rPr>
          <w:szCs w:val="21"/>
        </w:rPr>
        <w:t>(B)-studerende Philip Bjerre Andersen</w:t>
      </w:r>
    </w:p>
    <w:p w:rsidR="007C0095" w:rsidRPr="00385636" w:rsidRDefault="007C0095" w:rsidP="007C0095">
      <w:pPr>
        <w:spacing w:line="280" w:lineRule="exact"/>
        <w:rPr>
          <w:szCs w:val="21"/>
          <w:lang w:val="en-US"/>
        </w:rPr>
      </w:pPr>
      <w:proofErr w:type="spellStart"/>
      <w:r w:rsidRPr="00385636">
        <w:rPr>
          <w:szCs w:val="21"/>
          <w:lang w:val="en-US"/>
        </w:rPr>
        <w:t>Stud.merc</w:t>
      </w:r>
      <w:proofErr w:type="spellEnd"/>
      <w:r w:rsidRPr="00385636">
        <w:rPr>
          <w:szCs w:val="21"/>
          <w:lang w:val="en-US"/>
        </w:rPr>
        <w:t>. Simon Preuthun Hartington</w:t>
      </w:r>
    </w:p>
    <w:p w:rsidR="007C0095" w:rsidRPr="00385636" w:rsidRDefault="007C0095" w:rsidP="007C0095">
      <w:pPr>
        <w:spacing w:line="280" w:lineRule="exact"/>
        <w:rPr>
          <w:szCs w:val="21"/>
          <w:lang w:val="en-US"/>
        </w:rPr>
      </w:pPr>
      <w:proofErr w:type="spellStart"/>
      <w:r w:rsidRPr="00385636">
        <w:rPr>
          <w:szCs w:val="21"/>
          <w:lang w:val="en-US"/>
        </w:rPr>
        <w:t>Stud.it</w:t>
      </w:r>
      <w:proofErr w:type="spellEnd"/>
      <w:r w:rsidRPr="00385636">
        <w:rPr>
          <w:szCs w:val="21"/>
          <w:lang w:val="en-US"/>
        </w:rPr>
        <w:t>. Maya Appelt Holm</w:t>
      </w:r>
    </w:p>
    <w:p w:rsidR="007C0095" w:rsidRPr="0096182E" w:rsidRDefault="007C0095" w:rsidP="007C0095">
      <w:pPr>
        <w:spacing w:line="280" w:lineRule="exact"/>
        <w:rPr>
          <w:szCs w:val="21"/>
        </w:rPr>
      </w:pPr>
      <w:r>
        <w:rPr>
          <w:szCs w:val="21"/>
        </w:rPr>
        <w:t>HA-studerende Morten Gadgaard Nielsen</w:t>
      </w:r>
    </w:p>
    <w:p w:rsidR="007C0095" w:rsidRDefault="007C0095" w:rsidP="007C0095">
      <w:pPr>
        <w:spacing w:line="280" w:lineRule="exact"/>
        <w:rPr>
          <w:szCs w:val="21"/>
        </w:rPr>
      </w:pPr>
    </w:p>
    <w:p w:rsidR="007C0095" w:rsidRPr="0096182E" w:rsidRDefault="007C0095" w:rsidP="007C0095">
      <w:pPr>
        <w:spacing w:line="280" w:lineRule="exact"/>
        <w:rPr>
          <w:b/>
          <w:szCs w:val="21"/>
        </w:rPr>
      </w:pPr>
      <w:r w:rsidRPr="0096182E">
        <w:rPr>
          <w:b/>
          <w:szCs w:val="21"/>
        </w:rPr>
        <w:t>Fraværende med afbud</w:t>
      </w:r>
    </w:p>
    <w:p w:rsidR="007C0095" w:rsidRPr="00CF123E" w:rsidRDefault="0086605F" w:rsidP="007C0095">
      <w:pPr>
        <w:spacing w:line="280" w:lineRule="exact"/>
        <w:rPr>
          <w:szCs w:val="21"/>
        </w:rPr>
      </w:pPr>
      <w:r>
        <w:rPr>
          <w:szCs w:val="21"/>
        </w:rPr>
        <w:t>HA-studerende Thomas Maagaard Sørensen</w:t>
      </w:r>
    </w:p>
    <w:p w:rsidR="0086605F" w:rsidRDefault="0086605F" w:rsidP="007C0095">
      <w:pPr>
        <w:spacing w:line="280" w:lineRule="exact"/>
        <w:rPr>
          <w:b/>
          <w:bCs/>
          <w:szCs w:val="21"/>
        </w:rPr>
      </w:pPr>
    </w:p>
    <w:p w:rsidR="007C0095" w:rsidRPr="00393A73" w:rsidRDefault="007C0095" w:rsidP="007C0095">
      <w:pPr>
        <w:spacing w:line="280" w:lineRule="exact"/>
        <w:rPr>
          <w:szCs w:val="21"/>
        </w:rPr>
      </w:pPr>
      <w:r w:rsidRPr="00393A73">
        <w:rPr>
          <w:b/>
          <w:bCs/>
          <w:szCs w:val="21"/>
        </w:rPr>
        <w:t>Desuden deltog</w:t>
      </w:r>
    </w:p>
    <w:p w:rsidR="009F2ABF" w:rsidRDefault="009F2ABF" w:rsidP="009F2ABF">
      <w:pPr>
        <w:spacing w:line="280" w:lineRule="exact"/>
        <w:rPr>
          <w:szCs w:val="21"/>
        </w:rPr>
      </w:pPr>
      <w:r>
        <w:rPr>
          <w:szCs w:val="21"/>
        </w:rPr>
        <w:t xml:space="preserve">Michael Udby Mejlgaard, </w:t>
      </w:r>
      <w:r w:rsidRPr="007E5210">
        <w:rPr>
          <w:szCs w:val="21"/>
        </w:rPr>
        <w:t>Information og vejledning</w:t>
      </w:r>
    </w:p>
    <w:p w:rsidR="009F2ABF" w:rsidRDefault="009F2ABF" w:rsidP="007C0095">
      <w:pPr>
        <w:spacing w:line="280" w:lineRule="exact"/>
        <w:rPr>
          <w:szCs w:val="21"/>
        </w:rPr>
      </w:pPr>
      <w:r>
        <w:rPr>
          <w:szCs w:val="21"/>
        </w:rPr>
        <w:t xml:space="preserve">Mikkel </w:t>
      </w:r>
      <w:r w:rsidR="0086605F">
        <w:rPr>
          <w:szCs w:val="21"/>
        </w:rPr>
        <w:t>Rud Sørensen</w:t>
      </w:r>
      <w:r>
        <w:rPr>
          <w:szCs w:val="21"/>
        </w:rPr>
        <w:t xml:space="preserve">, </w:t>
      </w:r>
      <w:r w:rsidR="0086605F" w:rsidRPr="007E5210">
        <w:rPr>
          <w:szCs w:val="21"/>
        </w:rPr>
        <w:t>Information og vejledning</w:t>
      </w:r>
    </w:p>
    <w:p w:rsidR="007C0095" w:rsidRDefault="007C0095" w:rsidP="007C0095">
      <w:pPr>
        <w:spacing w:line="280" w:lineRule="exact"/>
        <w:rPr>
          <w:szCs w:val="21"/>
        </w:rPr>
      </w:pPr>
      <w:r>
        <w:rPr>
          <w:szCs w:val="21"/>
        </w:rPr>
        <w:t xml:space="preserve">Janne Højris Olesen, </w:t>
      </w:r>
      <w:r w:rsidRPr="007E5210">
        <w:rPr>
          <w:szCs w:val="21"/>
        </w:rPr>
        <w:t>Uddannelseskvalitet og studienævnsbetjening</w:t>
      </w:r>
    </w:p>
    <w:p w:rsidR="007C0095" w:rsidRDefault="007C0095" w:rsidP="007C0095">
      <w:pPr>
        <w:spacing w:line="280" w:lineRule="exact"/>
        <w:rPr>
          <w:szCs w:val="21"/>
        </w:rPr>
      </w:pPr>
      <w:r w:rsidRPr="00393A73">
        <w:rPr>
          <w:szCs w:val="21"/>
        </w:rPr>
        <w:t>Charlotte Bak Svendsen</w:t>
      </w:r>
      <w:r>
        <w:rPr>
          <w:szCs w:val="21"/>
        </w:rPr>
        <w:t xml:space="preserve">, </w:t>
      </w:r>
      <w:r w:rsidRPr="007E5210">
        <w:rPr>
          <w:szCs w:val="21"/>
        </w:rPr>
        <w:t>Uddannelseskvalitet og studienævnsbetjening</w:t>
      </w:r>
    </w:p>
    <w:p w:rsidR="0086605F" w:rsidRDefault="0086605F" w:rsidP="007C0095">
      <w:pPr>
        <w:spacing w:line="280" w:lineRule="exact"/>
        <w:rPr>
          <w:szCs w:val="21"/>
        </w:rPr>
      </w:pPr>
    </w:p>
    <w:p w:rsidR="00D77643" w:rsidRDefault="00D77643" w:rsidP="007C0095">
      <w:pPr>
        <w:spacing w:line="280" w:lineRule="exact"/>
        <w:rPr>
          <w:szCs w:val="21"/>
        </w:rPr>
      </w:pPr>
    </w:p>
    <w:p w:rsidR="0086605F" w:rsidRDefault="0086605F" w:rsidP="007C0095">
      <w:pPr>
        <w:spacing w:line="280" w:lineRule="exact"/>
        <w:rPr>
          <w:b/>
          <w:szCs w:val="21"/>
        </w:rPr>
      </w:pPr>
      <w:r w:rsidRPr="0086605F">
        <w:rPr>
          <w:b/>
          <w:szCs w:val="21"/>
        </w:rPr>
        <w:t>Punkt 1: Meddelelser</w:t>
      </w:r>
    </w:p>
    <w:p w:rsidR="00982772" w:rsidRPr="00ED60BE" w:rsidRDefault="00ED60BE" w:rsidP="00982772">
      <w:pPr>
        <w:spacing w:line="280" w:lineRule="exact"/>
        <w:rPr>
          <w:szCs w:val="21"/>
        </w:rPr>
      </w:pPr>
      <w:r w:rsidRPr="00ED60BE">
        <w:rPr>
          <w:szCs w:val="21"/>
        </w:rPr>
        <w:t xml:space="preserve">Erik </w:t>
      </w:r>
      <w:r>
        <w:rPr>
          <w:szCs w:val="21"/>
        </w:rPr>
        <w:t>S</w:t>
      </w:r>
      <w:r w:rsidRPr="00ED60BE">
        <w:rPr>
          <w:szCs w:val="21"/>
        </w:rPr>
        <w:t xml:space="preserve">trøjer </w:t>
      </w:r>
      <w:r>
        <w:rPr>
          <w:szCs w:val="21"/>
        </w:rPr>
        <w:t>Madsen startede indledningsvis med at oplyse, at punkt 8</w:t>
      </w:r>
      <w:r w:rsidR="00BE38D8">
        <w:rPr>
          <w:szCs w:val="21"/>
        </w:rPr>
        <w:t>, som angivet</w:t>
      </w:r>
      <w:r w:rsidR="00365B93">
        <w:rPr>
          <w:szCs w:val="21"/>
        </w:rPr>
        <w:t xml:space="preserve"> i dagsorden</w:t>
      </w:r>
      <w:r w:rsidR="00BE38D8">
        <w:rPr>
          <w:szCs w:val="21"/>
        </w:rPr>
        <w:t xml:space="preserve"> er </w:t>
      </w:r>
      <w:r>
        <w:rPr>
          <w:szCs w:val="21"/>
        </w:rPr>
        <w:t>godkendelse af n</w:t>
      </w:r>
      <w:r w:rsidR="00BE38D8">
        <w:rPr>
          <w:szCs w:val="21"/>
        </w:rPr>
        <w:t xml:space="preserve">y cand.merc.-linje, ikke er en godkendelse af linjen, men en præsentation af </w:t>
      </w:r>
      <w:r w:rsidR="00365B93">
        <w:rPr>
          <w:szCs w:val="21"/>
        </w:rPr>
        <w:t xml:space="preserve">et forslag til en ny </w:t>
      </w:r>
      <w:r w:rsidR="00BE38D8">
        <w:rPr>
          <w:szCs w:val="21"/>
        </w:rPr>
        <w:t>linje.</w:t>
      </w:r>
    </w:p>
    <w:p w:rsidR="00ED60BE" w:rsidRDefault="00ED60BE" w:rsidP="00982772">
      <w:pPr>
        <w:spacing w:line="280" w:lineRule="exact"/>
        <w:rPr>
          <w:b/>
          <w:szCs w:val="21"/>
        </w:rPr>
      </w:pPr>
    </w:p>
    <w:p w:rsidR="00982772" w:rsidRPr="00982772" w:rsidRDefault="00982772" w:rsidP="00982772">
      <w:pPr>
        <w:spacing w:line="280" w:lineRule="exact"/>
        <w:rPr>
          <w:b/>
          <w:szCs w:val="21"/>
        </w:rPr>
      </w:pPr>
      <w:r w:rsidRPr="00982772">
        <w:rPr>
          <w:b/>
          <w:szCs w:val="21"/>
        </w:rPr>
        <w:t>a) Studiemiljømidler</w:t>
      </w:r>
      <w:r>
        <w:rPr>
          <w:b/>
          <w:szCs w:val="21"/>
        </w:rPr>
        <w:t xml:space="preserve"> 2012</w:t>
      </w:r>
    </w:p>
    <w:p w:rsidR="0086605F" w:rsidRPr="00035CA1" w:rsidRDefault="00982772" w:rsidP="00982772">
      <w:pPr>
        <w:spacing w:line="280" w:lineRule="exact"/>
        <w:rPr>
          <w:szCs w:val="21"/>
        </w:rPr>
      </w:pPr>
      <w:r w:rsidRPr="00982772">
        <w:rPr>
          <w:szCs w:val="21"/>
        </w:rPr>
        <w:t>Dekanatet har ændret procedure</w:t>
      </w:r>
      <w:r w:rsidR="00671E8B">
        <w:rPr>
          <w:szCs w:val="21"/>
        </w:rPr>
        <w:t>n for tildelingen af de 1,6 mio. kr., som er bevilget</w:t>
      </w:r>
      <w:r w:rsidRPr="00982772">
        <w:rPr>
          <w:szCs w:val="21"/>
        </w:rPr>
        <w:t xml:space="preserve"> til forbedring af det faglige studiemiljø på BSS, således at midlerne fordeles </w:t>
      </w:r>
      <w:r w:rsidR="008F6D16">
        <w:rPr>
          <w:szCs w:val="21"/>
        </w:rPr>
        <w:t>til studi</w:t>
      </w:r>
      <w:r w:rsidR="008F6D16">
        <w:rPr>
          <w:szCs w:val="21"/>
        </w:rPr>
        <w:t>e</w:t>
      </w:r>
      <w:r w:rsidR="008F6D16">
        <w:rPr>
          <w:szCs w:val="21"/>
        </w:rPr>
        <w:t xml:space="preserve">nævnene </w:t>
      </w:r>
      <w:r w:rsidRPr="00982772">
        <w:rPr>
          <w:szCs w:val="21"/>
        </w:rPr>
        <w:t>efter optjent STÅ</w:t>
      </w:r>
      <w:r w:rsidR="00C412B7" w:rsidRPr="00C412B7">
        <w:rPr>
          <w:szCs w:val="21"/>
        </w:rPr>
        <w:t xml:space="preserve"> </w:t>
      </w:r>
      <w:r w:rsidR="00C412B7" w:rsidRPr="00982772">
        <w:rPr>
          <w:szCs w:val="21"/>
        </w:rPr>
        <w:t>med ansøgningsfrist den 18. juni</w:t>
      </w:r>
      <w:r w:rsidR="00C412B7">
        <w:rPr>
          <w:szCs w:val="21"/>
        </w:rPr>
        <w:t xml:space="preserve"> 2012</w:t>
      </w:r>
      <w:r w:rsidRPr="00982772">
        <w:rPr>
          <w:szCs w:val="21"/>
        </w:rPr>
        <w:t xml:space="preserve">. </w:t>
      </w:r>
      <w:r w:rsidR="008F6D16">
        <w:rPr>
          <w:szCs w:val="21"/>
        </w:rPr>
        <w:t>Studienævnet for E</w:t>
      </w:r>
      <w:r w:rsidRPr="00982772">
        <w:rPr>
          <w:szCs w:val="21"/>
        </w:rPr>
        <w:t xml:space="preserve">rhvervsøkonomi </w:t>
      </w:r>
      <w:r w:rsidR="008F6D16">
        <w:rPr>
          <w:szCs w:val="21"/>
        </w:rPr>
        <w:t xml:space="preserve">er </w:t>
      </w:r>
      <w:r w:rsidRPr="00982772">
        <w:rPr>
          <w:szCs w:val="21"/>
        </w:rPr>
        <w:t>blev</w:t>
      </w:r>
      <w:r w:rsidR="008F6D16">
        <w:rPr>
          <w:szCs w:val="21"/>
        </w:rPr>
        <w:t>et</w:t>
      </w:r>
      <w:r w:rsidRPr="00982772">
        <w:rPr>
          <w:szCs w:val="21"/>
        </w:rPr>
        <w:t xml:space="preserve"> tildelt 480.000 kr. Formanden har indsendt et forslag til dekanen</w:t>
      </w:r>
      <w:r w:rsidR="00A44A33">
        <w:rPr>
          <w:szCs w:val="21"/>
        </w:rPr>
        <w:t xml:space="preserve"> (forslaget blev omdelt under mødet)</w:t>
      </w:r>
      <w:r w:rsidRPr="00982772">
        <w:rPr>
          <w:szCs w:val="21"/>
        </w:rPr>
        <w:t xml:space="preserve">, hvor 218.400 kr. reserveres til en </w:t>
      </w:r>
      <w:r w:rsidRPr="00035CA1">
        <w:rPr>
          <w:szCs w:val="21"/>
        </w:rPr>
        <w:t>me</w:t>
      </w:r>
      <w:r w:rsidRPr="00035CA1">
        <w:rPr>
          <w:szCs w:val="21"/>
        </w:rPr>
        <w:t>n</w:t>
      </w:r>
      <w:r w:rsidRPr="00035CA1">
        <w:rPr>
          <w:szCs w:val="21"/>
        </w:rPr>
        <w:t xml:space="preserve">torordning for 1. semesterstuderende på HA med henblik på at reducere frafaldet. De resterende midler </w:t>
      </w:r>
      <w:r w:rsidR="00C412B7" w:rsidRPr="00035CA1">
        <w:rPr>
          <w:szCs w:val="21"/>
        </w:rPr>
        <w:t xml:space="preserve">ønskes fordelt til ovenstående </w:t>
      </w:r>
      <w:r w:rsidRPr="00035CA1">
        <w:rPr>
          <w:szCs w:val="21"/>
        </w:rPr>
        <w:t>to institutter til at forbedre den fa</w:t>
      </w:r>
      <w:r w:rsidRPr="00035CA1">
        <w:rPr>
          <w:szCs w:val="21"/>
        </w:rPr>
        <w:t>g</w:t>
      </w:r>
      <w:r w:rsidRPr="00035CA1">
        <w:rPr>
          <w:szCs w:val="21"/>
        </w:rPr>
        <w:t xml:space="preserve">lige integration på </w:t>
      </w:r>
      <w:r w:rsidR="00035CA1" w:rsidRPr="00035CA1">
        <w:rPr>
          <w:szCs w:val="21"/>
        </w:rPr>
        <w:t xml:space="preserve">institutterne efter </w:t>
      </w:r>
      <w:r w:rsidRPr="00035CA1">
        <w:rPr>
          <w:szCs w:val="21"/>
        </w:rPr>
        <w:t>insti</w:t>
      </w:r>
      <w:r w:rsidR="00035CA1" w:rsidRPr="00035CA1">
        <w:rPr>
          <w:szCs w:val="21"/>
        </w:rPr>
        <w:t>tutsammenlægningerne</w:t>
      </w:r>
      <w:r w:rsidRPr="00035CA1">
        <w:rPr>
          <w:szCs w:val="21"/>
        </w:rPr>
        <w:t>.</w:t>
      </w:r>
    </w:p>
    <w:p w:rsidR="008669B8" w:rsidRPr="00035CA1" w:rsidRDefault="008669B8" w:rsidP="008669B8">
      <w:pPr>
        <w:spacing w:after="120"/>
      </w:pPr>
    </w:p>
    <w:p w:rsidR="00035CA1" w:rsidRDefault="00035CA1" w:rsidP="00035CA1">
      <w:pPr>
        <w:rPr>
          <w:b/>
        </w:rPr>
      </w:pPr>
      <w:r w:rsidRPr="00035CA1">
        <w:rPr>
          <w:b/>
        </w:rPr>
        <w:t>b) Tilbud om gennemførelse</w:t>
      </w:r>
      <w:r>
        <w:rPr>
          <w:b/>
        </w:rPr>
        <w:t>ssamtaler</w:t>
      </w:r>
    </w:p>
    <w:p w:rsidR="0086605F" w:rsidRDefault="00035CA1" w:rsidP="00035CA1">
      <w:r w:rsidRPr="007E5210">
        <w:rPr>
          <w:szCs w:val="21"/>
        </w:rPr>
        <w:t>Information og vejledning</w:t>
      </w:r>
      <w:r w:rsidRPr="00035CA1">
        <w:t xml:space="preserve"> har udsendt brev til de studerende, der er mere end 1 år </w:t>
      </w:r>
      <w:proofErr w:type="spellStart"/>
      <w:r w:rsidRPr="00035CA1">
        <w:t>studie</w:t>
      </w:r>
      <w:r>
        <w:t>tids</w:t>
      </w:r>
      <w:r w:rsidRPr="00035CA1">
        <w:t>forsinket</w:t>
      </w:r>
      <w:proofErr w:type="spellEnd"/>
      <w:r w:rsidRPr="00035CA1">
        <w:t xml:space="preserve"> og tilbudt dem en samtale vedrør</w:t>
      </w:r>
      <w:r>
        <w:t>ende deres studieforløb. For HA samt cand.merc.</w:t>
      </w:r>
      <w:r w:rsidRPr="00035CA1">
        <w:t xml:space="preserve"> drejer det sig om 358 studerende.</w:t>
      </w:r>
    </w:p>
    <w:p w:rsidR="00035CA1" w:rsidRDefault="00035CA1" w:rsidP="00035CA1"/>
    <w:p w:rsidR="00035CA1" w:rsidRPr="00035CA1" w:rsidRDefault="00035CA1" w:rsidP="00035CA1">
      <w:pPr>
        <w:rPr>
          <w:b/>
        </w:rPr>
      </w:pPr>
      <w:r>
        <w:rPr>
          <w:b/>
        </w:rPr>
        <w:t>c) Tidligere offentliggørelse af e</w:t>
      </w:r>
      <w:r w:rsidRPr="00035CA1">
        <w:rPr>
          <w:b/>
        </w:rPr>
        <w:t>ksamen på HA</w:t>
      </w:r>
      <w:r>
        <w:rPr>
          <w:b/>
        </w:rPr>
        <w:t>-studierne</w:t>
      </w:r>
    </w:p>
    <w:p w:rsidR="00B6399D" w:rsidRDefault="00035CA1" w:rsidP="00035CA1">
      <w:r w:rsidRPr="00035CA1">
        <w:t xml:space="preserve">Eksamensplanerne for udvekslingsstuderende på bachelor </w:t>
      </w:r>
      <w:r w:rsidR="00E66CE3">
        <w:t xml:space="preserve">for vinter 2012/13 </w:t>
      </w:r>
      <w:r w:rsidRPr="00035CA1">
        <w:t xml:space="preserve">vil blive fremrykket og offentliggjort i august. Det </w:t>
      </w:r>
      <w:r w:rsidR="00656C9A">
        <w:t>forventes, at eksamensplanerne for HA for sommer</w:t>
      </w:r>
      <w:r w:rsidRPr="00035CA1">
        <w:t>eksamen 2013 kan offentliggøres i december.</w:t>
      </w:r>
      <w:r w:rsidR="00B6399D">
        <w:t xml:space="preserve"> </w:t>
      </w:r>
      <w:r w:rsidR="00786767" w:rsidRPr="00786767">
        <w:t>Per Madsen tilkendegav, at det ikke bør tillades, at udprøvning i fag</w:t>
      </w:r>
      <w:r w:rsidR="008F6D16">
        <w:t>,</w:t>
      </w:r>
      <w:r w:rsidR="00786767" w:rsidRPr="00786767">
        <w:t xml:space="preserve"> der udbydes til</w:t>
      </w:r>
      <w:r w:rsidR="00786767">
        <w:t xml:space="preserve"> både udvekslingsstuderende og fuldtids</w:t>
      </w:r>
      <w:r w:rsidR="00786767" w:rsidRPr="00786767">
        <w:t>studerende, sker ved en fælles eksamen i de</w:t>
      </w:r>
      <w:r w:rsidR="00786767">
        <w:t>cember</w:t>
      </w:r>
      <w:r w:rsidR="008F6D16">
        <w:t xml:space="preserve">, </w:t>
      </w:r>
      <w:r w:rsidR="00E66CE3">
        <w:t xml:space="preserve">både fordi </w:t>
      </w:r>
      <w:r w:rsidR="008F6D16">
        <w:t xml:space="preserve">det generer </w:t>
      </w:r>
      <w:r w:rsidR="008F6D16">
        <w:lastRenderedPageBreak/>
        <w:t>undervisningen i andre fag</w:t>
      </w:r>
      <w:r w:rsidR="00E66CE3">
        <w:t>, men også fordi undervisningen som oftest endnu ikke er af</w:t>
      </w:r>
      <w:r w:rsidR="00964FE7">
        <w:t>sluttet</w:t>
      </w:r>
      <w:r w:rsidR="00E66CE3">
        <w:t>.</w:t>
      </w:r>
    </w:p>
    <w:p w:rsidR="008F6D16" w:rsidRDefault="008F6D16" w:rsidP="00B6399D">
      <w:pPr>
        <w:rPr>
          <w:b/>
        </w:rPr>
      </w:pPr>
    </w:p>
    <w:p w:rsidR="00B6399D" w:rsidRPr="00B6399D" w:rsidRDefault="00B6399D" w:rsidP="00B6399D">
      <w:pPr>
        <w:rPr>
          <w:b/>
        </w:rPr>
      </w:pPr>
      <w:r w:rsidRPr="00B6399D">
        <w:rPr>
          <w:b/>
        </w:rPr>
        <w:t xml:space="preserve">d) </w:t>
      </w:r>
      <w:r>
        <w:rPr>
          <w:b/>
        </w:rPr>
        <w:t>Dimissionshøjtidelighed</w:t>
      </w:r>
    </w:p>
    <w:p w:rsidR="00B6399D" w:rsidRDefault="00B6399D" w:rsidP="00B6399D">
      <w:r>
        <w:t>Dimissionshøjtideligheden for kandidatstudierne er fastlagt til fredag den 5. oktober 2012 fra kl. 15.00 til 17.30.  Højtideligheden vil blive afholdt i den nye S-bygning sammen med cand.merc.(jur.)- og cand.ling.merc.-studerende.</w:t>
      </w:r>
    </w:p>
    <w:p w:rsidR="00656C9A" w:rsidRDefault="00656C9A" w:rsidP="00035CA1"/>
    <w:p w:rsidR="00B6399D" w:rsidRDefault="00B6399D" w:rsidP="00B6399D">
      <w:pPr>
        <w:rPr>
          <w:b/>
        </w:rPr>
      </w:pPr>
      <w:r w:rsidRPr="00B6399D">
        <w:rPr>
          <w:b/>
        </w:rPr>
        <w:t>e) Udbuddet af valgfag</w:t>
      </w:r>
      <w:r w:rsidR="00E5438F">
        <w:rPr>
          <w:b/>
        </w:rPr>
        <w:t xml:space="preserve"> for efteråret 2012</w:t>
      </w:r>
    </w:p>
    <w:p w:rsidR="0004502B" w:rsidRDefault="00A44A33" w:rsidP="0004502B">
      <w:r w:rsidRPr="00A44A33">
        <w:t xml:space="preserve">Oversigter over </w:t>
      </w:r>
      <w:r>
        <w:t xml:space="preserve">aflyste </w:t>
      </w:r>
      <w:r w:rsidR="00E5438F">
        <w:t xml:space="preserve">og oprettede </w:t>
      </w:r>
      <w:r>
        <w:t xml:space="preserve">fag på henholdsvis </w:t>
      </w:r>
      <w:r w:rsidR="00E5438F">
        <w:t>HA og cand.merc. blev omdelt på mødet.</w:t>
      </w:r>
      <w:r w:rsidR="00316D77">
        <w:t xml:space="preserve"> </w:t>
      </w:r>
      <w:r w:rsidR="00B6399D">
        <w:t xml:space="preserve">Generelt bliver valgfag med under 15 </w:t>
      </w:r>
      <w:r w:rsidR="00E5438F">
        <w:t>tilmeldinger</w:t>
      </w:r>
      <w:r w:rsidR="00B6399D">
        <w:t xml:space="preserve"> nedlagt. På HA er der a</w:t>
      </w:r>
      <w:r w:rsidR="00B6399D">
        <w:t>f</w:t>
      </w:r>
      <w:r w:rsidR="00B6399D">
        <w:t>lyst 2 valg</w:t>
      </w:r>
      <w:r w:rsidR="00E5438F">
        <w:t>fag, og på cand.merc.</w:t>
      </w:r>
      <w:r w:rsidR="00B6399D">
        <w:t xml:space="preserve"> er der aflyst 15 valgfag.</w:t>
      </w:r>
      <w:r w:rsidR="00316D77">
        <w:t xml:space="preserve"> Der var en kortere dialog o</w:t>
      </w:r>
      <w:r w:rsidR="00316D77">
        <w:t>m</w:t>
      </w:r>
      <w:r w:rsidR="00316D77">
        <w:t>kring mulighederne for at have et fælles udbud af valgfag med øvrige studier. Dette forudsætter dog, at fagene enkeltvis godkendes i de studienævn, som ønsker at udb</w:t>
      </w:r>
      <w:r w:rsidR="00316D77">
        <w:t>y</w:t>
      </w:r>
      <w:r w:rsidR="00316D77">
        <w:t xml:space="preserve">de fagene. </w:t>
      </w:r>
      <w:r w:rsidR="0004502B">
        <w:t>Der blev stillet forslag om at have en database, hvor studerende kan se ti</w:t>
      </w:r>
      <w:r w:rsidR="0004502B">
        <w:t>d</w:t>
      </w:r>
      <w:r w:rsidR="0004502B">
        <w:t>ligere godkendte fag, som det allerede er muligt for studerende, der tager på udvek</w:t>
      </w:r>
      <w:r w:rsidR="0004502B">
        <w:t>s</w:t>
      </w:r>
      <w:r w:rsidR="0004502B">
        <w:t xml:space="preserve">ling. Dette </w:t>
      </w:r>
      <w:r w:rsidR="00FC6973">
        <w:t>kan</w:t>
      </w:r>
      <w:r w:rsidR="0004502B">
        <w:t xml:space="preserve"> samtidig suppleres med godkendelse af fag, som af linjekoordinat</w:t>
      </w:r>
      <w:r w:rsidR="0004502B">
        <w:t>o</w:t>
      </w:r>
      <w:r w:rsidR="0004502B">
        <w:t>rer</w:t>
      </w:r>
      <w:r w:rsidR="00FC6973">
        <w:t>ne bli</w:t>
      </w:r>
      <w:r w:rsidR="0004502B">
        <w:t>v</w:t>
      </w:r>
      <w:r w:rsidR="00FC6973">
        <w:t>er</w:t>
      </w:r>
      <w:r w:rsidR="0004502B">
        <w:t xml:space="preserve"> udpeget som interessante og relevante fag for cand.merc.-studerende.</w:t>
      </w:r>
    </w:p>
    <w:p w:rsidR="0004502B" w:rsidRDefault="0004502B" w:rsidP="0004502B"/>
    <w:p w:rsidR="003976FC" w:rsidRDefault="003976FC" w:rsidP="0004502B">
      <w:pPr>
        <w:rPr>
          <w:b/>
        </w:rPr>
      </w:pPr>
    </w:p>
    <w:p w:rsidR="0004502B" w:rsidRPr="0004502B" w:rsidRDefault="0004502B" w:rsidP="0004502B">
      <w:pPr>
        <w:rPr>
          <w:b/>
        </w:rPr>
      </w:pPr>
      <w:r w:rsidRPr="0004502B">
        <w:rPr>
          <w:b/>
        </w:rPr>
        <w:t xml:space="preserve">Punkt 2: </w:t>
      </w:r>
      <w:r w:rsidRPr="0004502B">
        <w:rPr>
          <w:b/>
          <w:szCs w:val="21"/>
        </w:rPr>
        <w:t>Definition af en normalside</w:t>
      </w:r>
    </w:p>
    <w:p w:rsidR="007871F0" w:rsidRDefault="00150CD5" w:rsidP="00B6399D">
      <w:r>
        <w:t>(b</w:t>
      </w:r>
      <w:r w:rsidR="007871F0">
        <w:t xml:space="preserve">ilag: </w:t>
      </w:r>
      <w:proofErr w:type="spellStart"/>
      <w:r w:rsidR="007871F0">
        <w:t>D</w:t>
      </w:r>
      <w:r w:rsidR="007871F0" w:rsidRPr="007871F0">
        <w:t>efintion</w:t>
      </w:r>
      <w:proofErr w:type="spellEnd"/>
      <w:r w:rsidR="007871F0" w:rsidRPr="007871F0">
        <w:t xml:space="preserve"> af en normalside</w:t>
      </w:r>
      <w:r w:rsidR="007871F0">
        <w:t>)</w:t>
      </w:r>
    </w:p>
    <w:p w:rsidR="00316D77" w:rsidRDefault="007871F0" w:rsidP="00B6399D">
      <w:r>
        <w:t xml:space="preserve">Formanden fremlagde </w:t>
      </w:r>
      <w:r w:rsidR="00617ADF">
        <w:t xml:space="preserve">et forslag til definition af en normalside i forbindelse med kandidatafhandlingen. Forslaget tager udgangspunkt i et </w:t>
      </w:r>
      <w:r w:rsidR="00F32DC0">
        <w:t>udkast</w:t>
      </w:r>
      <w:r w:rsidR="00617ADF">
        <w:t xml:space="preserve"> fra Morten Rask samt </w:t>
      </w:r>
      <w:r w:rsidR="00FC6973">
        <w:t xml:space="preserve">i </w:t>
      </w:r>
      <w:r w:rsidR="00617ADF">
        <w:t>institutternes vejledninger angående kandidatafhandlingen.</w:t>
      </w:r>
      <w:r w:rsidR="00F32DC0">
        <w:t xml:space="preserve"> Det foreslås, at </w:t>
      </w:r>
      <w:proofErr w:type="spellStart"/>
      <w:r w:rsidR="00F32DC0">
        <w:t>appendix</w:t>
      </w:r>
      <w:proofErr w:type="spellEnd"/>
      <w:r w:rsidR="00F32DC0">
        <w:t xml:space="preserve"> ikke er en del af afhandlingen, men </w:t>
      </w:r>
      <w:r w:rsidR="00C00CA2">
        <w:t>kun er til dokumentation, samt at ove</w:t>
      </w:r>
      <w:r w:rsidR="00C00CA2">
        <w:t>r</w:t>
      </w:r>
      <w:r w:rsidR="00C00CA2">
        <w:t xml:space="preserve">skridelse af de fastsatte antal anslag </w:t>
      </w:r>
      <w:r w:rsidR="00FC6973">
        <w:t xml:space="preserve">alene </w:t>
      </w:r>
      <w:r w:rsidR="00C00CA2">
        <w:t>godkendes af vejleder, og ikke som hidtil af linjekoordinator.</w:t>
      </w:r>
    </w:p>
    <w:p w:rsidR="00C00CA2" w:rsidRDefault="00C00CA2" w:rsidP="00B6399D"/>
    <w:p w:rsidR="00C00CA2" w:rsidRDefault="00C00CA2" w:rsidP="00B6399D">
      <w:r>
        <w:t>Studienævnet besluttede, at en normalside er 2200 anslag uden mellemrum samt at det maksimale antal sider for henholdsvis kandidat- og bachelorafhandling angives i antal anslag, her</w:t>
      </w:r>
      <w:r w:rsidR="004A08CA">
        <w:t>i</w:t>
      </w:r>
      <w:r>
        <w:t xml:space="preserve"> indgår tabeller eller lignende ikke, da </w:t>
      </w:r>
      <w:r w:rsidR="0093661A">
        <w:t>de kan gemmes i billed-format.</w:t>
      </w:r>
      <w:r w:rsidR="004A08CA">
        <w:t xml:space="preserve"> Med disse ændringer samt enkelte sproglige ændringer blev forslaget go</w:t>
      </w:r>
      <w:r w:rsidR="004A08CA">
        <w:t>d</w:t>
      </w:r>
      <w:r w:rsidR="004A08CA">
        <w:t>kendt.</w:t>
      </w:r>
    </w:p>
    <w:p w:rsidR="004A08CA" w:rsidRDefault="004A08CA" w:rsidP="00B6399D"/>
    <w:p w:rsidR="004A08CA" w:rsidRDefault="004A08CA" w:rsidP="00B6399D">
      <w:r>
        <w:t>For kandidatafhandlingen må individuelle afhandlinger max være på 132.000 anslag uden mellem</w:t>
      </w:r>
      <w:r w:rsidR="00500E9E">
        <w:t>rum</w:t>
      </w:r>
      <w:r w:rsidR="00FC6973">
        <w:t xml:space="preserve"> svarende til ca. 60 sider</w:t>
      </w:r>
      <w:r>
        <w:t>, mens afhandlingen skrevet af to studere</w:t>
      </w:r>
      <w:r>
        <w:t>n</w:t>
      </w:r>
      <w:r>
        <w:t xml:space="preserve">de max </w:t>
      </w:r>
      <w:r w:rsidR="00500E9E">
        <w:t xml:space="preserve">må </w:t>
      </w:r>
      <w:r>
        <w:t>være på 198.000 anslag uden mellemrum</w:t>
      </w:r>
      <w:r w:rsidR="00FC6973">
        <w:t xml:space="preserve"> svarende til ca. 90 sider</w:t>
      </w:r>
      <w:r>
        <w:t>.</w:t>
      </w:r>
    </w:p>
    <w:p w:rsidR="00500E9E" w:rsidRDefault="00500E9E" w:rsidP="00B6399D"/>
    <w:p w:rsidR="00500E9E" w:rsidRDefault="00500E9E" w:rsidP="00B6399D">
      <w:r>
        <w:t>For bachelorafhandlingen skrevet af henholdsvis 1, 2, 3 og 4 studerende gælder fø</w:t>
      </w:r>
      <w:r>
        <w:t>l</w:t>
      </w:r>
      <w:r>
        <w:t>gende:</w:t>
      </w:r>
    </w:p>
    <w:p w:rsidR="00500E9E" w:rsidRDefault="00500E9E" w:rsidP="00B6399D">
      <w:r>
        <w:t>1 studerende – 110.000 anslag uden mellemrum, hvilket ca. svarer til 50 sider</w:t>
      </w:r>
    </w:p>
    <w:p w:rsidR="00500E9E" w:rsidRDefault="00500E9E" w:rsidP="00B6399D">
      <w:r>
        <w:t>2 studerende – 154.000 anslag uden mellemrum, hvilket ca. svarer til 70 sider</w:t>
      </w:r>
    </w:p>
    <w:p w:rsidR="00500E9E" w:rsidRDefault="00500E9E" w:rsidP="00B6399D">
      <w:r>
        <w:t>3 studerende – 187.000 anslag uden mellemrum, hvilket ca. svarer til 85 sider</w:t>
      </w:r>
    </w:p>
    <w:p w:rsidR="00500E9E" w:rsidRDefault="004D1B2A" w:rsidP="00500E9E">
      <w:r>
        <w:t>4</w:t>
      </w:r>
      <w:r w:rsidR="00500E9E">
        <w:t xml:space="preserve"> studerende – </w:t>
      </w:r>
      <w:r>
        <w:t>220</w:t>
      </w:r>
      <w:r w:rsidR="00500E9E">
        <w:t>.000 anslag uden mell</w:t>
      </w:r>
      <w:r>
        <w:t>emrum, hvilket ca. svarer til 100</w:t>
      </w:r>
      <w:r w:rsidR="00500E9E">
        <w:t xml:space="preserve"> sider</w:t>
      </w:r>
    </w:p>
    <w:p w:rsidR="00500E9E" w:rsidRDefault="00500E9E" w:rsidP="00B6399D"/>
    <w:p w:rsidR="00500E9E" w:rsidRDefault="00500E9E" w:rsidP="00B6399D">
      <w:r>
        <w:t>Ovenstående gælder for afhandlinger tilmeldt efter 1. september 2012.</w:t>
      </w:r>
    </w:p>
    <w:p w:rsidR="00E04EC8" w:rsidRDefault="00E04EC8" w:rsidP="00B6399D"/>
    <w:p w:rsidR="00150CD5" w:rsidRDefault="00150CD5" w:rsidP="00150CD5">
      <w:r w:rsidRPr="00FC6973">
        <w:t>Ændringen i</w:t>
      </w:r>
      <w:r w:rsidR="004D1B2A" w:rsidRPr="00FC6973">
        <w:t xml:space="preserve"> vejledninger</w:t>
      </w:r>
      <w:r w:rsidRPr="00FC6973">
        <w:t>ne</w:t>
      </w:r>
      <w:r w:rsidR="004D1B2A" w:rsidRPr="00FC6973">
        <w:t xml:space="preserve"> vil blive sendt ud til studienævnets medlemmer til end</w:t>
      </w:r>
      <w:r w:rsidR="004D1B2A" w:rsidRPr="00FC6973">
        <w:t>e</w:t>
      </w:r>
      <w:r w:rsidR="004D1B2A" w:rsidRPr="00FC6973">
        <w:t>lig godkendelse</w:t>
      </w:r>
      <w:r w:rsidR="008F6D16" w:rsidRPr="00FC6973">
        <w:t>.</w:t>
      </w:r>
    </w:p>
    <w:p w:rsidR="00150CD5" w:rsidRDefault="00150CD5" w:rsidP="00150CD5"/>
    <w:p w:rsidR="003976FC" w:rsidRDefault="003976FC" w:rsidP="00150CD5">
      <w:pPr>
        <w:rPr>
          <w:b/>
        </w:rPr>
      </w:pPr>
    </w:p>
    <w:p w:rsidR="00150CD5" w:rsidRPr="00150CD5" w:rsidRDefault="005444B8" w:rsidP="00150CD5">
      <w:pPr>
        <w:rPr>
          <w:b/>
        </w:rPr>
      </w:pPr>
      <w:r w:rsidRPr="00150CD5">
        <w:rPr>
          <w:b/>
        </w:rPr>
        <w:t xml:space="preserve">Punkt </w:t>
      </w:r>
      <w:r w:rsidR="00150CD5" w:rsidRPr="00150CD5">
        <w:rPr>
          <w:b/>
        </w:rPr>
        <w:t xml:space="preserve">3: Vurderingskriterier for kandidatafhandlingen </w:t>
      </w:r>
    </w:p>
    <w:p w:rsidR="005444B8" w:rsidRDefault="00150CD5" w:rsidP="00F81640">
      <w:r>
        <w:t xml:space="preserve">(bilag: </w:t>
      </w:r>
      <w:r w:rsidR="00F81640">
        <w:t xml:space="preserve">udkast til </w:t>
      </w:r>
      <w:r w:rsidR="00F81640" w:rsidRPr="00F81640">
        <w:t>Vurderingskriterier for kandidatafhandlingen</w:t>
      </w:r>
      <w:r w:rsidR="00F81640">
        <w:t>)</w:t>
      </w:r>
    </w:p>
    <w:p w:rsidR="00F81640" w:rsidRDefault="00F81640" w:rsidP="00F81640">
      <w:r>
        <w:t xml:space="preserve">Formanden har udarbejdet et udkast til vurderingskriterier for kandidatafhandlingen </w:t>
      </w:r>
      <w:r w:rsidR="00322B5B">
        <w:t xml:space="preserve">på baggrund af </w:t>
      </w:r>
      <w:r w:rsidR="00322B5B" w:rsidRPr="00322B5B">
        <w:t>et udkast fra Frank Thinggaard</w:t>
      </w:r>
      <w:r w:rsidR="008D1460">
        <w:t xml:space="preserve">, som er brugt i forbindelse med </w:t>
      </w:r>
      <w:r w:rsidR="00322B5B">
        <w:t>a</w:t>
      </w:r>
      <w:r w:rsidR="00322B5B">
        <w:t>f</w:t>
      </w:r>
      <w:r w:rsidR="00322B5B">
        <w:t xml:space="preserve">handlingen på cand.merc.aud.-studiet </w:t>
      </w:r>
      <w:r w:rsidR="00A564F8">
        <w:t>samt</w:t>
      </w:r>
      <w:r w:rsidR="00322B5B" w:rsidRPr="00322B5B">
        <w:t xml:space="preserve"> </w:t>
      </w:r>
      <w:r w:rsidR="0042709F">
        <w:t xml:space="preserve">fundet inspiration i andre </w:t>
      </w:r>
      <w:r w:rsidR="00964FE7">
        <w:t>uddannelsers</w:t>
      </w:r>
      <w:r w:rsidR="0042709F">
        <w:t xml:space="preserve"> </w:t>
      </w:r>
      <w:r w:rsidR="00322B5B" w:rsidRPr="00322B5B">
        <w:t xml:space="preserve">regler </w:t>
      </w:r>
      <w:r w:rsidR="00322B5B">
        <w:t>angående kandidatafh</w:t>
      </w:r>
      <w:r w:rsidR="00A564F8">
        <w:t>andlingen</w:t>
      </w:r>
      <w:r w:rsidR="00322B5B">
        <w:t>.</w:t>
      </w:r>
    </w:p>
    <w:p w:rsidR="00A564F8" w:rsidRDefault="00A564F8" w:rsidP="00F81640"/>
    <w:p w:rsidR="00A564F8" w:rsidRDefault="008D1460" w:rsidP="00F81640">
      <w:r>
        <w:t xml:space="preserve">Studienævnet havde </w:t>
      </w:r>
      <w:r w:rsidR="001D5726">
        <w:t xml:space="preserve">bl.a. </w:t>
      </w:r>
      <w:r>
        <w:t>følgende indvendinger til udkastet:</w:t>
      </w:r>
    </w:p>
    <w:p w:rsidR="008D1460" w:rsidRDefault="008D1460" w:rsidP="00F81640"/>
    <w:p w:rsidR="008D1460" w:rsidRDefault="008D1460" w:rsidP="00FD7FC6">
      <w:r>
        <w:t>Den sidste sætning under ”det mundtlige forsvar”; ”</w:t>
      </w:r>
      <w:r w:rsidRPr="0042709F">
        <w:rPr>
          <w:i/>
        </w:rPr>
        <w:t>Det forventes, at fokus for fo</w:t>
      </w:r>
      <w:r w:rsidRPr="0042709F">
        <w:rPr>
          <w:i/>
        </w:rPr>
        <w:t>r</w:t>
      </w:r>
      <w:r w:rsidRPr="0042709F">
        <w:rPr>
          <w:i/>
        </w:rPr>
        <w:t>svaret rækker ud over selve afhandlingen, og at den studerende demonstrerer evnen til at sætte resultaterne i et større perspektiv samt reflektere over alternative met</w:t>
      </w:r>
      <w:r w:rsidRPr="0042709F">
        <w:rPr>
          <w:i/>
        </w:rPr>
        <w:t>o</w:t>
      </w:r>
      <w:r w:rsidRPr="0042709F">
        <w:rPr>
          <w:i/>
        </w:rPr>
        <w:t>der eller procedurer.</w:t>
      </w:r>
      <w:r>
        <w:t>” skal omformuleres, således at det i stedet fremgår, at det fo</w:t>
      </w:r>
      <w:r>
        <w:t>r</w:t>
      </w:r>
      <w:r>
        <w:t>ventes, at den studerende sætter afhandlingens resultater i et større perspektiv.</w:t>
      </w:r>
    </w:p>
    <w:p w:rsidR="00FD7FC6" w:rsidRDefault="00FD7FC6" w:rsidP="00FD7FC6"/>
    <w:p w:rsidR="008D1460" w:rsidRDefault="00FD7FC6" w:rsidP="00FD7FC6">
      <w:r>
        <w:t xml:space="preserve">Det skal være mere klart, hvad der skal til for at opnå henholdsvis karakteren 2 og </w:t>
      </w:r>
      <w:r w:rsidR="001D5726">
        <w:t>k</w:t>
      </w:r>
      <w:r w:rsidR="001D5726">
        <w:t>a</w:t>
      </w:r>
      <w:r w:rsidR="001D5726">
        <w:t xml:space="preserve">rakteren </w:t>
      </w:r>
      <w:r>
        <w:t xml:space="preserve">12, således at forskellen </w:t>
      </w:r>
      <w:r w:rsidR="001D5726">
        <w:t xml:space="preserve">mellem karaktererne </w:t>
      </w:r>
      <w:r>
        <w:t xml:space="preserve">også træder tydeligere frem. </w:t>
      </w:r>
    </w:p>
    <w:p w:rsidR="00FD7FC6" w:rsidRDefault="00FD7FC6" w:rsidP="00FD7FC6"/>
    <w:p w:rsidR="001D5726" w:rsidRDefault="001D5726" w:rsidP="001D5726">
      <w:r>
        <w:t>Formanden vil på baggrund af kommentarerne fra studienævnet færdiggøre vurd</w:t>
      </w:r>
      <w:r>
        <w:t>e</w:t>
      </w:r>
      <w:r>
        <w:t>ringskriterier for kandidatafhandlingen, som for fremtiden vil være at finde i en fa</w:t>
      </w:r>
      <w:r>
        <w:t>g</w:t>
      </w:r>
      <w:r>
        <w:t>beskrivelse</w:t>
      </w:r>
      <w:r w:rsidR="0042709F">
        <w:t xml:space="preserve"> sammen med de øvrige retningslinjer for kandidatafhandlingen</w:t>
      </w:r>
      <w:r>
        <w:t>.</w:t>
      </w:r>
    </w:p>
    <w:p w:rsidR="001D5726" w:rsidRDefault="001D5726" w:rsidP="001D5726"/>
    <w:p w:rsidR="003976FC" w:rsidRDefault="003976FC" w:rsidP="001D5726"/>
    <w:p w:rsidR="001D5726" w:rsidRPr="001D5726" w:rsidRDefault="001D5726" w:rsidP="001D5726">
      <w:pPr>
        <w:rPr>
          <w:b/>
        </w:rPr>
      </w:pPr>
      <w:r w:rsidRPr="001D5726">
        <w:rPr>
          <w:b/>
        </w:rPr>
        <w:t xml:space="preserve">Punkt 4: Karakterfordeling for fag på bachelor og kandidat </w:t>
      </w:r>
    </w:p>
    <w:p w:rsidR="001D5726" w:rsidRPr="0086605F" w:rsidRDefault="001D5726" w:rsidP="001D5726">
      <w:r w:rsidRPr="0086605F">
        <w:rPr>
          <w:szCs w:val="21"/>
        </w:rPr>
        <w:t xml:space="preserve">(bilag: Eksamensresultater vinter 2011-12 samt Eksamensresultater </w:t>
      </w:r>
      <w:r w:rsidR="00012F43">
        <w:rPr>
          <w:szCs w:val="21"/>
        </w:rPr>
        <w:t xml:space="preserve">for </w:t>
      </w:r>
      <w:r w:rsidRPr="0086605F">
        <w:rPr>
          <w:szCs w:val="21"/>
        </w:rPr>
        <w:t>HA-etik)</w:t>
      </w:r>
    </w:p>
    <w:p w:rsidR="001D5726" w:rsidRDefault="00117832" w:rsidP="00FD7FC6">
      <w:r>
        <w:t>Formanden fremlagde eksamensresultater for vinter 2011-12, som dækker over ca. 20.000 karakterer</w:t>
      </w:r>
      <w:r w:rsidR="00B918E1">
        <w:t xml:space="preserve"> og redegjorde for den samlede oversigt</w:t>
      </w:r>
      <w:r>
        <w:t>. Der er en stor spredning i gennemsnitskaraktererne for de forskellige fag</w:t>
      </w:r>
      <w:r w:rsidR="00C842FC">
        <w:t xml:space="preserve"> fra </w:t>
      </w:r>
      <w:r w:rsidR="00673565">
        <w:t xml:space="preserve">et </w:t>
      </w:r>
      <w:r w:rsidR="00C842FC">
        <w:t xml:space="preserve">gennemsnit </w:t>
      </w:r>
      <w:r w:rsidR="00673565">
        <w:t xml:space="preserve">på </w:t>
      </w:r>
      <w:r w:rsidR="00C842FC">
        <w:t xml:space="preserve">1 til 10. </w:t>
      </w:r>
      <w:r w:rsidR="00673565">
        <w:t>K</w:t>
      </w:r>
      <w:r w:rsidR="00C842FC">
        <w:t>arakt</w:t>
      </w:r>
      <w:r w:rsidR="00C842FC">
        <w:t>e</w:t>
      </w:r>
      <w:r w:rsidR="00C842FC">
        <w:t xml:space="preserve">rerne for bachelorfagene </w:t>
      </w:r>
      <w:r w:rsidR="00673565">
        <w:t xml:space="preserve">er </w:t>
      </w:r>
      <w:r w:rsidR="00C842FC">
        <w:t>generelt lavere end for kandidatfagene</w:t>
      </w:r>
      <w:r w:rsidR="00673565">
        <w:t>, ligesom</w:t>
      </w:r>
      <w:r w:rsidR="00C842FC">
        <w:t xml:space="preserve"> </w:t>
      </w:r>
      <w:r w:rsidR="00673565">
        <w:t>d</w:t>
      </w:r>
      <w:r w:rsidR="00C842FC">
        <w:t>er er en højere dumpeprocent på bachelorfagene.</w:t>
      </w:r>
      <w:r w:rsidR="00B918E1">
        <w:t xml:space="preserve"> Selvom der ikke efterstræbes en bestemt karakterfordeling for de enkelte fag, er det </w:t>
      </w:r>
      <w:r w:rsidR="00B918E1" w:rsidRPr="00B918E1">
        <w:t>dog tydeligt, at de enkelte underviser</w:t>
      </w:r>
      <w:r w:rsidR="00B918E1">
        <w:t>e</w:t>
      </w:r>
      <w:r w:rsidR="00B918E1" w:rsidRPr="00B918E1">
        <w:t xml:space="preserve"> a</w:t>
      </w:r>
      <w:r w:rsidR="00B918E1" w:rsidRPr="00B918E1">
        <w:t>n</w:t>
      </w:r>
      <w:r w:rsidR="00B918E1" w:rsidRPr="00B918E1">
        <w:t>vender karakterskalaen forskellig</w:t>
      </w:r>
      <w:r w:rsidR="0042709F">
        <w:t>t</w:t>
      </w:r>
      <w:r w:rsidR="00B918E1" w:rsidRPr="00B918E1">
        <w:t xml:space="preserve">, ligesom eksamensformerne </w:t>
      </w:r>
      <w:r w:rsidR="00B918E1">
        <w:t xml:space="preserve">også </w:t>
      </w:r>
      <w:r w:rsidR="00B918E1" w:rsidRPr="00B918E1">
        <w:t>har stor bety</w:t>
      </w:r>
      <w:r w:rsidR="00B918E1" w:rsidRPr="00B918E1">
        <w:t>d</w:t>
      </w:r>
      <w:r w:rsidR="00B918E1" w:rsidRPr="00B918E1">
        <w:t>ning for karakterniveauet.</w:t>
      </w:r>
    </w:p>
    <w:p w:rsidR="00B918E1" w:rsidRDefault="00B918E1" w:rsidP="00FD7FC6"/>
    <w:p w:rsidR="00BF795E" w:rsidRDefault="0042709F" w:rsidP="00FD7FC6">
      <w:r>
        <w:t xml:space="preserve">Faget </w:t>
      </w:r>
      <w:r w:rsidR="00BF795E">
        <w:t xml:space="preserve">Matematik har en dumpeprocent på </w:t>
      </w:r>
      <w:proofErr w:type="gramStart"/>
      <w:r w:rsidR="00BF795E">
        <w:t>69%</w:t>
      </w:r>
      <w:proofErr w:type="gramEnd"/>
      <w:r w:rsidR="00BF795E">
        <w:t>, hvilket formodes at skyldes gymn</w:t>
      </w:r>
      <w:r w:rsidR="00BF795E">
        <w:t>a</w:t>
      </w:r>
      <w:r w:rsidR="00BF795E">
        <w:t xml:space="preserve">siereformen, hvorefter </w:t>
      </w:r>
      <w:r w:rsidR="00C65623">
        <w:t>det er blevet nemmere</w:t>
      </w:r>
      <w:r w:rsidR="00BF795E">
        <w:t xml:space="preserve"> at bestå faget Matematik B</w:t>
      </w:r>
      <w:r w:rsidR="00C65623">
        <w:t>. Der var stemning for at afvente næste års resultater for det pågældende fag og se, om result</w:t>
      </w:r>
      <w:r w:rsidR="00C65623">
        <w:t>a</w:t>
      </w:r>
      <w:r w:rsidR="00C65623">
        <w:t>terne forbedres.</w:t>
      </w:r>
    </w:p>
    <w:p w:rsidR="00C65623" w:rsidRDefault="00C65623" w:rsidP="00FD7FC6"/>
    <w:p w:rsidR="00C65623" w:rsidRDefault="00C65623" w:rsidP="00FD7FC6">
      <w:r>
        <w:t>Studienævnet vil for fremtiden følge udviklingen af karaktergennemsnittene for de forskellige fag</w:t>
      </w:r>
      <w:r w:rsidR="00AC294F">
        <w:t xml:space="preserve"> for at sikre </w:t>
      </w:r>
      <w:r w:rsidR="00673565">
        <w:t xml:space="preserve">tilliden til eksamensevalueringen og dermed </w:t>
      </w:r>
      <w:r w:rsidR="00AC294F">
        <w:t>kvaliteten af uddannelserne</w:t>
      </w:r>
      <w:r w:rsidR="00673565">
        <w:t>.</w:t>
      </w:r>
      <w:r w:rsidR="00386544">
        <w:t xml:space="preserve"> Specifikt blev det foreslået at notere karaktergennemsnit på de fo</w:t>
      </w:r>
      <w:r w:rsidR="00386544">
        <w:t>r</w:t>
      </w:r>
      <w:r w:rsidR="00386544">
        <w:t xml:space="preserve">skellige HA-toningers fag, så underviserne </w:t>
      </w:r>
      <w:r w:rsidR="00AC294F">
        <w:t>også kan følge med i udviklingen for deres toning i forhold til de øvrige toninger.</w:t>
      </w:r>
    </w:p>
    <w:p w:rsidR="00BF795E" w:rsidRDefault="00BF795E" w:rsidP="00FD7FC6"/>
    <w:p w:rsidR="005A2F26" w:rsidRDefault="00BF795E" w:rsidP="00FD7FC6">
      <w:r>
        <w:t>Christian Waldstrøm meddelte, at han er i gang med at kigge på HA-etik.</w:t>
      </w:r>
    </w:p>
    <w:p w:rsidR="005A2F26" w:rsidRDefault="005A2F26" w:rsidP="00FD7FC6"/>
    <w:p w:rsidR="00B918E1" w:rsidRDefault="00BF795E" w:rsidP="00FD7FC6">
      <w:r>
        <w:t xml:space="preserve">Formanden vil </w:t>
      </w:r>
      <w:r w:rsidR="003C57DC">
        <w:t>tillige</w:t>
      </w:r>
      <w:r w:rsidR="005A2F26">
        <w:t xml:space="preserve"> præsentere </w:t>
      </w:r>
      <w:r w:rsidR="003C57DC">
        <w:t xml:space="preserve">resultaterne for </w:t>
      </w:r>
      <w:r w:rsidR="005A2F26">
        <w:t>linjekoordina</w:t>
      </w:r>
      <w:r w:rsidR="003C57DC">
        <w:t>torerne</w:t>
      </w:r>
      <w:r w:rsidR="00E04BAE">
        <w:t xml:space="preserve"> på cand.merc</w:t>
      </w:r>
      <w:r w:rsidR="005A2F26">
        <w:t>.</w:t>
      </w:r>
    </w:p>
    <w:p w:rsidR="001D5726" w:rsidRDefault="001D5726" w:rsidP="00FD7FC6"/>
    <w:p w:rsidR="003976FC" w:rsidRDefault="003976FC" w:rsidP="00FD7FC6"/>
    <w:p w:rsidR="00B54CD9" w:rsidRPr="00B54CD9" w:rsidRDefault="00B54CD9" w:rsidP="00B54CD9">
      <w:pPr>
        <w:rPr>
          <w:b/>
          <w:szCs w:val="21"/>
          <w:bdr w:val="none" w:sz="0" w:space="0" w:color="auto" w:frame="1"/>
          <w:lang w:eastAsia="da-DK"/>
        </w:rPr>
      </w:pPr>
      <w:r w:rsidRPr="00B54CD9">
        <w:rPr>
          <w:b/>
        </w:rPr>
        <w:t xml:space="preserve">Punkt 5: </w:t>
      </w:r>
      <w:r w:rsidRPr="00B54CD9">
        <w:rPr>
          <w:b/>
          <w:szCs w:val="21"/>
          <w:bdr w:val="none" w:sz="0" w:space="0" w:color="auto" w:frame="1"/>
          <w:lang w:eastAsia="da-DK"/>
        </w:rPr>
        <w:t xml:space="preserve">Godkendelse af særlige studieordninger for cand.merc.aud.-studerende med baggrunden HA(jur), HA(jur) i skat eller HD </w:t>
      </w:r>
    </w:p>
    <w:p w:rsidR="00FD7FC6" w:rsidRDefault="00B54CD9" w:rsidP="00B54CD9">
      <w:r w:rsidRPr="0086605F">
        <w:rPr>
          <w:szCs w:val="21"/>
          <w:bdr w:val="none" w:sz="0" w:space="0" w:color="auto" w:frame="1"/>
          <w:lang w:eastAsia="da-DK"/>
        </w:rPr>
        <w:t>(bilag: Særlige studieordninger på cand.merc.aud. fra optag 2012)</w:t>
      </w:r>
    </w:p>
    <w:p w:rsidR="00B54CD9" w:rsidRDefault="00BB50F1" w:rsidP="00FD7FC6">
      <w:r>
        <w:t>Juridisk Institut, som er ansvarlig for den juridiske del af cand.merc.aud.,</w:t>
      </w:r>
      <w:r w:rsidRPr="00BB50F1">
        <w:t xml:space="preserve"> ønsker, at de studerende, der har taget fag på deres adgangsgivende uddannelse</w:t>
      </w:r>
      <w:r>
        <w:t>, som ækvival</w:t>
      </w:r>
      <w:r>
        <w:t>e</w:t>
      </w:r>
      <w:r>
        <w:t>rer</w:t>
      </w:r>
      <w:r w:rsidRPr="00BB50F1">
        <w:t xml:space="preserve"> Skatteret I </w:t>
      </w:r>
      <w:r>
        <w:t>på cand.merc.aud.-studiet</w:t>
      </w:r>
      <w:r w:rsidRPr="00BB50F1">
        <w:t xml:space="preserve">, for fremtiden skal tage faget </w:t>
      </w:r>
      <w:r w:rsidRPr="000603F7">
        <w:rPr>
          <w:i/>
        </w:rPr>
        <w:t>Virksomhed</w:t>
      </w:r>
      <w:r w:rsidRPr="000603F7">
        <w:rPr>
          <w:i/>
        </w:rPr>
        <w:t>s</w:t>
      </w:r>
      <w:r w:rsidRPr="000603F7">
        <w:rPr>
          <w:i/>
        </w:rPr>
        <w:t>ordningen og Skatteregnskabet</w:t>
      </w:r>
      <w:r w:rsidRPr="00BB50F1">
        <w:t xml:space="preserve"> i stedet for </w:t>
      </w:r>
      <w:r w:rsidRPr="00BB50F1">
        <w:rPr>
          <w:i/>
        </w:rPr>
        <w:t>Skatteretligt Responsumskrivning</w:t>
      </w:r>
      <w:r w:rsidRPr="00BB50F1">
        <w:t>, da den nuværende ordning giver for store hold</w:t>
      </w:r>
      <w:r>
        <w:t xml:space="preserve"> på sidstnævnte fag</w:t>
      </w:r>
      <w:r w:rsidRPr="00BB50F1">
        <w:t>.</w:t>
      </w:r>
    </w:p>
    <w:p w:rsidR="00BB50F1" w:rsidRDefault="00BB50F1" w:rsidP="00FD7FC6"/>
    <w:p w:rsidR="00E04BAE" w:rsidRDefault="00E04BAE" w:rsidP="00FD7FC6">
      <w:pPr>
        <w:rPr>
          <w:i/>
        </w:rPr>
      </w:pPr>
      <w:r>
        <w:t xml:space="preserve">Samtidig skal studerende, </w:t>
      </w:r>
      <w:r w:rsidR="005050E2">
        <w:t>som</w:t>
      </w:r>
      <w:r>
        <w:t xml:space="preserve"> har taget fag på deres adgangsgivende uddannelse, </w:t>
      </w:r>
      <w:r w:rsidR="005050E2">
        <w:t>der</w:t>
      </w:r>
      <w:r>
        <w:t xml:space="preserve"> ækvivalerer Selskabsret</w:t>
      </w:r>
      <w:r w:rsidR="005050E2">
        <w:t xml:space="preserve"> på cand.merc.aud.-studiet, </w:t>
      </w:r>
      <w:r w:rsidR="005050E2" w:rsidRPr="00BB50F1">
        <w:t>for fremtiden tage faget</w:t>
      </w:r>
      <w:r w:rsidR="005050E2">
        <w:t xml:space="preserve"> </w:t>
      </w:r>
      <w:r w:rsidR="005050E2" w:rsidRPr="00BB50F1">
        <w:rPr>
          <w:i/>
        </w:rPr>
        <w:t>Ska</w:t>
      </w:r>
      <w:r w:rsidR="005050E2" w:rsidRPr="00BB50F1">
        <w:rPr>
          <w:i/>
        </w:rPr>
        <w:t>t</w:t>
      </w:r>
      <w:r w:rsidR="005050E2" w:rsidRPr="00BB50F1">
        <w:rPr>
          <w:i/>
        </w:rPr>
        <w:t>teretligt Responsumskrivning</w:t>
      </w:r>
      <w:r w:rsidR="005050E2">
        <w:t xml:space="preserve"> i stedet for </w:t>
      </w:r>
      <w:r w:rsidR="005050E2" w:rsidRPr="000603F7">
        <w:rPr>
          <w:i/>
        </w:rPr>
        <w:t>Virksomhedsordningen og Skatteregnsk</w:t>
      </w:r>
      <w:r w:rsidR="005050E2" w:rsidRPr="000603F7">
        <w:rPr>
          <w:i/>
        </w:rPr>
        <w:t>a</w:t>
      </w:r>
      <w:r w:rsidR="005050E2" w:rsidRPr="000603F7">
        <w:rPr>
          <w:i/>
        </w:rPr>
        <w:t>bet</w:t>
      </w:r>
      <w:r w:rsidR="005050E2">
        <w:rPr>
          <w:i/>
        </w:rPr>
        <w:t>.</w:t>
      </w:r>
    </w:p>
    <w:p w:rsidR="005050E2" w:rsidRPr="005050E2" w:rsidRDefault="005050E2" w:rsidP="00FD7FC6"/>
    <w:p w:rsidR="0081593D" w:rsidRDefault="00BB50F1" w:rsidP="0081593D">
      <w:r>
        <w:t>Studienævnet godkendte de nye studieordninger, som træder i kraft fra optaget 2012.</w:t>
      </w:r>
    </w:p>
    <w:p w:rsidR="0081593D" w:rsidRDefault="0081593D" w:rsidP="0081593D"/>
    <w:p w:rsidR="003976FC" w:rsidRDefault="003976FC" w:rsidP="0081593D"/>
    <w:p w:rsidR="0081593D" w:rsidRPr="0081593D" w:rsidRDefault="0081593D" w:rsidP="0081593D">
      <w:pPr>
        <w:rPr>
          <w:b/>
        </w:rPr>
      </w:pPr>
      <w:r w:rsidRPr="0081593D">
        <w:rPr>
          <w:b/>
        </w:rPr>
        <w:t>Punkt 6: Praktikordning – timebelastning i forhold til ECTS-belastning samt forlængelse af afleveringsfrist af rapport/seminar</w:t>
      </w:r>
    </w:p>
    <w:p w:rsidR="00B54CD9" w:rsidRDefault="00F25B1E" w:rsidP="00FD7FC6">
      <w:r>
        <w:t>Studenterrepræsentanter uddelte på mødet forslag til ny ECTS-belastning på pra</w:t>
      </w:r>
      <w:r>
        <w:t>k</w:t>
      </w:r>
      <w:r>
        <w:t>tikordningen. Forslaget indeholder følgende ændringer:</w:t>
      </w:r>
    </w:p>
    <w:p w:rsidR="00F25B1E" w:rsidRDefault="00F25B1E" w:rsidP="00FD7FC6"/>
    <w:p w:rsidR="00F25B1E" w:rsidRDefault="003976FC" w:rsidP="00FD7FC6">
      <w:r>
        <w:t xml:space="preserve">Praktikophold til </w:t>
      </w:r>
      <w:r w:rsidRPr="003976FC">
        <w:rPr>
          <w:i/>
        </w:rPr>
        <w:t>10 ECTS</w:t>
      </w:r>
      <w:r>
        <w:t xml:space="preserve"> ændres fra min. 400 timer til </w:t>
      </w:r>
      <w:r w:rsidR="00D77643">
        <w:t xml:space="preserve">min. </w:t>
      </w:r>
      <w:r w:rsidR="005050E2">
        <w:t xml:space="preserve">296 timer svarende til </w:t>
      </w:r>
      <w:r>
        <w:t>2 måneders fuldtidsarbejde. Krav til praktikseminaret ændres fra 15-20 sider til max. 20 sider.</w:t>
      </w:r>
    </w:p>
    <w:p w:rsidR="00B54CD9" w:rsidRDefault="00B54CD9" w:rsidP="00FD7FC6"/>
    <w:p w:rsidR="003976FC" w:rsidRDefault="003976FC" w:rsidP="003976FC">
      <w:r>
        <w:t xml:space="preserve">Praktikophold til </w:t>
      </w:r>
      <w:r w:rsidRPr="003976FC">
        <w:rPr>
          <w:i/>
        </w:rPr>
        <w:t>1</w:t>
      </w:r>
      <w:r>
        <w:rPr>
          <w:i/>
        </w:rPr>
        <w:t>5</w:t>
      </w:r>
      <w:r w:rsidRPr="003976FC">
        <w:rPr>
          <w:i/>
        </w:rPr>
        <w:t xml:space="preserve"> ECTS</w:t>
      </w:r>
      <w:r>
        <w:t xml:space="preserve"> ændres fra min. 600 timer </w:t>
      </w:r>
      <w:r w:rsidR="005050E2">
        <w:t xml:space="preserve">til </w:t>
      </w:r>
      <w:r w:rsidR="00D77643">
        <w:t xml:space="preserve">min. </w:t>
      </w:r>
      <w:r w:rsidR="005050E2">
        <w:t xml:space="preserve">444 timer svarende </w:t>
      </w:r>
      <w:r>
        <w:t>til 3 måneders fuldtidsarbejde. Krav til praktikseminaret ændres fra 20-25 sider til max. 25 sider.</w:t>
      </w:r>
    </w:p>
    <w:p w:rsidR="003976FC" w:rsidRDefault="003976FC" w:rsidP="003976FC">
      <w:r>
        <w:t>Forslaget blev godkendt af studienævnet og er gældende for praktikophold påbegyndt efter 1. september 2012.</w:t>
      </w:r>
    </w:p>
    <w:p w:rsidR="003976FC" w:rsidRDefault="003976FC" w:rsidP="003976FC"/>
    <w:p w:rsidR="003976FC" w:rsidRDefault="003976FC" w:rsidP="003976FC">
      <w:r>
        <w:t>Der var ikke stemning for at ændre afleveringsfrist for praktikseminar samt rapport fra 1 måned til 2 måneder.</w:t>
      </w:r>
    </w:p>
    <w:p w:rsidR="003976FC" w:rsidRDefault="003976FC" w:rsidP="00FD7FC6"/>
    <w:p w:rsidR="003976FC" w:rsidRDefault="003976FC" w:rsidP="00D77643">
      <w:pPr>
        <w:shd w:val="clear" w:color="auto" w:fill="FFFFFF"/>
        <w:spacing w:line="280" w:lineRule="exact"/>
      </w:pPr>
    </w:p>
    <w:p w:rsidR="00786767" w:rsidRDefault="003976FC" w:rsidP="00786767">
      <w:pPr>
        <w:shd w:val="clear" w:color="auto" w:fill="FFFFFF"/>
        <w:spacing w:line="280" w:lineRule="exact"/>
      </w:pPr>
      <w:r w:rsidRPr="003976FC">
        <w:rPr>
          <w:b/>
        </w:rPr>
        <w:t>Punkt 7: Drøftelse af dispensationssag – cand.merc. i Marketing and Business Innovation</w:t>
      </w:r>
      <w:r w:rsidRPr="0086605F">
        <w:t xml:space="preserve"> </w:t>
      </w:r>
    </w:p>
    <w:p w:rsidR="003976FC" w:rsidRDefault="003976FC" w:rsidP="00786767">
      <w:pPr>
        <w:shd w:val="clear" w:color="auto" w:fill="FFFFFF"/>
        <w:spacing w:line="280" w:lineRule="exact"/>
      </w:pPr>
      <w:r w:rsidRPr="0086605F">
        <w:t>(bilag: mail fra Mogens Dilling-Hansen)</w:t>
      </w:r>
    </w:p>
    <w:p w:rsidR="00786767" w:rsidRDefault="00060AB6" w:rsidP="00060AB6">
      <w:pPr>
        <w:shd w:val="clear" w:color="auto" w:fill="FFFFFF"/>
        <w:spacing w:line="280" w:lineRule="exact"/>
      </w:pPr>
      <w:r>
        <w:t>To studerende fra cand.merc.-linjen i Marketing and Business Innovation har søgt om at erstatte det obligatoriske fag Advanced Innovation på 3. semester med valgf</w:t>
      </w:r>
      <w:r>
        <w:t>a</w:t>
      </w:r>
      <w:r>
        <w:t>get Company Project fra samme linje</w:t>
      </w:r>
      <w:r w:rsidR="00E36DC3">
        <w:t>, da de studerende ønskede at komme i praktik på deres 3. semester</w:t>
      </w:r>
      <w:r>
        <w:t xml:space="preserve">. Der er indstillet til at give et afslag begrundet </w:t>
      </w:r>
      <w:r w:rsidR="001E5BDE">
        <w:t>i</w:t>
      </w:r>
      <w:r>
        <w:t xml:space="preserve">, at et obligatorisk fag ikke kan erstattes af et valgfag fra samme linje, da der skal være under </w:t>
      </w:r>
      <w:proofErr w:type="gramStart"/>
      <w:r>
        <w:t>30%</w:t>
      </w:r>
      <w:proofErr w:type="gramEnd"/>
      <w:r>
        <w:t xml:space="preserve"> </w:t>
      </w:r>
      <w:proofErr w:type="spellStart"/>
      <w:r>
        <w:t>fag</w:t>
      </w:r>
      <w:r>
        <w:t>o</w:t>
      </w:r>
      <w:r>
        <w:t>verlap</w:t>
      </w:r>
      <w:proofErr w:type="spellEnd"/>
      <w:r>
        <w:t xml:space="preserve"> mellem obligatoriske fag og valgfag, hvilket udelukker </w:t>
      </w:r>
      <w:proofErr w:type="spellStart"/>
      <w:r>
        <w:t>fagoverlap</w:t>
      </w:r>
      <w:proofErr w:type="spellEnd"/>
      <w:r>
        <w:t>.</w:t>
      </w:r>
    </w:p>
    <w:p w:rsidR="00E236E7" w:rsidRDefault="00E236E7" w:rsidP="00060AB6">
      <w:pPr>
        <w:shd w:val="clear" w:color="auto" w:fill="FFFFFF"/>
        <w:spacing w:line="280" w:lineRule="exact"/>
      </w:pPr>
    </w:p>
    <w:p w:rsidR="00E236E7" w:rsidRDefault="00E236E7" w:rsidP="00060AB6">
      <w:pPr>
        <w:shd w:val="clear" w:color="auto" w:fill="FFFFFF"/>
        <w:spacing w:line="280" w:lineRule="exact"/>
      </w:pPr>
      <w:r>
        <w:t>Mogens Dilling-Hansen begrunde</w:t>
      </w:r>
      <w:r w:rsidR="00673565">
        <w:t>de</w:t>
      </w:r>
      <w:r>
        <w:t xml:space="preserve"> </w:t>
      </w:r>
      <w:r w:rsidR="00673565">
        <w:t xml:space="preserve">det </w:t>
      </w:r>
      <w:r>
        <w:t>obligatoriske fag på 3. semester</w:t>
      </w:r>
      <w:r w:rsidR="001E5BDE">
        <w:t xml:space="preserve"> med, at der på linjen er progression i </w:t>
      </w:r>
      <w:proofErr w:type="spellStart"/>
      <w:r w:rsidR="001E5BDE">
        <w:t>innovationsfagene</w:t>
      </w:r>
      <w:proofErr w:type="spellEnd"/>
      <w:r w:rsidR="001E5BDE">
        <w:t>. Denne struktur gør det svært for de st</w:t>
      </w:r>
      <w:r w:rsidR="001E5BDE">
        <w:t>u</w:t>
      </w:r>
      <w:r w:rsidR="001E5BDE">
        <w:t>derende, som måtte ønske at bruge 3. semester til et rent valgfagssemester, fx i fo</w:t>
      </w:r>
      <w:r w:rsidR="001E5BDE">
        <w:t>r</w:t>
      </w:r>
      <w:r w:rsidR="001E5BDE">
        <w:t xml:space="preserve">bindelse med praktikophold. </w:t>
      </w:r>
    </w:p>
    <w:p w:rsidR="001E5BDE" w:rsidRDefault="001E5BDE" w:rsidP="00060AB6">
      <w:pPr>
        <w:shd w:val="clear" w:color="auto" w:fill="FFFFFF"/>
        <w:spacing w:line="280" w:lineRule="exact"/>
      </w:pPr>
    </w:p>
    <w:p w:rsidR="001E5BDE" w:rsidRPr="0086605F" w:rsidRDefault="001E5BDE" w:rsidP="00060AB6">
      <w:pPr>
        <w:shd w:val="clear" w:color="auto" w:fill="FFFFFF"/>
        <w:spacing w:line="280" w:lineRule="exact"/>
      </w:pPr>
      <w:r>
        <w:t>Der var i studienævnet ikke stemning for at imødekomme dispensationsansøgningen.</w:t>
      </w:r>
      <w:r w:rsidRPr="001E5BDE">
        <w:t xml:space="preserve"> </w:t>
      </w:r>
      <w:r>
        <w:t>Det blev i stedet foreslået at lægge progressionen på 2. semester ved at have kvartal</w:t>
      </w:r>
      <w:r>
        <w:t>s</w:t>
      </w:r>
      <w:r>
        <w:t>struktur som på flere af de øvrige cand.merc.-linjer.</w:t>
      </w:r>
    </w:p>
    <w:p w:rsidR="003976FC" w:rsidRDefault="003976FC" w:rsidP="00FD7FC6"/>
    <w:p w:rsidR="006812D2" w:rsidRDefault="006812D2" w:rsidP="006812D2">
      <w:pPr>
        <w:shd w:val="clear" w:color="auto" w:fill="FFFFFF"/>
        <w:spacing w:line="280" w:lineRule="exact"/>
      </w:pPr>
    </w:p>
    <w:p w:rsidR="006812D2" w:rsidRDefault="006812D2" w:rsidP="006812D2">
      <w:pPr>
        <w:shd w:val="clear" w:color="auto" w:fill="FFFFFF"/>
        <w:spacing w:line="280" w:lineRule="exact"/>
      </w:pPr>
      <w:r w:rsidRPr="006812D2">
        <w:rPr>
          <w:b/>
        </w:rPr>
        <w:t xml:space="preserve">Punkt 8: </w:t>
      </w:r>
      <w:r>
        <w:rPr>
          <w:b/>
        </w:rPr>
        <w:t>Præsentation</w:t>
      </w:r>
      <w:r w:rsidRPr="006812D2">
        <w:rPr>
          <w:b/>
        </w:rPr>
        <w:t xml:space="preserve"> af</w:t>
      </w:r>
      <w:r w:rsidR="00365B93">
        <w:rPr>
          <w:b/>
        </w:rPr>
        <w:t xml:space="preserve"> forslag til </w:t>
      </w:r>
      <w:r w:rsidRPr="006812D2">
        <w:rPr>
          <w:b/>
        </w:rPr>
        <w:t xml:space="preserve">ny cand.merc.-linje i </w:t>
      </w:r>
      <w:proofErr w:type="spellStart"/>
      <w:r w:rsidRPr="006812D2">
        <w:rPr>
          <w:b/>
        </w:rPr>
        <w:t>Chinese</w:t>
      </w:r>
      <w:proofErr w:type="spellEnd"/>
      <w:r w:rsidRPr="006812D2">
        <w:rPr>
          <w:b/>
        </w:rPr>
        <w:t xml:space="preserve"> Bus</w:t>
      </w:r>
      <w:r w:rsidRPr="006812D2">
        <w:rPr>
          <w:b/>
        </w:rPr>
        <w:t>i</w:t>
      </w:r>
      <w:r w:rsidRPr="006812D2">
        <w:rPr>
          <w:b/>
        </w:rPr>
        <w:t>ness</w:t>
      </w:r>
      <w:r w:rsidRPr="0086605F">
        <w:t xml:space="preserve"> </w:t>
      </w:r>
    </w:p>
    <w:p w:rsidR="006812D2" w:rsidRDefault="006812D2" w:rsidP="006812D2">
      <w:pPr>
        <w:shd w:val="clear" w:color="auto" w:fill="FFFFFF"/>
        <w:spacing w:line="280" w:lineRule="exact"/>
      </w:pPr>
      <w:r w:rsidRPr="0086605F">
        <w:t>(bilag: beskrivelse af den nye linje af Jakob Arnoldi)</w:t>
      </w:r>
    </w:p>
    <w:p w:rsidR="008C5109" w:rsidRDefault="00365B93" w:rsidP="006812D2">
      <w:pPr>
        <w:shd w:val="clear" w:color="auto" w:fill="FFFFFF"/>
        <w:spacing w:line="280" w:lineRule="exact"/>
      </w:pPr>
      <w:r>
        <w:t xml:space="preserve">Jakob Arnoldi uddelte yderligere materiale om linjen, herunder </w:t>
      </w:r>
      <w:r w:rsidR="006D415C">
        <w:t xml:space="preserve">om linjens </w:t>
      </w:r>
      <w:r>
        <w:t>faglig</w:t>
      </w:r>
      <w:r w:rsidR="006D415C">
        <w:t>e</w:t>
      </w:r>
      <w:r>
        <w:t xml:space="preserve"> udgangspunkt samt fordele ved en eventuel linje inden for</w:t>
      </w:r>
      <w:r w:rsidR="007800E3">
        <w:t xml:space="preserve"> fagområdet, samt red</w:t>
      </w:r>
      <w:r w:rsidR="007800E3">
        <w:t>e</w:t>
      </w:r>
      <w:r w:rsidR="007800E3">
        <w:t>gjorde for forslaget.</w:t>
      </w:r>
      <w:r w:rsidR="00CD0E8E">
        <w:t xml:space="preserve"> Formålet med linjen vil være at give kandidater perspektiver og strategiske værktøjer til at samarbejde med virksomheder i Kina, uanset om sama</w:t>
      </w:r>
      <w:r w:rsidR="00CD0E8E">
        <w:t>r</w:t>
      </w:r>
      <w:r w:rsidR="00CD0E8E">
        <w:t>bejdet foregår i eller uden for Kina. Linjen vil give studerende viden og indsigt ang</w:t>
      </w:r>
      <w:r w:rsidR="00CD0E8E">
        <w:t>å</w:t>
      </w:r>
      <w:r w:rsidR="00CD0E8E">
        <w:t xml:space="preserve">ende vigtige aspekter af kinesisk handel, herunder viden om og indsigt i </w:t>
      </w:r>
      <w:proofErr w:type="spellStart"/>
      <w:r w:rsidR="00CD0E8E">
        <w:t>Kina’s</w:t>
      </w:r>
      <w:proofErr w:type="spellEnd"/>
      <w:r w:rsidR="00CD0E8E">
        <w:t xml:space="preserve"> øk</w:t>
      </w:r>
      <w:r w:rsidR="00CD0E8E">
        <w:t>o</w:t>
      </w:r>
      <w:r w:rsidR="00CD0E8E">
        <w:t>nomi, kultur, lovgivning inden for handel, ledelse generelt, god selskabsledelse samt politik.</w:t>
      </w:r>
      <w:r w:rsidR="00CD0E8E" w:rsidRPr="00CD0E8E">
        <w:t xml:space="preserve"> </w:t>
      </w:r>
    </w:p>
    <w:p w:rsidR="008C5109" w:rsidRDefault="008C5109" w:rsidP="006812D2">
      <w:pPr>
        <w:shd w:val="clear" w:color="auto" w:fill="FFFFFF"/>
        <w:spacing w:line="280" w:lineRule="exact"/>
      </w:pPr>
    </w:p>
    <w:p w:rsidR="00365B93" w:rsidRDefault="00CD0E8E" w:rsidP="006812D2">
      <w:pPr>
        <w:shd w:val="clear" w:color="auto" w:fill="FFFFFF"/>
        <w:spacing w:line="280" w:lineRule="exact"/>
      </w:pPr>
      <w:r>
        <w:t>Idet linjen er tværfaglig vil 15 ECTS af linjens obligatoriske fag (</w:t>
      </w:r>
      <w:proofErr w:type="spellStart"/>
      <w:r>
        <w:t>Approaches</w:t>
      </w:r>
      <w:proofErr w:type="spellEnd"/>
      <w:r>
        <w:t xml:space="preserve"> to </w:t>
      </w:r>
      <w:proofErr w:type="spellStart"/>
      <w:r>
        <w:t>Co</w:t>
      </w:r>
      <w:r>
        <w:t>n</w:t>
      </w:r>
      <w:r>
        <w:t>temporary</w:t>
      </w:r>
      <w:proofErr w:type="spellEnd"/>
      <w:r>
        <w:t xml:space="preserve"> </w:t>
      </w:r>
      <w:proofErr w:type="spellStart"/>
      <w:r>
        <w:t>Asia</w:t>
      </w:r>
      <w:proofErr w:type="spellEnd"/>
      <w:r>
        <w:t xml:space="preserve"> samt </w:t>
      </w:r>
      <w:proofErr w:type="spellStart"/>
      <w:r w:rsidR="008C5109">
        <w:t>China’s</w:t>
      </w:r>
      <w:proofErr w:type="spellEnd"/>
      <w:r w:rsidR="008C5109">
        <w:t xml:space="preserve"> </w:t>
      </w:r>
      <w:proofErr w:type="spellStart"/>
      <w:r w:rsidR="008C5109">
        <w:t>Political</w:t>
      </w:r>
      <w:proofErr w:type="spellEnd"/>
      <w:r w:rsidR="008C5109">
        <w:t xml:space="preserve"> Institutions) </w:t>
      </w:r>
      <w:r>
        <w:t>blive udbudt af ARTS.</w:t>
      </w:r>
      <w:r w:rsidR="008C5109">
        <w:t xml:space="preserve"> </w:t>
      </w:r>
    </w:p>
    <w:p w:rsidR="008C5109" w:rsidRDefault="008C5109" w:rsidP="006812D2">
      <w:pPr>
        <w:shd w:val="clear" w:color="auto" w:fill="FFFFFF"/>
        <w:spacing w:line="280" w:lineRule="exact"/>
      </w:pPr>
    </w:p>
    <w:p w:rsidR="00365B93" w:rsidRPr="0086605F" w:rsidRDefault="00CD0E8E" w:rsidP="006812D2">
      <w:pPr>
        <w:shd w:val="clear" w:color="auto" w:fill="FFFFFF"/>
        <w:spacing w:line="280" w:lineRule="exact"/>
      </w:pPr>
      <w:r>
        <w:t>Linjen følger den normale linjestruktur på cand.merc., dog foreslås det, at praktiko</w:t>
      </w:r>
      <w:r>
        <w:t>p</w:t>
      </w:r>
      <w:r>
        <w:t xml:space="preserve">hold til enten 10 eller 20 ECTS på 3. semester er obligatorisk. </w:t>
      </w:r>
    </w:p>
    <w:p w:rsidR="006812D2" w:rsidRDefault="006812D2" w:rsidP="00FD7FC6"/>
    <w:p w:rsidR="008C5109" w:rsidRDefault="008C5109" w:rsidP="00FD7FC6">
      <w:r>
        <w:t>Det blev foreslået, at man skulle se, om der var interesse for fagområdet, ved at udb</w:t>
      </w:r>
      <w:r>
        <w:t>y</w:t>
      </w:r>
      <w:r>
        <w:t xml:space="preserve">de en </w:t>
      </w:r>
      <w:proofErr w:type="spellStart"/>
      <w:r>
        <w:t>fagpakke</w:t>
      </w:r>
      <w:proofErr w:type="spellEnd"/>
      <w:r>
        <w:t xml:space="preserve"> inden for området. Hertil oplyste Jakob Arnoldi, at der i de seneste år med undtagelse af efteråret 2012 har været stor interesse (over 30 studerende) for et valgfag inden for området.</w:t>
      </w:r>
    </w:p>
    <w:p w:rsidR="008C5109" w:rsidRDefault="008C5109" w:rsidP="00FD7FC6"/>
    <w:p w:rsidR="008C5109" w:rsidRDefault="008C5109" w:rsidP="00FD7FC6">
      <w:r>
        <w:t>Det blev besluttet, at studienævnet igen vil se på muligheden for at udbyde linjen, når følgende kriterier vurderes opfyldt; det er blevet undersøgt, hvorvidt der eksisterer et jobmarked</w:t>
      </w:r>
      <w:r w:rsidR="000662E3">
        <w:t xml:space="preserve"> for kandidaterne, og</w:t>
      </w:r>
      <w:r>
        <w:t xml:space="preserve"> hvorvidt der er interesse for at blive optaget på en linje</w:t>
      </w:r>
      <w:r w:rsidR="000662E3">
        <w:t xml:space="preserve"> i </w:t>
      </w:r>
      <w:proofErr w:type="spellStart"/>
      <w:r w:rsidR="000662E3">
        <w:t>Chinese</w:t>
      </w:r>
      <w:proofErr w:type="spellEnd"/>
      <w:r w:rsidR="000662E3">
        <w:t xml:space="preserve"> Business; samt at der findes et fagligt forskningsmiljø for linjen.</w:t>
      </w:r>
    </w:p>
    <w:p w:rsidR="000662E3" w:rsidRDefault="000662E3" w:rsidP="00FD7FC6"/>
    <w:p w:rsidR="000662E3" w:rsidRDefault="000662E3" w:rsidP="00FD7FC6">
      <w:r>
        <w:t xml:space="preserve">Formanden vil desuden i løbet af efteråret 2012 høre, hvad cand.merc.-aftagerpanelets holdning er til forslaget om en ny linje inden for </w:t>
      </w:r>
      <w:proofErr w:type="spellStart"/>
      <w:r>
        <w:t>Chinese</w:t>
      </w:r>
      <w:proofErr w:type="spellEnd"/>
      <w:r>
        <w:t xml:space="preserve"> Business.</w:t>
      </w:r>
    </w:p>
    <w:p w:rsidR="000662E3" w:rsidRDefault="000662E3" w:rsidP="00FD7FC6"/>
    <w:p w:rsidR="006812D2" w:rsidRDefault="006812D2" w:rsidP="00FD7FC6"/>
    <w:p w:rsidR="00911F93" w:rsidRPr="00035CA1" w:rsidRDefault="0035170C" w:rsidP="00911F93">
      <w:pPr>
        <w:rPr>
          <w:b/>
          <w:szCs w:val="21"/>
        </w:rPr>
      </w:pPr>
      <w:r w:rsidRPr="00035CA1">
        <w:rPr>
          <w:b/>
          <w:szCs w:val="21"/>
        </w:rPr>
        <w:t xml:space="preserve">Punkt </w:t>
      </w:r>
      <w:r w:rsidR="006812D2">
        <w:rPr>
          <w:b/>
          <w:szCs w:val="21"/>
        </w:rPr>
        <w:t>9</w:t>
      </w:r>
      <w:r w:rsidRPr="00035CA1">
        <w:rPr>
          <w:b/>
          <w:szCs w:val="21"/>
        </w:rPr>
        <w:t xml:space="preserve">: </w:t>
      </w:r>
      <w:r w:rsidR="00911F93" w:rsidRPr="00035CA1">
        <w:rPr>
          <w:b/>
          <w:szCs w:val="21"/>
        </w:rPr>
        <w:t>Eventuelt</w:t>
      </w:r>
    </w:p>
    <w:p w:rsidR="003041F1" w:rsidRPr="00035CA1" w:rsidRDefault="00923C41" w:rsidP="002B03AE">
      <w:r>
        <w:t>Mogens Dilling-Hansen meddelte, at han udtræder af studienævnet, da han fra 1. a</w:t>
      </w:r>
      <w:r>
        <w:t>u</w:t>
      </w:r>
      <w:r>
        <w:t xml:space="preserve">gust </w:t>
      </w:r>
      <w:r w:rsidR="00E04EC8">
        <w:t xml:space="preserve">2012 </w:t>
      </w:r>
      <w:r>
        <w:t>ikke længere er ansat på AU Herning..</w:t>
      </w:r>
    </w:p>
    <w:p w:rsidR="00B13562" w:rsidRDefault="00B13562" w:rsidP="002B03AE"/>
    <w:p w:rsidR="000662E3" w:rsidRDefault="006D415C" w:rsidP="00DC711B">
      <w:bookmarkStart w:id="1" w:name="_GoBack"/>
      <w:bookmarkEnd w:id="1"/>
      <w:r>
        <w:t xml:space="preserve">Det blev foreslået, at </w:t>
      </w:r>
      <w:r w:rsidR="001216B2">
        <w:t>der</w:t>
      </w:r>
      <w:r>
        <w:t xml:space="preserve"> </w:t>
      </w:r>
      <w:r w:rsidR="001216B2">
        <w:t xml:space="preserve">som afslutning på </w:t>
      </w:r>
      <w:r>
        <w:t xml:space="preserve">hvert studienævnsmøde </w:t>
      </w:r>
      <w:r w:rsidR="001216B2">
        <w:t>gives</w:t>
      </w:r>
      <w:r>
        <w:t xml:space="preserve"> en opsu</w:t>
      </w:r>
      <w:r>
        <w:t>m</w:t>
      </w:r>
      <w:r>
        <w:t xml:space="preserve">mering </w:t>
      </w:r>
      <w:r w:rsidR="00547DAE">
        <w:t xml:space="preserve">af de anliggender, som der ønskes opfølgning på. </w:t>
      </w:r>
      <w:r w:rsidR="001216B2">
        <w:t xml:space="preserve">Studienævnet var positivt stemt over for forslaget. Formanden oplyste, at case competition og </w:t>
      </w:r>
      <w:r w:rsidR="00DC711B">
        <w:t>Specialpædag</w:t>
      </w:r>
      <w:r w:rsidR="00DC711B">
        <w:t>o</w:t>
      </w:r>
      <w:r w:rsidR="00DC711B">
        <w:t>gisk støtte (SPS) (som skal sikre, at studerende med en fysisk eller psykisk funktion</w:t>
      </w:r>
      <w:r w:rsidR="00DC711B">
        <w:t>s</w:t>
      </w:r>
      <w:r w:rsidR="00DC711B">
        <w:t>nedsættelse kan gennemføre deres uddannelse på lige fod med andre) vil være på dagsorden i fremtiden. Christian Waldstrøm oplyste, at han ville give en orientering om bachelorprojektdag på kommende studienævnsmøde.</w:t>
      </w:r>
    </w:p>
    <w:p w:rsidR="000662E3" w:rsidRPr="00035CA1" w:rsidRDefault="000662E3" w:rsidP="002B03AE"/>
    <w:p w:rsidR="00C56D23" w:rsidRDefault="00C56D23" w:rsidP="00C56D23">
      <w:pPr>
        <w:shd w:val="clear" w:color="auto" w:fill="FFFFFF"/>
        <w:spacing w:line="280" w:lineRule="exact"/>
        <w:rPr>
          <w:szCs w:val="21"/>
          <w:lang w:eastAsia="da-DK"/>
        </w:rPr>
      </w:pPr>
      <w:r>
        <w:rPr>
          <w:szCs w:val="21"/>
          <w:lang w:eastAsia="da-DK"/>
        </w:rPr>
        <w:t>I</w:t>
      </w:r>
      <w:r w:rsidRPr="00393A73">
        <w:rPr>
          <w:szCs w:val="21"/>
          <w:lang w:eastAsia="da-DK"/>
        </w:rPr>
        <w:t xml:space="preserve">ndsigelsesfristen </w:t>
      </w:r>
      <w:r>
        <w:rPr>
          <w:szCs w:val="21"/>
          <w:lang w:eastAsia="da-DK"/>
        </w:rPr>
        <w:t xml:space="preserve">er </w:t>
      </w:r>
      <w:r w:rsidR="00D205AC">
        <w:rPr>
          <w:szCs w:val="21"/>
          <w:lang w:eastAsia="da-DK"/>
        </w:rPr>
        <w:t>30</w:t>
      </w:r>
      <w:r>
        <w:rPr>
          <w:szCs w:val="21"/>
          <w:lang w:eastAsia="da-DK"/>
        </w:rPr>
        <w:t xml:space="preserve"> dage</w:t>
      </w:r>
      <w:r w:rsidRPr="00393A73">
        <w:rPr>
          <w:szCs w:val="21"/>
          <w:lang w:eastAsia="da-DK"/>
        </w:rPr>
        <w:t xml:space="preserve"> fra referatets udsendelse. Herefter vil referatet blive b</w:t>
      </w:r>
      <w:r w:rsidRPr="00393A73">
        <w:rPr>
          <w:szCs w:val="21"/>
          <w:lang w:eastAsia="da-DK"/>
        </w:rPr>
        <w:t>e</w:t>
      </w:r>
      <w:r w:rsidRPr="00393A73">
        <w:rPr>
          <w:szCs w:val="21"/>
          <w:lang w:eastAsia="da-DK"/>
        </w:rPr>
        <w:t>tragtet som godkendt.</w:t>
      </w:r>
    </w:p>
    <w:p w:rsidR="00C56D23" w:rsidRDefault="00C56D23" w:rsidP="002B03AE"/>
    <w:p w:rsidR="00337965" w:rsidRDefault="00337965" w:rsidP="002B03AE"/>
    <w:p w:rsidR="00C56D23" w:rsidRPr="009224E3" w:rsidRDefault="00C56D23" w:rsidP="00C56D23">
      <w:r w:rsidRPr="009224E3">
        <w:t>Med venlig hilsen</w:t>
      </w:r>
    </w:p>
    <w:p w:rsidR="00C56D23" w:rsidRDefault="00C56D23" w:rsidP="00C56D23">
      <w:pPr>
        <w:keepNext/>
        <w:keepLines/>
      </w:pPr>
    </w:p>
    <w:p w:rsidR="00C56D23" w:rsidRDefault="00C56D23" w:rsidP="00C56D23">
      <w:pPr>
        <w:keepLines/>
      </w:pPr>
      <w:bookmarkStart w:id="2" w:name="bmkAD2Name"/>
      <w:r>
        <w:t>Erik Strøjer Madsen</w:t>
      </w:r>
    </w:p>
    <w:p w:rsidR="00C56D23" w:rsidRDefault="00C56D23" w:rsidP="00C56D23">
      <w:pPr>
        <w:keepLines/>
      </w:pPr>
      <w:r>
        <w:t>Formand for studienævnet</w:t>
      </w:r>
    </w:p>
    <w:p w:rsidR="00C56D23" w:rsidRDefault="00C56D23" w:rsidP="00C56D23">
      <w:pPr>
        <w:keepLines/>
      </w:pPr>
    </w:p>
    <w:p w:rsidR="00C56D23" w:rsidRDefault="00C56D23" w:rsidP="00C56D23">
      <w:pPr>
        <w:keepLines/>
      </w:pPr>
      <w:r>
        <w:t>Charlotte Bak Svendsen</w:t>
      </w:r>
      <w:bookmarkEnd w:id="2"/>
      <w:r>
        <w:t xml:space="preserve"> </w:t>
      </w:r>
    </w:p>
    <w:p w:rsidR="00C56D23" w:rsidRDefault="00C56D23" w:rsidP="00C56D23">
      <w:pPr>
        <w:keepLines/>
      </w:pPr>
      <w:r>
        <w:t>Referent</w:t>
      </w:r>
    </w:p>
    <w:p w:rsidR="00C56D23" w:rsidRPr="00FD5802" w:rsidRDefault="00C56D23" w:rsidP="002B03AE"/>
    <w:sectPr w:rsidR="00C56D23" w:rsidRPr="00FD5802" w:rsidSect="009335D6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110" w:rsidRDefault="00A30110">
      <w:r>
        <w:separator/>
      </w:r>
    </w:p>
  </w:endnote>
  <w:endnote w:type="continuationSeparator" w:id="0">
    <w:p w:rsidR="00A30110" w:rsidRDefault="00A301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D4C9982-E29B-4491-BAFA-7CBA72E10F38}"/>
    <w:embedBold r:id="rId2" w:fontKey="{045C2C7D-CF62-4C2B-8F9A-DFF055A9D6F6}"/>
    <w:embedItalic r:id="rId3" w:fontKey="{000666F9-32C3-4DB9-BB1B-4C29A553ABD5}"/>
    <w:embedBoldItalic r:id="rId4" w:fontKey="{28AF7D4C-DF83-4378-A0E5-8089C1B80060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U Passata">
    <w:altName w:val="Segoe Script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FEF45984-63D4-46E2-A065-EFE99C168C8C}"/>
    <w:embedBold r:id="rId6" w:fontKey="{770BF437-82AF-4FFD-94E5-CE7003D419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26767A35-4CED-4121-A46F-F4A8BEECB156}"/>
    <w:embedBold r:id="rId8" w:fontKey="{507760F4-E586-413E-8F29-4672E2D0C9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9" w:fontKey="{07EB4F31-3135-4A77-98AE-CAE2E1FAC97E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10" w:fontKey="{4A33A153-155C-4134-BC1F-5DA9994FB7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53E90097-D841-4FA4-908C-640948EFD8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110" w:rsidRDefault="00A30110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>
      <w:rPr>
        <w:noProof/>
        <w:vanish/>
      </w:rPr>
      <w:t>7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>
      <w:rPr>
        <w:noProof/>
        <w:vanish/>
      </w:rPr>
      <w:t>7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>
      <w:rPr>
        <w:noProof/>
        <w:vanish/>
      </w:rPr>
      <w:t>7</w:t>
    </w:r>
    <w:r w:rsidRPr="00336DC5">
      <w:rPr>
        <w:vanish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110" w:rsidRDefault="00A30110" w:rsidP="00467364">
    <w:pPr>
      <w:ind w:right="360"/>
    </w:pPr>
  </w:p>
  <w:p w:rsidR="00A30110" w:rsidRDefault="00A30110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/>
    </w:tblPr>
    <w:tblGrid>
      <w:gridCol w:w="2410"/>
      <w:gridCol w:w="2410"/>
    </w:tblGrid>
    <w:tr w:rsidR="00A30110" w:rsidRPr="00F47339" w:rsidTr="00D644A6">
      <w:tc>
        <w:tcPr>
          <w:tcW w:w="2410" w:type="dxa"/>
        </w:tcPr>
        <w:p w:rsidR="00A30110" w:rsidRPr="005F525C" w:rsidRDefault="00A30110" w:rsidP="008C1273">
          <w:pPr>
            <w:pStyle w:val="Template-Companyname"/>
          </w:pPr>
          <w:bookmarkStart w:id="39" w:name="bmkSecundaryLogo"/>
          <w:bookmarkStart w:id="40" w:name="HIFbmkOffName"/>
          <w:bookmarkEnd w:id="39"/>
          <w:r>
            <w:t>Uddannelseskvalitet og Studienævnsbetjening</w:t>
          </w:r>
        </w:p>
        <w:p w:rsidR="00A30110" w:rsidRPr="005F525C" w:rsidRDefault="00A30110" w:rsidP="00213BCF">
          <w:pPr>
            <w:pStyle w:val="Template-Address"/>
          </w:pPr>
          <w:bookmarkStart w:id="41" w:name="AarhusUniversitet"/>
          <w:bookmarkEnd w:id="40"/>
          <w:r w:rsidRPr="005F525C">
            <w:t>Aarhus Universitet</w:t>
          </w:r>
          <w:bookmarkEnd w:id="41"/>
        </w:p>
        <w:p w:rsidR="00A30110" w:rsidRPr="005F525C" w:rsidRDefault="00A30110" w:rsidP="00AA0EF9">
          <w:pPr>
            <w:pStyle w:val="Template-Address"/>
          </w:pPr>
          <w:bookmarkStart w:id="42" w:name="bmkOffOfficeID"/>
          <w:r>
            <w:t>Fuglesangs Alle 4</w:t>
          </w:r>
        </w:p>
        <w:p w:rsidR="00A30110" w:rsidRPr="005F525C" w:rsidRDefault="00A30110" w:rsidP="00817B80">
          <w:pPr>
            <w:pStyle w:val="Template-Address"/>
          </w:pPr>
          <w:r>
            <w:t>821</w:t>
          </w:r>
          <w:r w:rsidRPr="005F525C">
            <w:t>0 Aarhus</w:t>
          </w:r>
          <w:r>
            <w:t>V</w:t>
          </w:r>
          <w:bookmarkEnd w:id="42"/>
        </w:p>
      </w:tc>
      <w:tc>
        <w:tcPr>
          <w:tcW w:w="2410" w:type="dxa"/>
        </w:tcPr>
        <w:p w:rsidR="00A30110" w:rsidRPr="00D644A6" w:rsidRDefault="00A30110" w:rsidP="008C1273">
          <w:pPr>
            <w:pStyle w:val="Template-Address"/>
            <w:rPr>
              <w:vanish/>
              <w:lang w:val="en-GB"/>
            </w:rPr>
          </w:pPr>
          <w:bookmarkStart w:id="43" w:name="bmkOvsTel"/>
          <w:bookmarkStart w:id="44" w:name="HIFbmkOffPhone"/>
          <w:r w:rsidRPr="00D644A6">
            <w:rPr>
              <w:vanish/>
              <w:lang w:val="en-GB"/>
            </w:rPr>
            <w:t>Tlf.:</w:t>
          </w:r>
          <w:bookmarkEnd w:id="43"/>
          <w:r w:rsidRPr="00D644A6">
            <w:rPr>
              <w:vanish/>
              <w:lang w:val="en-GB"/>
            </w:rPr>
            <w:t xml:space="preserve"> </w:t>
          </w:r>
          <w:bookmarkStart w:id="45" w:name="bmkOffPhone"/>
          <w:bookmarkEnd w:id="45"/>
        </w:p>
        <w:p w:rsidR="00A30110" w:rsidRPr="00D644A6" w:rsidRDefault="00A30110" w:rsidP="008C1273">
          <w:pPr>
            <w:pStyle w:val="Template-Address"/>
            <w:rPr>
              <w:vanish/>
              <w:lang w:val="en-GB"/>
            </w:rPr>
          </w:pPr>
          <w:bookmarkStart w:id="46" w:name="bmkOvsFax"/>
          <w:bookmarkStart w:id="47" w:name="HIFbmkOffFax"/>
          <w:bookmarkEnd w:id="44"/>
          <w:r w:rsidRPr="00D644A6">
            <w:rPr>
              <w:vanish/>
              <w:lang w:val="en-GB"/>
            </w:rPr>
            <w:t>Fax:</w:t>
          </w:r>
          <w:bookmarkEnd w:id="46"/>
          <w:r w:rsidRPr="00D644A6">
            <w:rPr>
              <w:vanish/>
              <w:lang w:val="en-GB"/>
            </w:rPr>
            <w:t xml:space="preserve"> </w:t>
          </w:r>
          <w:bookmarkStart w:id="48" w:name="bmkOffFax"/>
          <w:bookmarkEnd w:id="48"/>
        </w:p>
        <w:p w:rsidR="00A30110" w:rsidRPr="00D644A6" w:rsidRDefault="00A30110" w:rsidP="000E46C3">
          <w:pPr>
            <w:pStyle w:val="Template-Address"/>
            <w:rPr>
              <w:lang w:val="en-GB"/>
            </w:rPr>
          </w:pPr>
          <w:bookmarkStart w:id="49" w:name="HIFbmkOffEmail"/>
          <w:bookmarkEnd w:id="47"/>
          <w:r w:rsidRPr="00D644A6">
            <w:rPr>
              <w:lang w:val="en-GB"/>
            </w:rPr>
            <w:t xml:space="preserve">E-mail: </w:t>
          </w:r>
          <w:r>
            <w:rPr>
              <w:lang w:val="en-GB"/>
            </w:rPr>
            <w:t>au@au.dk</w:t>
          </w:r>
        </w:p>
        <w:bookmarkStart w:id="50" w:name="bmkOffOfficeWww"/>
        <w:bookmarkEnd w:id="49"/>
        <w:p w:rsidR="00A30110" w:rsidRDefault="00A30110" w:rsidP="00032AAF">
          <w:pPr>
            <w:pStyle w:val="Template-Address"/>
            <w:rPr>
              <w:lang w:val="en-GB"/>
            </w:rPr>
          </w:pPr>
          <w:r>
            <w:rPr>
              <w:lang w:val="en-GB"/>
            </w:rPr>
            <w:fldChar w:fldCharType="begin"/>
          </w:r>
          <w:r>
            <w:rPr>
              <w:lang w:val="en-GB"/>
            </w:rPr>
            <w:instrText xml:space="preserve"> HYPERLINK "</w:instrText>
          </w:r>
          <w:r w:rsidRPr="00FC0F65">
            <w:rPr>
              <w:lang w:val="en-GB"/>
            </w:rPr>
            <w:instrText>http://www.au.dk/</w:instrText>
          </w:r>
          <w:r>
            <w:rPr>
              <w:lang w:val="en-GB"/>
            </w:rPr>
            <w:instrText xml:space="preserve">" </w:instrText>
          </w:r>
          <w:r>
            <w:rPr>
              <w:lang w:val="en-GB"/>
            </w:rPr>
            <w:fldChar w:fldCharType="separate"/>
          </w:r>
          <w:r w:rsidRPr="009E49D5">
            <w:rPr>
              <w:rStyle w:val="Hyperlink"/>
              <w:rFonts w:ascii="AU Passata" w:hAnsi="AU Passata"/>
              <w:sz w:val="14"/>
              <w:lang w:val="en-GB"/>
            </w:rPr>
            <w:t>http://www.au.dk/</w:t>
          </w:r>
          <w:bookmarkEnd w:id="50"/>
          <w:r>
            <w:rPr>
              <w:lang w:val="en-GB"/>
            </w:rPr>
            <w:fldChar w:fldCharType="end"/>
          </w:r>
        </w:p>
        <w:p w:rsidR="00A30110" w:rsidRPr="009224E3" w:rsidRDefault="00A30110" w:rsidP="00032AAF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Tlf. 8715 00 00</w:t>
          </w:r>
        </w:p>
      </w:tc>
    </w:tr>
  </w:tbl>
  <w:p w:rsidR="00A30110" w:rsidRPr="006C3A1B" w:rsidRDefault="00A30110">
    <w:pPr>
      <w:pStyle w:val="Footer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110" w:rsidRDefault="00A30110">
      <w:r>
        <w:separator/>
      </w:r>
    </w:p>
  </w:footnote>
  <w:footnote w:type="continuationSeparator" w:id="0">
    <w:p w:rsidR="00A30110" w:rsidRDefault="00A301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110" w:rsidRDefault="00A30110">
    <w:pPr>
      <w:pStyle w:val="Header"/>
    </w:pP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2" o:spid="_x0000_s4106" type="#_x0000_t202" style="position:absolute;margin-left:55.5pt;margin-top:62.75pt;width:481.9pt;height:58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c+SrgIAAKs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" filled="f" stroked="f">
          <v:textbox inset="0,0,0,0">
            <w:txbxContent>
              <w:p w:rsidR="00A30110" w:rsidRPr="005F525C" w:rsidRDefault="00A30110" w:rsidP="007B7E10">
                <w:pPr>
                  <w:pStyle w:val="Template-Parentlogoname"/>
                  <w:rPr>
                    <w:b/>
                    <w:lang w:val="en-US"/>
                  </w:rPr>
                </w:pPr>
                <w:r w:rsidRPr="005F525C">
                  <w:rPr>
                    <w:lang w:val="en-US"/>
                  </w:rPr>
                  <w:t>Aarhus Universitet</w:t>
                </w:r>
              </w:p>
              <w:p w:rsidR="00A30110" w:rsidRPr="005F525C" w:rsidRDefault="00A30110" w:rsidP="007B7E10">
                <w:pPr>
                  <w:pStyle w:val="Template-Unitnamelogoname"/>
                  <w:rPr>
                    <w:lang w:val="en-US"/>
                  </w:rPr>
                </w:pPr>
                <w:r w:rsidRPr="005F525C">
                  <w:rPr>
                    <w:lang w:val="en-US"/>
                  </w:rPr>
                  <w:t>Business and Social Sciences</w:t>
                </w:r>
              </w:p>
              <w:p w:rsidR="00A30110" w:rsidRPr="009A1A9D" w:rsidRDefault="00A30110" w:rsidP="007B7E10">
                <w:pPr>
                  <w:pStyle w:val="Template-Unitnamelogoname"/>
                  <w:rPr>
                    <w:lang w:val="en-GB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da-DK"/>
      </w:rPr>
      <w:pict>
        <v:shape id="Freeform 51" o:spid="_x0000_s4105" style="position:absolute;margin-left:0;margin-top:0;width:24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0,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" path="m2878,8160l,8160,8160,r,2892l2878,8160xe" fillcolor="#03428e" stroked="f">
          <v:path arrowok="t" o:connecttype="custom" o:connectlocs="107502,304800;0,304800;304800,0;304800,108025;107502,304800" o:connectangles="0,0,0,0,0"/>
        </v:shape>
      </w:pict>
    </w:r>
    <w:r>
      <w:rPr>
        <w:noProof/>
        <w:lang w:eastAsia="da-DK"/>
      </w:rPr>
      <w:pict>
        <v:shape id="Freeform 50" o:spid="_x0000_s4104" style="position:absolute;margin-left:24pt;margin-top:12pt;width:24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0,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</v:shape>
      </w:pict>
    </w:r>
  </w:p>
  <w:p w:rsidR="00A30110" w:rsidRDefault="00A30110">
    <w:pPr>
      <w:pStyle w:val="Header"/>
    </w:pPr>
    <w:r>
      <w:rPr>
        <w:noProof/>
        <w:lang w:eastAsia="da-DK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1905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da-DK"/>
      </w:rPr>
      <w:pict>
        <v:shape id="Text Box 20" o:spid="_x0000_s4103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zBcsgIAALE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AB3zBcsgIAALEF&#10;AAAOAAAAAAAAAAAAAAAAAC4CAABkcnMvZTJvRG9jLnhtbFBLAQItABQABgAIAAAAIQCHxL+F4QAA&#10;AAwBAAAPAAAAAAAAAAAAAAAAAAwFAABkcnMvZG93bnJldi54bWxQSwUGAAAAAAQABADzAAAAGgYA&#10;AAAA&#10;" filled="f" stroked="f">
          <v:textbox inset="0,0,0,0">
            <w:txbxContent>
              <w:p w:rsidR="00A30110" w:rsidRDefault="00A30110" w:rsidP="005C13F3">
                <w:pPr>
                  <w:rPr>
                    <w:rStyle w:val="PageNumber"/>
                  </w:rPr>
                </w:pPr>
                <w:bookmarkStart w:id="3" w:name="bmkOvsPage_01"/>
                <w:r w:rsidRPr="009224E3">
                  <w:rPr>
                    <w:rStyle w:val="PageNumber"/>
                  </w:rPr>
                  <w:t>Side</w:t>
                </w:r>
                <w:bookmarkEnd w:id="3"/>
                <w:r>
                  <w:rPr>
                    <w:rStyle w:val="PageNumber"/>
                  </w:rPr>
                  <w:t xml:space="preserve"> </w:t>
                </w:r>
                <w:r>
                  <w:rPr>
                    <w:rStyle w:val="PageNumber"/>
                  </w:rPr>
                  <w:fldChar w:fldCharType="begin"/>
                </w:r>
                <w:r w:rsidRPr="009F27A2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F47339">
                  <w:rPr>
                    <w:rStyle w:val="PageNumber"/>
                    <w:noProof/>
                  </w:rPr>
                  <w:t>1</w:t>
                </w:r>
                <w:r>
                  <w:rPr>
                    <w:rStyle w:val="PageNumber"/>
                  </w:rPr>
                  <w:fldChar w:fldCharType="end"/>
                </w:r>
                <w:r>
                  <w:rPr>
                    <w:rStyle w:val="PageNumber"/>
                  </w:rPr>
                  <w:t>/</w:t>
                </w: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 xml:space="preserve"> NUM</w:instrText>
                </w:r>
                <w:r w:rsidRPr="009F27A2">
                  <w:rPr>
                    <w:rStyle w:val="PageNumber"/>
                  </w:rPr>
                  <w:instrText xml:space="preserve">PAGES </w:instrText>
                </w:r>
                <w:r>
                  <w:rPr>
                    <w:rStyle w:val="PageNumber"/>
                  </w:rPr>
                  <w:fldChar w:fldCharType="separate"/>
                </w:r>
                <w:r w:rsidR="00F47339">
                  <w:rPr>
                    <w:rStyle w:val="PageNumber"/>
                    <w:noProof/>
                  </w:rPr>
                  <w:t>7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A30110" w:rsidRPr="00192812" w:rsidRDefault="00A30110" w:rsidP="005C13F3">
                <w:pPr>
                  <w:pStyle w:val="Template-Date"/>
                  <w:spacing w:line="260" w:lineRule="exact"/>
                  <w:rPr>
                    <w:rStyle w:val="PageNumber"/>
                  </w:rPr>
                </w:pPr>
                <w:r>
                  <w:rPr>
                    <w:lang w:eastAsia="da-DK"/>
                  </w:rPr>
                  <w:drawing>
                    <wp:inline distT="0" distB="0" distL="0" distR="0">
                      <wp:extent cx="352425" cy="152400"/>
                      <wp:effectExtent l="19050" t="0" r="0" b="0"/>
                      <wp:docPr id="2" name="Picture 2" descr="Skillelinj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Skillelinj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37848" r="-98425" b="582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110" w:rsidRDefault="00A30110">
    <w:pPr>
      <w:pStyle w:val="Header"/>
    </w:pPr>
    <w:r>
      <w:rPr>
        <w:noProof/>
        <w:lang w:eastAsia="da-DK"/>
      </w:rPr>
      <w:pict>
        <v:group id="LogoCanvasHide01" o:spid="_x0000_s4099" editas="canvas" style="position:absolute;margin-left:56.7pt;margin-top:28.35pt;width:48pt;height:24pt;z-index:25165670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hNYQ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3ROoTWELAABoNwAADgAA&#10;AAAAAAAAAAAAAAAuAgAAZHJzL2Uyb0RvYy54bWxQSwECLQAUAAYACAAAACEADbJpyNwAAAAKAQAA&#10;DwAAAAAAAAAAAAAAAAC7DQAAZHJzL2Rvd25yZXYueG1sUEsFBgAAAAAEAAQA8wAAAMQO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2" type="#_x0000_t75" style="position:absolute;width:6096;height:3048;visibility:visible;mso-wrap-style:square">
            <v:fill o:detectmouseclick="t"/>
            <v:path o:connecttype="none"/>
          </v:shape>
          <v:shape id="Freeform 28" o:spid="_x0000_s4101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ZdO8EA&#10;AADaAAAADwAAAGRycy9kb3ducmV2LnhtbESP3YrCMBSE7xd8h3AE79ZU0UWqUYqgiBeCPw9wbI5t&#10;sTmpSdT69kYQ9nKYmW+Y2aI1tXiQ85VlBYN+AoI4t7riQsHpuPqdgPABWWNtmRS8yMNi3vmZYart&#10;k/f0OIRCRAj7FBWUITSplD4vyaDv24Y4ehfrDIYoXSG1w2eEm1oOk+RPGqw4LpTY0LKk/Hq4GwXZ&#10;2d6ubjs435NNNhwvR2Fd7LRSvW6bTUEEasN/+NveaAVj+FyJN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WXTv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</v:shape>
          <v:shape id="Freeform 29" o:spid="_x0000_s4100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<v:path arrowok="t" o:connecttype="custom" o:connectlocs="107502,304800;0,304800;304800,0;304800,108025;107502,304800" o:connectangles="0,0,0,0,0"/>
          </v:shape>
          <w10:wrap anchorx="page" anchory="page"/>
        </v:group>
      </w:pict>
    </w: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LogoNavnForsideHide" o:spid="_x0000_s4098" type="#_x0000_t202" style="position:absolute;margin-left:55.85pt;margin-top:61.8pt;width:481.9pt;height:58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" filled="f" stroked="f">
          <v:textbox inset="0,0,0,0">
            <w:txbxContent>
              <w:p w:rsidR="00A30110" w:rsidRPr="005F525C" w:rsidRDefault="00A30110" w:rsidP="0043573B">
                <w:pPr>
                  <w:pStyle w:val="Template-Parentlogoname"/>
                  <w:rPr>
                    <w:b/>
                    <w:lang w:val="en-US"/>
                  </w:rPr>
                </w:pPr>
                <w:r w:rsidRPr="005F525C">
                  <w:rPr>
                    <w:lang w:val="en-US"/>
                  </w:rPr>
                  <w:t>Aarhus Universitet</w:t>
                </w:r>
              </w:p>
              <w:p w:rsidR="00A30110" w:rsidRPr="005F525C" w:rsidRDefault="00A30110" w:rsidP="0043573B">
                <w:pPr>
                  <w:pStyle w:val="Template-Unitnamelogoname"/>
                  <w:rPr>
                    <w:lang w:val="en-US"/>
                  </w:rPr>
                </w:pPr>
                <w:bookmarkStart w:id="4" w:name="bmkOffUnitName"/>
                <w:r w:rsidRPr="005F525C">
                  <w:rPr>
                    <w:lang w:val="en-US"/>
                  </w:rPr>
                  <w:t>Business and Social Sciences</w:t>
                </w:r>
              </w:p>
              <w:bookmarkEnd w:id="4"/>
              <w:p w:rsidR="00A30110" w:rsidRPr="00817B80" w:rsidRDefault="00A30110" w:rsidP="0043573B">
                <w:pPr>
                  <w:pStyle w:val="Template-Unitnamelogoname"/>
                  <w:rPr>
                    <w:lang w:val="en-US"/>
                  </w:rPr>
                </w:pPr>
              </w:p>
              <w:p w:rsidR="00A30110" w:rsidRPr="00817B80" w:rsidRDefault="00A30110" w:rsidP="0043573B">
                <w:pPr>
                  <w:pStyle w:val="Template-Unitnamelogoname"/>
                  <w:rPr>
                    <w:lang w:val="en-US"/>
                  </w:rPr>
                </w:pPr>
              </w:p>
            </w:txbxContent>
          </v:textbox>
          <w10:wrap anchorx="page" anchory="page"/>
        </v:shape>
      </w:pict>
    </w:r>
  </w:p>
  <w:p w:rsidR="00A30110" w:rsidRDefault="00A30110">
    <w:pPr>
      <w:pStyle w:val="Header"/>
    </w:pPr>
    <w:r>
      <w:rPr>
        <w:noProof/>
        <w:lang w:eastAsia="da-DK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1905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da-DK"/>
      </w:rPr>
      <w:pict>
        <v:shape id="Text Box 4" o:spid="_x0000_s4097" type="#_x0000_t202" style="position:absolute;margin-left:467.7pt;margin-top:303.7pt;width:106.3pt;height:333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<v:textbox inset="0,0,0,0">
            <w:txbxContent>
              <w:p w:rsidR="00A30110" w:rsidRPr="00D644A6" w:rsidRDefault="00A30110" w:rsidP="003F33BA">
                <w:pPr>
                  <w:pStyle w:val="Template-Afdeling"/>
                </w:pPr>
                <w:bookmarkStart w:id="5" w:name="HIFbmkADDepartment"/>
                <w:r>
                  <w:t>Studienævnet for Erhvervsøkonomi</w:t>
                </w:r>
              </w:p>
              <w:p w:rsidR="00A30110" w:rsidRPr="00D644A6" w:rsidRDefault="00A30110" w:rsidP="003F33BA">
                <w:pPr>
                  <w:pStyle w:val="Template"/>
                </w:pPr>
              </w:p>
              <w:p w:rsidR="00A30110" w:rsidRPr="00D644A6" w:rsidRDefault="00A30110" w:rsidP="007A6435">
                <w:pPr>
                  <w:pStyle w:val="Template-NavnMellemnavn"/>
                </w:pPr>
                <w:bookmarkStart w:id="6" w:name="HIFbmkADName"/>
                <w:bookmarkEnd w:id="5"/>
                <w:r>
                  <w:t>Charlotte Bak Svendsen</w:t>
                </w:r>
              </w:p>
              <w:bookmarkEnd w:id="6"/>
              <w:p w:rsidR="00A30110" w:rsidRDefault="00A30110" w:rsidP="003F33BA">
                <w:pPr>
                  <w:pStyle w:val="Template-Brugerinfo"/>
                </w:pPr>
              </w:p>
              <w:p w:rsidR="00A30110" w:rsidRPr="00D644A6" w:rsidRDefault="00A30110" w:rsidP="003F33BA">
                <w:pPr>
                  <w:pStyle w:val="Template-Brugerinfo"/>
                </w:pPr>
                <w:bookmarkStart w:id="7" w:name="HIFbmkADTitle"/>
                <w:r>
                  <w:t>AC-fuldmægtig</w:t>
                </w:r>
              </w:p>
              <w:p w:rsidR="00A30110" w:rsidRPr="00D644A6" w:rsidRDefault="00A30110" w:rsidP="003F33BA">
                <w:pPr>
                  <w:pStyle w:val="Template"/>
                </w:pPr>
              </w:p>
              <w:p w:rsidR="00A30110" w:rsidRDefault="00A30110" w:rsidP="004B63C7">
                <w:pPr>
                  <w:pStyle w:val="Template"/>
                </w:pPr>
                <w:bookmarkStart w:id="8" w:name="bmkOvsDate"/>
                <w:bookmarkEnd w:id="7"/>
                <w:r w:rsidRPr="009224E3">
                  <w:t>Dato</w:t>
                </w:r>
                <w:bookmarkEnd w:id="8"/>
                <w:r>
                  <w:t xml:space="preserve">: </w:t>
                </w:r>
                <w:fldSimple w:instr=" TIME \@ &quot;d. MMMM yyyy&quot; ">
                  <w:r>
                    <w:t>6. juli 2012</w:t>
                  </w:r>
                </w:fldSimple>
              </w:p>
              <w:p w:rsidR="00A30110" w:rsidRPr="00C96CED" w:rsidRDefault="00A30110" w:rsidP="00B525C1">
                <w:pPr>
                  <w:pStyle w:val="Template-Date"/>
                  <w:spacing w:line="260" w:lineRule="exact"/>
                </w:pPr>
                <w:r>
                  <w:rPr>
                    <w:lang w:eastAsia="da-DK"/>
                  </w:rPr>
                  <w:drawing>
                    <wp:inline distT="0" distB="0" distL="0" distR="0">
                      <wp:extent cx="352425" cy="152400"/>
                      <wp:effectExtent l="19050" t="0" r="0" b="0"/>
                      <wp:docPr id="4" name="Picture 4" descr="Skillelinj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Skillelinj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37848" r="-98425" b="582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30110" w:rsidRDefault="00A30110" w:rsidP="00B525C1">
                <w:pPr>
                  <w:pStyle w:val="Template-Date"/>
                  <w:spacing w:line="120" w:lineRule="exact"/>
                </w:pPr>
              </w:p>
              <w:p w:rsidR="00A30110" w:rsidRPr="007C49C7" w:rsidRDefault="00A30110" w:rsidP="002171DE">
                <w:pPr>
                  <w:pStyle w:val="Template-Date"/>
                  <w:rPr>
                    <w:szCs w:val="14"/>
                  </w:rPr>
                </w:pPr>
                <w:bookmarkStart w:id="9" w:name="bmkOvsDirect"/>
                <w:bookmarkStart w:id="10" w:name="HIFbmkADDirectPhone"/>
                <w:r w:rsidRPr="00D644A6">
                  <w:t>Direkte tlf</w:t>
                </w:r>
                <w:r w:rsidRPr="007C49C7">
                  <w:t>.:</w:t>
                </w:r>
                <w:bookmarkEnd w:id="9"/>
                <w:r w:rsidRPr="007C49C7">
                  <w:t xml:space="preserve"> </w:t>
                </w:r>
                <w:r>
                  <w:t>+</w:t>
                </w:r>
                <w:r w:rsidRPr="007C49C7">
                  <w:rPr>
                    <w:rFonts w:eastAsiaTheme="minorEastAsia"/>
                    <w:szCs w:val="14"/>
                    <w:lang w:eastAsia="da-DK"/>
                  </w:rPr>
                  <w:t>45 871 52475</w:t>
                </w:r>
              </w:p>
              <w:p w:rsidR="00A30110" w:rsidRPr="00D644A6" w:rsidRDefault="00A30110" w:rsidP="002171DE">
                <w:pPr>
                  <w:pStyle w:val="Template-Date"/>
                  <w:rPr>
                    <w:vanish/>
                  </w:rPr>
                </w:pPr>
                <w:bookmarkStart w:id="11" w:name="bmkOvsPager"/>
                <w:bookmarkStart w:id="12" w:name="HIFbmkADPersonsøger"/>
                <w:bookmarkEnd w:id="10"/>
                <w:r w:rsidRPr="00D644A6">
                  <w:rPr>
                    <w:vanish/>
                  </w:rPr>
                  <w:t>Personsøger:</w:t>
                </w:r>
                <w:bookmarkEnd w:id="11"/>
                <w:r w:rsidRPr="00D644A6">
                  <w:rPr>
                    <w:vanish/>
                  </w:rPr>
                  <w:t xml:space="preserve"> </w:t>
                </w:r>
                <w:bookmarkStart w:id="13" w:name="bmkADPersonsøger"/>
                <w:bookmarkEnd w:id="13"/>
              </w:p>
              <w:p w:rsidR="00A30110" w:rsidRPr="00D644A6" w:rsidRDefault="00A30110" w:rsidP="002171DE">
                <w:pPr>
                  <w:pStyle w:val="Template-Date"/>
                  <w:rPr>
                    <w:vanish/>
                  </w:rPr>
                </w:pPr>
                <w:bookmarkStart w:id="14" w:name="bmkOvsPrivate"/>
                <w:bookmarkStart w:id="15" w:name="HIFbmkADPrivatePhone"/>
                <w:bookmarkEnd w:id="12"/>
                <w:r w:rsidRPr="00D644A6">
                  <w:rPr>
                    <w:vanish/>
                  </w:rPr>
                  <w:t>Privat tlf.:</w:t>
                </w:r>
                <w:bookmarkEnd w:id="14"/>
                <w:r w:rsidRPr="00D644A6">
                  <w:rPr>
                    <w:vanish/>
                  </w:rPr>
                  <w:t xml:space="preserve"> </w:t>
                </w:r>
                <w:bookmarkStart w:id="16" w:name="bmkADPrivatePhone"/>
                <w:bookmarkEnd w:id="16"/>
              </w:p>
              <w:p w:rsidR="00A30110" w:rsidRPr="00D644A6" w:rsidRDefault="00A30110" w:rsidP="002171DE">
                <w:pPr>
                  <w:pStyle w:val="Template-Date"/>
                  <w:rPr>
                    <w:vanish/>
                  </w:rPr>
                </w:pPr>
                <w:bookmarkStart w:id="17" w:name="bmkOvsFax_01"/>
                <w:bookmarkStart w:id="18" w:name="HIFbmkADDirectFax"/>
                <w:bookmarkEnd w:id="15"/>
                <w:r w:rsidRPr="00D644A6">
                  <w:rPr>
                    <w:vanish/>
                  </w:rPr>
                  <w:t>Fax:</w:t>
                </w:r>
                <w:bookmarkEnd w:id="17"/>
                <w:r w:rsidRPr="00D644A6">
                  <w:rPr>
                    <w:vanish/>
                  </w:rPr>
                  <w:t xml:space="preserve"> </w:t>
                </w:r>
                <w:bookmarkStart w:id="19" w:name="bmkADDirectFax"/>
                <w:bookmarkEnd w:id="19"/>
              </w:p>
              <w:p w:rsidR="00A30110" w:rsidRPr="00AF0A12" w:rsidRDefault="00A30110" w:rsidP="002171DE">
                <w:pPr>
                  <w:pStyle w:val="Template-Date"/>
                  <w:rPr>
                    <w:lang w:val="en-US"/>
                  </w:rPr>
                </w:pPr>
                <w:bookmarkStart w:id="20" w:name="bmkOvsEmail"/>
                <w:bookmarkStart w:id="21" w:name="HIFbmkADEmail"/>
                <w:bookmarkEnd w:id="18"/>
                <w:r w:rsidRPr="00AF0A12">
                  <w:rPr>
                    <w:lang w:val="en-US"/>
                  </w:rPr>
                  <w:t>E-mail</w:t>
                </w:r>
                <w:bookmarkEnd w:id="20"/>
                <w:r w:rsidRPr="00AF0A12">
                  <w:rPr>
                    <w:lang w:val="en-US"/>
                  </w:rPr>
                  <w:t>: chs@asb.dk</w:t>
                </w:r>
              </w:p>
              <w:bookmarkEnd w:id="21"/>
              <w:p w:rsidR="00A30110" w:rsidRPr="00AF0A12" w:rsidRDefault="00A30110" w:rsidP="002171DE">
                <w:pPr>
                  <w:pStyle w:val="Template-Date"/>
                  <w:rPr>
                    <w:lang w:val="en-US"/>
                  </w:rPr>
                </w:pPr>
              </w:p>
              <w:p w:rsidR="00A30110" w:rsidRPr="00AF0A12" w:rsidRDefault="00A30110" w:rsidP="002171DE">
                <w:pPr>
                  <w:pStyle w:val="Template-Date"/>
                  <w:rPr>
                    <w:lang w:val="en-US"/>
                  </w:rPr>
                </w:pPr>
                <w:bookmarkStart w:id="22" w:name="HIFbmkADWww"/>
                <w:r w:rsidRPr="00AF0A12">
                  <w:rPr>
                    <w:lang w:val="en-US"/>
                  </w:rPr>
                  <w:t>Ref.: /chs</w:t>
                </w:r>
              </w:p>
              <w:p w:rsidR="00A30110" w:rsidRPr="00AF0A12" w:rsidRDefault="00A30110" w:rsidP="002171DE">
                <w:pPr>
                  <w:pStyle w:val="Template-Date"/>
                  <w:rPr>
                    <w:lang w:val="en-US"/>
                  </w:rPr>
                </w:pPr>
              </w:p>
              <w:p w:rsidR="00A30110" w:rsidRPr="00D644A6" w:rsidRDefault="00A30110" w:rsidP="002171DE">
                <w:pPr>
                  <w:pStyle w:val="Template-Date"/>
                  <w:rPr>
                    <w:vanish/>
                  </w:rPr>
                </w:pPr>
                <w:bookmarkStart w:id="23" w:name="bmkOvsJournalNr"/>
                <w:bookmarkStart w:id="24" w:name="HIFbmkFldJournalNr"/>
                <w:bookmarkEnd w:id="22"/>
                <w:r w:rsidRPr="00D644A6">
                  <w:rPr>
                    <w:vanish/>
                  </w:rPr>
                  <w:t>Journal nr</w:t>
                </w:r>
                <w:bookmarkEnd w:id="23"/>
                <w:r w:rsidRPr="00D644A6">
                  <w:rPr>
                    <w:vanish/>
                  </w:rPr>
                  <w:t xml:space="preserve">.: </w:t>
                </w:r>
                <w:bookmarkStart w:id="25" w:name="bmkFldJournalNr"/>
                <w:bookmarkEnd w:id="25"/>
              </w:p>
              <w:p w:rsidR="00A30110" w:rsidRPr="00D644A6" w:rsidRDefault="00A30110" w:rsidP="002171DE">
                <w:pPr>
                  <w:pStyle w:val="Template-Date"/>
                  <w:rPr>
                    <w:vanish/>
                  </w:rPr>
                </w:pPr>
                <w:bookmarkStart w:id="26" w:name="bmkOvsÅrskortNr"/>
                <w:bookmarkStart w:id="27" w:name="HIFbmkFldÅrskortNr"/>
                <w:bookmarkEnd w:id="24"/>
                <w:r w:rsidRPr="00D644A6">
                  <w:rPr>
                    <w:vanish/>
                  </w:rPr>
                  <w:t>Årskortnr</w:t>
                </w:r>
                <w:bookmarkEnd w:id="26"/>
                <w:r w:rsidRPr="00D644A6">
                  <w:rPr>
                    <w:vanish/>
                  </w:rPr>
                  <w:t xml:space="preserve">.: </w:t>
                </w:r>
                <w:bookmarkStart w:id="28" w:name="bmkFldÅrskortNr"/>
                <w:bookmarkEnd w:id="28"/>
              </w:p>
              <w:p w:rsidR="00A30110" w:rsidRPr="00D644A6" w:rsidRDefault="00A30110" w:rsidP="002171DE">
                <w:pPr>
                  <w:pStyle w:val="Template-Date"/>
                  <w:rPr>
                    <w:vanish/>
                  </w:rPr>
                </w:pPr>
                <w:bookmarkStart w:id="29" w:name="bmkOvsCPR"/>
                <w:bookmarkStart w:id="30" w:name="HIFbmkFldCprNr"/>
                <w:bookmarkEnd w:id="27"/>
                <w:r w:rsidRPr="00D644A6">
                  <w:rPr>
                    <w:vanish/>
                  </w:rPr>
                  <w:t>CPR-nr</w:t>
                </w:r>
                <w:bookmarkEnd w:id="29"/>
                <w:r w:rsidRPr="00D644A6">
                  <w:rPr>
                    <w:vanish/>
                  </w:rPr>
                  <w:t xml:space="preserve">.: </w:t>
                </w:r>
                <w:bookmarkStart w:id="31" w:name="bmkFldCprNr"/>
                <w:bookmarkEnd w:id="31"/>
              </w:p>
              <w:p w:rsidR="00A30110" w:rsidRPr="00D644A6" w:rsidRDefault="00A30110" w:rsidP="002171DE">
                <w:pPr>
                  <w:pStyle w:val="Template-Date"/>
                  <w:rPr>
                    <w:vanish/>
                  </w:rPr>
                </w:pPr>
                <w:bookmarkStart w:id="32" w:name="bmkOvsModtCPR"/>
                <w:bookmarkStart w:id="33" w:name="HIFbmkFldModtagerCvrNr"/>
                <w:bookmarkEnd w:id="30"/>
                <w:r w:rsidRPr="00D644A6">
                  <w:rPr>
                    <w:vanish/>
                  </w:rPr>
                  <w:t>Modt. CVR-nr</w:t>
                </w:r>
                <w:bookmarkEnd w:id="32"/>
                <w:r w:rsidRPr="00D644A6">
                  <w:rPr>
                    <w:vanish/>
                  </w:rPr>
                  <w:t xml:space="preserve">.: </w:t>
                </w:r>
                <w:bookmarkStart w:id="34" w:name="bmkFldModtagerCvrNr"/>
                <w:bookmarkEnd w:id="34"/>
              </w:p>
              <w:p w:rsidR="00A30110" w:rsidRPr="00D644A6" w:rsidRDefault="00A30110" w:rsidP="002171DE">
                <w:pPr>
                  <w:pStyle w:val="Template-Date"/>
                  <w:rPr>
                    <w:vanish/>
                  </w:rPr>
                </w:pPr>
                <w:bookmarkStart w:id="35" w:name="bmkOvsReference"/>
                <w:bookmarkStart w:id="36" w:name="HIFbmkFldReference"/>
                <w:bookmarkEnd w:id="33"/>
                <w:r w:rsidRPr="00D644A6">
                  <w:rPr>
                    <w:vanish/>
                  </w:rPr>
                  <w:t>Reference</w:t>
                </w:r>
                <w:bookmarkEnd w:id="35"/>
                <w:r w:rsidRPr="00D644A6">
                  <w:rPr>
                    <w:vanish/>
                  </w:rPr>
                  <w:t xml:space="preserve">: </w:t>
                </w:r>
                <w:bookmarkStart w:id="37" w:name="bmkFldReference"/>
                <w:bookmarkEnd w:id="37"/>
              </w:p>
              <w:bookmarkEnd w:id="36"/>
              <w:p w:rsidR="00A30110" w:rsidRPr="00C96CED" w:rsidRDefault="00A30110" w:rsidP="00B525C1">
                <w:pPr>
                  <w:pStyle w:val="Template-Date"/>
                  <w:spacing w:line="260" w:lineRule="exact"/>
                </w:pPr>
                <w:r>
                  <w:rPr>
                    <w:lang w:eastAsia="da-DK"/>
                  </w:rPr>
                  <w:drawing>
                    <wp:inline distT="0" distB="0" distL="0" distR="0">
                      <wp:extent cx="352425" cy="152400"/>
                      <wp:effectExtent l="19050" t="0" r="0" b="0"/>
                      <wp:docPr id="6" name="Picture 6" descr="Skillelinj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Skillelinj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37848" r="-98425" b="582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30110" w:rsidRDefault="00A30110" w:rsidP="00B525C1">
                <w:pPr>
                  <w:pStyle w:val="Template-Date"/>
                  <w:spacing w:line="120" w:lineRule="exact"/>
                </w:pPr>
              </w:p>
              <w:p w:rsidR="00A30110" w:rsidRPr="00641B24" w:rsidRDefault="00A30110" w:rsidP="002171DE">
                <w:pPr>
                  <w:pStyle w:val="Template-Date"/>
                  <w:rPr>
                    <w:rFonts w:ascii="Verdana" w:hAnsi="Verdana"/>
                    <w:noProof w:val="0"/>
                  </w:rPr>
                </w:pPr>
                <w:bookmarkStart w:id="38" w:name="bmkOvsPage"/>
                <w:r w:rsidRPr="009224E3">
                  <w:t>Side</w:t>
                </w:r>
                <w:bookmarkEnd w:id="38"/>
                <w:r>
                  <w:t xml:space="preserve"> </w:t>
                </w:r>
                <w:r>
                  <w:rPr>
                    <w:rStyle w:val="PageNumber"/>
                  </w:rPr>
                  <w:fldChar w:fldCharType="begin"/>
                </w:r>
                <w:r w:rsidRPr="009F27A2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F47339">
                  <w:rPr>
                    <w:rStyle w:val="PageNumber"/>
                  </w:rPr>
                  <w:t>1</w:t>
                </w:r>
                <w:r>
                  <w:rPr>
                    <w:rStyle w:val="PageNumber"/>
                  </w:rPr>
                  <w:fldChar w:fldCharType="end"/>
                </w:r>
                <w:r>
                  <w:rPr>
                    <w:rStyle w:val="PageNumber"/>
                    <w:noProof w:val="0"/>
                  </w:rPr>
                  <w:t>/</w:t>
                </w: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 xml:space="preserve"> NUM</w:instrText>
                </w:r>
                <w:r w:rsidRPr="009F27A2">
                  <w:rPr>
                    <w:rStyle w:val="PageNumber"/>
                  </w:rPr>
                  <w:instrText xml:space="preserve">PAGES </w:instrText>
                </w:r>
                <w:r>
                  <w:rPr>
                    <w:rStyle w:val="PageNumber"/>
                  </w:rPr>
                  <w:fldChar w:fldCharType="separate"/>
                </w:r>
                <w:r w:rsidR="00F47339">
                  <w:rPr>
                    <w:rStyle w:val="PageNumber"/>
                  </w:rPr>
                  <w:t>7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4276D"/>
    <w:multiLevelType w:val="hybridMultilevel"/>
    <w:tmpl w:val="428A1B92"/>
    <w:lvl w:ilvl="0" w:tplc="2E5623A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75D5961"/>
    <w:multiLevelType w:val="hybridMultilevel"/>
    <w:tmpl w:val="36C2F994"/>
    <w:lvl w:ilvl="0" w:tplc="61EC2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95B503F"/>
    <w:multiLevelType w:val="hybridMultilevel"/>
    <w:tmpl w:val="4E603072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30DB6D70"/>
    <w:multiLevelType w:val="hybridMultilevel"/>
    <w:tmpl w:val="4A0AF016"/>
    <w:lvl w:ilvl="0" w:tplc="FCE47EA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116859"/>
    <w:multiLevelType w:val="hybridMultilevel"/>
    <w:tmpl w:val="2EDAEEB4"/>
    <w:lvl w:ilvl="0" w:tplc="2E5623A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>
    <w:nsid w:val="3EED5976"/>
    <w:multiLevelType w:val="hybridMultilevel"/>
    <w:tmpl w:val="428A1B92"/>
    <w:lvl w:ilvl="0" w:tplc="2E5623A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71175B"/>
    <w:multiLevelType w:val="hybridMultilevel"/>
    <w:tmpl w:val="2EDAEEB4"/>
    <w:lvl w:ilvl="0" w:tplc="2E5623A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>
    <w:nsid w:val="4BD45775"/>
    <w:multiLevelType w:val="hybridMultilevel"/>
    <w:tmpl w:val="788AD274"/>
    <w:lvl w:ilvl="0" w:tplc="37CE50F0">
      <w:numFmt w:val="bullet"/>
      <w:lvlText w:val="•"/>
      <w:lvlJc w:val="left"/>
      <w:pPr>
        <w:ind w:left="1080" w:hanging="72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49339B"/>
    <w:multiLevelType w:val="hybridMultilevel"/>
    <w:tmpl w:val="1E66813A"/>
    <w:lvl w:ilvl="0" w:tplc="0406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BA04DC"/>
    <w:multiLevelType w:val="hybridMultilevel"/>
    <w:tmpl w:val="48D229E4"/>
    <w:lvl w:ilvl="0" w:tplc="0406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2254F8"/>
    <w:multiLevelType w:val="hybridMultilevel"/>
    <w:tmpl w:val="428A1B92"/>
    <w:lvl w:ilvl="0" w:tplc="2E5623A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5D61291C"/>
    <w:multiLevelType w:val="hybridMultilevel"/>
    <w:tmpl w:val="4390438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AD6333"/>
    <w:multiLevelType w:val="hybridMultilevel"/>
    <w:tmpl w:val="4718DDF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691941A9"/>
    <w:multiLevelType w:val="hybridMultilevel"/>
    <w:tmpl w:val="428A1B92"/>
    <w:lvl w:ilvl="0" w:tplc="2E5623A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1155E"/>
    <w:multiLevelType w:val="hybridMultilevel"/>
    <w:tmpl w:val="B48A99FA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4">
    <w:nsid w:val="6F8C17CD"/>
    <w:multiLevelType w:val="hybridMultilevel"/>
    <w:tmpl w:val="30D012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937653"/>
    <w:multiLevelType w:val="hybridMultilevel"/>
    <w:tmpl w:val="284A210A"/>
    <w:lvl w:ilvl="0" w:tplc="61EC2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7">
    <w:nsid w:val="78162FFD"/>
    <w:multiLevelType w:val="hybridMultilevel"/>
    <w:tmpl w:val="428A1B92"/>
    <w:lvl w:ilvl="0" w:tplc="2E5623A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1"/>
  </w:num>
  <w:num w:numId="3">
    <w:abstractNumId w:val="19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3"/>
  </w:num>
  <w:num w:numId="15">
    <w:abstractNumId w:val="36"/>
  </w:num>
  <w:num w:numId="16">
    <w:abstractNumId w:val="30"/>
  </w:num>
  <w:num w:numId="17">
    <w:abstractNumId w:val="14"/>
  </w:num>
  <w:num w:numId="18">
    <w:abstractNumId w:val="27"/>
  </w:num>
  <w:num w:numId="19">
    <w:abstractNumId w:val="16"/>
  </w:num>
  <w:num w:numId="20">
    <w:abstractNumId w:val="12"/>
  </w:num>
  <w:num w:numId="21">
    <w:abstractNumId w:val="32"/>
  </w:num>
  <w:num w:numId="22">
    <w:abstractNumId w:val="23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29"/>
  </w:num>
  <w:num w:numId="26">
    <w:abstractNumId w:val="15"/>
  </w:num>
  <w:num w:numId="27">
    <w:abstractNumId w:val="31"/>
  </w:num>
  <w:num w:numId="28">
    <w:abstractNumId w:val="24"/>
  </w:num>
  <w:num w:numId="29">
    <w:abstractNumId w:val="25"/>
  </w:num>
  <w:num w:numId="30">
    <w:abstractNumId w:val="17"/>
  </w:num>
  <w:num w:numId="31">
    <w:abstractNumId w:val="13"/>
  </w:num>
  <w:num w:numId="32">
    <w:abstractNumId w:val="35"/>
  </w:num>
  <w:num w:numId="33">
    <w:abstractNumId w:val="28"/>
  </w:num>
  <w:num w:numId="34">
    <w:abstractNumId w:val="18"/>
  </w:num>
  <w:num w:numId="35">
    <w:abstractNumId w:val="21"/>
  </w:num>
  <w:num w:numId="36">
    <w:abstractNumId w:val="10"/>
  </w:num>
  <w:num w:numId="37">
    <w:abstractNumId w:val="26"/>
  </w:num>
  <w:num w:numId="38">
    <w:abstractNumId w:val="37"/>
  </w:num>
  <w:num w:numId="39">
    <w:abstractNumId w:val="2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0004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4109"/>
    <o:shapelayout v:ext="edit">
      <o:idmap v:ext="edit" data="4"/>
    </o:shapelayout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1C284B"/>
    <w:rsid w:val="00003B6C"/>
    <w:rsid w:val="00012F43"/>
    <w:rsid w:val="00027431"/>
    <w:rsid w:val="00031D14"/>
    <w:rsid w:val="00032AAF"/>
    <w:rsid w:val="00032B4F"/>
    <w:rsid w:val="00035CA1"/>
    <w:rsid w:val="00040306"/>
    <w:rsid w:val="0004502B"/>
    <w:rsid w:val="00051A09"/>
    <w:rsid w:val="00054B15"/>
    <w:rsid w:val="000553F3"/>
    <w:rsid w:val="00060AB6"/>
    <w:rsid w:val="000662E3"/>
    <w:rsid w:val="00094D54"/>
    <w:rsid w:val="00096068"/>
    <w:rsid w:val="000A2ABE"/>
    <w:rsid w:val="000A6309"/>
    <w:rsid w:val="000B2A66"/>
    <w:rsid w:val="000C6106"/>
    <w:rsid w:val="000C6C1B"/>
    <w:rsid w:val="000D58D1"/>
    <w:rsid w:val="000D6181"/>
    <w:rsid w:val="000D7729"/>
    <w:rsid w:val="000E46C3"/>
    <w:rsid w:val="0011140C"/>
    <w:rsid w:val="00112ECB"/>
    <w:rsid w:val="00117832"/>
    <w:rsid w:val="001213E5"/>
    <w:rsid w:val="001216B2"/>
    <w:rsid w:val="0012535D"/>
    <w:rsid w:val="0012702C"/>
    <w:rsid w:val="00144417"/>
    <w:rsid w:val="00145A14"/>
    <w:rsid w:val="00150CD5"/>
    <w:rsid w:val="00153477"/>
    <w:rsid w:val="0015363C"/>
    <w:rsid w:val="00156D0E"/>
    <w:rsid w:val="00160373"/>
    <w:rsid w:val="0017048D"/>
    <w:rsid w:val="00185578"/>
    <w:rsid w:val="00186ECA"/>
    <w:rsid w:val="00191872"/>
    <w:rsid w:val="00192812"/>
    <w:rsid w:val="00193237"/>
    <w:rsid w:val="001B0188"/>
    <w:rsid w:val="001B4D3D"/>
    <w:rsid w:val="001B7CB4"/>
    <w:rsid w:val="001C284B"/>
    <w:rsid w:val="001C2E9B"/>
    <w:rsid w:val="001D5726"/>
    <w:rsid w:val="001E5BDE"/>
    <w:rsid w:val="001F665E"/>
    <w:rsid w:val="00201945"/>
    <w:rsid w:val="00203B41"/>
    <w:rsid w:val="00213BCF"/>
    <w:rsid w:val="002171DE"/>
    <w:rsid w:val="00227E7F"/>
    <w:rsid w:val="002307BF"/>
    <w:rsid w:val="00232419"/>
    <w:rsid w:val="00235108"/>
    <w:rsid w:val="00244B34"/>
    <w:rsid w:val="002464E0"/>
    <w:rsid w:val="002476EB"/>
    <w:rsid w:val="00247A66"/>
    <w:rsid w:val="0025262C"/>
    <w:rsid w:val="00253FBE"/>
    <w:rsid w:val="00257244"/>
    <w:rsid w:val="00261B99"/>
    <w:rsid w:val="002652DE"/>
    <w:rsid w:val="00270EFE"/>
    <w:rsid w:val="00284BB8"/>
    <w:rsid w:val="002875E9"/>
    <w:rsid w:val="002A46F3"/>
    <w:rsid w:val="002B03AE"/>
    <w:rsid w:val="002B043A"/>
    <w:rsid w:val="002B239A"/>
    <w:rsid w:val="002B6407"/>
    <w:rsid w:val="002C0212"/>
    <w:rsid w:val="002C100C"/>
    <w:rsid w:val="002E326D"/>
    <w:rsid w:val="002F3BF9"/>
    <w:rsid w:val="003001FB"/>
    <w:rsid w:val="00303EB3"/>
    <w:rsid w:val="003041F1"/>
    <w:rsid w:val="003122C4"/>
    <w:rsid w:val="00316CD6"/>
    <w:rsid w:val="00316D77"/>
    <w:rsid w:val="00322B5B"/>
    <w:rsid w:val="00323942"/>
    <w:rsid w:val="00331A73"/>
    <w:rsid w:val="00336DC5"/>
    <w:rsid w:val="00337965"/>
    <w:rsid w:val="0034014F"/>
    <w:rsid w:val="0034099C"/>
    <w:rsid w:val="0035170C"/>
    <w:rsid w:val="00351F96"/>
    <w:rsid w:val="00355698"/>
    <w:rsid w:val="003646CE"/>
    <w:rsid w:val="00365B93"/>
    <w:rsid w:val="003671E3"/>
    <w:rsid w:val="00370CD1"/>
    <w:rsid w:val="00372A7D"/>
    <w:rsid w:val="003736F6"/>
    <w:rsid w:val="00376C6E"/>
    <w:rsid w:val="00385E94"/>
    <w:rsid w:val="00386544"/>
    <w:rsid w:val="003955CD"/>
    <w:rsid w:val="003976FC"/>
    <w:rsid w:val="003A0992"/>
    <w:rsid w:val="003A5CC4"/>
    <w:rsid w:val="003C57DC"/>
    <w:rsid w:val="003E0F23"/>
    <w:rsid w:val="003E3FCD"/>
    <w:rsid w:val="003E6170"/>
    <w:rsid w:val="003F33BA"/>
    <w:rsid w:val="00401FAE"/>
    <w:rsid w:val="00411A1B"/>
    <w:rsid w:val="00423170"/>
    <w:rsid w:val="00423D74"/>
    <w:rsid w:val="0042709F"/>
    <w:rsid w:val="0043573B"/>
    <w:rsid w:val="00441897"/>
    <w:rsid w:val="00443D5B"/>
    <w:rsid w:val="00446187"/>
    <w:rsid w:val="00455E4D"/>
    <w:rsid w:val="00467364"/>
    <w:rsid w:val="00475F24"/>
    <w:rsid w:val="004777F0"/>
    <w:rsid w:val="004803D4"/>
    <w:rsid w:val="004849C9"/>
    <w:rsid w:val="0048777D"/>
    <w:rsid w:val="004A08CA"/>
    <w:rsid w:val="004A1459"/>
    <w:rsid w:val="004A2009"/>
    <w:rsid w:val="004A66E6"/>
    <w:rsid w:val="004A720E"/>
    <w:rsid w:val="004B63C7"/>
    <w:rsid w:val="004C1620"/>
    <w:rsid w:val="004C27E3"/>
    <w:rsid w:val="004D00EC"/>
    <w:rsid w:val="004D1B2A"/>
    <w:rsid w:val="004E7AFD"/>
    <w:rsid w:val="004F03FB"/>
    <w:rsid w:val="004F0E6A"/>
    <w:rsid w:val="004F576A"/>
    <w:rsid w:val="004F6D7D"/>
    <w:rsid w:val="00500E9E"/>
    <w:rsid w:val="00504494"/>
    <w:rsid w:val="005050E2"/>
    <w:rsid w:val="005113C0"/>
    <w:rsid w:val="00531E58"/>
    <w:rsid w:val="00533CEE"/>
    <w:rsid w:val="00535205"/>
    <w:rsid w:val="00541B8A"/>
    <w:rsid w:val="00543CDA"/>
    <w:rsid w:val="005444B8"/>
    <w:rsid w:val="00547ACA"/>
    <w:rsid w:val="00547DAE"/>
    <w:rsid w:val="00550E40"/>
    <w:rsid w:val="0055736D"/>
    <w:rsid w:val="0056157E"/>
    <w:rsid w:val="00562679"/>
    <w:rsid w:val="00565F6D"/>
    <w:rsid w:val="00567F0D"/>
    <w:rsid w:val="005755B6"/>
    <w:rsid w:val="00577E20"/>
    <w:rsid w:val="005802EE"/>
    <w:rsid w:val="005911EE"/>
    <w:rsid w:val="00595CFB"/>
    <w:rsid w:val="005A2F26"/>
    <w:rsid w:val="005B1DAA"/>
    <w:rsid w:val="005C13F3"/>
    <w:rsid w:val="005D5DAA"/>
    <w:rsid w:val="005E6CB9"/>
    <w:rsid w:val="005F525C"/>
    <w:rsid w:val="00601BB3"/>
    <w:rsid w:val="0060260C"/>
    <w:rsid w:val="0060539C"/>
    <w:rsid w:val="00617ADF"/>
    <w:rsid w:val="00620C41"/>
    <w:rsid w:val="00641B24"/>
    <w:rsid w:val="00656C9A"/>
    <w:rsid w:val="006631CF"/>
    <w:rsid w:val="00663BC3"/>
    <w:rsid w:val="0066674A"/>
    <w:rsid w:val="00670610"/>
    <w:rsid w:val="00671E8B"/>
    <w:rsid w:val="00673565"/>
    <w:rsid w:val="006812D2"/>
    <w:rsid w:val="00690A7D"/>
    <w:rsid w:val="006964C1"/>
    <w:rsid w:val="006A0F29"/>
    <w:rsid w:val="006A7ADC"/>
    <w:rsid w:val="006B6134"/>
    <w:rsid w:val="006C1797"/>
    <w:rsid w:val="006C1BBD"/>
    <w:rsid w:val="006C3A1B"/>
    <w:rsid w:val="006D2642"/>
    <w:rsid w:val="006D415C"/>
    <w:rsid w:val="006D65DC"/>
    <w:rsid w:val="006D681D"/>
    <w:rsid w:val="006F08A6"/>
    <w:rsid w:val="0070315B"/>
    <w:rsid w:val="0072005E"/>
    <w:rsid w:val="00724328"/>
    <w:rsid w:val="007268C5"/>
    <w:rsid w:val="00730AD5"/>
    <w:rsid w:val="00736658"/>
    <w:rsid w:val="0074726D"/>
    <w:rsid w:val="00750EE1"/>
    <w:rsid w:val="00757BDC"/>
    <w:rsid w:val="0076144A"/>
    <w:rsid w:val="0076360B"/>
    <w:rsid w:val="007720DA"/>
    <w:rsid w:val="007800E3"/>
    <w:rsid w:val="00780235"/>
    <w:rsid w:val="00780C4B"/>
    <w:rsid w:val="00786767"/>
    <w:rsid w:val="007871F0"/>
    <w:rsid w:val="007904C2"/>
    <w:rsid w:val="00795523"/>
    <w:rsid w:val="007955B4"/>
    <w:rsid w:val="007A6435"/>
    <w:rsid w:val="007B1EF5"/>
    <w:rsid w:val="007B3386"/>
    <w:rsid w:val="007B7E10"/>
    <w:rsid w:val="007C0095"/>
    <w:rsid w:val="007C1953"/>
    <w:rsid w:val="007C49C7"/>
    <w:rsid w:val="007D312A"/>
    <w:rsid w:val="007D438C"/>
    <w:rsid w:val="007E563F"/>
    <w:rsid w:val="007F0B29"/>
    <w:rsid w:val="007F28D1"/>
    <w:rsid w:val="0081593D"/>
    <w:rsid w:val="00817B80"/>
    <w:rsid w:val="0083069B"/>
    <w:rsid w:val="00835D85"/>
    <w:rsid w:val="00845E23"/>
    <w:rsid w:val="0085085B"/>
    <w:rsid w:val="00851407"/>
    <w:rsid w:val="00851474"/>
    <w:rsid w:val="00851FB6"/>
    <w:rsid w:val="00855AD5"/>
    <w:rsid w:val="00863559"/>
    <w:rsid w:val="0086605F"/>
    <w:rsid w:val="008669B8"/>
    <w:rsid w:val="00890919"/>
    <w:rsid w:val="00894942"/>
    <w:rsid w:val="008979A9"/>
    <w:rsid w:val="008B0AE5"/>
    <w:rsid w:val="008B28B9"/>
    <w:rsid w:val="008C1273"/>
    <w:rsid w:val="008C3D75"/>
    <w:rsid w:val="008C5109"/>
    <w:rsid w:val="008D1460"/>
    <w:rsid w:val="008D54EB"/>
    <w:rsid w:val="008E058E"/>
    <w:rsid w:val="008E4128"/>
    <w:rsid w:val="008E6802"/>
    <w:rsid w:val="008F02A7"/>
    <w:rsid w:val="008F0558"/>
    <w:rsid w:val="008F6D16"/>
    <w:rsid w:val="008F7FDE"/>
    <w:rsid w:val="009044C3"/>
    <w:rsid w:val="00905114"/>
    <w:rsid w:val="00907607"/>
    <w:rsid w:val="00911F93"/>
    <w:rsid w:val="00912BA4"/>
    <w:rsid w:val="009224E3"/>
    <w:rsid w:val="00922AE0"/>
    <w:rsid w:val="00923C41"/>
    <w:rsid w:val="00926025"/>
    <w:rsid w:val="00930299"/>
    <w:rsid w:val="00930E78"/>
    <w:rsid w:val="009335D6"/>
    <w:rsid w:val="0093661A"/>
    <w:rsid w:val="00947F3D"/>
    <w:rsid w:val="00964FE7"/>
    <w:rsid w:val="00966484"/>
    <w:rsid w:val="009718B7"/>
    <w:rsid w:val="00982772"/>
    <w:rsid w:val="009931E4"/>
    <w:rsid w:val="00997B5B"/>
    <w:rsid w:val="009A1A9D"/>
    <w:rsid w:val="009A3787"/>
    <w:rsid w:val="009B14B5"/>
    <w:rsid w:val="009B65BF"/>
    <w:rsid w:val="009C1F1A"/>
    <w:rsid w:val="009C3A4A"/>
    <w:rsid w:val="009C5C27"/>
    <w:rsid w:val="009D3785"/>
    <w:rsid w:val="009D6862"/>
    <w:rsid w:val="009F2ABF"/>
    <w:rsid w:val="009F3FAD"/>
    <w:rsid w:val="009F7484"/>
    <w:rsid w:val="009F79B6"/>
    <w:rsid w:val="00A01BF9"/>
    <w:rsid w:val="00A11327"/>
    <w:rsid w:val="00A24D90"/>
    <w:rsid w:val="00A30110"/>
    <w:rsid w:val="00A34E05"/>
    <w:rsid w:val="00A44A33"/>
    <w:rsid w:val="00A509CB"/>
    <w:rsid w:val="00A564F8"/>
    <w:rsid w:val="00A605D2"/>
    <w:rsid w:val="00A83F74"/>
    <w:rsid w:val="00A8629E"/>
    <w:rsid w:val="00A864F4"/>
    <w:rsid w:val="00A9256D"/>
    <w:rsid w:val="00A968B4"/>
    <w:rsid w:val="00AA0EF9"/>
    <w:rsid w:val="00AB36AC"/>
    <w:rsid w:val="00AB4E1D"/>
    <w:rsid w:val="00AB6E12"/>
    <w:rsid w:val="00AC294F"/>
    <w:rsid w:val="00AD403F"/>
    <w:rsid w:val="00AD43B1"/>
    <w:rsid w:val="00AD4779"/>
    <w:rsid w:val="00AE00B7"/>
    <w:rsid w:val="00AE1D0B"/>
    <w:rsid w:val="00AE4001"/>
    <w:rsid w:val="00AE774C"/>
    <w:rsid w:val="00AF0A12"/>
    <w:rsid w:val="00B06B6B"/>
    <w:rsid w:val="00B0759B"/>
    <w:rsid w:val="00B10D00"/>
    <w:rsid w:val="00B13562"/>
    <w:rsid w:val="00B15221"/>
    <w:rsid w:val="00B51957"/>
    <w:rsid w:val="00B525C1"/>
    <w:rsid w:val="00B54CD9"/>
    <w:rsid w:val="00B56CAE"/>
    <w:rsid w:val="00B576C2"/>
    <w:rsid w:val="00B6399D"/>
    <w:rsid w:val="00B7088E"/>
    <w:rsid w:val="00B729B6"/>
    <w:rsid w:val="00B7339F"/>
    <w:rsid w:val="00B76197"/>
    <w:rsid w:val="00B813D8"/>
    <w:rsid w:val="00B904CE"/>
    <w:rsid w:val="00B918E1"/>
    <w:rsid w:val="00B95269"/>
    <w:rsid w:val="00BA56DF"/>
    <w:rsid w:val="00BB50F1"/>
    <w:rsid w:val="00BB5539"/>
    <w:rsid w:val="00BC0B40"/>
    <w:rsid w:val="00BC120C"/>
    <w:rsid w:val="00BC2A00"/>
    <w:rsid w:val="00BE2A15"/>
    <w:rsid w:val="00BE38D8"/>
    <w:rsid w:val="00BE7FBE"/>
    <w:rsid w:val="00BF3805"/>
    <w:rsid w:val="00BF61D5"/>
    <w:rsid w:val="00BF795E"/>
    <w:rsid w:val="00C00CA2"/>
    <w:rsid w:val="00C02C68"/>
    <w:rsid w:val="00C10F56"/>
    <w:rsid w:val="00C145F6"/>
    <w:rsid w:val="00C412B7"/>
    <w:rsid w:val="00C53E9D"/>
    <w:rsid w:val="00C56D23"/>
    <w:rsid w:val="00C61078"/>
    <w:rsid w:val="00C63B20"/>
    <w:rsid w:val="00C65623"/>
    <w:rsid w:val="00C720E8"/>
    <w:rsid w:val="00C74A89"/>
    <w:rsid w:val="00C77F09"/>
    <w:rsid w:val="00C842FC"/>
    <w:rsid w:val="00C85778"/>
    <w:rsid w:val="00C96CED"/>
    <w:rsid w:val="00C96E92"/>
    <w:rsid w:val="00CB03A1"/>
    <w:rsid w:val="00CB2ECE"/>
    <w:rsid w:val="00CB381D"/>
    <w:rsid w:val="00CB4E1B"/>
    <w:rsid w:val="00CC7B3A"/>
    <w:rsid w:val="00CD0906"/>
    <w:rsid w:val="00CD0E8E"/>
    <w:rsid w:val="00CD3CE7"/>
    <w:rsid w:val="00CE18FB"/>
    <w:rsid w:val="00CE5E57"/>
    <w:rsid w:val="00CE79D8"/>
    <w:rsid w:val="00CF6A5E"/>
    <w:rsid w:val="00D14768"/>
    <w:rsid w:val="00D17641"/>
    <w:rsid w:val="00D205AC"/>
    <w:rsid w:val="00D31246"/>
    <w:rsid w:val="00D42A34"/>
    <w:rsid w:val="00D4350D"/>
    <w:rsid w:val="00D54EBE"/>
    <w:rsid w:val="00D644A6"/>
    <w:rsid w:val="00D77643"/>
    <w:rsid w:val="00D80A20"/>
    <w:rsid w:val="00DA0E15"/>
    <w:rsid w:val="00DA1449"/>
    <w:rsid w:val="00DB449D"/>
    <w:rsid w:val="00DC3E3A"/>
    <w:rsid w:val="00DC711B"/>
    <w:rsid w:val="00DC7BFA"/>
    <w:rsid w:val="00DD06ED"/>
    <w:rsid w:val="00DD0B69"/>
    <w:rsid w:val="00E00F67"/>
    <w:rsid w:val="00E04BAE"/>
    <w:rsid w:val="00E04EC8"/>
    <w:rsid w:val="00E22B04"/>
    <w:rsid w:val="00E236E7"/>
    <w:rsid w:val="00E27710"/>
    <w:rsid w:val="00E36DC3"/>
    <w:rsid w:val="00E44247"/>
    <w:rsid w:val="00E45DD8"/>
    <w:rsid w:val="00E50D00"/>
    <w:rsid w:val="00E5438F"/>
    <w:rsid w:val="00E64FC5"/>
    <w:rsid w:val="00E66CE3"/>
    <w:rsid w:val="00E71136"/>
    <w:rsid w:val="00E7234F"/>
    <w:rsid w:val="00E91413"/>
    <w:rsid w:val="00E966E9"/>
    <w:rsid w:val="00EA40B3"/>
    <w:rsid w:val="00EA4612"/>
    <w:rsid w:val="00EA6633"/>
    <w:rsid w:val="00EB31F8"/>
    <w:rsid w:val="00EC06F0"/>
    <w:rsid w:val="00ED29B8"/>
    <w:rsid w:val="00ED60BE"/>
    <w:rsid w:val="00EE0750"/>
    <w:rsid w:val="00EE7C7A"/>
    <w:rsid w:val="00EF46B3"/>
    <w:rsid w:val="00F14835"/>
    <w:rsid w:val="00F14CEE"/>
    <w:rsid w:val="00F167A0"/>
    <w:rsid w:val="00F25B1E"/>
    <w:rsid w:val="00F30976"/>
    <w:rsid w:val="00F32DC0"/>
    <w:rsid w:val="00F40F58"/>
    <w:rsid w:val="00F4463E"/>
    <w:rsid w:val="00F45004"/>
    <w:rsid w:val="00F47339"/>
    <w:rsid w:val="00F47F0A"/>
    <w:rsid w:val="00F51960"/>
    <w:rsid w:val="00F569F3"/>
    <w:rsid w:val="00F7428E"/>
    <w:rsid w:val="00F81640"/>
    <w:rsid w:val="00FA1193"/>
    <w:rsid w:val="00FA31F3"/>
    <w:rsid w:val="00FB3F65"/>
    <w:rsid w:val="00FC0F65"/>
    <w:rsid w:val="00FC6973"/>
    <w:rsid w:val="00FD440F"/>
    <w:rsid w:val="00FD5802"/>
    <w:rsid w:val="00FD64B3"/>
    <w:rsid w:val="00FD7FC6"/>
    <w:rsid w:val="00FE0DAB"/>
    <w:rsid w:val="00FE22D4"/>
    <w:rsid w:val="00FF3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qFormat/>
    <w:rsid w:val="005802EE"/>
    <w:rPr>
      <w:i/>
      <w:iCs/>
    </w:rPr>
  </w:style>
  <w:style w:type="character" w:styleId="EndnoteReference">
    <w:name w:val="end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semiHidden/>
    <w:rsid w:val="005802EE"/>
    <w:rPr>
      <w:i/>
      <w:iCs/>
    </w:rPr>
  </w:style>
  <w:style w:type="character" w:styleId="HTMLCode">
    <w:name w:val="HTML Code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802EE"/>
    <w:rPr>
      <w:i/>
      <w:iCs/>
    </w:rPr>
  </w:style>
  <w:style w:type="character" w:styleId="HTMLKeyboard">
    <w:name w:val="HTML Keyboard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semiHidden/>
    <w:rsid w:val="005802EE"/>
    <w:rPr>
      <w:rFonts w:ascii="Courier New" w:hAnsi="Courier New" w:cs="Courier New"/>
    </w:rPr>
  </w:style>
  <w:style w:type="character" w:styleId="HTMLTypewriter">
    <w:name w:val="HTML Typewriter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802E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C06F0"/>
    <w:pPr>
      <w:spacing w:line="160" w:lineRule="atLeast"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styleId="ListParagraph">
    <w:name w:val="List Paragraph"/>
    <w:basedOn w:val="Normal"/>
    <w:uiPriority w:val="34"/>
    <w:qFormat/>
    <w:rsid w:val="000C61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qFormat/>
    <w:rsid w:val="005802EE"/>
    <w:rPr>
      <w:i/>
      <w:iCs/>
    </w:rPr>
  </w:style>
  <w:style w:type="character" w:styleId="Slutnotehenvisning">
    <w:name w:val="end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semiHidden/>
    <w:rsid w:val="005802EE"/>
    <w:rPr>
      <w:i/>
      <w:iCs/>
    </w:rPr>
  </w:style>
  <w:style w:type="character" w:styleId="HTML-kode">
    <w:name w:val="HTML Code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5802EE"/>
    <w:rPr>
      <w:i/>
      <w:iCs/>
    </w:rPr>
  </w:style>
  <w:style w:type="character" w:styleId="HTML-tastatur">
    <w:name w:val="HTML Keyboard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Web1">
    <w:name w:val="Table Web 1"/>
    <w:basedOn w:val="Tabel-Normal"/>
    <w:semiHidden/>
    <w:rsid w:val="005802E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C06F0"/>
    <w:pPr>
      <w:spacing w:line="160" w:lineRule="atLeast"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0C61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3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94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3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1040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32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5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8362">
          <w:marLeft w:val="0"/>
          <w:marRight w:val="0"/>
          <w:marTop w:val="0"/>
          <w:marBottom w:val="0"/>
          <w:divBdr>
            <w:top w:val="single" w:sz="6" w:space="5" w:color="FFFFFF"/>
            <w:left w:val="single" w:sz="6" w:space="5" w:color="FFFFFF"/>
            <w:bottom w:val="single" w:sz="6" w:space="5" w:color="FFFFFF"/>
            <w:right w:val="single" w:sz="6" w:space="5" w:color="FFFFFF"/>
          </w:divBdr>
          <w:divsChild>
            <w:div w:id="8380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149955">
                      <w:marLeft w:val="180"/>
                      <w:marRight w:val="180"/>
                      <w:marTop w:val="0"/>
                      <w:marBottom w:val="0"/>
                      <w:divBdr>
                        <w:top w:val="single" w:sz="6" w:space="14" w:color="C5C5C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11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8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erende.au.dk/studier/fagportaler/businessadm/kandidaterhvervsoekonomi/studienaevnet-for-erhvervsoekonomi/referater/referater-kandidatstudienaevnet/moedenr6den2juli2009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s\Desktop\BS_brev_dk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0E2201-FA8A-44E4-BF80-51FC1446F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BS_brev_dk</Template>
  <TotalTime>52</TotalTime>
  <Pages>7</Pages>
  <Words>2002</Words>
  <Characters>12448</Characters>
  <Application>Microsoft Office Word</Application>
  <DocSecurity>0</DocSecurity>
  <Lines>103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</dc:creator>
  <cp:lastModifiedBy>chs</cp:lastModifiedBy>
  <cp:revision>9</cp:revision>
  <cp:lastPrinted>2012-07-06T12:46:00Z</cp:lastPrinted>
  <dcterms:created xsi:type="dcterms:W3CDTF">2012-07-06T10:21:00Z</dcterms:created>
  <dcterms:modified xsi:type="dcterms:W3CDTF">2012-07-06T13:13:00Z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Aase Bak</vt:lpwstr>
  </property>
  <property fmtid="{D5CDD505-2E9C-101B-9397-08002B2CF9AE}" pid="3" name="CurrentOffice">
    <vt:lpwstr>3080</vt:lpwstr>
  </property>
  <property fmtid="{D5CDD505-2E9C-101B-9397-08002B2CF9AE}" pid="4" name="LogoFarve">
    <vt:lpwstr>blue</vt:lpwstr>
  </property>
</Properties>
</file>