
<file path=[Content_Types].xml><?xml version="1.0" encoding="utf-8"?>
<Types xmlns="http://schemas.openxmlformats.org/package/2006/content-types">
  <Default Extension="png" ContentType="image/png"/>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4C0A82"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F75FFD" w:rsidRPr="007D2727" w:rsidTr="00F75FFD">
        <w:trPr>
          <w:trHeight w:hRule="exact" w:val="2948"/>
        </w:trPr>
        <w:tc>
          <w:tcPr>
            <w:tcW w:w="7644" w:type="dxa"/>
            <w:shd w:val="clear" w:color="auto" w:fill="auto"/>
          </w:tcPr>
          <w:p w:rsidR="00F75FFD" w:rsidRPr="007D2727" w:rsidRDefault="007530C5" w:rsidP="00F75FFD">
            <w:pPr>
              <w:pStyle w:val="Dokumentinfo"/>
              <w:rPr>
                <w:sz w:val="19"/>
                <w:szCs w:val="19"/>
              </w:rPr>
            </w:pPr>
            <w:bookmarkStart w:id="0" w:name="LAN_MeetingDate"/>
            <w:r w:rsidRPr="007D2727">
              <w:rPr>
                <w:sz w:val="19"/>
                <w:szCs w:val="19"/>
              </w:rPr>
              <w:t>Mødedato</w:t>
            </w:r>
            <w:bookmarkEnd w:id="0"/>
            <w:r w:rsidRPr="007D2727">
              <w:rPr>
                <w:sz w:val="19"/>
                <w:szCs w:val="19"/>
              </w:rPr>
              <w:t xml:space="preserve">: </w:t>
            </w:r>
            <w:r w:rsidR="00A639F5" w:rsidRPr="007D2727">
              <w:rPr>
                <w:b w:val="0"/>
                <w:sz w:val="19"/>
                <w:szCs w:val="19"/>
              </w:rPr>
              <w:t>26. august</w:t>
            </w:r>
            <w:r w:rsidR="00F55619" w:rsidRPr="007D2727">
              <w:rPr>
                <w:b w:val="0"/>
                <w:sz w:val="19"/>
                <w:szCs w:val="19"/>
              </w:rPr>
              <w:t xml:space="preserve"> </w:t>
            </w:r>
            <w:r w:rsidR="00F70C4A" w:rsidRPr="007D2727">
              <w:rPr>
                <w:b w:val="0"/>
                <w:sz w:val="19"/>
                <w:szCs w:val="19"/>
              </w:rPr>
              <w:t xml:space="preserve">2019 kl. </w:t>
            </w:r>
            <w:r w:rsidR="00A639F5" w:rsidRPr="007D2727">
              <w:rPr>
                <w:b w:val="0"/>
                <w:sz w:val="19"/>
                <w:szCs w:val="19"/>
              </w:rPr>
              <w:t>10-12</w:t>
            </w:r>
          </w:p>
          <w:p w:rsidR="00F75FFD" w:rsidRPr="007D2727" w:rsidRDefault="007530C5" w:rsidP="00F75FFD">
            <w:pPr>
              <w:pStyle w:val="Dokumentinfo"/>
              <w:rPr>
                <w:b w:val="0"/>
                <w:sz w:val="19"/>
                <w:szCs w:val="19"/>
              </w:rPr>
            </w:pPr>
            <w:bookmarkStart w:id="1" w:name="LAN_MeetingPlace"/>
            <w:r w:rsidRPr="007D2727">
              <w:rPr>
                <w:sz w:val="19"/>
                <w:szCs w:val="19"/>
              </w:rPr>
              <w:t>Mødested</w:t>
            </w:r>
            <w:bookmarkEnd w:id="1"/>
            <w:r w:rsidRPr="007D2727">
              <w:rPr>
                <w:sz w:val="19"/>
                <w:szCs w:val="19"/>
              </w:rPr>
              <w:t xml:space="preserve">: </w:t>
            </w:r>
            <w:r w:rsidR="00A639F5" w:rsidRPr="007D2727">
              <w:rPr>
                <w:b w:val="0"/>
                <w:sz w:val="19"/>
                <w:szCs w:val="19"/>
              </w:rPr>
              <w:t>1260-114</w:t>
            </w:r>
          </w:p>
          <w:p w:rsidR="00F75FFD" w:rsidRPr="007D2727" w:rsidRDefault="007530C5" w:rsidP="00F75FFD">
            <w:pPr>
              <w:pStyle w:val="Dokumentinfo"/>
              <w:rPr>
                <w:sz w:val="19"/>
                <w:szCs w:val="19"/>
              </w:rPr>
            </w:pPr>
            <w:bookmarkStart w:id="2" w:name="LAN_MeetingSubject"/>
            <w:r w:rsidRPr="007D2727">
              <w:rPr>
                <w:sz w:val="19"/>
                <w:szCs w:val="19"/>
              </w:rPr>
              <w:t>Mødeemne</w:t>
            </w:r>
            <w:bookmarkEnd w:id="2"/>
            <w:r w:rsidRPr="007D2727">
              <w:rPr>
                <w:sz w:val="19"/>
                <w:szCs w:val="19"/>
              </w:rPr>
              <w:t xml:space="preserve">: </w:t>
            </w:r>
            <w:r w:rsidR="00AA73FF" w:rsidRPr="007D2727">
              <w:rPr>
                <w:b w:val="0"/>
                <w:sz w:val="19"/>
                <w:szCs w:val="19"/>
              </w:rPr>
              <w:t>Studienævnsmøde for Folkesundhedsvidenskab</w:t>
            </w:r>
          </w:p>
          <w:p w:rsidR="00F75FFD" w:rsidRPr="007D2727" w:rsidRDefault="00F75FFD" w:rsidP="00F75FFD">
            <w:pPr>
              <w:pStyle w:val="Dokumentinfo"/>
              <w:rPr>
                <w:sz w:val="19"/>
                <w:szCs w:val="19"/>
              </w:rPr>
            </w:pPr>
          </w:p>
          <w:p w:rsidR="00AA73FF" w:rsidRPr="007D2727" w:rsidRDefault="00AA73FF" w:rsidP="00AA73FF">
            <w:pPr>
              <w:pStyle w:val="Normal-Dokumentinfo"/>
              <w:rPr>
                <w:b w:val="0"/>
                <w:sz w:val="19"/>
                <w:szCs w:val="19"/>
              </w:rPr>
            </w:pPr>
            <w:r w:rsidRPr="007D2727">
              <w:rPr>
                <w:sz w:val="19"/>
                <w:szCs w:val="19"/>
              </w:rPr>
              <w:t xml:space="preserve">Deltagere VIP: </w:t>
            </w:r>
            <w:r w:rsidRPr="007D2727">
              <w:rPr>
                <w:b w:val="0"/>
                <w:sz w:val="19"/>
                <w:szCs w:val="19"/>
              </w:rPr>
              <w:t xml:space="preserve">Mette Vinther Skriver, Søren Flinch Midtgaard, Ulrika </w:t>
            </w:r>
            <w:r w:rsidR="00AF5282" w:rsidRPr="007D2727">
              <w:rPr>
                <w:b w:val="0"/>
                <w:sz w:val="19"/>
                <w:szCs w:val="19"/>
              </w:rPr>
              <w:t>Enemark,</w:t>
            </w:r>
            <w:r w:rsidR="00AC7BD8">
              <w:rPr>
                <w:b w:val="0"/>
                <w:sz w:val="19"/>
                <w:szCs w:val="19"/>
              </w:rPr>
              <w:t xml:space="preserve"> </w:t>
            </w:r>
            <w:bookmarkStart w:id="3" w:name="_GoBack"/>
            <w:bookmarkEnd w:id="3"/>
            <w:r w:rsidRPr="007D2727">
              <w:rPr>
                <w:b w:val="0"/>
                <w:sz w:val="19"/>
                <w:szCs w:val="19"/>
              </w:rPr>
              <w:br/>
            </w:r>
            <w:r w:rsidRPr="007D2727">
              <w:rPr>
                <w:sz w:val="19"/>
                <w:szCs w:val="19"/>
              </w:rPr>
              <w:t>Deltagere studerende</w:t>
            </w:r>
            <w:r w:rsidR="00F55619" w:rsidRPr="007D2727">
              <w:rPr>
                <w:sz w:val="19"/>
                <w:szCs w:val="19"/>
              </w:rPr>
              <w:t xml:space="preserve">: </w:t>
            </w:r>
            <w:r w:rsidRPr="007D2727">
              <w:rPr>
                <w:b w:val="0"/>
                <w:sz w:val="19"/>
                <w:szCs w:val="19"/>
              </w:rPr>
              <w:t>Sabrina Tatiana, Amalie Damgaard Johansen (observatør)</w:t>
            </w:r>
            <w:r w:rsidR="002772EF" w:rsidRPr="007D2727">
              <w:rPr>
                <w:b w:val="0"/>
                <w:sz w:val="19"/>
                <w:szCs w:val="19"/>
              </w:rPr>
              <w:t>, Marie Kudahl (</w:t>
            </w:r>
            <w:r w:rsidR="00666A67" w:rsidRPr="007D2727">
              <w:rPr>
                <w:b w:val="0"/>
                <w:sz w:val="19"/>
                <w:szCs w:val="19"/>
              </w:rPr>
              <w:t>observatør)</w:t>
            </w:r>
            <w:r w:rsidR="002772EF" w:rsidRPr="007D2727">
              <w:rPr>
                <w:b w:val="0"/>
                <w:sz w:val="19"/>
                <w:szCs w:val="19"/>
              </w:rPr>
              <w:t>, Annemette Thøstesen (observatør)</w:t>
            </w:r>
            <w:r w:rsidR="004A0E76" w:rsidRPr="007D2727">
              <w:rPr>
                <w:b w:val="0"/>
                <w:sz w:val="19"/>
                <w:szCs w:val="19"/>
              </w:rPr>
              <w:t>, Lina Thirup (observatør)</w:t>
            </w:r>
          </w:p>
          <w:p w:rsidR="00A639F5" w:rsidRPr="007D2727" w:rsidRDefault="00AA73FF" w:rsidP="00472663">
            <w:pPr>
              <w:pStyle w:val="Normal-Dokumentinfo"/>
              <w:rPr>
                <w:b w:val="0"/>
                <w:sz w:val="19"/>
                <w:szCs w:val="19"/>
              </w:rPr>
            </w:pPr>
            <w:r w:rsidRPr="007D2727">
              <w:rPr>
                <w:sz w:val="19"/>
                <w:szCs w:val="19"/>
              </w:rPr>
              <w:t xml:space="preserve">Studieadministrationen: </w:t>
            </w:r>
            <w:r w:rsidRPr="007D2727">
              <w:rPr>
                <w:b w:val="0"/>
                <w:sz w:val="19"/>
                <w:szCs w:val="19"/>
              </w:rPr>
              <w:t>Lise Ask Andersen</w:t>
            </w:r>
            <w:r w:rsidR="007710C3" w:rsidRPr="007D2727">
              <w:rPr>
                <w:b w:val="0"/>
                <w:sz w:val="19"/>
                <w:szCs w:val="19"/>
              </w:rPr>
              <w:t xml:space="preserve">; </w:t>
            </w:r>
            <w:r w:rsidR="00472663" w:rsidRPr="007D2727">
              <w:rPr>
                <w:b w:val="0"/>
                <w:sz w:val="19"/>
                <w:szCs w:val="19"/>
              </w:rPr>
              <w:t xml:space="preserve">Mia Schou Johansen </w:t>
            </w:r>
          </w:p>
          <w:p w:rsidR="00F75FFD" w:rsidRPr="007D2727" w:rsidRDefault="00A639F5" w:rsidP="00472663">
            <w:pPr>
              <w:pStyle w:val="Normal-Dokumentinfo"/>
              <w:rPr>
                <w:sz w:val="19"/>
                <w:szCs w:val="19"/>
              </w:rPr>
            </w:pPr>
            <w:r w:rsidRPr="007D2727">
              <w:rPr>
                <w:sz w:val="19"/>
                <w:szCs w:val="19"/>
              </w:rPr>
              <w:t xml:space="preserve">Afbud: </w:t>
            </w:r>
            <w:r w:rsidRPr="007D2727">
              <w:rPr>
                <w:b w:val="0"/>
                <w:sz w:val="19"/>
                <w:szCs w:val="19"/>
              </w:rPr>
              <w:t>Kim Moesgaard Iburg</w:t>
            </w:r>
            <w:r w:rsidR="00CF1E8E" w:rsidRPr="007D2727">
              <w:rPr>
                <w:sz w:val="19"/>
                <w:szCs w:val="19"/>
              </w:rPr>
              <w:br/>
            </w:r>
          </w:p>
        </w:tc>
      </w:tr>
    </w:tbl>
    <w:p w:rsidR="00B04D02" w:rsidRPr="007D2727" w:rsidRDefault="00B04D02" w:rsidP="00B04D02">
      <w:pPr>
        <w:pStyle w:val="Overskrift1"/>
        <w:numPr>
          <w:ilvl w:val="0"/>
          <w:numId w:val="0"/>
        </w:numPr>
        <w:ind w:left="425"/>
        <w:rPr>
          <w:sz w:val="19"/>
          <w:szCs w:val="19"/>
        </w:rPr>
      </w:pPr>
      <w:bookmarkStart w:id="4" w:name="_Toc526830862"/>
      <w:bookmarkStart w:id="5" w:name="_Toc526830902"/>
      <w:bookmarkStart w:id="6" w:name="_Toc526830929"/>
      <w:bookmarkStart w:id="7" w:name="_Toc526833177"/>
    </w:p>
    <w:p w:rsidR="00396AD6" w:rsidRPr="007D2727" w:rsidRDefault="00AA73FF" w:rsidP="00396AD6">
      <w:pPr>
        <w:pStyle w:val="Overskrift1"/>
        <w:rPr>
          <w:sz w:val="19"/>
          <w:szCs w:val="19"/>
        </w:rPr>
      </w:pPr>
      <w:r w:rsidRPr="007D2727">
        <w:rPr>
          <w:sz w:val="19"/>
          <w:szCs w:val="19"/>
        </w:rPr>
        <w:t>Godkendelse af dagsorden</w:t>
      </w:r>
      <w:bookmarkEnd w:id="4"/>
      <w:bookmarkEnd w:id="5"/>
      <w:bookmarkEnd w:id="6"/>
      <w:bookmarkEnd w:id="7"/>
      <w:r w:rsidRPr="007D2727">
        <w:rPr>
          <w:sz w:val="19"/>
          <w:szCs w:val="19"/>
        </w:rPr>
        <w:t xml:space="preserve"> </w:t>
      </w:r>
      <w:bookmarkStart w:id="8" w:name="_Toc526830930"/>
      <w:bookmarkStart w:id="9" w:name="_Toc526833178"/>
    </w:p>
    <w:p w:rsidR="00B93055" w:rsidRPr="007D2727" w:rsidRDefault="00B93055" w:rsidP="00A2465D">
      <w:pPr>
        <w:rPr>
          <w:b/>
          <w:sz w:val="19"/>
          <w:szCs w:val="19"/>
        </w:rPr>
      </w:pPr>
    </w:p>
    <w:p w:rsidR="00A2465D" w:rsidRPr="007D2727" w:rsidRDefault="00D600E5" w:rsidP="00A2465D">
      <w:pPr>
        <w:pStyle w:val="Overskrift1"/>
        <w:rPr>
          <w:sz w:val="19"/>
          <w:szCs w:val="19"/>
        </w:rPr>
      </w:pPr>
      <w:r w:rsidRPr="007D2727">
        <w:rPr>
          <w:sz w:val="19"/>
          <w:szCs w:val="19"/>
        </w:rPr>
        <w:t>Studentersager</w:t>
      </w:r>
      <w:r w:rsidR="00A2465D" w:rsidRPr="007D2727">
        <w:rPr>
          <w:sz w:val="19"/>
          <w:szCs w:val="19"/>
        </w:rPr>
        <w:br/>
      </w:r>
      <w:r w:rsidR="00A2465D" w:rsidRPr="007D2727">
        <w:rPr>
          <w:b w:val="0"/>
          <w:sz w:val="19"/>
          <w:szCs w:val="19"/>
        </w:rPr>
        <w:t>2.1 Sager til behandling</w:t>
      </w:r>
    </w:p>
    <w:p w:rsidR="00A2465D" w:rsidRPr="007D2727" w:rsidRDefault="00A2465D" w:rsidP="00A2465D">
      <w:pPr>
        <w:pStyle w:val="Overskrift1"/>
        <w:numPr>
          <w:ilvl w:val="0"/>
          <w:numId w:val="0"/>
        </w:numPr>
        <w:ind w:left="425"/>
        <w:rPr>
          <w:sz w:val="19"/>
          <w:szCs w:val="19"/>
        </w:rPr>
      </w:pPr>
      <w:r w:rsidRPr="007D2727">
        <w:rPr>
          <w:b w:val="0"/>
          <w:sz w:val="19"/>
          <w:szCs w:val="19"/>
        </w:rPr>
        <w:t>Ingen sager til behandling</w:t>
      </w:r>
      <w:r w:rsidRPr="007D2727">
        <w:rPr>
          <w:b w:val="0"/>
          <w:sz w:val="19"/>
          <w:szCs w:val="19"/>
        </w:rPr>
        <w:br/>
      </w:r>
    </w:p>
    <w:p w:rsidR="00396AD6" w:rsidRPr="007D2727" w:rsidRDefault="00A2465D" w:rsidP="000B66A0">
      <w:pPr>
        <w:ind w:left="425"/>
        <w:rPr>
          <w:sz w:val="19"/>
          <w:szCs w:val="19"/>
        </w:rPr>
      </w:pPr>
      <w:r w:rsidRPr="007D2727">
        <w:rPr>
          <w:sz w:val="19"/>
          <w:szCs w:val="19"/>
        </w:rPr>
        <w:t>2.2. Orientering om afgjorte sager</w:t>
      </w:r>
      <w:r w:rsidRPr="007D2727">
        <w:rPr>
          <w:sz w:val="19"/>
          <w:szCs w:val="19"/>
        </w:rPr>
        <w:br/>
        <w:t>Bilag 1: Sager siden sidst</w:t>
      </w:r>
      <w:bookmarkStart w:id="10" w:name="_Toc526833181"/>
      <w:bookmarkEnd w:id="8"/>
      <w:bookmarkEnd w:id="9"/>
    </w:p>
    <w:p w:rsidR="00971418" w:rsidRPr="007D2727" w:rsidRDefault="00971418" w:rsidP="00455B2B">
      <w:pPr>
        <w:rPr>
          <w:sz w:val="19"/>
          <w:szCs w:val="19"/>
        </w:rPr>
      </w:pPr>
    </w:p>
    <w:p w:rsidR="00AC2A09" w:rsidRPr="007D2727" w:rsidRDefault="008616AE" w:rsidP="00F83126">
      <w:pPr>
        <w:pStyle w:val="Overskrift1"/>
        <w:rPr>
          <w:sz w:val="19"/>
          <w:szCs w:val="19"/>
        </w:rPr>
      </w:pPr>
      <w:r w:rsidRPr="007D2727">
        <w:rPr>
          <w:sz w:val="19"/>
          <w:szCs w:val="19"/>
        </w:rPr>
        <w:t>Orientering: Ansøger-</w:t>
      </w:r>
      <w:r w:rsidR="000B66A0" w:rsidRPr="007D2727">
        <w:rPr>
          <w:sz w:val="19"/>
          <w:szCs w:val="19"/>
        </w:rPr>
        <w:t xml:space="preserve"> og optag</w:t>
      </w:r>
      <w:r w:rsidRPr="007D2727">
        <w:rPr>
          <w:sz w:val="19"/>
          <w:szCs w:val="19"/>
        </w:rPr>
        <w:t>elsestal</w:t>
      </w:r>
      <w:r w:rsidR="000B66A0" w:rsidRPr="007D2727">
        <w:rPr>
          <w:sz w:val="19"/>
          <w:szCs w:val="19"/>
        </w:rPr>
        <w:t xml:space="preserve"> på BA</w:t>
      </w:r>
      <w:r w:rsidR="00BC5B0D" w:rsidRPr="007D2727">
        <w:rPr>
          <w:sz w:val="19"/>
          <w:szCs w:val="19"/>
        </w:rPr>
        <w:t xml:space="preserve"> og KA</w:t>
      </w:r>
      <w:r w:rsidR="00F83126" w:rsidRPr="007D2727">
        <w:rPr>
          <w:sz w:val="19"/>
          <w:szCs w:val="19"/>
        </w:rPr>
        <w:br/>
      </w:r>
      <w:r w:rsidR="00BC5B0D" w:rsidRPr="007D2727">
        <w:rPr>
          <w:b w:val="0"/>
          <w:sz w:val="19"/>
          <w:szCs w:val="19"/>
        </w:rPr>
        <w:t xml:space="preserve">Der foreligger nu </w:t>
      </w:r>
      <w:r w:rsidR="00F83126" w:rsidRPr="007D2727">
        <w:rPr>
          <w:b w:val="0"/>
          <w:sz w:val="19"/>
          <w:szCs w:val="19"/>
        </w:rPr>
        <w:t>opgørelser over antal ansøgere og antal optagne på bachelor</w:t>
      </w:r>
      <w:r w:rsidR="00BC5B0D" w:rsidRPr="007D2727">
        <w:rPr>
          <w:b w:val="0"/>
          <w:sz w:val="19"/>
          <w:szCs w:val="19"/>
        </w:rPr>
        <w:t>- og kandidatuddannelserne 2019</w:t>
      </w:r>
      <w:r w:rsidR="00F83126" w:rsidRPr="007D2727">
        <w:rPr>
          <w:b w:val="0"/>
          <w:sz w:val="19"/>
          <w:szCs w:val="19"/>
        </w:rPr>
        <w:t xml:space="preserve">. </w:t>
      </w:r>
    </w:p>
    <w:p w:rsidR="00AC2A09" w:rsidRPr="007D2727" w:rsidRDefault="00BC5B0D" w:rsidP="00572BE4">
      <w:pPr>
        <w:ind w:left="425"/>
        <w:rPr>
          <w:sz w:val="19"/>
          <w:szCs w:val="19"/>
        </w:rPr>
      </w:pPr>
      <w:r w:rsidRPr="007D2727">
        <w:rPr>
          <w:sz w:val="19"/>
          <w:szCs w:val="19"/>
        </w:rPr>
        <w:t>I nedenstående tabel ses</w:t>
      </w:r>
      <w:r w:rsidR="00AC2A09" w:rsidRPr="007D2727">
        <w:rPr>
          <w:sz w:val="19"/>
          <w:szCs w:val="19"/>
        </w:rPr>
        <w:t xml:space="preserve"> </w:t>
      </w:r>
      <w:r w:rsidRPr="007D2727">
        <w:rPr>
          <w:sz w:val="19"/>
          <w:szCs w:val="19"/>
        </w:rPr>
        <w:t xml:space="preserve">BA </w:t>
      </w:r>
      <w:r w:rsidR="00AC2A09" w:rsidRPr="007D2727">
        <w:rPr>
          <w:sz w:val="19"/>
          <w:szCs w:val="19"/>
        </w:rPr>
        <w:t xml:space="preserve">ansøgertal på </w:t>
      </w:r>
      <w:r w:rsidR="00572BE4" w:rsidRPr="007D2727">
        <w:rPr>
          <w:sz w:val="19"/>
          <w:szCs w:val="19"/>
        </w:rPr>
        <w:t>fakultetet 2016-2019.</w:t>
      </w:r>
    </w:p>
    <w:p w:rsidR="00BC5B0D" w:rsidRPr="007D2727" w:rsidRDefault="00AC2A09" w:rsidP="00572BE4">
      <w:pPr>
        <w:pStyle w:val="Overskrift1"/>
        <w:numPr>
          <w:ilvl w:val="0"/>
          <w:numId w:val="0"/>
        </w:numPr>
        <w:ind w:left="425"/>
        <w:rPr>
          <w:b w:val="0"/>
          <w:sz w:val="19"/>
          <w:szCs w:val="19"/>
        </w:rPr>
      </w:pPr>
      <w:r w:rsidRPr="007D2727">
        <w:rPr>
          <w:b w:val="0"/>
          <w:sz w:val="19"/>
          <w:szCs w:val="19"/>
        </w:rPr>
        <w:t xml:space="preserve">Bilag 2 viser ansøger- og optagelsestal fra 2014-2019 på bacheloruddannelsen i folkesundhed sammenlignet med søsteruddannelser på de øvrige universiteter. </w:t>
      </w:r>
    </w:p>
    <w:p w:rsidR="000B66A0" w:rsidRDefault="00BC5B0D" w:rsidP="00572BE4">
      <w:pPr>
        <w:pStyle w:val="Overskrift1"/>
        <w:numPr>
          <w:ilvl w:val="0"/>
          <w:numId w:val="0"/>
        </w:numPr>
        <w:ind w:left="425"/>
      </w:pPr>
      <w:r w:rsidRPr="007D2727">
        <w:rPr>
          <w:b w:val="0"/>
          <w:sz w:val="19"/>
          <w:szCs w:val="19"/>
        </w:rPr>
        <w:t xml:space="preserve">Bilag 3 viser ansøger- og optagelsestal på </w:t>
      </w:r>
      <w:proofErr w:type="spellStart"/>
      <w:r w:rsidRPr="007D2727">
        <w:rPr>
          <w:b w:val="0"/>
          <w:sz w:val="19"/>
          <w:szCs w:val="19"/>
        </w:rPr>
        <w:t>HE´s</w:t>
      </w:r>
      <w:proofErr w:type="spellEnd"/>
      <w:r w:rsidRPr="007D2727">
        <w:rPr>
          <w:b w:val="0"/>
          <w:sz w:val="19"/>
          <w:szCs w:val="19"/>
        </w:rPr>
        <w:t xml:space="preserve"> kandidatuddannelser 2019. Der skal tages det forbehold, at studerende kan udmelde sig af forskellige årsager og ikke møde op til studiestart. Desuden vil ansøgere, der ikke afslutter deres adgangsgivende bacheloruddannelse senest 25. september blive udmeldt kandidaten. </w:t>
      </w:r>
      <w:r w:rsidR="00F83126" w:rsidRPr="007D2727">
        <w:rPr>
          <w:sz w:val="19"/>
          <w:szCs w:val="19"/>
        </w:rPr>
        <w:br/>
      </w:r>
      <w:r w:rsidR="00F83126">
        <w:br/>
      </w:r>
      <w:r w:rsidR="00F83126">
        <w:rPr>
          <w:noProof/>
        </w:rPr>
        <w:drawing>
          <wp:inline distT="0" distB="0" distL="0" distR="0" wp14:anchorId="0CBA5809" wp14:editId="25075ABE">
            <wp:extent cx="5811960" cy="100965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85977" cy="1022508"/>
                    </a:xfrm>
                    <a:prstGeom prst="rect">
                      <a:avLst/>
                    </a:prstGeom>
                  </pic:spPr>
                </pic:pic>
              </a:graphicData>
            </a:graphic>
          </wp:inline>
        </w:drawing>
      </w:r>
    </w:p>
    <w:p w:rsidR="00572BE4" w:rsidRPr="00572BE4" w:rsidRDefault="00572BE4" w:rsidP="00572BE4"/>
    <w:p w:rsidR="00522EE1" w:rsidRPr="007D2727" w:rsidRDefault="00572BE4" w:rsidP="007D2727">
      <w:pPr>
        <w:pStyle w:val="Overskrift1"/>
        <w:numPr>
          <w:ilvl w:val="0"/>
          <w:numId w:val="0"/>
        </w:numPr>
        <w:ind w:left="425"/>
        <w:rPr>
          <w:b w:val="0"/>
          <w:sz w:val="19"/>
          <w:szCs w:val="19"/>
        </w:rPr>
      </w:pPr>
      <w:r w:rsidRPr="007D2727">
        <w:rPr>
          <w:b w:val="0"/>
          <w:sz w:val="19"/>
          <w:szCs w:val="19"/>
        </w:rPr>
        <w:t>Bilag 2: Optagelsestal fra KOT 2014-2019 (</w:t>
      </w:r>
      <w:proofErr w:type="spellStart"/>
      <w:r w:rsidRPr="007D2727">
        <w:rPr>
          <w:b w:val="0"/>
          <w:sz w:val="19"/>
          <w:szCs w:val="19"/>
        </w:rPr>
        <w:t>benchmark</w:t>
      </w:r>
      <w:proofErr w:type="spellEnd"/>
      <w:r w:rsidRPr="007D2727">
        <w:rPr>
          <w:b w:val="0"/>
          <w:sz w:val="19"/>
          <w:szCs w:val="19"/>
        </w:rPr>
        <w:t>)</w:t>
      </w:r>
      <w:r w:rsidR="00BC5B0D" w:rsidRPr="007D2727">
        <w:rPr>
          <w:b w:val="0"/>
          <w:sz w:val="19"/>
          <w:szCs w:val="19"/>
        </w:rPr>
        <w:br/>
      </w:r>
      <w:r w:rsidR="00BC5B0D" w:rsidRPr="007D2727">
        <w:rPr>
          <w:b w:val="0"/>
          <w:color w:val="000000"/>
          <w:sz w:val="19"/>
          <w:szCs w:val="19"/>
        </w:rPr>
        <w:t xml:space="preserve">Bilag 3: </w:t>
      </w:r>
      <w:r w:rsidR="00BC5B0D" w:rsidRPr="007D2727">
        <w:rPr>
          <w:b w:val="0"/>
          <w:sz w:val="19"/>
          <w:szCs w:val="19"/>
        </w:rPr>
        <w:t xml:space="preserve">Ansøger- og optagelsestal på </w:t>
      </w:r>
      <w:proofErr w:type="spellStart"/>
      <w:r w:rsidR="00BC5B0D" w:rsidRPr="007D2727">
        <w:rPr>
          <w:b w:val="0"/>
          <w:sz w:val="19"/>
          <w:szCs w:val="19"/>
        </w:rPr>
        <w:t>HE´s</w:t>
      </w:r>
      <w:proofErr w:type="spellEnd"/>
      <w:r w:rsidR="00BC5B0D" w:rsidRPr="007D2727">
        <w:rPr>
          <w:b w:val="0"/>
          <w:sz w:val="19"/>
          <w:szCs w:val="19"/>
        </w:rPr>
        <w:t xml:space="preserve"> kandidatuddannelser 2019</w:t>
      </w:r>
    </w:p>
    <w:p w:rsidR="007D2727" w:rsidRDefault="007D2727" w:rsidP="007D2727">
      <w:pPr>
        <w:rPr>
          <w:sz w:val="19"/>
          <w:szCs w:val="19"/>
        </w:rPr>
      </w:pPr>
    </w:p>
    <w:p w:rsidR="007D2727" w:rsidRPr="007D2727" w:rsidRDefault="007D2727" w:rsidP="007D2727">
      <w:pPr>
        <w:rPr>
          <w:sz w:val="19"/>
          <w:szCs w:val="19"/>
        </w:rPr>
      </w:pPr>
    </w:p>
    <w:p w:rsidR="005826BA" w:rsidRPr="007D2727" w:rsidRDefault="005826BA" w:rsidP="005826BA">
      <w:pPr>
        <w:pStyle w:val="Overskrift1"/>
        <w:rPr>
          <w:b w:val="0"/>
          <w:sz w:val="19"/>
          <w:szCs w:val="19"/>
        </w:rPr>
      </w:pPr>
      <w:r w:rsidRPr="007D2727">
        <w:rPr>
          <w:sz w:val="19"/>
          <w:szCs w:val="19"/>
        </w:rPr>
        <w:lastRenderedPageBreak/>
        <w:t>Statusrapport 2019</w:t>
      </w:r>
      <w:r w:rsidRPr="007D2727">
        <w:rPr>
          <w:sz w:val="19"/>
          <w:szCs w:val="19"/>
        </w:rPr>
        <w:br/>
      </w:r>
      <w:r w:rsidRPr="007D2727">
        <w:rPr>
          <w:b w:val="0"/>
          <w:sz w:val="19"/>
          <w:szCs w:val="19"/>
        </w:rPr>
        <w:t>I juni har der været afholdt årlig status på alle uddannelserne på Health. Årlig status er et vigtigt redskab i kvalitetssikring- og kvalitetsudviklingsarbejdet, hvor prodekan for uddannelse, institutleder, studieleder, studienævnsnæstformand samt repræsentanter fra CESU og Studieadministration mødes til en dialog med henblik på at sikre og udvikle kvaliteten af uddannelserne. På baggrund af hvert statusmøde er der udarbejdet en samlet statusrapport bestående af handleplan og opsamling fra mødet samt et indikatoroverblik og studielederberetningen. Den videre proces er, at der udarbejdes en Health Uddannelsesrapport, som giver en status på uddannelserne og indeholder konkrete handlinger og udviklingsinitiativer. Uddannelsesrapporten drøftes i Health Uddannelsesforum, Akademisk Råd og Dekanatet, hvorefter den drøftes og godkendes af fakultetsledelsen.</w:t>
      </w:r>
    </w:p>
    <w:p w:rsidR="005826BA" w:rsidRPr="007D2727" w:rsidRDefault="005826BA" w:rsidP="005826BA">
      <w:pPr>
        <w:rPr>
          <w:sz w:val="19"/>
          <w:szCs w:val="19"/>
        </w:rPr>
      </w:pPr>
    </w:p>
    <w:p w:rsidR="005826BA" w:rsidRPr="007D2727" w:rsidRDefault="005826BA" w:rsidP="005826BA">
      <w:pPr>
        <w:pStyle w:val="Overskrift1"/>
        <w:numPr>
          <w:ilvl w:val="0"/>
          <w:numId w:val="0"/>
        </w:numPr>
        <w:ind w:left="425"/>
        <w:rPr>
          <w:b w:val="0"/>
          <w:sz w:val="19"/>
          <w:szCs w:val="19"/>
        </w:rPr>
      </w:pPr>
      <w:r w:rsidRPr="007D2727">
        <w:rPr>
          <w:b w:val="0"/>
          <w:sz w:val="19"/>
          <w:szCs w:val="19"/>
        </w:rPr>
        <w:t>Studienævnet bedes gennemgå statusrapportens første del ”Handleplan aftalt på mødet” med henblik på at implementere og iværksætte eventuelle handlinger og udviklingsinitiativer.</w:t>
      </w:r>
    </w:p>
    <w:p w:rsidR="005826BA" w:rsidRPr="007D2727" w:rsidRDefault="005826BA" w:rsidP="005826BA">
      <w:pPr>
        <w:pStyle w:val="Overskrift1"/>
        <w:numPr>
          <w:ilvl w:val="0"/>
          <w:numId w:val="0"/>
        </w:numPr>
        <w:ind w:left="425"/>
        <w:rPr>
          <w:b w:val="0"/>
          <w:sz w:val="19"/>
          <w:szCs w:val="19"/>
        </w:rPr>
      </w:pPr>
    </w:p>
    <w:p w:rsidR="00F63F6C" w:rsidRPr="007D2727" w:rsidRDefault="009349C9" w:rsidP="005826BA">
      <w:pPr>
        <w:pStyle w:val="Overskrift1"/>
        <w:numPr>
          <w:ilvl w:val="0"/>
          <w:numId w:val="0"/>
        </w:numPr>
        <w:ind w:left="425"/>
        <w:rPr>
          <w:b w:val="0"/>
          <w:sz w:val="19"/>
          <w:szCs w:val="19"/>
        </w:rPr>
      </w:pPr>
      <w:r w:rsidRPr="007D2727">
        <w:rPr>
          <w:b w:val="0"/>
          <w:sz w:val="19"/>
          <w:szCs w:val="19"/>
        </w:rPr>
        <w:t>Bilag 4: Statusrapport 2019 for folkesundhedsvidenskab</w:t>
      </w:r>
      <w:r w:rsidR="00F63F6C" w:rsidRPr="007D2727">
        <w:rPr>
          <w:b w:val="0"/>
          <w:sz w:val="19"/>
          <w:szCs w:val="19"/>
        </w:rPr>
        <w:br/>
      </w:r>
    </w:p>
    <w:p w:rsidR="003D3836" w:rsidRPr="007D2727" w:rsidRDefault="005E0681" w:rsidP="007D2727">
      <w:pPr>
        <w:pStyle w:val="Overskrift1"/>
        <w:rPr>
          <w:b w:val="0"/>
          <w:sz w:val="19"/>
          <w:szCs w:val="19"/>
        </w:rPr>
      </w:pPr>
      <w:r w:rsidRPr="007D2727">
        <w:rPr>
          <w:sz w:val="19"/>
          <w:szCs w:val="19"/>
        </w:rPr>
        <w:t>Godkendelse af seminarer og valgfag til foråret 2020</w:t>
      </w:r>
      <w:r w:rsidRPr="007D2727">
        <w:rPr>
          <w:b w:val="0"/>
          <w:sz w:val="19"/>
          <w:szCs w:val="19"/>
        </w:rPr>
        <w:br/>
      </w:r>
      <w:r w:rsidR="003D3836" w:rsidRPr="007D2727">
        <w:rPr>
          <w:b w:val="0"/>
          <w:sz w:val="19"/>
          <w:szCs w:val="19"/>
        </w:rPr>
        <w:t>Ka</w:t>
      </w:r>
      <w:r w:rsidR="007D2727">
        <w:rPr>
          <w:b w:val="0"/>
          <w:sz w:val="19"/>
          <w:szCs w:val="19"/>
        </w:rPr>
        <w:t>n følgende</w:t>
      </w:r>
      <w:r w:rsidR="00F85A64" w:rsidRPr="007D2727">
        <w:rPr>
          <w:b w:val="0"/>
          <w:sz w:val="19"/>
          <w:szCs w:val="19"/>
        </w:rPr>
        <w:t xml:space="preserve"> udbud af seminarer</w:t>
      </w:r>
      <w:r w:rsidR="003D3836" w:rsidRPr="007D2727">
        <w:rPr>
          <w:b w:val="0"/>
          <w:sz w:val="19"/>
          <w:szCs w:val="19"/>
        </w:rPr>
        <w:t xml:space="preserve"> efteråret 2019</w:t>
      </w:r>
      <w:r w:rsidR="006F2ED0">
        <w:rPr>
          <w:b w:val="0"/>
          <w:sz w:val="19"/>
          <w:szCs w:val="19"/>
        </w:rPr>
        <w:t xml:space="preserve"> godkendes</w:t>
      </w:r>
      <w:r w:rsidR="003D3836" w:rsidRPr="007D2727">
        <w:rPr>
          <w:b w:val="0"/>
          <w:sz w:val="19"/>
          <w:szCs w:val="19"/>
        </w:rPr>
        <w:t>?</w:t>
      </w:r>
      <w:r w:rsidR="007D2727" w:rsidRPr="007D2727">
        <w:rPr>
          <w:b w:val="0"/>
          <w:sz w:val="19"/>
          <w:szCs w:val="19"/>
        </w:rPr>
        <w:t xml:space="preserve"> </w:t>
      </w:r>
      <w:r w:rsidR="00F85A64" w:rsidRPr="007D2727">
        <w:rPr>
          <w:b w:val="0"/>
          <w:sz w:val="19"/>
          <w:szCs w:val="19"/>
        </w:rPr>
        <w:t>Alle kurser er tidligere godkend</w:t>
      </w:r>
      <w:r w:rsidR="007D2727">
        <w:rPr>
          <w:b w:val="0"/>
          <w:sz w:val="19"/>
          <w:szCs w:val="19"/>
        </w:rPr>
        <w:t>t;</w:t>
      </w:r>
      <w:r w:rsidR="00C40789" w:rsidRPr="007D2727">
        <w:rPr>
          <w:b w:val="0"/>
          <w:sz w:val="19"/>
          <w:szCs w:val="19"/>
        </w:rPr>
        <w:t xml:space="preserve"> enkelte</w:t>
      </w:r>
      <w:r w:rsidR="00771304" w:rsidRPr="007D2727">
        <w:rPr>
          <w:b w:val="0"/>
          <w:sz w:val="19"/>
          <w:szCs w:val="19"/>
        </w:rPr>
        <w:t xml:space="preserve"> har små</w:t>
      </w:r>
      <w:r w:rsidR="00C65FBD" w:rsidRPr="007D2727">
        <w:rPr>
          <w:b w:val="0"/>
          <w:sz w:val="19"/>
          <w:szCs w:val="19"/>
        </w:rPr>
        <w:t xml:space="preserve"> ændringer</w:t>
      </w:r>
      <w:r w:rsidR="007D2727" w:rsidRPr="007D2727">
        <w:rPr>
          <w:b w:val="0"/>
          <w:sz w:val="19"/>
          <w:szCs w:val="19"/>
        </w:rPr>
        <w:t xml:space="preserve"> i ordlyden</w:t>
      </w:r>
      <w:r w:rsidR="001D5F6B" w:rsidRPr="007D2727">
        <w:rPr>
          <w:b w:val="0"/>
          <w:sz w:val="19"/>
          <w:szCs w:val="19"/>
        </w:rPr>
        <w:t>.</w:t>
      </w:r>
      <w:r w:rsidR="007D2727" w:rsidRPr="007D2727">
        <w:rPr>
          <w:b w:val="0"/>
          <w:sz w:val="19"/>
          <w:szCs w:val="19"/>
        </w:rPr>
        <w:t xml:space="preserve"> </w:t>
      </w:r>
      <w:r w:rsidR="007D2727">
        <w:rPr>
          <w:b w:val="0"/>
          <w:sz w:val="19"/>
          <w:szCs w:val="19"/>
        </w:rPr>
        <w:t>Kurser fra sta</w:t>
      </w:r>
      <w:r w:rsidR="006F2ED0">
        <w:rPr>
          <w:b w:val="0"/>
          <w:sz w:val="19"/>
          <w:szCs w:val="19"/>
        </w:rPr>
        <w:t>t</w:t>
      </w:r>
      <w:r w:rsidR="007D2727">
        <w:rPr>
          <w:b w:val="0"/>
          <w:sz w:val="19"/>
          <w:szCs w:val="19"/>
        </w:rPr>
        <w:t>skundskab</w:t>
      </w:r>
      <w:r w:rsidR="00F01A40" w:rsidRPr="007D2727">
        <w:rPr>
          <w:b w:val="0"/>
          <w:sz w:val="19"/>
          <w:szCs w:val="19"/>
        </w:rPr>
        <w:t xml:space="preserve"> afventes.</w:t>
      </w:r>
      <w:r w:rsidR="001D5F6B" w:rsidRPr="007D2727">
        <w:rPr>
          <w:b w:val="0"/>
          <w:sz w:val="19"/>
          <w:szCs w:val="19"/>
        </w:rPr>
        <w:t xml:space="preserve"> </w:t>
      </w:r>
    </w:p>
    <w:p w:rsidR="00F85A64" w:rsidRPr="007D2727" w:rsidRDefault="00F85A64" w:rsidP="00F85A64">
      <w:pPr>
        <w:rPr>
          <w:sz w:val="19"/>
          <w:szCs w:val="19"/>
        </w:rPr>
      </w:pPr>
    </w:p>
    <w:p w:rsidR="00F85A64" w:rsidRPr="007D2727" w:rsidRDefault="00F85A64" w:rsidP="00F85A64">
      <w:pPr>
        <w:ind w:left="425"/>
        <w:rPr>
          <w:sz w:val="19"/>
          <w:szCs w:val="19"/>
          <w:u w:val="single"/>
        </w:rPr>
      </w:pPr>
      <w:r w:rsidRPr="007D2727">
        <w:rPr>
          <w:sz w:val="19"/>
          <w:szCs w:val="19"/>
          <w:u w:val="single"/>
        </w:rPr>
        <w:t>BA-seminarer</w:t>
      </w:r>
    </w:p>
    <w:p w:rsidR="00F85A64" w:rsidRPr="007D2727" w:rsidRDefault="00F85A64" w:rsidP="00F85A64">
      <w:pPr>
        <w:pStyle w:val="Listeafsnit"/>
        <w:numPr>
          <w:ilvl w:val="0"/>
          <w:numId w:val="43"/>
        </w:numPr>
        <w:rPr>
          <w:sz w:val="19"/>
          <w:szCs w:val="19"/>
        </w:rPr>
      </w:pPr>
      <w:r w:rsidRPr="007D2727">
        <w:rPr>
          <w:i/>
          <w:sz w:val="19"/>
          <w:szCs w:val="19"/>
        </w:rPr>
        <w:t>Arbejde, trivsel og helbred</w:t>
      </w:r>
      <w:r w:rsidR="00C65FBD" w:rsidRPr="007D2727">
        <w:rPr>
          <w:sz w:val="19"/>
          <w:szCs w:val="19"/>
        </w:rPr>
        <w:br/>
        <w:t>Lettere ændring</w:t>
      </w:r>
      <w:r w:rsidRPr="007D2727">
        <w:rPr>
          <w:sz w:val="19"/>
          <w:szCs w:val="19"/>
        </w:rPr>
        <w:t xml:space="preserve"> </w:t>
      </w:r>
      <w:r w:rsidR="001D5F6B" w:rsidRPr="007D2727">
        <w:rPr>
          <w:sz w:val="19"/>
          <w:szCs w:val="19"/>
        </w:rPr>
        <w:t xml:space="preserve">af </w:t>
      </w:r>
      <w:r w:rsidR="00A61509" w:rsidRPr="007D2727">
        <w:rPr>
          <w:sz w:val="19"/>
          <w:szCs w:val="19"/>
        </w:rPr>
        <w:t>ordlyden i indholds</w:t>
      </w:r>
      <w:r w:rsidR="001D5F6B" w:rsidRPr="007D2727">
        <w:rPr>
          <w:sz w:val="19"/>
          <w:szCs w:val="19"/>
        </w:rPr>
        <w:t>beskrivelsen</w:t>
      </w:r>
      <w:r w:rsidRPr="007D2727">
        <w:rPr>
          <w:sz w:val="19"/>
          <w:szCs w:val="19"/>
        </w:rPr>
        <w:t>, se bilag 5</w:t>
      </w:r>
      <w:r w:rsidRPr="007D2727">
        <w:rPr>
          <w:sz w:val="19"/>
          <w:szCs w:val="19"/>
        </w:rPr>
        <w:br/>
      </w:r>
      <w:hyperlink r:id="rId9" w:history="1">
        <w:r w:rsidR="00C65FBD" w:rsidRPr="007D2727">
          <w:rPr>
            <w:rStyle w:val="Hyperlink"/>
            <w:sz w:val="19"/>
            <w:szCs w:val="19"/>
          </w:rPr>
          <w:t>Se kursuskatalog F19</w:t>
        </w:r>
      </w:hyperlink>
    </w:p>
    <w:p w:rsidR="00F85A64" w:rsidRPr="007D2727" w:rsidRDefault="00F85A64" w:rsidP="00C65FBD">
      <w:pPr>
        <w:pStyle w:val="Listeafsnit"/>
        <w:numPr>
          <w:ilvl w:val="0"/>
          <w:numId w:val="43"/>
        </w:numPr>
        <w:rPr>
          <w:sz w:val="19"/>
          <w:szCs w:val="19"/>
        </w:rPr>
      </w:pPr>
      <w:r w:rsidRPr="007D2727">
        <w:rPr>
          <w:i/>
          <w:sz w:val="19"/>
          <w:szCs w:val="19"/>
        </w:rPr>
        <w:t>Mental børnesundhed</w:t>
      </w:r>
      <w:r w:rsidRPr="007D2727">
        <w:rPr>
          <w:sz w:val="19"/>
          <w:szCs w:val="19"/>
        </w:rPr>
        <w:br/>
      </w:r>
      <w:hyperlink r:id="rId10" w:history="1">
        <w:r w:rsidR="00C65FBD" w:rsidRPr="007D2727">
          <w:rPr>
            <w:rStyle w:val="Hyperlink"/>
            <w:sz w:val="19"/>
            <w:szCs w:val="19"/>
          </w:rPr>
          <w:t>Se kursuskatalog F19</w:t>
        </w:r>
      </w:hyperlink>
    </w:p>
    <w:p w:rsidR="00F85A64" w:rsidRPr="007D2727" w:rsidRDefault="00F85A64" w:rsidP="00F85A64">
      <w:pPr>
        <w:ind w:left="425"/>
        <w:rPr>
          <w:sz w:val="19"/>
          <w:szCs w:val="19"/>
        </w:rPr>
      </w:pPr>
    </w:p>
    <w:p w:rsidR="00F85A64" w:rsidRPr="007D2727" w:rsidRDefault="00F85A64" w:rsidP="007D2727">
      <w:pPr>
        <w:ind w:left="425"/>
        <w:rPr>
          <w:sz w:val="19"/>
          <w:szCs w:val="19"/>
          <w:u w:val="single"/>
        </w:rPr>
      </w:pPr>
      <w:r w:rsidRPr="007D2727">
        <w:rPr>
          <w:sz w:val="19"/>
          <w:szCs w:val="19"/>
          <w:u w:val="single"/>
        </w:rPr>
        <w:t>KA-seminarer</w:t>
      </w:r>
    </w:p>
    <w:p w:rsidR="00F85A64" w:rsidRPr="007D2727" w:rsidRDefault="003B4C04" w:rsidP="00C65FBD">
      <w:pPr>
        <w:pStyle w:val="Listeafsnit"/>
        <w:numPr>
          <w:ilvl w:val="0"/>
          <w:numId w:val="44"/>
        </w:numPr>
        <w:rPr>
          <w:sz w:val="19"/>
          <w:szCs w:val="19"/>
        </w:rPr>
      </w:pPr>
      <w:r w:rsidRPr="007D2727">
        <w:rPr>
          <w:i/>
          <w:sz w:val="19"/>
          <w:szCs w:val="19"/>
        </w:rPr>
        <w:t>Stress:</w:t>
      </w:r>
      <w:r w:rsidR="00D630DD" w:rsidRPr="007D2727">
        <w:rPr>
          <w:i/>
          <w:sz w:val="19"/>
          <w:szCs w:val="19"/>
        </w:rPr>
        <w:t xml:space="preserve"> Sundhedsfremme og Forebyggelse med </w:t>
      </w:r>
      <w:proofErr w:type="spellStart"/>
      <w:r w:rsidR="00D630DD" w:rsidRPr="007D2727">
        <w:rPr>
          <w:i/>
          <w:sz w:val="19"/>
          <w:szCs w:val="19"/>
        </w:rPr>
        <w:t>Mindfulness</w:t>
      </w:r>
      <w:proofErr w:type="spellEnd"/>
      <w:r w:rsidR="00D630DD" w:rsidRPr="007D2727">
        <w:rPr>
          <w:i/>
          <w:sz w:val="19"/>
          <w:szCs w:val="19"/>
        </w:rPr>
        <w:t>-baserede interventioner</w:t>
      </w:r>
      <w:r w:rsidR="00D630DD" w:rsidRPr="007D2727">
        <w:rPr>
          <w:sz w:val="19"/>
          <w:szCs w:val="19"/>
        </w:rPr>
        <w:br/>
      </w:r>
      <w:hyperlink r:id="rId11" w:history="1">
        <w:r w:rsidR="00C40789" w:rsidRPr="007D2727">
          <w:rPr>
            <w:rStyle w:val="Hyperlink"/>
            <w:sz w:val="19"/>
            <w:szCs w:val="19"/>
          </w:rPr>
          <w:t>S</w:t>
        </w:r>
        <w:r w:rsidR="00C65FBD" w:rsidRPr="007D2727">
          <w:rPr>
            <w:rStyle w:val="Hyperlink"/>
            <w:sz w:val="19"/>
            <w:szCs w:val="19"/>
          </w:rPr>
          <w:t>e kursuskatalog F19</w:t>
        </w:r>
      </w:hyperlink>
    </w:p>
    <w:p w:rsidR="001D5F6B" w:rsidRPr="007D2727" w:rsidRDefault="001D5F6B" w:rsidP="001D5F6B">
      <w:pPr>
        <w:pStyle w:val="Listeafsnit"/>
        <w:numPr>
          <w:ilvl w:val="0"/>
          <w:numId w:val="44"/>
        </w:numPr>
        <w:rPr>
          <w:sz w:val="19"/>
          <w:szCs w:val="19"/>
        </w:rPr>
      </w:pPr>
      <w:r w:rsidRPr="007D2727">
        <w:rPr>
          <w:i/>
          <w:sz w:val="19"/>
          <w:szCs w:val="19"/>
        </w:rPr>
        <w:t>Sundhedsøkonomi og prioritering</w:t>
      </w:r>
      <w:r w:rsidR="00C65FBD" w:rsidRPr="007D2727">
        <w:rPr>
          <w:sz w:val="19"/>
          <w:szCs w:val="19"/>
        </w:rPr>
        <w:br/>
        <w:t>Lettere ændring</w:t>
      </w:r>
      <w:r w:rsidRPr="007D2727">
        <w:rPr>
          <w:sz w:val="19"/>
          <w:szCs w:val="19"/>
        </w:rPr>
        <w:t xml:space="preserve"> </w:t>
      </w:r>
      <w:r w:rsidR="00A61509" w:rsidRPr="007D2727">
        <w:rPr>
          <w:sz w:val="19"/>
          <w:szCs w:val="19"/>
        </w:rPr>
        <w:t xml:space="preserve">af ordlyden i kommentarer til undervisningsform samt tilføjelse af </w:t>
      </w:r>
      <w:r w:rsidR="00C65FBD" w:rsidRPr="007D2727">
        <w:rPr>
          <w:sz w:val="19"/>
          <w:szCs w:val="19"/>
        </w:rPr>
        <w:t>’</w:t>
      </w:r>
      <w:r w:rsidR="00A61509" w:rsidRPr="007D2727">
        <w:rPr>
          <w:sz w:val="19"/>
          <w:szCs w:val="19"/>
        </w:rPr>
        <w:t>Lighed</w:t>
      </w:r>
      <w:r w:rsidR="00C65FBD" w:rsidRPr="007D2727">
        <w:rPr>
          <w:sz w:val="19"/>
          <w:szCs w:val="19"/>
        </w:rPr>
        <w:t>’</w:t>
      </w:r>
      <w:r w:rsidR="00A61509" w:rsidRPr="007D2727">
        <w:rPr>
          <w:sz w:val="19"/>
          <w:szCs w:val="19"/>
        </w:rPr>
        <w:t xml:space="preserve"> som centralt emne i indholdsbeskrivelsen</w:t>
      </w:r>
      <w:r w:rsidRPr="007D2727">
        <w:rPr>
          <w:sz w:val="19"/>
          <w:szCs w:val="19"/>
        </w:rPr>
        <w:t>, se bilag 7</w:t>
      </w:r>
    </w:p>
    <w:p w:rsidR="00327674" w:rsidRPr="007D2727" w:rsidRDefault="00AC7BD8" w:rsidP="00327674">
      <w:pPr>
        <w:pStyle w:val="Listeafsnit"/>
        <w:ind w:left="1145"/>
        <w:rPr>
          <w:sz w:val="19"/>
          <w:szCs w:val="19"/>
        </w:rPr>
      </w:pPr>
      <w:hyperlink r:id="rId12" w:history="1">
        <w:r w:rsidR="00327674" w:rsidRPr="007D2727">
          <w:rPr>
            <w:rStyle w:val="Hyperlink"/>
            <w:sz w:val="19"/>
            <w:szCs w:val="19"/>
          </w:rPr>
          <w:t>Se kursuskatalog F19</w:t>
        </w:r>
      </w:hyperlink>
    </w:p>
    <w:p w:rsidR="00C65FBD" w:rsidRPr="007D2727" w:rsidRDefault="001D5F6B" w:rsidP="00F01A40">
      <w:pPr>
        <w:pStyle w:val="Listeafsnit"/>
        <w:numPr>
          <w:ilvl w:val="0"/>
          <w:numId w:val="44"/>
        </w:numPr>
        <w:rPr>
          <w:rStyle w:val="Hyperlink"/>
          <w:color w:val="auto"/>
          <w:sz w:val="19"/>
          <w:szCs w:val="19"/>
        </w:rPr>
      </w:pPr>
      <w:r w:rsidRPr="007D2727">
        <w:rPr>
          <w:i/>
          <w:sz w:val="19"/>
          <w:szCs w:val="19"/>
        </w:rPr>
        <w:t>Målgrupper, genrer og medier: målrettet sundhedskommunikation</w:t>
      </w:r>
      <w:r w:rsidRPr="007D2727">
        <w:rPr>
          <w:sz w:val="19"/>
          <w:szCs w:val="19"/>
        </w:rPr>
        <w:br/>
      </w:r>
      <w:hyperlink r:id="rId13" w:history="1">
        <w:r w:rsidRPr="007D2727">
          <w:rPr>
            <w:rStyle w:val="Hyperlink"/>
            <w:sz w:val="19"/>
            <w:szCs w:val="19"/>
          </w:rPr>
          <w:t>Se kursuskatalog E18</w:t>
        </w:r>
      </w:hyperlink>
    </w:p>
    <w:p w:rsidR="00F01A40" w:rsidRPr="007D2727" w:rsidRDefault="00F01A40" w:rsidP="00F01A40">
      <w:pPr>
        <w:rPr>
          <w:sz w:val="19"/>
          <w:szCs w:val="19"/>
        </w:rPr>
      </w:pPr>
    </w:p>
    <w:p w:rsidR="00681ECC" w:rsidRPr="007D2727" w:rsidRDefault="001D5F6B" w:rsidP="007D2727">
      <w:pPr>
        <w:ind w:left="425"/>
        <w:rPr>
          <w:sz w:val="19"/>
          <w:szCs w:val="19"/>
        </w:rPr>
      </w:pPr>
      <w:r w:rsidRPr="007D2727">
        <w:rPr>
          <w:sz w:val="19"/>
          <w:szCs w:val="19"/>
        </w:rPr>
        <w:lastRenderedPageBreak/>
        <w:t>Bilag 5: Arbejde, trivsel og helbred</w:t>
      </w:r>
      <w:r w:rsidR="007D2727">
        <w:rPr>
          <w:sz w:val="19"/>
          <w:szCs w:val="19"/>
        </w:rPr>
        <w:br/>
      </w:r>
      <w:r w:rsidR="0011050C" w:rsidRPr="007D2727">
        <w:rPr>
          <w:sz w:val="19"/>
          <w:szCs w:val="19"/>
        </w:rPr>
        <w:t>Bilag 6</w:t>
      </w:r>
      <w:r w:rsidRPr="007D2727">
        <w:rPr>
          <w:sz w:val="19"/>
          <w:szCs w:val="19"/>
        </w:rPr>
        <w:t>: Målgrupper, genrer og medier: målrettet sundhedskommunikation</w:t>
      </w:r>
      <w:r w:rsidRPr="007D2727">
        <w:rPr>
          <w:sz w:val="19"/>
          <w:szCs w:val="19"/>
        </w:rPr>
        <w:br/>
      </w:r>
    </w:p>
    <w:p w:rsidR="00681ECC" w:rsidRPr="007D2727" w:rsidRDefault="00681ECC" w:rsidP="00F63F6C">
      <w:pPr>
        <w:pStyle w:val="Overskrift1"/>
        <w:rPr>
          <w:b w:val="0"/>
          <w:sz w:val="19"/>
          <w:szCs w:val="19"/>
        </w:rPr>
      </w:pPr>
      <w:r w:rsidRPr="007D2727">
        <w:rPr>
          <w:sz w:val="19"/>
          <w:szCs w:val="19"/>
        </w:rPr>
        <w:t>Orientering: Udkast til læseplaner F20</w:t>
      </w:r>
      <w:r w:rsidR="00C64657" w:rsidRPr="007D2727">
        <w:rPr>
          <w:sz w:val="19"/>
          <w:szCs w:val="19"/>
        </w:rPr>
        <w:br/>
      </w:r>
      <w:r w:rsidR="00C64657" w:rsidRPr="007D2727">
        <w:rPr>
          <w:b w:val="0"/>
          <w:sz w:val="19"/>
          <w:szCs w:val="19"/>
        </w:rPr>
        <w:t xml:space="preserve">Udkast til læseplaner F20 er sendt til kursusansvarlige, som frem til 11. september kan komme med kommentarer. </w:t>
      </w:r>
      <w:r w:rsidR="0053134E" w:rsidRPr="007D2727">
        <w:rPr>
          <w:b w:val="0"/>
          <w:sz w:val="19"/>
          <w:szCs w:val="19"/>
        </w:rPr>
        <w:t xml:space="preserve">Læseplan for 2. semester KA er ikke sendt ud endnu, da den afventer at udbud af seminarer godkendes i studienævnet. </w:t>
      </w:r>
    </w:p>
    <w:p w:rsidR="00C64657" w:rsidRPr="007D2727" w:rsidRDefault="00C64657" w:rsidP="00C64657">
      <w:pPr>
        <w:rPr>
          <w:sz w:val="19"/>
          <w:szCs w:val="19"/>
        </w:rPr>
      </w:pPr>
    </w:p>
    <w:p w:rsidR="00C64657" w:rsidRPr="007D2727" w:rsidRDefault="00C64657" w:rsidP="00C64657">
      <w:pPr>
        <w:ind w:left="425"/>
        <w:rPr>
          <w:sz w:val="19"/>
          <w:szCs w:val="19"/>
        </w:rPr>
      </w:pPr>
      <w:r w:rsidRPr="007D2727">
        <w:rPr>
          <w:sz w:val="19"/>
          <w:szCs w:val="19"/>
        </w:rPr>
        <w:t>B</w:t>
      </w:r>
      <w:r w:rsidR="000D5E3F" w:rsidRPr="007D2727">
        <w:rPr>
          <w:sz w:val="19"/>
          <w:szCs w:val="19"/>
        </w:rPr>
        <w:t xml:space="preserve">ilag </w:t>
      </w:r>
      <w:r w:rsidR="0011050C" w:rsidRPr="007D2727">
        <w:rPr>
          <w:sz w:val="19"/>
          <w:szCs w:val="19"/>
        </w:rPr>
        <w:t>7</w:t>
      </w:r>
      <w:r w:rsidR="000D5E3F" w:rsidRPr="007D2727">
        <w:rPr>
          <w:sz w:val="19"/>
          <w:szCs w:val="19"/>
        </w:rPr>
        <w:t>: Læseplan 2. semester BA F20_udkast</w:t>
      </w:r>
      <w:r w:rsidR="000D5E3F" w:rsidRPr="007D2727">
        <w:rPr>
          <w:sz w:val="19"/>
          <w:szCs w:val="19"/>
        </w:rPr>
        <w:br/>
        <w:t xml:space="preserve">Bilag </w:t>
      </w:r>
      <w:r w:rsidR="0011050C" w:rsidRPr="007D2727">
        <w:rPr>
          <w:sz w:val="19"/>
          <w:szCs w:val="19"/>
        </w:rPr>
        <w:t>8</w:t>
      </w:r>
      <w:r w:rsidR="000D5E3F" w:rsidRPr="007D2727">
        <w:rPr>
          <w:sz w:val="19"/>
          <w:szCs w:val="19"/>
        </w:rPr>
        <w:t>: Læseplan 4. semester BA F20_udkast</w:t>
      </w:r>
    </w:p>
    <w:p w:rsidR="000D5E3F" w:rsidRPr="007D2727" w:rsidRDefault="0011050C" w:rsidP="00C64657">
      <w:pPr>
        <w:ind w:left="425"/>
        <w:rPr>
          <w:sz w:val="19"/>
          <w:szCs w:val="19"/>
        </w:rPr>
      </w:pPr>
      <w:r w:rsidRPr="007D2727">
        <w:rPr>
          <w:sz w:val="19"/>
          <w:szCs w:val="19"/>
        </w:rPr>
        <w:t>Bilag 9</w:t>
      </w:r>
      <w:r w:rsidR="000D5E3F" w:rsidRPr="007D2727">
        <w:rPr>
          <w:sz w:val="19"/>
          <w:szCs w:val="19"/>
        </w:rPr>
        <w:t>: Læseplan 6. semester BA F20_udkast</w:t>
      </w:r>
    </w:p>
    <w:p w:rsidR="000D5E3F" w:rsidRPr="007D2727" w:rsidRDefault="0011050C" w:rsidP="00C64657">
      <w:pPr>
        <w:ind w:left="425"/>
        <w:rPr>
          <w:sz w:val="19"/>
          <w:szCs w:val="19"/>
        </w:rPr>
      </w:pPr>
      <w:r w:rsidRPr="007D2727">
        <w:rPr>
          <w:sz w:val="19"/>
          <w:szCs w:val="19"/>
        </w:rPr>
        <w:t>Bilag 10</w:t>
      </w:r>
      <w:r w:rsidR="000D5E3F" w:rsidRPr="007D2727">
        <w:rPr>
          <w:sz w:val="19"/>
          <w:szCs w:val="19"/>
        </w:rPr>
        <w:t>: Læseplan 2. semester KA F20_udkast</w:t>
      </w:r>
    </w:p>
    <w:p w:rsidR="00681ECC" w:rsidRPr="007D2727" w:rsidRDefault="00681ECC" w:rsidP="00681ECC">
      <w:pPr>
        <w:rPr>
          <w:sz w:val="19"/>
          <w:szCs w:val="19"/>
        </w:rPr>
      </w:pPr>
    </w:p>
    <w:p w:rsidR="000D5E3F" w:rsidRPr="007D2727" w:rsidRDefault="00681ECC" w:rsidP="00F63F6C">
      <w:pPr>
        <w:pStyle w:val="Overskrift1"/>
        <w:rPr>
          <w:sz w:val="19"/>
          <w:szCs w:val="19"/>
        </w:rPr>
      </w:pPr>
      <w:r w:rsidRPr="007D2727">
        <w:rPr>
          <w:sz w:val="19"/>
          <w:szCs w:val="19"/>
        </w:rPr>
        <w:t>Orientering: Eksamen i Befolkningssundhed og demografi</w:t>
      </w:r>
      <w:r w:rsidRPr="007D2727">
        <w:rPr>
          <w:sz w:val="19"/>
          <w:szCs w:val="19"/>
        </w:rPr>
        <w:br/>
      </w:r>
      <w:r w:rsidR="000D5E3F" w:rsidRPr="007D2727">
        <w:rPr>
          <w:b w:val="0"/>
          <w:sz w:val="19"/>
          <w:szCs w:val="19"/>
        </w:rPr>
        <w:t>På baggrund af erfaringer fra eksamen i Befolkningssundhed og demografi</w:t>
      </w:r>
      <w:r w:rsidR="000438DA" w:rsidRPr="007D2727">
        <w:rPr>
          <w:b w:val="0"/>
          <w:sz w:val="19"/>
          <w:szCs w:val="19"/>
        </w:rPr>
        <w:t xml:space="preserve"> E18 er det</w:t>
      </w:r>
      <w:r w:rsidR="000D5E3F" w:rsidRPr="007D2727">
        <w:rPr>
          <w:b w:val="0"/>
          <w:sz w:val="19"/>
          <w:szCs w:val="19"/>
        </w:rPr>
        <w:t xml:space="preserve"> besluttet af justere i, hvordan eksamen afvikles. E18 var en underviser fra kurset eksaminator og en </w:t>
      </w:r>
      <w:r w:rsidR="000438DA" w:rsidRPr="007D2727">
        <w:rPr>
          <w:b w:val="0"/>
          <w:sz w:val="19"/>
          <w:szCs w:val="19"/>
        </w:rPr>
        <w:t>intern censor fra instituttet medbedømmer. E19 vil den ene af kursets undervisere fungere som eksaminator og den anden af kursets undervisere som medbedømmer. Dvs. at begge undervisere deltager ved alle eksamener</w:t>
      </w:r>
      <w:r w:rsidR="005A1EB6">
        <w:rPr>
          <w:b w:val="0"/>
          <w:sz w:val="19"/>
          <w:szCs w:val="19"/>
        </w:rPr>
        <w:t xml:space="preserve"> i stedet for en fra instituttet, der ikke har været involveret i kurset</w:t>
      </w:r>
      <w:r w:rsidR="000438DA" w:rsidRPr="007D2727">
        <w:rPr>
          <w:b w:val="0"/>
          <w:sz w:val="19"/>
          <w:szCs w:val="19"/>
        </w:rPr>
        <w:t>. Konsekvensen er, at eksamen strækker sig over 4 dage i stedet for 2 dage og at nogle studerende dermed vil opleve at eksamener l</w:t>
      </w:r>
      <w:r w:rsidR="005A1EB6">
        <w:rPr>
          <w:b w:val="0"/>
          <w:sz w:val="19"/>
          <w:szCs w:val="19"/>
        </w:rPr>
        <w:t>igger forholdsvis tæt</w:t>
      </w:r>
      <w:r w:rsidR="000438DA" w:rsidRPr="007D2727">
        <w:rPr>
          <w:b w:val="0"/>
          <w:sz w:val="19"/>
          <w:szCs w:val="19"/>
        </w:rPr>
        <w:t xml:space="preserve">. </w:t>
      </w:r>
    </w:p>
    <w:p w:rsidR="0078109A" w:rsidRPr="007D2727" w:rsidRDefault="0078109A" w:rsidP="00EC57FF">
      <w:pPr>
        <w:pStyle w:val="Overskrift1"/>
        <w:numPr>
          <w:ilvl w:val="0"/>
          <w:numId w:val="0"/>
        </w:numPr>
        <w:rPr>
          <w:sz w:val="19"/>
          <w:szCs w:val="19"/>
        </w:rPr>
      </w:pPr>
    </w:p>
    <w:p w:rsidR="005E0681" w:rsidRPr="007D2727" w:rsidRDefault="0078109A" w:rsidP="00F63F6C">
      <w:pPr>
        <w:pStyle w:val="Overskrift1"/>
        <w:rPr>
          <w:sz w:val="19"/>
          <w:szCs w:val="19"/>
        </w:rPr>
      </w:pPr>
      <w:r w:rsidRPr="007D2727">
        <w:rPr>
          <w:sz w:val="19"/>
          <w:szCs w:val="19"/>
        </w:rPr>
        <w:t xml:space="preserve">Orientering: Academic </w:t>
      </w:r>
      <w:proofErr w:type="spellStart"/>
      <w:r w:rsidRPr="007D2727">
        <w:rPr>
          <w:sz w:val="19"/>
          <w:szCs w:val="19"/>
        </w:rPr>
        <w:t>writing</w:t>
      </w:r>
      <w:proofErr w:type="spellEnd"/>
      <w:r w:rsidRPr="007D2727">
        <w:rPr>
          <w:sz w:val="19"/>
          <w:szCs w:val="19"/>
        </w:rPr>
        <w:t xml:space="preserve"> i </w:t>
      </w:r>
      <w:proofErr w:type="spellStart"/>
      <w:r w:rsidRPr="007D2727">
        <w:rPr>
          <w:sz w:val="19"/>
          <w:szCs w:val="19"/>
        </w:rPr>
        <w:t>Masterclass</w:t>
      </w:r>
      <w:proofErr w:type="spellEnd"/>
      <w:r w:rsidRPr="007D2727">
        <w:rPr>
          <w:sz w:val="19"/>
          <w:szCs w:val="19"/>
        </w:rPr>
        <w:t xml:space="preserve"> i folkesundhed</w:t>
      </w:r>
      <w:r w:rsidR="00763DF2" w:rsidRPr="007D2727">
        <w:rPr>
          <w:sz w:val="19"/>
          <w:szCs w:val="19"/>
        </w:rPr>
        <w:t xml:space="preserve">  </w:t>
      </w:r>
      <w:r w:rsidRPr="007D2727">
        <w:rPr>
          <w:sz w:val="19"/>
          <w:szCs w:val="19"/>
        </w:rPr>
        <w:br/>
      </w:r>
      <w:r w:rsidRPr="007D2727">
        <w:rPr>
          <w:b w:val="0"/>
          <w:sz w:val="19"/>
          <w:szCs w:val="19"/>
        </w:rPr>
        <w:t xml:space="preserve">En basal intro til </w:t>
      </w:r>
      <w:proofErr w:type="spellStart"/>
      <w:r w:rsidRPr="007D2727">
        <w:rPr>
          <w:b w:val="0"/>
          <w:sz w:val="19"/>
          <w:szCs w:val="19"/>
        </w:rPr>
        <w:t>academic</w:t>
      </w:r>
      <w:proofErr w:type="spellEnd"/>
      <w:r w:rsidRPr="007D2727">
        <w:rPr>
          <w:b w:val="0"/>
          <w:sz w:val="19"/>
          <w:szCs w:val="19"/>
        </w:rPr>
        <w:t xml:space="preserve"> </w:t>
      </w:r>
      <w:proofErr w:type="spellStart"/>
      <w:r w:rsidRPr="007D2727">
        <w:rPr>
          <w:b w:val="0"/>
          <w:sz w:val="19"/>
          <w:szCs w:val="19"/>
        </w:rPr>
        <w:t>writing</w:t>
      </w:r>
      <w:proofErr w:type="spellEnd"/>
      <w:r w:rsidRPr="007D2727">
        <w:rPr>
          <w:b w:val="0"/>
          <w:sz w:val="19"/>
          <w:szCs w:val="19"/>
        </w:rPr>
        <w:t xml:space="preserve"> er en del af kurset </w:t>
      </w:r>
      <w:proofErr w:type="spellStart"/>
      <w:r w:rsidRPr="007D2727">
        <w:rPr>
          <w:b w:val="0"/>
          <w:sz w:val="19"/>
          <w:szCs w:val="19"/>
        </w:rPr>
        <w:t>Masterclass</w:t>
      </w:r>
      <w:proofErr w:type="spellEnd"/>
      <w:r w:rsidRPr="007D2727">
        <w:rPr>
          <w:b w:val="0"/>
          <w:sz w:val="19"/>
          <w:szCs w:val="19"/>
        </w:rPr>
        <w:t xml:space="preserve"> i folkesundhed. Underviserne ønsker at gøre studienævnet opmærksom på, at de begge repræsenterer den kvantitative metode. De kan derfor ikke garantere, at</w:t>
      </w:r>
      <w:r w:rsidR="00EC57FF" w:rsidRPr="007D2727">
        <w:rPr>
          <w:b w:val="0"/>
          <w:sz w:val="19"/>
          <w:szCs w:val="19"/>
        </w:rPr>
        <w:t xml:space="preserve"> de kender alle nuancer af</w:t>
      </w:r>
      <w:r w:rsidRPr="007D2727">
        <w:rPr>
          <w:b w:val="0"/>
          <w:sz w:val="19"/>
          <w:szCs w:val="19"/>
        </w:rPr>
        <w:t xml:space="preserve"> </w:t>
      </w:r>
      <w:proofErr w:type="spellStart"/>
      <w:r w:rsidRPr="007D2727">
        <w:rPr>
          <w:b w:val="0"/>
          <w:sz w:val="19"/>
          <w:szCs w:val="19"/>
        </w:rPr>
        <w:t>academic</w:t>
      </w:r>
      <w:proofErr w:type="spellEnd"/>
      <w:r w:rsidRPr="007D2727">
        <w:rPr>
          <w:b w:val="0"/>
          <w:sz w:val="19"/>
          <w:szCs w:val="19"/>
        </w:rPr>
        <w:t xml:space="preserve"> </w:t>
      </w:r>
      <w:proofErr w:type="spellStart"/>
      <w:r w:rsidRPr="007D2727">
        <w:rPr>
          <w:b w:val="0"/>
          <w:sz w:val="19"/>
          <w:szCs w:val="19"/>
        </w:rPr>
        <w:t>writing</w:t>
      </w:r>
      <w:proofErr w:type="spellEnd"/>
      <w:r w:rsidRPr="007D2727">
        <w:rPr>
          <w:b w:val="0"/>
          <w:sz w:val="19"/>
          <w:szCs w:val="19"/>
        </w:rPr>
        <w:t xml:space="preserve"> inden</w:t>
      </w:r>
      <w:r w:rsidR="005A1EB6">
        <w:rPr>
          <w:b w:val="0"/>
          <w:sz w:val="19"/>
          <w:szCs w:val="19"/>
        </w:rPr>
        <w:t xml:space="preserve"> </w:t>
      </w:r>
      <w:r w:rsidRPr="007D2727">
        <w:rPr>
          <w:b w:val="0"/>
          <w:sz w:val="19"/>
          <w:szCs w:val="19"/>
        </w:rPr>
        <w:t xml:space="preserve">for kvalitativ metode. Da det drejer sig om </w:t>
      </w:r>
      <w:r w:rsidR="00EC57FF" w:rsidRPr="007D2727">
        <w:rPr>
          <w:b w:val="0"/>
          <w:sz w:val="19"/>
          <w:szCs w:val="19"/>
        </w:rPr>
        <w:t>en grundlæggende og basal introduktion</w:t>
      </w:r>
      <w:r w:rsidR="00EB191A" w:rsidRPr="007D2727">
        <w:rPr>
          <w:b w:val="0"/>
          <w:sz w:val="19"/>
          <w:szCs w:val="19"/>
        </w:rPr>
        <w:t xml:space="preserve">, bør det dog ikke udgøre et problem. </w:t>
      </w:r>
      <w:r w:rsidR="005E0681" w:rsidRPr="007D2727">
        <w:rPr>
          <w:sz w:val="19"/>
          <w:szCs w:val="19"/>
        </w:rPr>
        <w:br/>
      </w:r>
    </w:p>
    <w:p w:rsidR="00F05B85" w:rsidRPr="007D2727" w:rsidRDefault="000D1CF4" w:rsidP="00F63F6C">
      <w:pPr>
        <w:pStyle w:val="Overskrift1"/>
        <w:rPr>
          <w:sz w:val="19"/>
          <w:szCs w:val="19"/>
        </w:rPr>
      </w:pPr>
      <w:r w:rsidRPr="007D2727">
        <w:rPr>
          <w:sz w:val="19"/>
          <w:szCs w:val="19"/>
        </w:rPr>
        <w:t>Gensidig orientering</w:t>
      </w:r>
      <w:r w:rsidRPr="007D2727">
        <w:rPr>
          <w:sz w:val="19"/>
          <w:szCs w:val="19"/>
        </w:rPr>
        <w:br/>
        <w:t>5.1 Nyt fra studienævnsformanden</w:t>
      </w:r>
      <w:bookmarkEnd w:id="10"/>
      <w:r w:rsidR="00F522FC" w:rsidRPr="007D2727">
        <w:rPr>
          <w:sz w:val="19"/>
          <w:szCs w:val="19"/>
        </w:rPr>
        <w:br/>
      </w:r>
    </w:p>
    <w:p w:rsidR="000D1CF4" w:rsidRPr="007D2727" w:rsidRDefault="000D1CF4" w:rsidP="000D1CF4">
      <w:pPr>
        <w:ind w:firstLine="425"/>
        <w:rPr>
          <w:b/>
          <w:sz w:val="19"/>
          <w:szCs w:val="19"/>
        </w:rPr>
      </w:pPr>
      <w:r w:rsidRPr="007D2727">
        <w:rPr>
          <w:b/>
          <w:sz w:val="19"/>
          <w:szCs w:val="19"/>
        </w:rPr>
        <w:t>5.2 Nyt fra studienævnets medlemmer</w:t>
      </w:r>
    </w:p>
    <w:p w:rsidR="000D1CF4" w:rsidRPr="007D2727" w:rsidRDefault="000D1CF4" w:rsidP="000D1CF4">
      <w:pPr>
        <w:ind w:left="720"/>
        <w:rPr>
          <w:b/>
          <w:sz w:val="19"/>
          <w:szCs w:val="19"/>
        </w:rPr>
      </w:pPr>
    </w:p>
    <w:p w:rsidR="000D1CF4" w:rsidRPr="007D2727" w:rsidRDefault="000D1CF4" w:rsidP="000D1CF4">
      <w:pPr>
        <w:ind w:firstLine="425"/>
        <w:rPr>
          <w:b/>
          <w:sz w:val="19"/>
          <w:szCs w:val="19"/>
        </w:rPr>
      </w:pPr>
      <w:r w:rsidRPr="007D2727">
        <w:rPr>
          <w:b/>
          <w:sz w:val="19"/>
          <w:szCs w:val="19"/>
        </w:rPr>
        <w:t>5.3 Nyt fra studievejledningen</w:t>
      </w:r>
    </w:p>
    <w:p w:rsidR="000D1CF4" w:rsidRPr="007D2727" w:rsidRDefault="000D1CF4" w:rsidP="000D1CF4">
      <w:pPr>
        <w:ind w:left="720"/>
        <w:rPr>
          <w:b/>
          <w:sz w:val="19"/>
          <w:szCs w:val="19"/>
        </w:rPr>
      </w:pPr>
    </w:p>
    <w:p w:rsidR="000D1CF4" w:rsidRPr="007D2727" w:rsidRDefault="000D1CF4" w:rsidP="00A451EC">
      <w:pPr>
        <w:ind w:left="425"/>
        <w:rPr>
          <w:sz w:val="19"/>
          <w:szCs w:val="19"/>
        </w:rPr>
      </w:pPr>
      <w:r w:rsidRPr="007D2727">
        <w:rPr>
          <w:b/>
          <w:sz w:val="19"/>
          <w:szCs w:val="19"/>
        </w:rPr>
        <w:t>5.4. Nyt fra studieadministrationen</w:t>
      </w:r>
      <w:r w:rsidR="00A451EC" w:rsidRPr="007D2727">
        <w:rPr>
          <w:b/>
          <w:sz w:val="19"/>
          <w:szCs w:val="19"/>
        </w:rPr>
        <w:br/>
      </w:r>
    </w:p>
    <w:p w:rsidR="008B3243" w:rsidRPr="007D2727" w:rsidRDefault="008B3243" w:rsidP="000D1CF4">
      <w:pPr>
        <w:rPr>
          <w:b/>
          <w:sz w:val="19"/>
          <w:szCs w:val="19"/>
        </w:rPr>
      </w:pPr>
    </w:p>
    <w:p w:rsidR="000D1CF4" w:rsidRPr="007D2727" w:rsidRDefault="000D1CF4" w:rsidP="000D1CF4">
      <w:pPr>
        <w:pStyle w:val="Overskrift1"/>
        <w:rPr>
          <w:sz w:val="19"/>
          <w:szCs w:val="19"/>
        </w:rPr>
      </w:pPr>
      <w:bookmarkStart w:id="11" w:name="_Toc526833182"/>
      <w:r w:rsidRPr="007D2727">
        <w:rPr>
          <w:sz w:val="19"/>
          <w:szCs w:val="19"/>
        </w:rPr>
        <w:t>Evt.</w:t>
      </w:r>
      <w:bookmarkEnd w:id="11"/>
      <w:r w:rsidRPr="007D2727">
        <w:rPr>
          <w:sz w:val="19"/>
          <w:szCs w:val="19"/>
        </w:rPr>
        <w:t xml:space="preserve"> </w:t>
      </w:r>
    </w:p>
    <w:p w:rsidR="000D1CF4" w:rsidRPr="007D2727" w:rsidRDefault="000D1CF4" w:rsidP="000D1CF4">
      <w:pPr>
        <w:pStyle w:val="Overskrift1"/>
        <w:numPr>
          <w:ilvl w:val="0"/>
          <w:numId w:val="0"/>
        </w:numPr>
        <w:ind w:left="425" w:hanging="425"/>
        <w:rPr>
          <w:sz w:val="19"/>
          <w:szCs w:val="19"/>
        </w:rPr>
      </w:pPr>
    </w:p>
    <w:p w:rsidR="00AA73FF" w:rsidRPr="00AA73FF" w:rsidRDefault="00AA73FF" w:rsidP="00A451EC">
      <w:pPr>
        <w:pStyle w:val="Overskrift1"/>
        <w:numPr>
          <w:ilvl w:val="0"/>
          <w:numId w:val="0"/>
        </w:numPr>
      </w:pPr>
    </w:p>
    <w:sectPr w:rsidR="00AA73FF" w:rsidRPr="00AA73FF" w:rsidSect="00961BC5">
      <w:headerReference w:type="default" r:id="rId14"/>
      <w:headerReference w:type="first" r:id="rId15"/>
      <w:footerReference w:type="first" r:id="rId16"/>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FFD" w:rsidRDefault="00F75FFD">
      <w:r>
        <w:separator/>
      </w:r>
    </w:p>
  </w:endnote>
  <w:endnote w:type="continuationSeparator" w:id="0">
    <w:p w:rsidR="00F75FFD" w:rsidRDefault="00F75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BC579DF8-74E9-4C49-A1E2-31689407AE09}"/>
    <w:embedBold r:id="rId2" w:fontKey="{4B788978-3E70-4884-B90F-6A41F108AD31}"/>
    <w:embedItalic r:id="rId3" w:fontKey="{2106213F-A758-4B48-ADBD-602E50DBE375}"/>
    <w:embedBoldItalic r:id="rId4" w:fontKey="{DDA609C7-D935-4509-8759-5D8576017CCB}"/>
  </w:font>
  <w:font w:name="Calibri">
    <w:panose1 w:val="020F0502020204030204"/>
    <w:charset w:val="00"/>
    <w:family w:val="swiss"/>
    <w:pitch w:val="variable"/>
    <w:sig w:usb0="E0002AFF" w:usb1="C000247B" w:usb2="00000009" w:usb3="00000000" w:csb0="000001FF" w:csb1="00000000"/>
    <w:embedRegular r:id="rId5" w:fontKey="{50CC74B8-E596-418C-9B93-1E31FB9F9029}"/>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6" w:fontKey="{2B0923CC-0772-4127-8A54-BA1B53B99A5F}"/>
    <w:embedBold r:id="rId7" w:fontKey="{7CB70185-404D-4E9B-96E0-AB55E289541F}"/>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7C735298-AFC7-4AC3-AE16-6A85FE0A6848}"/>
  </w:font>
  <w:font w:name="Verdana">
    <w:panose1 w:val="020B0604030504040204"/>
    <w:charset w:val="00"/>
    <w:family w:val="swiss"/>
    <w:pitch w:val="variable"/>
    <w:sig w:usb0="A00006FF" w:usb1="4000205B" w:usb2="00000010" w:usb3="00000000" w:csb0="0000019F" w:csb1="00000000"/>
    <w:embedRegular r:id="rId9" w:fontKey="{BC9F223B-94CF-430D-A756-C3E1A1C14555}"/>
  </w:font>
  <w:font w:name="Cambria">
    <w:panose1 w:val="02040503050406030204"/>
    <w:charset w:val="00"/>
    <w:family w:val="roman"/>
    <w:pitch w:val="variable"/>
    <w:sig w:usb0="E00006FF" w:usb1="420024FF" w:usb2="02000000" w:usb3="00000000" w:csb0="0000019F" w:csb1="00000000"/>
    <w:embedRegular r:id="rId10" w:fontKey="{68AC6E3A-7A16-4648-8374-ED6B2A43FD9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FD" w:rsidRDefault="00F75FFD"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F75FFD" w:rsidRPr="00C22DE2" w:rsidTr="008F47F2">
      <w:tc>
        <w:tcPr>
          <w:tcW w:w="2409" w:type="dxa"/>
        </w:tcPr>
        <w:p w:rsidR="00F75FFD" w:rsidRPr="009224E3" w:rsidRDefault="00F75FFD" w:rsidP="00B704CF">
          <w:bookmarkStart w:id="68" w:name="IMG_Secondary"/>
          <w:r>
            <w:rPr>
              <w:noProof/>
            </w:rPr>
            <w:drawing>
              <wp:inline distT="0" distB="0" distL="0" distR="0">
                <wp:extent cx="648000" cy="648000"/>
                <wp:effectExtent l="0" t="0" r="0" b="0"/>
                <wp:docPr id="1328610821" name="IMG_SecondaryIMG_Secondary"/>
                <wp:cNvGraphicFramePr/>
                <a:graphic xmlns:a="http://schemas.openxmlformats.org/drawingml/2006/main">
                  <a:graphicData uri="http://schemas.openxmlformats.org/drawingml/2006/picture">
                    <pic:pic xmlns:pic="http://schemas.openxmlformats.org/drawingml/2006/picture">
                      <pic:nvPicPr>
                        <pic:cNvPr id="1328610821" name="IMG_SecondaryIMG_Secondary"/>
                        <pic:cNvPicPr/>
                      </pic:nvPicPr>
                      <pic:blipFill>
                        <a:blip r:embed="rId1"/>
                        <a:srcRect/>
                        <a:stretch/>
                      </pic:blipFill>
                      <pic:spPr>
                        <a:xfrm>
                          <a:off x="0" y="0"/>
                          <a:ext cx="648000" cy="648000"/>
                        </a:xfrm>
                        <a:prstGeom prst="rect">
                          <a:avLst/>
                        </a:prstGeom>
                      </pic:spPr>
                    </pic:pic>
                  </a:graphicData>
                </a:graphic>
              </wp:inline>
            </w:drawing>
          </w:r>
          <w:bookmarkEnd w:id="68"/>
        </w:p>
      </w:tc>
      <w:tc>
        <w:tcPr>
          <w:tcW w:w="2341" w:type="dxa"/>
          <w:vAlign w:val="bottom"/>
        </w:tcPr>
        <w:p w:rsidR="00F75FFD" w:rsidRPr="009224E3" w:rsidRDefault="00F75FFD" w:rsidP="008F47F2">
          <w:pPr>
            <w:pStyle w:val="Template-Companyname"/>
          </w:pPr>
          <w:bookmarkStart w:id="69" w:name="OFF_UnitName"/>
          <w:bookmarkStart w:id="70" w:name="OFF_UnitName_HIF"/>
          <w:r>
            <w:t>Uddannelsesbetjening og Vejledning (UDVEJ)</w:t>
          </w:r>
          <w:bookmarkEnd w:id="69"/>
        </w:p>
        <w:p w:rsidR="00F75FFD" w:rsidRPr="009224E3" w:rsidRDefault="00F75FFD" w:rsidP="008F47F2">
          <w:pPr>
            <w:pStyle w:val="Template-Address"/>
          </w:pPr>
          <w:bookmarkStart w:id="71" w:name="LAN_AU"/>
          <w:bookmarkEnd w:id="70"/>
          <w:r>
            <w:t>Aarhus Universitet</w:t>
          </w:r>
          <w:bookmarkEnd w:id="71"/>
        </w:p>
        <w:p w:rsidR="00F75FFD" w:rsidRPr="009224E3" w:rsidRDefault="00F75FFD" w:rsidP="008F47F2">
          <w:pPr>
            <w:pStyle w:val="Template-Address"/>
          </w:pPr>
          <w:bookmarkStart w:id="72" w:name="OFF_AddressComputed"/>
          <w:r>
            <w:t>Vennelyst Boulevard 9</w:t>
          </w:r>
          <w:r>
            <w:br/>
            <w:t>8000 Aarhus C</w:t>
          </w:r>
          <w:bookmarkEnd w:id="72"/>
        </w:p>
      </w:tc>
      <w:tc>
        <w:tcPr>
          <w:tcW w:w="2591" w:type="dxa"/>
          <w:vAlign w:val="bottom"/>
        </w:tcPr>
        <w:p w:rsidR="00F75FFD" w:rsidRPr="009224E3" w:rsidRDefault="00F75FFD" w:rsidP="008F47F2">
          <w:pPr>
            <w:pStyle w:val="Template-Address"/>
            <w:jc w:val="right"/>
          </w:pPr>
          <w:bookmarkStart w:id="73" w:name="LAN_Tel"/>
          <w:bookmarkStart w:id="74" w:name="OFF_Phone_HIF"/>
          <w:r>
            <w:t>Tlf.:</w:t>
          </w:r>
          <w:bookmarkEnd w:id="73"/>
          <w:r w:rsidRPr="009224E3">
            <w:t xml:space="preserve"> </w:t>
          </w:r>
          <w:bookmarkStart w:id="75" w:name="OFF_Phone"/>
          <w:r>
            <w:t>+45 8716 7414</w:t>
          </w:r>
          <w:bookmarkEnd w:id="75"/>
        </w:p>
        <w:p w:rsidR="00F75FFD" w:rsidRPr="009224E3" w:rsidRDefault="00F75FFD" w:rsidP="008F47F2">
          <w:pPr>
            <w:pStyle w:val="Template-Address"/>
            <w:jc w:val="right"/>
            <w:rPr>
              <w:vanish/>
            </w:rPr>
          </w:pPr>
          <w:bookmarkStart w:id="76" w:name="LAN_Fax"/>
          <w:bookmarkStart w:id="77" w:name="OFF_Fax_HIF"/>
          <w:bookmarkEnd w:id="74"/>
          <w:r>
            <w:rPr>
              <w:vanish/>
            </w:rPr>
            <w:t>Fax:</w:t>
          </w:r>
          <w:bookmarkEnd w:id="76"/>
          <w:r w:rsidRPr="009224E3">
            <w:rPr>
              <w:vanish/>
            </w:rPr>
            <w:t xml:space="preserve"> </w:t>
          </w:r>
          <w:bookmarkStart w:id="78" w:name="OFF_Fax"/>
          <w:bookmarkEnd w:id="78"/>
        </w:p>
        <w:p w:rsidR="00F75FFD" w:rsidRPr="009224E3" w:rsidRDefault="00F75FFD" w:rsidP="008F47F2">
          <w:pPr>
            <w:pStyle w:val="Template-Address"/>
            <w:jc w:val="right"/>
          </w:pPr>
          <w:bookmarkStart w:id="79" w:name="OFF_Email_HIF"/>
          <w:bookmarkEnd w:id="77"/>
          <w:r w:rsidRPr="009224E3">
            <w:t xml:space="preserve">E-mail: </w:t>
          </w:r>
          <w:bookmarkStart w:id="80" w:name="OFF_Email"/>
          <w:r>
            <w:t>health.medarbejdere.au.dk</w:t>
          </w:r>
          <w:bookmarkEnd w:id="80"/>
        </w:p>
        <w:p w:rsidR="00F75FFD" w:rsidRPr="009224E3" w:rsidRDefault="00F75FFD" w:rsidP="008F47F2">
          <w:pPr>
            <w:pStyle w:val="Template-Address"/>
            <w:jc w:val="right"/>
          </w:pPr>
          <w:bookmarkStart w:id="81" w:name="OFF_wwwComputed_HIF"/>
          <w:bookmarkEnd w:id="79"/>
          <w:r>
            <w:t xml:space="preserve">Web: </w:t>
          </w:r>
          <w:bookmarkStart w:id="82" w:name="OFF_wwwComputed"/>
          <w:r>
            <w:t>health.medarbejdere.au.dk</w:t>
          </w:r>
          <w:bookmarkEnd w:id="81"/>
          <w:bookmarkEnd w:id="82"/>
        </w:p>
      </w:tc>
    </w:tr>
  </w:tbl>
  <w:p w:rsidR="00F75FFD" w:rsidRPr="006C3A1B" w:rsidRDefault="00F75FFD"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FFD" w:rsidRDefault="00F75FFD">
      <w:r>
        <w:separator/>
      </w:r>
    </w:p>
  </w:footnote>
  <w:footnote w:type="continuationSeparator" w:id="0">
    <w:p w:rsidR="00F75FFD" w:rsidRDefault="00F75F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FD" w:rsidRDefault="00F75FFD" w:rsidP="002F51EF">
    <w:pPr>
      <w:pStyle w:val="Sidehoved"/>
    </w:pPr>
    <w:r>
      <w:rPr>
        <w:noProof/>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FD" w:rsidRPr="006803D7" w:rsidRDefault="00F75FFD" w:rsidP="00CD66FF">
                          <w:pPr>
                            <w:pStyle w:val="Template-Parentlogoname"/>
                            <w:rPr>
                              <w:color w:val="003D73" w:themeColor="text2"/>
                            </w:rPr>
                          </w:pPr>
                          <w:bookmarkStart w:id="12" w:name="OFF_Logo1AComputed_2"/>
                          <w:bookmarkStart w:id="13" w:name="OFF_Logo1AComputed_2_HIF"/>
                          <w:r>
                            <w:rPr>
                              <w:color w:val="003D73" w:themeColor="text2"/>
                            </w:rPr>
                            <w:t>Aarhus</w:t>
                          </w:r>
                          <w:r>
                            <w:rPr>
                              <w:color w:val="003D73" w:themeColor="text2"/>
                            </w:rPr>
                            <w:br/>
                            <w:t>Universitet</w:t>
                          </w:r>
                          <w:bookmarkEnd w:id="12"/>
                        </w:p>
                        <w:p w:rsidR="00F75FFD" w:rsidRPr="006803D7" w:rsidRDefault="00F75FFD" w:rsidP="00CD66FF">
                          <w:pPr>
                            <w:pStyle w:val="Template-Unitnamelogoname"/>
                            <w:rPr>
                              <w:color w:val="003D73" w:themeColor="text2"/>
                            </w:rPr>
                          </w:pPr>
                          <w:bookmarkStart w:id="14" w:name="OFF_Logo2AComputed_2"/>
                          <w:bookmarkStart w:id="15" w:name="OFF_Logo2AComputed_2_HIF"/>
                          <w:bookmarkEnd w:id="13"/>
                          <w:r>
                            <w:rPr>
                              <w:color w:val="003D73" w:themeColor="text2"/>
                            </w:rPr>
                            <w:t>Health</w:t>
                          </w:r>
                          <w:bookmarkEnd w:id="14"/>
                          <w:bookmarkEnd w:id="1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F75FFD" w:rsidRPr="006803D7" w:rsidRDefault="00F75FFD" w:rsidP="00CD66FF">
                    <w:pPr>
                      <w:pStyle w:val="Template-Parentlogoname"/>
                      <w:rPr>
                        <w:color w:val="003D73" w:themeColor="text2"/>
                      </w:rPr>
                    </w:pPr>
                    <w:bookmarkStart w:id="16" w:name="OFF_Logo1AComputed_2"/>
                    <w:bookmarkStart w:id="17" w:name="OFF_Logo1AComputed_2_HIF"/>
                    <w:r>
                      <w:rPr>
                        <w:color w:val="003D73" w:themeColor="text2"/>
                      </w:rPr>
                      <w:t>Aarhus</w:t>
                    </w:r>
                    <w:r>
                      <w:rPr>
                        <w:color w:val="003D73" w:themeColor="text2"/>
                      </w:rPr>
                      <w:br/>
                      <w:t>Universitet</w:t>
                    </w:r>
                    <w:bookmarkEnd w:id="16"/>
                  </w:p>
                  <w:p w:rsidR="00F75FFD" w:rsidRPr="006803D7" w:rsidRDefault="00F75FFD" w:rsidP="00CD66FF">
                    <w:pPr>
                      <w:pStyle w:val="Template-Unitnamelogoname"/>
                      <w:rPr>
                        <w:color w:val="003D73" w:themeColor="text2"/>
                      </w:rPr>
                    </w:pPr>
                    <w:bookmarkStart w:id="18" w:name="OFF_Logo2AComputed_2"/>
                    <w:bookmarkStart w:id="19" w:name="OFF_Logo2AComputed_2_HIF"/>
                    <w:bookmarkEnd w:id="17"/>
                    <w:r>
                      <w:rPr>
                        <w:color w:val="003D73" w:themeColor="text2"/>
                      </w:rPr>
                      <w:t>Health</w:t>
                    </w:r>
                    <w:bookmarkEnd w:id="18"/>
                    <w:bookmarkEnd w:id="19"/>
                  </w:p>
                </w:txbxContent>
              </v:textbox>
              <w10:wrap anchorx="page" anchory="page"/>
            </v:shape>
          </w:pict>
        </mc:Fallback>
      </mc:AlternateContent>
    </w:r>
    <w:r>
      <w:rPr>
        <w:noProof/>
      </w:rPr>
      <mc:AlternateContent>
        <mc:Choice Requires="wpc">
          <w:drawing>
            <wp:anchor distT="0" distB="0" distL="114300" distR="114300" simplePos="0" relativeHeight="251681792" behindDoc="0" locked="0" layoutInCell="1" allowOverlap="1" wp14:anchorId="0EC1B069" wp14:editId="37996671">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F99715"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F75FFD" w:rsidRDefault="00F75FFD">
    <w:pPr>
      <w:pStyle w:val="Sidehoved"/>
    </w:pPr>
    <w:r>
      <w:rPr>
        <w:noProof/>
      </w:rPr>
      <mc:AlternateContent>
        <mc:Choice Requires="wps">
          <w:drawing>
            <wp:anchor distT="0" distB="0" distL="114300" distR="114300" simplePos="0" relativeHeight="251675648" behindDoc="0" locked="0" layoutInCell="1" allowOverlap="1" wp14:anchorId="596933DA" wp14:editId="33F715C7">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FD" w:rsidRPr="006803D7" w:rsidRDefault="00F75FFD" w:rsidP="00CD66FF">
                          <w:pPr>
                            <w:pStyle w:val="Template-Parentlogoname"/>
                            <w:rPr>
                              <w:vanish/>
                              <w:color w:val="003D73" w:themeColor="text2"/>
                            </w:rPr>
                          </w:pPr>
                          <w:bookmarkStart w:id="16" w:name="OFF_Logo3AComputed_2"/>
                          <w:bookmarkStart w:id="17" w:name="OFF_Logo3AComputed_2_HIF"/>
                          <w:bookmarkEnd w:id="16"/>
                          <w:bookmarkEnd w:id="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F75FFD" w:rsidRPr="006803D7" w:rsidRDefault="00F75FFD" w:rsidP="00CD66FF">
                    <w:pPr>
                      <w:pStyle w:val="Template-Parentlogoname"/>
                      <w:rPr>
                        <w:vanish/>
                        <w:color w:val="003D73" w:themeColor="text2"/>
                      </w:rPr>
                    </w:pPr>
                    <w:bookmarkStart w:id="22" w:name="OFF_Logo3AComputed_2"/>
                    <w:bookmarkStart w:id="23" w:name="OFF_Logo3AComputed_2_HIF"/>
                    <w:bookmarkEnd w:id="22"/>
                    <w:bookmarkEnd w:id="23"/>
                  </w:p>
                </w:txbxContent>
              </v:textbox>
              <w10:wrap anchorx="margin" anchory="margin"/>
            </v:shape>
          </w:pict>
        </mc:Fallback>
      </mc:AlternateContent>
    </w:r>
    <w:r>
      <w:rPr>
        <w:noProof/>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FD" w:rsidRDefault="00F75FFD" w:rsidP="00C22DE2">
                          <w:pPr>
                            <w:pStyle w:val="Emne"/>
                          </w:pPr>
                          <w:r>
                            <w:t>Dagsorden</w:t>
                          </w:r>
                        </w:p>
                        <w:p w:rsidR="00F75FFD" w:rsidRDefault="00F75FFD" w:rsidP="00C22DE2">
                          <w:pPr>
                            <w:pStyle w:val="Template"/>
                          </w:pPr>
                        </w:p>
                        <w:p w:rsidR="00F75FFD" w:rsidRDefault="00F75FFD" w:rsidP="00D67AB8">
                          <w:pPr>
                            <w:pStyle w:val="Template-Afdeling"/>
                          </w:pPr>
                          <w:bookmarkStart w:id="18" w:name="USR_Name_2"/>
                          <w:r>
                            <w:t>Lise Ask Andersen</w:t>
                          </w:r>
                          <w:bookmarkStart w:id="19" w:name="USR_Name_2_HIF"/>
                          <w:bookmarkEnd w:id="18"/>
                        </w:p>
                        <w:bookmarkEnd w:id="19"/>
                        <w:p w:rsidR="00F75FFD" w:rsidRDefault="00F75FFD" w:rsidP="00D67AB8">
                          <w:pPr>
                            <w:pStyle w:val="Template"/>
                          </w:pPr>
                        </w:p>
                        <w:p w:rsidR="00F75FFD" w:rsidRPr="00307E90" w:rsidRDefault="00F75FFD" w:rsidP="00D67AB8">
                          <w:pPr>
                            <w:pStyle w:val="Template"/>
                          </w:pPr>
                          <w:bookmarkStart w:id="20" w:name="LAN_Date_1"/>
                          <w:r>
                            <w:t>Dato</w:t>
                          </w:r>
                          <w:bookmarkEnd w:id="20"/>
                          <w:r>
                            <w:t xml:space="preserve">: </w:t>
                          </w:r>
                          <w:bookmarkStart w:id="21" w:name="Date_DateCustomE"/>
                          <w:r w:rsidR="00472663">
                            <w:t>6. juni</w:t>
                          </w:r>
                          <w:r>
                            <w:t xml:space="preserve"> 201</w:t>
                          </w:r>
                          <w:bookmarkEnd w:id="21"/>
                          <w:r w:rsidR="00AB47D8">
                            <w:t>9</w:t>
                          </w:r>
                        </w:p>
                        <w:p w:rsidR="00F75FFD" w:rsidRDefault="00F75FFD" w:rsidP="00D67AB8">
                          <w:pPr>
                            <w:pStyle w:val="Template"/>
                            <w:rPr>
                              <w:vanish/>
                            </w:rPr>
                          </w:pPr>
                          <w:bookmarkStart w:id="22" w:name="LAN_Sagsnr_1"/>
                          <w:bookmarkStart w:id="23" w:name="FLD_Sagsnummer_1_HIF"/>
                          <w:r>
                            <w:rPr>
                              <w:vanish/>
                            </w:rPr>
                            <w:t>Sags nr</w:t>
                          </w:r>
                          <w:bookmarkEnd w:id="22"/>
                          <w:r>
                            <w:rPr>
                              <w:vanish/>
                            </w:rPr>
                            <w:t xml:space="preserve">.: </w:t>
                          </w:r>
                          <w:bookmarkStart w:id="24" w:name="FLD_Sagsnummer_1"/>
                          <w:bookmarkEnd w:id="24"/>
                        </w:p>
                        <w:p w:rsidR="00F75FFD" w:rsidRDefault="00F75FFD" w:rsidP="00D67AB8">
                          <w:pPr>
                            <w:pStyle w:val="Template"/>
                            <w:rPr>
                              <w:vanish/>
                            </w:rPr>
                          </w:pPr>
                          <w:bookmarkStart w:id="25" w:name="LAN_Ref_1"/>
                          <w:bookmarkStart w:id="26" w:name="FLD_Reference_1_HIF"/>
                          <w:bookmarkEnd w:id="23"/>
                          <w:r>
                            <w:rPr>
                              <w:vanish/>
                            </w:rPr>
                            <w:t>Ref</w:t>
                          </w:r>
                          <w:bookmarkEnd w:id="25"/>
                          <w:r>
                            <w:rPr>
                              <w:vanish/>
                            </w:rPr>
                            <w:t xml:space="preserve">: </w:t>
                          </w:r>
                          <w:bookmarkStart w:id="27" w:name="FLD_Reference_1"/>
                          <w:bookmarkEnd w:id="27"/>
                        </w:p>
                        <w:bookmarkEnd w:id="26"/>
                        <w:p w:rsidR="00F75FFD" w:rsidRDefault="00F75FFD" w:rsidP="00D67AB8">
                          <w:pPr>
                            <w:pStyle w:val="Template-kolofonstreg"/>
                          </w:pPr>
                          <w:r>
                            <w:rPr>
                              <w:noProof/>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F75FFD" w:rsidRPr="00641B24" w:rsidRDefault="00F75FFD" w:rsidP="00D67AB8">
                          <w:pPr>
                            <w:pStyle w:val="Template-Date"/>
                            <w:rPr>
                              <w:rFonts w:ascii="Verdana" w:hAnsi="Verdana"/>
                              <w:noProof w:val="0"/>
                            </w:rPr>
                          </w:pPr>
                          <w:bookmarkStart w:id="28" w:name="LAN_Page_1"/>
                          <w:r>
                            <w:t>Side</w:t>
                          </w:r>
                          <w:bookmarkEnd w:id="28"/>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C7BD8">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AC7BD8">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130D4"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rsidR="00F75FFD" w:rsidRDefault="00F75FFD" w:rsidP="00C22DE2">
                    <w:pPr>
                      <w:pStyle w:val="Emne"/>
                    </w:pPr>
                    <w:r>
                      <w:t>Dagsorden</w:t>
                    </w:r>
                  </w:p>
                  <w:p w:rsidR="00F75FFD" w:rsidRDefault="00F75FFD" w:rsidP="00C22DE2">
                    <w:pPr>
                      <w:pStyle w:val="Template"/>
                    </w:pPr>
                  </w:p>
                  <w:p w:rsidR="00F75FFD" w:rsidRDefault="00F75FFD" w:rsidP="00D67AB8">
                    <w:pPr>
                      <w:pStyle w:val="Template-Afdeling"/>
                    </w:pPr>
                    <w:bookmarkStart w:id="29" w:name="USR_Name_2"/>
                    <w:r>
                      <w:t>Lise Ask Andersen</w:t>
                    </w:r>
                    <w:bookmarkStart w:id="30" w:name="USR_Name_2_HIF"/>
                    <w:bookmarkEnd w:id="29"/>
                  </w:p>
                  <w:bookmarkEnd w:id="30"/>
                  <w:p w:rsidR="00F75FFD" w:rsidRDefault="00F75FFD" w:rsidP="00D67AB8">
                    <w:pPr>
                      <w:pStyle w:val="Template"/>
                    </w:pPr>
                  </w:p>
                  <w:p w:rsidR="00F75FFD" w:rsidRPr="00307E90" w:rsidRDefault="00F75FFD" w:rsidP="00D67AB8">
                    <w:pPr>
                      <w:pStyle w:val="Template"/>
                    </w:pPr>
                    <w:bookmarkStart w:id="31" w:name="LAN_Date_1"/>
                    <w:r>
                      <w:t>Dato</w:t>
                    </w:r>
                    <w:bookmarkEnd w:id="31"/>
                    <w:r>
                      <w:t xml:space="preserve">: </w:t>
                    </w:r>
                    <w:bookmarkStart w:id="32" w:name="Date_DateCustomE"/>
                    <w:r w:rsidR="00472663">
                      <w:t>6. juni</w:t>
                    </w:r>
                    <w:r>
                      <w:t xml:space="preserve"> 201</w:t>
                    </w:r>
                    <w:bookmarkEnd w:id="32"/>
                    <w:r w:rsidR="00AB47D8">
                      <w:t>9</w:t>
                    </w:r>
                  </w:p>
                  <w:p w:rsidR="00F75FFD" w:rsidRDefault="00F75FFD" w:rsidP="00D67AB8">
                    <w:pPr>
                      <w:pStyle w:val="Template"/>
                      <w:rPr>
                        <w:vanish/>
                      </w:rPr>
                    </w:pPr>
                    <w:bookmarkStart w:id="33" w:name="LAN_Sagsnr_1"/>
                    <w:bookmarkStart w:id="34" w:name="FLD_Sagsnummer_1_HIF"/>
                    <w:r>
                      <w:rPr>
                        <w:vanish/>
                      </w:rPr>
                      <w:t>Sags nr</w:t>
                    </w:r>
                    <w:bookmarkEnd w:id="33"/>
                    <w:r>
                      <w:rPr>
                        <w:vanish/>
                      </w:rPr>
                      <w:t xml:space="preserve">.: </w:t>
                    </w:r>
                    <w:bookmarkStart w:id="35" w:name="FLD_Sagsnummer_1"/>
                    <w:bookmarkEnd w:id="35"/>
                  </w:p>
                  <w:p w:rsidR="00F75FFD" w:rsidRDefault="00F75FFD" w:rsidP="00D67AB8">
                    <w:pPr>
                      <w:pStyle w:val="Template"/>
                      <w:rPr>
                        <w:vanish/>
                      </w:rPr>
                    </w:pPr>
                    <w:bookmarkStart w:id="36" w:name="LAN_Ref_1"/>
                    <w:bookmarkStart w:id="37" w:name="FLD_Reference_1_HIF"/>
                    <w:bookmarkEnd w:id="34"/>
                    <w:r>
                      <w:rPr>
                        <w:vanish/>
                      </w:rPr>
                      <w:t>Ref</w:t>
                    </w:r>
                    <w:bookmarkEnd w:id="36"/>
                    <w:r>
                      <w:rPr>
                        <w:vanish/>
                      </w:rPr>
                      <w:t xml:space="preserve">: </w:t>
                    </w:r>
                    <w:bookmarkStart w:id="38" w:name="FLD_Reference_1"/>
                    <w:bookmarkEnd w:id="38"/>
                  </w:p>
                  <w:bookmarkEnd w:id="37"/>
                  <w:p w:rsidR="00F75FFD" w:rsidRDefault="00F75FFD" w:rsidP="00D67AB8">
                    <w:pPr>
                      <w:pStyle w:val="Template-kolofonstreg"/>
                    </w:pPr>
                    <w:r>
                      <w:rPr>
                        <w:noProof/>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F75FFD" w:rsidRPr="00641B24" w:rsidRDefault="00F75FFD" w:rsidP="00D67AB8">
                    <w:pPr>
                      <w:pStyle w:val="Template-Date"/>
                      <w:rPr>
                        <w:rFonts w:ascii="Verdana" w:hAnsi="Verdana"/>
                        <w:noProof w:val="0"/>
                      </w:rPr>
                    </w:pPr>
                    <w:bookmarkStart w:id="39" w:name="LAN_Page_1"/>
                    <w:r>
                      <w:t>Side</w:t>
                    </w:r>
                    <w:bookmarkEnd w:id="39"/>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C7BD8">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AC7BD8">
                      <w:rPr>
                        <w:rStyle w:val="Sidetal"/>
                      </w:rPr>
                      <w:t>3</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FFD" w:rsidRDefault="00F75FFD" w:rsidP="002F51EF">
    <w:pPr>
      <w:pStyle w:val="Sidehoved"/>
    </w:pPr>
    <w:r>
      <w:rPr>
        <w:noProof/>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FD" w:rsidRDefault="00F75FFD" w:rsidP="00CD66FF">
                          <w:pPr>
                            <w:pStyle w:val="Template-Parentlogoname"/>
                            <w:rPr>
                              <w:color w:val="003D73" w:themeColor="text2"/>
                            </w:rPr>
                          </w:pPr>
                          <w:bookmarkStart w:id="40" w:name="OFF_Logo1AComputed"/>
                          <w:bookmarkStart w:id="41" w:name="OFF_Logo1AComputed_HIF"/>
                          <w:r>
                            <w:rPr>
                              <w:color w:val="003D73" w:themeColor="text2"/>
                            </w:rPr>
                            <w:t>Aarhus</w:t>
                          </w:r>
                          <w:r>
                            <w:rPr>
                              <w:color w:val="003D73" w:themeColor="text2"/>
                            </w:rPr>
                            <w:br/>
                            <w:t>Universitet</w:t>
                          </w:r>
                          <w:bookmarkEnd w:id="40"/>
                        </w:p>
                        <w:p w:rsidR="00F75FFD" w:rsidRPr="006803D7" w:rsidRDefault="00F75FFD" w:rsidP="00CD66FF">
                          <w:pPr>
                            <w:pStyle w:val="Template-Unitnamelogoname"/>
                            <w:rPr>
                              <w:color w:val="003D73" w:themeColor="text2"/>
                            </w:rPr>
                          </w:pPr>
                          <w:bookmarkStart w:id="42" w:name="OFF_Logo2AComputed"/>
                          <w:bookmarkStart w:id="43" w:name="OFF_Logo2AComputed_HIF"/>
                          <w:bookmarkEnd w:id="41"/>
                          <w:r>
                            <w:rPr>
                              <w:color w:val="003D73" w:themeColor="text2"/>
                            </w:rPr>
                            <w:t>Health</w:t>
                          </w:r>
                          <w:bookmarkEnd w:id="42"/>
                          <w:bookmarkEnd w:id="4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F75FFD" w:rsidRDefault="00F75FFD" w:rsidP="00CD66FF">
                    <w:pPr>
                      <w:pStyle w:val="Template-Parentlogoname"/>
                      <w:rPr>
                        <w:color w:val="003D73" w:themeColor="text2"/>
                      </w:rPr>
                    </w:pPr>
                    <w:bookmarkStart w:id="50" w:name="OFF_Logo1AComputed"/>
                    <w:bookmarkStart w:id="51" w:name="OFF_Logo1AComputed_HIF"/>
                    <w:r>
                      <w:rPr>
                        <w:color w:val="003D73" w:themeColor="text2"/>
                      </w:rPr>
                      <w:t>Aarhus</w:t>
                    </w:r>
                    <w:r>
                      <w:rPr>
                        <w:color w:val="003D73" w:themeColor="text2"/>
                      </w:rPr>
                      <w:br/>
                      <w:t>Universitet</w:t>
                    </w:r>
                    <w:bookmarkEnd w:id="50"/>
                  </w:p>
                  <w:p w:rsidR="00F75FFD" w:rsidRPr="006803D7" w:rsidRDefault="00F75FFD" w:rsidP="00CD66FF">
                    <w:pPr>
                      <w:pStyle w:val="Template-Unitnamelogoname"/>
                      <w:rPr>
                        <w:color w:val="003D73" w:themeColor="text2"/>
                      </w:rPr>
                    </w:pPr>
                    <w:bookmarkStart w:id="52" w:name="OFF_Logo2AComputed"/>
                    <w:bookmarkStart w:id="53" w:name="OFF_Logo2AComputed_HIF"/>
                    <w:bookmarkEnd w:id="51"/>
                    <w:r>
                      <w:rPr>
                        <w:color w:val="003D73" w:themeColor="text2"/>
                      </w:rPr>
                      <w:t>Health</w:t>
                    </w:r>
                    <w:bookmarkEnd w:id="52"/>
                    <w:bookmarkEnd w:id="53"/>
                  </w:p>
                </w:txbxContent>
              </v:textbox>
              <w10:wrap anchorx="page" anchory="page"/>
            </v:shape>
          </w:pict>
        </mc:Fallback>
      </mc:AlternateContent>
    </w:r>
    <w:r>
      <w:rPr>
        <w:noProof/>
      </w:rPr>
      <mc:AlternateContent>
        <mc:Choice Requires="wpc">
          <w:drawing>
            <wp:anchor distT="0" distB="0" distL="114300" distR="114300" simplePos="0" relativeHeight="251679744" behindDoc="0" locked="0" layoutInCell="1" allowOverlap="1" wp14:anchorId="0AB3400E" wp14:editId="19AD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FABEA89"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F75FFD" w:rsidRDefault="00F75FFD">
    <w:pPr>
      <w:pStyle w:val="Sidehoved"/>
    </w:pPr>
    <w:r>
      <w:rPr>
        <w:noProof/>
      </w:rPr>
      <mc:AlternateContent>
        <mc:Choice Requires="wps">
          <w:drawing>
            <wp:anchor distT="0" distB="0" distL="114300" distR="114300" simplePos="0" relativeHeight="251671552" behindDoc="0" locked="0" layoutInCell="1" allowOverlap="1" wp14:anchorId="7C522BE1" wp14:editId="776A4315">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FD" w:rsidRPr="006803D7" w:rsidRDefault="00F75FFD" w:rsidP="00CD66FF">
                          <w:pPr>
                            <w:pStyle w:val="Template-Parentlogoname"/>
                            <w:rPr>
                              <w:vanish/>
                              <w:color w:val="003D73" w:themeColor="text2"/>
                            </w:rPr>
                          </w:pPr>
                          <w:bookmarkStart w:id="44" w:name="OFF_Logo3AComputed"/>
                          <w:bookmarkStart w:id="45" w:name="OFF_Logo3AComputed_HIF"/>
                          <w:bookmarkEnd w:id="44"/>
                          <w:bookmarkEnd w:id="4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F75FFD" w:rsidRPr="006803D7" w:rsidRDefault="00F75FFD" w:rsidP="00CD66FF">
                    <w:pPr>
                      <w:pStyle w:val="Template-Parentlogoname"/>
                      <w:rPr>
                        <w:vanish/>
                        <w:color w:val="003D73" w:themeColor="text2"/>
                      </w:rPr>
                    </w:pPr>
                    <w:bookmarkStart w:id="56" w:name="OFF_Logo3AComputed"/>
                    <w:bookmarkStart w:id="57" w:name="OFF_Logo3AComputed_HIF"/>
                    <w:bookmarkEnd w:id="56"/>
                    <w:bookmarkEnd w:id="57"/>
                  </w:p>
                </w:txbxContent>
              </v:textbox>
              <w10:wrap anchorx="margin" anchory="margin"/>
            </v:shape>
          </w:pict>
        </mc:Fallback>
      </mc:AlternateContent>
    </w:r>
    <w:r>
      <w:rPr>
        <w:noProof/>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FFD" w:rsidRDefault="00F75FFD" w:rsidP="008F47F2">
                          <w:pPr>
                            <w:pStyle w:val="Emne"/>
                          </w:pPr>
                          <w:r>
                            <w:t>Dagsorden</w:t>
                          </w:r>
                        </w:p>
                        <w:p w:rsidR="00F75FFD" w:rsidRPr="008F47F2" w:rsidRDefault="00F75FFD" w:rsidP="008F47F2">
                          <w:pPr>
                            <w:pStyle w:val="Template-Afdeling"/>
                            <w:rPr>
                              <w:b w:val="0"/>
                            </w:rPr>
                          </w:pPr>
                        </w:p>
                        <w:p w:rsidR="00F75FFD" w:rsidRDefault="00F75FFD" w:rsidP="00EE2A84">
                          <w:pPr>
                            <w:pStyle w:val="Template-Afdeling"/>
                          </w:pPr>
                          <w:bookmarkStart w:id="46" w:name="USR_Name"/>
                          <w:r>
                            <w:t>Lise Ask Andersen</w:t>
                          </w:r>
                          <w:bookmarkStart w:id="47" w:name="USR_Name_HIF"/>
                          <w:bookmarkEnd w:id="46"/>
                        </w:p>
                        <w:bookmarkEnd w:id="47"/>
                        <w:p w:rsidR="00F75FFD" w:rsidRDefault="00F75FFD" w:rsidP="00307E90">
                          <w:pPr>
                            <w:pStyle w:val="Template"/>
                          </w:pPr>
                        </w:p>
                        <w:p w:rsidR="00F75FFD" w:rsidRPr="00307E90" w:rsidRDefault="00F75FFD" w:rsidP="00307E90">
                          <w:pPr>
                            <w:pStyle w:val="Template"/>
                          </w:pPr>
                          <w:bookmarkStart w:id="48" w:name="LAN_Date"/>
                          <w:r>
                            <w:t>Dato</w:t>
                          </w:r>
                          <w:bookmarkStart w:id="49" w:name="Date_DateCustomA"/>
                          <w:bookmarkEnd w:id="48"/>
                          <w:r w:rsidR="00472663">
                            <w:t>: 6. juni</w:t>
                          </w:r>
                          <w:r>
                            <w:t xml:space="preserve"> 201</w:t>
                          </w:r>
                          <w:bookmarkEnd w:id="49"/>
                          <w:r w:rsidR="00AB47D8">
                            <w:t>9</w:t>
                          </w:r>
                        </w:p>
                        <w:p w:rsidR="00F75FFD" w:rsidRDefault="00F75FFD" w:rsidP="00307E90">
                          <w:pPr>
                            <w:pStyle w:val="Template"/>
                            <w:rPr>
                              <w:vanish/>
                            </w:rPr>
                          </w:pPr>
                          <w:bookmarkStart w:id="50" w:name="LAN_Sagsnr"/>
                          <w:bookmarkStart w:id="51" w:name="FLD_Sagsnummer_HIF"/>
                          <w:r>
                            <w:rPr>
                              <w:vanish/>
                            </w:rPr>
                            <w:t>Sags nr</w:t>
                          </w:r>
                          <w:bookmarkEnd w:id="50"/>
                          <w:r>
                            <w:rPr>
                              <w:vanish/>
                            </w:rPr>
                            <w:t xml:space="preserve">.: </w:t>
                          </w:r>
                          <w:bookmarkStart w:id="52" w:name="FLD_Sagsnummer"/>
                          <w:bookmarkEnd w:id="52"/>
                        </w:p>
                        <w:p w:rsidR="00F75FFD" w:rsidRDefault="00F75FFD" w:rsidP="00307E90">
                          <w:pPr>
                            <w:pStyle w:val="Template"/>
                            <w:rPr>
                              <w:vanish/>
                            </w:rPr>
                          </w:pPr>
                          <w:bookmarkStart w:id="53" w:name="LAN_Ref"/>
                          <w:bookmarkStart w:id="54" w:name="FLD_Reference_HIF"/>
                          <w:bookmarkEnd w:id="51"/>
                          <w:r>
                            <w:rPr>
                              <w:vanish/>
                            </w:rPr>
                            <w:t>Ref</w:t>
                          </w:r>
                          <w:bookmarkEnd w:id="53"/>
                          <w:r>
                            <w:rPr>
                              <w:vanish/>
                            </w:rPr>
                            <w:t xml:space="preserve">: </w:t>
                          </w:r>
                          <w:bookmarkStart w:id="55" w:name="FLD_Reference"/>
                          <w:bookmarkEnd w:id="55"/>
                        </w:p>
                        <w:bookmarkEnd w:id="54"/>
                        <w:p w:rsidR="00F75FFD" w:rsidRDefault="00F75FFD" w:rsidP="00051AD8">
                          <w:pPr>
                            <w:pStyle w:val="Template-kolofonstreg"/>
                          </w:pPr>
                          <w:r>
                            <w:rPr>
                              <w:noProof/>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F75FFD" w:rsidRPr="00641B24" w:rsidRDefault="00F75FFD" w:rsidP="002171DE">
                          <w:pPr>
                            <w:pStyle w:val="Template-Date"/>
                            <w:rPr>
                              <w:rFonts w:ascii="Verdana" w:hAnsi="Verdana"/>
                              <w:noProof w:val="0"/>
                            </w:rPr>
                          </w:pPr>
                          <w:bookmarkStart w:id="56" w:name="LAN_Page"/>
                          <w:r>
                            <w:t>Side</w:t>
                          </w:r>
                          <w:bookmarkEnd w:id="56"/>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C7BD8">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AC7BD8">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rsidR="00F75FFD" w:rsidRDefault="00F75FFD" w:rsidP="008F47F2">
                    <w:pPr>
                      <w:pStyle w:val="Emne"/>
                    </w:pPr>
                    <w:r>
                      <w:t>Dagsorden</w:t>
                    </w:r>
                  </w:p>
                  <w:p w:rsidR="00F75FFD" w:rsidRPr="008F47F2" w:rsidRDefault="00F75FFD" w:rsidP="008F47F2">
                    <w:pPr>
                      <w:pStyle w:val="Template-Afdeling"/>
                      <w:rPr>
                        <w:b w:val="0"/>
                      </w:rPr>
                    </w:pPr>
                  </w:p>
                  <w:p w:rsidR="00F75FFD" w:rsidRDefault="00F75FFD" w:rsidP="00EE2A84">
                    <w:pPr>
                      <w:pStyle w:val="Template-Afdeling"/>
                    </w:pPr>
                    <w:bookmarkStart w:id="57" w:name="USR_Name"/>
                    <w:r>
                      <w:t>Lise Ask Andersen</w:t>
                    </w:r>
                    <w:bookmarkStart w:id="58" w:name="USR_Name_HIF"/>
                    <w:bookmarkEnd w:id="57"/>
                  </w:p>
                  <w:bookmarkEnd w:id="58"/>
                  <w:p w:rsidR="00F75FFD" w:rsidRDefault="00F75FFD" w:rsidP="00307E90">
                    <w:pPr>
                      <w:pStyle w:val="Template"/>
                    </w:pPr>
                  </w:p>
                  <w:p w:rsidR="00F75FFD" w:rsidRPr="00307E90" w:rsidRDefault="00F75FFD" w:rsidP="00307E90">
                    <w:pPr>
                      <w:pStyle w:val="Template"/>
                    </w:pPr>
                    <w:bookmarkStart w:id="59" w:name="LAN_Date"/>
                    <w:r>
                      <w:t>Dato</w:t>
                    </w:r>
                    <w:bookmarkStart w:id="60" w:name="Date_DateCustomA"/>
                    <w:bookmarkEnd w:id="59"/>
                    <w:r w:rsidR="00472663">
                      <w:t>: 6. juni</w:t>
                    </w:r>
                    <w:r>
                      <w:t xml:space="preserve"> 201</w:t>
                    </w:r>
                    <w:bookmarkEnd w:id="60"/>
                    <w:r w:rsidR="00AB47D8">
                      <w:t>9</w:t>
                    </w:r>
                  </w:p>
                  <w:p w:rsidR="00F75FFD" w:rsidRDefault="00F75FFD" w:rsidP="00307E90">
                    <w:pPr>
                      <w:pStyle w:val="Template"/>
                      <w:rPr>
                        <w:vanish/>
                      </w:rPr>
                    </w:pPr>
                    <w:bookmarkStart w:id="61" w:name="LAN_Sagsnr"/>
                    <w:bookmarkStart w:id="62" w:name="FLD_Sagsnummer_HIF"/>
                    <w:r>
                      <w:rPr>
                        <w:vanish/>
                      </w:rPr>
                      <w:t>Sags nr</w:t>
                    </w:r>
                    <w:bookmarkEnd w:id="61"/>
                    <w:r>
                      <w:rPr>
                        <w:vanish/>
                      </w:rPr>
                      <w:t xml:space="preserve">.: </w:t>
                    </w:r>
                    <w:bookmarkStart w:id="63" w:name="FLD_Sagsnummer"/>
                    <w:bookmarkEnd w:id="63"/>
                  </w:p>
                  <w:p w:rsidR="00F75FFD" w:rsidRDefault="00F75FFD" w:rsidP="00307E90">
                    <w:pPr>
                      <w:pStyle w:val="Template"/>
                      <w:rPr>
                        <w:vanish/>
                      </w:rPr>
                    </w:pPr>
                    <w:bookmarkStart w:id="64" w:name="LAN_Ref"/>
                    <w:bookmarkStart w:id="65" w:name="FLD_Reference_HIF"/>
                    <w:bookmarkEnd w:id="62"/>
                    <w:r>
                      <w:rPr>
                        <w:vanish/>
                      </w:rPr>
                      <w:t>Ref</w:t>
                    </w:r>
                    <w:bookmarkEnd w:id="64"/>
                    <w:r>
                      <w:rPr>
                        <w:vanish/>
                      </w:rPr>
                      <w:t xml:space="preserve">: </w:t>
                    </w:r>
                    <w:bookmarkStart w:id="66" w:name="FLD_Reference"/>
                    <w:bookmarkEnd w:id="66"/>
                  </w:p>
                  <w:bookmarkEnd w:id="65"/>
                  <w:p w:rsidR="00F75FFD" w:rsidRDefault="00F75FFD" w:rsidP="00051AD8">
                    <w:pPr>
                      <w:pStyle w:val="Template-kolofonstreg"/>
                    </w:pPr>
                    <w:r>
                      <w:rPr>
                        <w:noProof/>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F75FFD" w:rsidRPr="00641B24" w:rsidRDefault="00F75FFD" w:rsidP="002171DE">
                    <w:pPr>
                      <w:pStyle w:val="Template-Date"/>
                      <w:rPr>
                        <w:rFonts w:ascii="Verdana" w:hAnsi="Verdana"/>
                        <w:noProof w:val="0"/>
                      </w:rPr>
                    </w:pPr>
                    <w:bookmarkStart w:id="67" w:name="LAN_Page"/>
                    <w:r>
                      <w:t>Side</w:t>
                    </w:r>
                    <w:bookmarkEnd w:id="6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AC7BD8">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AC7BD8">
                      <w:rPr>
                        <w:rStyle w:val="Sidetal"/>
                      </w:rPr>
                      <w:t>3</w:t>
                    </w:r>
                    <w:r>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6883AA6"/>
    <w:multiLevelType w:val="hybridMultilevel"/>
    <w:tmpl w:val="4178E282"/>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9" w15:restartNumberingAfterBreak="0">
    <w:nsid w:val="06D83BCB"/>
    <w:multiLevelType w:val="hybridMultilevel"/>
    <w:tmpl w:val="2764786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07655FF8"/>
    <w:multiLevelType w:val="multilevel"/>
    <w:tmpl w:val="2E6673BE"/>
    <w:lvl w:ilvl="0">
      <w:start w:val="1"/>
      <w:numFmt w:val="decimal"/>
      <w:lvlText w:val="%1."/>
      <w:lvlJc w:val="left"/>
      <w:pPr>
        <w:ind w:left="785"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145" w:hanging="720"/>
      </w:pPr>
      <w:rPr>
        <w:rFonts w:hint="default"/>
      </w:rPr>
    </w:lvl>
    <w:lvl w:ilvl="3">
      <w:start w:val="1"/>
      <w:numFmt w:val="decimal"/>
      <w:isLgl/>
      <w:lvlText w:val="%1.%2.%3.%4."/>
      <w:lvlJc w:val="left"/>
      <w:pPr>
        <w:ind w:left="1505" w:hanging="1080"/>
      </w:pPr>
      <w:rPr>
        <w:rFonts w:hint="default"/>
      </w:rPr>
    </w:lvl>
    <w:lvl w:ilvl="4">
      <w:start w:val="1"/>
      <w:numFmt w:val="decimal"/>
      <w:isLgl/>
      <w:lvlText w:val="%1.%2.%3.%4.%5."/>
      <w:lvlJc w:val="left"/>
      <w:pPr>
        <w:ind w:left="1505" w:hanging="1080"/>
      </w:pPr>
      <w:rPr>
        <w:rFonts w:hint="default"/>
      </w:rPr>
    </w:lvl>
    <w:lvl w:ilvl="5">
      <w:start w:val="1"/>
      <w:numFmt w:val="decimal"/>
      <w:isLgl/>
      <w:lvlText w:val="%1.%2.%3.%4.%5.%6."/>
      <w:lvlJc w:val="left"/>
      <w:pPr>
        <w:ind w:left="1865" w:hanging="1440"/>
      </w:pPr>
      <w:rPr>
        <w:rFonts w:hint="default"/>
      </w:rPr>
    </w:lvl>
    <w:lvl w:ilvl="6">
      <w:start w:val="1"/>
      <w:numFmt w:val="decimal"/>
      <w:isLgl/>
      <w:lvlText w:val="%1.%2.%3.%4.%5.%6.%7."/>
      <w:lvlJc w:val="left"/>
      <w:pPr>
        <w:ind w:left="2225" w:hanging="1800"/>
      </w:pPr>
      <w:rPr>
        <w:rFonts w:hint="default"/>
      </w:rPr>
    </w:lvl>
    <w:lvl w:ilvl="7">
      <w:start w:val="1"/>
      <w:numFmt w:val="decimal"/>
      <w:isLgl/>
      <w:lvlText w:val="%1.%2.%3.%4.%5.%6.%7.%8."/>
      <w:lvlJc w:val="left"/>
      <w:pPr>
        <w:ind w:left="2225" w:hanging="1800"/>
      </w:pPr>
      <w:rPr>
        <w:rFonts w:hint="default"/>
      </w:rPr>
    </w:lvl>
    <w:lvl w:ilvl="8">
      <w:start w:val="1"/>
      <w:numFmt w:val="decimal"/>
      <w:isLgl/>
      <w:lvlText w:val="%1.%2.%3.%4.%5.%6.%7.%8.%9."/>
      <w:lvlJc w:val="left"/>
      <w:pPr>
        <w:ind w:left="2585" w:hanging="2160"/>
      </w:pPr>
      <w:rPr>
        <w:rFonts w:hint="default"/>
      </w:rPr>
    </w:lvl>
  </w:abstractNum>
  <w:abstractNum w:abstractNumId="11" w15:restartNumberingAfterBreak="0">
    <w:nsid w:val="07A86138"/>
    <w:multiLevelType w:val="hybridMultilevel"/>
    <w:tmpl w:val="BE5E9BFE"/>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2" w15:restartNumberingAfterBreak="0">
    <w:nsid w:val="0A406F72"/>
    <w:multiLevelType w:val="hybridMultilevel"/>
    <w:tmpl w:val="6B1A2D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0CF674FC"/>
    <w:multiLevelType w:val="multilevel"/>
    <w:tmpl w:val="8B2221FC"/>
    <w:lvl w:ilvl="0">
      <w:start w:val="3"/>
      <w:numFmt w:val="decimal"/>
      <w:lvlText w:val="%1."/>
      <w:lvlJc w:val="left"/>
      <w:pPr>
        <w:ind w:left="360" w:hanging="360"/>
      </w:pPr>
      <w:rPr>
        <w:rFonts w:hint="default"/>
        <w:i w:val="0"/>
      </w:rPr>
    </w:lvl>
    <w:lvl w:ilvl="1">
      <w:start w:val="1"/>
      <w:numFmt w:val="decimal"/>
      <w:lvlText w:val="%1.%2."/>
      <w:lvlJc w:val="left"/>
      <w:pPr>
        <w:ind w:left="1145" w:hanging="720"/>
      </w:pPr>
      <w:rPr>
        <w:rFonts w:hint="default"/>
        <w:i w:val="0"/>
      </w:rPr>
    </w:lvl>
    <w:lvl w:ilvl="2">
      <w:start w:val="1"/>
      <w:numFmt w:val="decimal"/>
      <w:lvlText w:val="%1.%2.%3."/>
      <w:lvlJc w:val="left"/>
      <w:pPr>
        <w:ind w:left="1570" w:hanging="720"/>
      </w:pPr>
      <w:rPr>
        <w:rFonts w:hint="default"/>
        <w:i w:val="0"/>
      </w:rPr>
    </w:lvl>
    <w:lvl w:ilvl="3">
      <w:start w:val="1"/>
      <w:numFmt w:val="decimal"/>
      <w:lvlText w:val="%1.%2.%3.%4."/>
      <w:lvlJc w:val="left"/>
      <w:pPr>
        <w:ind w:left="2355" w:hanging="1080"/>
      </w:pPr>
      <w:rPr>
        <w:rFonts w:hint="default"/>
        <w:i w:val="0"/>
      </w:rPr>
    </w:lvl>
    <w:lvl w:ilvl="4">
      <w:start w:val="1"/>
      <w:numFmt w:val="decimal"/>
      <w:lvlText w:val="%1.%2.%3.%4.%5."/>
      <w:lvlJc w:val="left"/>
      <w:pPr>
        <w:ind w:left="2780" w:hanging="1080"/>
      </w:pPr>
      <w:rPr>
        <w:rFonts w:hint="default"/>
        <w:i w:val="0"/>
      </w:rPr>
    </w:lvl>
    <w:lvl w:ilvl="5">
      <w:start w:val="1"/>
      <w:numFmt w:val="decimal"/>
      <w:lvlText w:val="%1.%2.%3.%4.%5.%6."/>
      <w:lvlJc w:val="left"/>
      <w:pPr>
        <w:ind w:left="3565" w:hanging="1440"/>
      </w:pPr>
      <w:rPr>
        <w:rFonts w:hint="default"/>
        <w:i w:val="0"/>
      </w:rPr>
    </w:lvl>
    <w:lvl w:ilvl="6">
      <w:start w:val="1"/>
      <w:numFmt w:val="decimal"/>
      <w:lvlText w:val="%1.%2.%3.%4.%5.%6.%7."/>
      <w:lvlJc w:val="left"/>
      <w:pPr>
        <w:ind w:left="3990" w:hanging="1440"/>
      </w:pPr>
      <w:rPr>
        <w:rFonts w:hint="default"/>
        <w:i w:val="0"/>
      </w:rPr>
    </w:lvl>
    <w:lvl w:ilvl="7">
      <w:start w:val="1"/>
      <w:numFmt w:val="decimal"/>
      <w:lvlText w:val="%1.%2.%3.%4.%5.%6.%7.%8."/>
      <w:lvlJc w:val="left"/>
      <w:pPr>
        <w:ind w:left="4775" w:hanging="1800"/>
      </w:pPr>
      <w:rPr>
        <w:rFonts w:hint="default"/>
        <w:i w:val="0"/>
      </w:rPr>
    </w:lvl>
    <w:lvl w:ilvl="8">
      <w:start w:val="1"/>
      <w:numFmt w:val="decimal"/>
      <w:lvlText w:val="%1.%2.%3.%4.%5.%6.%7.%8.%9."/>
      <w:lvlJc w:val="left"/>
      <w:pPr>
        <w:ind w:left="5200" w:hanging="1800"/>
      </w:pPr>
      <w:rPr>
        <w:rFonts w:hint="default"/>
        <w:i w:val="0"/>
      </w:rPr>
    </w:lvl>
  </w:abstractNum>
  <w:abstractNum w:abstractNumId="14" w15:restartNumberingAfterBreak="0">
    <w:nsid w:val="108E450C"/>
    <w:multiLevelType w:val="hybridMultilevel"/>
    <w:tmpl w:val="50C858B4"/>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15" w15:restartNumberingAfterBreak="0">
    <w:nsid w:val="13E161D6"/>
    <w:multiLevelType w:val="hybridMultilevel"/>
    <w:tmpl w:val="5ADC131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6" w15:restartNumberingAfterBreak="0">
    <w:nsid w:val="14472674"/>
    <w:multiLevelType w:val="hybridMultilevel"/>
    <w:tmpl w:val="CCA0BC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755451A"/>
    <w:multiLevelType w:val="hybridMultilevel"/>
    <w:tmpl w:val="82A693F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20" w15:restartNumberingAfterBreak="0">
    <w:nsid w:val="21683991"/>
    <w:multiLevelType w:val="hybridMultilevel"/>
    <w:tmpl w:val="8D5CA7CA"/>
    <w:lvl w:ilvl="0" w:tplc="B6C0600E">
      <w:start w:val="1"/>
      <w:numFmt w:val="decimal"/>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abstractNum w:abstractNumId="21" w15:restartNumberingAfterBreak="0">
    <w:nsid w:val="23594076"/>
    <w:multiLevelType w:val="hybridMultilevel"/>
    <w:tmpl w:val="2D4AFA12"/>
    <w:lvl w:ilvl="0" w:tplc="7E8654A2">
      <w:start w:val="850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50A1ED1"/>
    <w:multiLevelType w:val="hybridMultilevel"/>
    <w:tmpl w:val="F002279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4" w15:restartNumberingAfterBreak="0">
    <w:nsid w:val="336C6A42"/>
    <w:multiLevelType w:val="hybridMultilevel"/>
    <w:tmpl w:val="4552D8BC"/>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25" w15:restartNumberingAfterBreak="0">
    <w:nsid w:val="35372B51"/>
    <w:multiLevelType w:val="hybridMultilevel"/>
    <w:tmpl w:val="2064F328"/>
    <w:lvl w:ilvl="0" w:tplc="DF9E5CF6">
      <w:start w:val="1"/>
      <w:numFmt w:val="bullet"/>
      <w:lvlText w:val="​"/>
      <w:lvlJc w:val="left"/>
      <w:pPr>
        <w:tabs>
          <w:tab w:val="num" w:pos="720"/>
        </w:tabs>
        <w:ind w:left="720" w:hanging="360"/>
      </w:pPr>
      <w:rPr>
        <w:rFonts w:ascii="Calibri" w:hAnsi="Calibri" w:hint="default"/>
      </w:rPr>
    </w:lvl>
    <w:lvl w:ilvl="1" w:tplc="D87810CE" w:tentative="1">
      <w:start w:val="1"/>
      <w:numFmt w:val="bullet"/>
      <w:lvlText w:val="​"/>
      <w:lvlJc w:val="left"/>
      <w:pPr>
        <w:tabs>
          <w:tab w:val="num" w:pos="1440"/>
        </w:tabs>
        <w:ind w:left="1440" w:hanging="360"/>
      </w:pPr>
      <w:rPr>
        <w:rFonts w:ascii="Calibri" w:hAnsi="Calibri" w:hint="default"/>
      </w:rPr>
    </w:lvl>
    <w:lvl w:ilvl="2" w:tplc="F878C56C" w:tentative="1">
      <w:start w:val="1"/>
      <w:numFmt w:val="bullet"/>
      <w:lvlText w:val="​"/>
      <w:lvlJc w:val="left"/>
      <w:pPr>
        <w:tabs>
          <w:tab w:val="num" w:pos="2160"/>
        </w:tabs>
        <w:ind w:left="2160" w:hanging="360"/>
      </w:pPr>
      <w:rPr>
        <w:rFonts w:ascii="Calibri" w:hAnsi="Calibri" w:hint="default"/>
      </w:rPr>
    </w:lvl>
    <w:lvl w:ilvl="3" w:tplc="36DE74B8" w:tentative="1">
      <w:start w:val="1"/>
      <w:numFmt w:val="bullet"/>
      <w:lvlText w:val="​"/>
      <w:lvlJc w:val="left"/>
      <w:pPr>
        <w:tabs>
          <w:tab w:val="num" w:pos="2880"/>
        </w:tabs>
        <w:ind w:left="2880" w:hanging="360"/>
      </w:pPr>
      <w:rPr>
        <w:rFonts w:ascii="Calibri" w:hAnsi="Calibri" w:hint="default"/>
      </w:rPr>
    </w:lvl>
    <w:lvl w:ilvl="4" w:tplc="5268E58C" w:tentative="1">
      <w:start w:val="1"/>
      <w:numFmt w:val="bullet"/>
      <w:lvlText w:val="​"/>
      <w:lvlJc w:val="left"/>
      <w:pPr>
        <w:tabs>
          <w:tab w:val="num" w:pos="3600"/>
        </w:tabs>
        <w:ind w:left="3600" w:hanging="360"/>
      </w:pPr>
      <w:rPr>
        <w:rFonts w:ascii="Calibri" w:hAnsi="Calibri" w:hint="default"/>
      </w:rPr>
    </w:lvl>
    <w:lvl w:ilvl="5" w:tplc="DA5CBC00" w:tentative="1">
      <w:start w:val="1"/>
      <w:numFmt w:val="bullet"/>
      <w:lvlText w:val="​"/>
      <w:lvlJc w:val="left"/>
      <w:pPr>
        <w:tabs>
          <w:tab w:val="num" w:pos="4320"/>
        </w:tabs>
        <w:ind w:left="4320" w:hanging="360"/>
      </w:pPr>
      <w:rPr>
        <w:rFonts w:ascii="Calibri" w:hAnsi="Calibri" w:hint="default"/>
      </w:rPr>
    </w:lvl>
    <w:lvl w:ilvl="6" w:tplc="DCF0A394" w:tentative="1">
      <w:start w:val="1"/>
      <w:numFmt w:val="bullet"/>
      <w:lvlText w:val="​"/>
      <w:lvlJc w:val="left"/>
      <w:pPr>
        <w:tabs>
          <w:tab w:val="num" w:pos="5040"/>
        </w:tabs>
        <w:ind w:left="5040" w:hanging="360"/>
      </w:pPr>
      <w:rPr>
        <w:rFonts w:ascii="Calibri" w:hAnsi="Calibri" w:hint="default"/>
      </w:rPr>
    </w:lvl>
    <w:lvl w:ilvl="7" w:tplc="02C6A078" w:tentative="1">
      <w:start w:val="1"/>
      <w:numFmt w:val="bullet"/>
      <w:lvlText w:val="​"/>
      <w:lvlJc w:val="left"/>
      <w:pPr>
        <w:tabs>
          <w:tab w:val="num" w:pos="5760"/>
        </w:tabs>
        <w:ind w:left="5760" w:hanging="360"/>
      </w:pPr>
      <w:rPr>
        <w:rFonts w:ascii="Calibri" w:hAnsi="Calibri" w:hint="default"/>
      </w:rPr>
    </w:lvl>
    <w:lvl w:ilvl="8" w:tplc="B386ABAC"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7" w15:restartNumberingAfterBreak="0">
    <w:nsid w:val="37B97769"/>
    <w:multiLevelType w:val="hybridMultilevel"/>
    <w:tmpl w:val="899CC1CC"/>
    <w:lvl w:ilvl="0" w:tplc="04060001">
      <w:start w:val="1"/>
      <w:numFmt w:val="bullet"/>
      <w:lvlText w:val=""/>
      <w:lvlJc w:val="left"/>
      <w:pPr>
        <w:ind w:left="1145" w:hanging="360"/>
      </w:pPr>
      <w:rPr>
        <w:rFonts w:ascii="Symbol" w:hAnsi="Symbol" w:hint="default"/>
      </w:rPr>
    </w:lvl>
    <w:lvl w:ilvl="1" w:tplc="04060003" w:tentative="1">
      <w:start w:val="1"/>
      <w:numFmt w:val="bullet"/>
      <w:lvlText w:val="o"/>
      <w:lvlJc w:val="left"/>
      <w:pPr>
        <w:ind w:left="1865" w:hanging="360"/>
      </w:pPr>
      <w:rPr>
        <w:rFonts w:ascii="Courier New" w:hAnsi="Courier New" w:cs="Courier New" w:hint="default"/>
      </w:rPr>
    </w:lvl>
    <w:lvl w:ilvl="2" w:tplc="04060005" w:tentative="1">
      <w:start w:val="1"/>
      <w:numFmt w:val="bullet"/>
      <w:lvlText w:val=""/>
      <w:lvlJc w:val="left"/>
      <w:pPr>
        <w:ind w:left="2585" w:hanging="360"/>
      </w:pPr>
      <w:rPr>
        <w:rFonts w:ascii="Wingdings" w:hAnsi="Wingdings" w:hint="default"/>
      </w:rPr>
    </w:lvl>
    <w:lvl w:ilvl="3" w:tplc="04060001" w:tentative="1">
      <w:start w:val="1"/>
      <w:numFmt w:val="bullet"/>
      <w:lvlText w:val=""/>
      <w:lvlJc w:val="left"/>
      <w:pPr>
        <w:ind w:left="3305" w:hanging="360"/>
      </w:pPr>
      <w:rPr>
        <w:rFonts w:ascii="Symbol" w:hAnsi="Symbol" w:hint="default"/>
      </w:rPr>
    </w:lvl>
    <w:lvl w:ilvl="4" w:tplc="04060003" w:tentative="1">
      <w:start w:val="1"/>
      <w:numFmt w:val="bullet"/>
      <w:lvlText w:val="o"/>
      <w:lvlJc w:val="left"/>
      <w:pPr>
        <w:ind w:left="4025" w:hanging="360"/>
      </w:pPr>
      <w:rPr>
        <w:rFonts w:ascii="Courier New" w:hAnsi="Courier New" w:cs="Courier New" w:hint="default"/>
      </w:rPr>
    </w:lvl>
    <w:lvl w:ilvl="5" w:tplc="04060005" w:tentative="1">
      <w:start w:val="1"/>
      <w:numFmt w:val="bullet"/>
      <w:lvlText w:val=""/>
      <w:lvlJc w:val="left"/>
      <w:pPr>
        <w:ind w:left="4745" w:hanging="360"/>
      </w:pPr>
      <w:rPr>
        <w:rFonts w:ascii="Wingdings" w:hAnsi="Wingdings" w:hint="default"/>
      </w:rPr>
    </w:lvl>
    <w:lvl w:ilvl="6" w:tplc="04060001" w:tentative="1">
      <w:start w:val="1"/>
      <w:numFmt w:val="bullet"/>
      <w:lvlText w:val=""/>
      <w:lvlJc w:val="left"/>
      <w:pPr>
        <w:ind w:left="5465" w:hanging="360"/>
      </w:pPr>
      <w:rPr>
        <w:rFonts w:ascii="Symbol" w:hAnsi="Symbol" w:hint="default"/>
      </w:rPr>
    </w:lvl>
    <w:lvl w:ilvl="7" w:tplc="04060003" w:tentative="1">
      <w:start w:val="1"/>
      <w:numFmt w:val="bullet"/>
      <w:lvlText w:val="o"/>
      <w:lvlJc w:val="left"/>
      <w:pPr>
        <w:ind w:left="6185" w:hanging="360"/>
      </w:pPr>
      <w:rPr>
        <w:rFonts w:ascii="Courier New" w:hAnsi="Courier New" w:cs="Courier New" w:hint="default"/>
      </w:rPr>
    </w:lvl>
    <w:lvl w:ilvl="8" w:tplc="04060005" w:tentative="1">
      <w:start w:val="1"/>
      <w:numFmt w:val="bullet"/>
      <w:lvlText w:val=""/>
      <w:lvlJc w:val="left"/>
      <w:pPr>
        <w:ind w:left="6905" w:hanging="360"/>
      </w:pPr>
      <w:rPr>
        <w:rFonts w:ascii="Wingdings" w:hAnsi="Wingdings" w:hint="default"/>
      </w:rPr>
    </w:lvl>
  </w:abstractNum>
  <w:abstractNum w:abstractNumId="28"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 w15:restartNumberingAfterBreak="0">
    <w:nsid w:val="4B595C34"/>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0B44C9A"/>
    <w:multiLevelType w:val="hybridMultilevel"/>
    <w:tmpl w:val="F15880FC"/>
    <w:lvl w:ilvl="0" w:tplc="04060001">
      <w:start w:val="1"/>
      <w:numFmt w:val="bullet"/>
      <w:lvlText w:val=""/>
      <w:lvlJc w:val="left"/>
      <w:pPr>
        <w:ind w:left="2160" w:hanging="360"/>
      </w:pPr>
      <w:rPr>
        <w:rFonts w:ascii="Symbol" w:hAnsi="Symbol" w:hint="default"/>
      </w:rPr>
    </w:lvl>
    <w:lvl w:ilvl="1" w:tplc="04060003">
      <w:start w:val="1"/>
      <w:numFmt w:val="bullet"/>
      <w:lvlText w:val="o"/>
      <w:lvlJc w:val="left"/>
      <w:pPr>
        <w:ind w:left="2880" w:hanging="360"/>
      </w:pPr>
      <w:rPr>
        <w:rFonts w:ascii="Courier New" w:hAnsi="Courier New" w:cs="Courier New" w:hint="default"/>
      </w:rPr>
    </w:lvl>
    <w:lvl w:ilvl="2" w:tplc="04060005">
      <w:start w:val="1"/>
      <w:numFmt w:val="bullet"/>
      <w:lvlText w:val=""/>
      <w:lvlJc w:val="left"/>
      <w:pPr>
        <w:ind w:left="3600" w:hanging="360"/>
      </w:pPr>
      <w:rPr>
        <w:rFonts w:ascii="Wingdings" w:hAnsi="Wingdings" w:hint="default"/>
      </w:rPr>
    </w:lvl>
    <w:lvl w:ilvl="3" w:tplc="04060001">
      <w:start w:val="1"/>
      <w:numFmt w:val="bullet"/>
      <w:lvlText w:val=""/>
      <w:lvlJc w:val="left"/>
      <w:pPr>
        <w:ind w:left="4320" w:hanging="360"/>
      </w:pPr>
      <w:rPr>
        <w:rFonts w:ascii="Symbol" w:hAnsi="Symbol" w:hint="default"/>
      </w:rPr>
    </w:lvl>
    <w:lvl w:ilvl="4" w:tplc="04060003">
      <w:start w:val="1"/>
      <w:numFmt w:val="bullet"/>
      <w:lvlText w:val="o"/>
      <w:lvlJc w:val="left"/>
      <w:pPr>
        <w:ind w:left="5040" w:hanging="360"/>
      </w:pPr>
      <w:rPr>
        <w:rFonts w:ascii="Courier New" w:hAnsi="Courier New" w:cs="Courier New" w:hint="default"/>
      </w:rPr>
    </w:lvl>
    <w:lvl w:ilvl="5" w:tplc="04060005">
      <w:start w:val="1"/>
      <w:numFmt w:val="bullet"/>
      <w:lvlText w:val=""/>
      <w:lvlJc w:val="left"/>
      <w:pPr>
        <w:ind w:left="5760" w:hanging="360"/>
      </w:pPr>
      <w:rPr>
        <w:rFonts w:ascii="Wingdings" w:hAnsi="Wingdings" w:hint="default"/>
      </w:rPr>
    </w:lvl>
    <w:lvl w:ilvl="6" w:tplc="04060001">
      <w:start w:val="1"/>
      <w:numFmt w:val="bullet"/>
      <w:lvlText w:val=""/>
      <w:lvlJc w:val="left"/>
      <w:pPr>
        <w:ind w:left="6480" w:hanging="360"/>
      </w:pPr>
      <w:rPr>
        <w:rFonts w:ascii="Symbol" w:hAnsi="Symbol" w:hint="default"/>
      </w:rPr>
    </w:lvl>
    <w:lvl w:ilvl="7" w:tplc="04060003">
      <w:start w:val="1"/>
      <w:numFmt w:val="bullet"/>
      <w:lvlText w:val="o"/>
      <w:lvlJc w:val="left"/>
      <w:pPr>
        <w:ind w:left="7200" w:hanging="360"/>
      </w:pPr>
      <w:rPr>
        <w:rFonts w:ascii="Courier New" w:hAnsi="Courier New" w:cs="Courier New" w:hint="default"/>
      </w:rPr>
    </w:lvl>
    <w:lvl w:ilvl="8" w:tplc="04060005">
      <w:start w:val="1"/>
      <w:numFmt w:val="bullet"/>
      <w:lvlText w:val=""/>
      <w:lvlJc w:val="left"/>
      <w:pPr>
        <w:ind w:left="7920" w:hanging="360"/>
      </w:pPr>
      <w:rPr>
        <w:rFonts w:ascii="Wingdings" w:hAnsi="Wingdings" w:hint="default"/>
      </w:rPr>
    </w:lvl>
  </w:abstractNum>
  <w:abstractNum w:abstractNumId="32" w15:restartNumberingAfterBreak="0">
    <w:nsid w:val="55AD1273"/>
    <w:multiLevelType w:val="hybridMultilevel"/>
    <w:tmpl w:val="0F767A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33C3B82"/>
    <w:multiLevelType w:val="hybridMultilevel"/>
    <w:tmpl w:val="A208997A"/>
    <w:lvl w:ilvl="0" w:tplc="D00039D8">
      <w:start w:val="3"/>
      <w:numFmt w:val="bullet"/>
      <w:lvlText w:val="-"/>
      <w:lvlJc w:val="left"/>
      <w:pPr>
        <w:ind w:left="785" w:hanging="360"/>
      </w:pPr>
      <w:rPr>
        <w:rFonts w:ascii="Georgia" w:eastAsia="Times New Roman" w:hAnsi="Georgia" w:cs="Times New Roman"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3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5" w15:restartNumberingAfterBreak="0">
    <w:nsid w:val="6E81224B"/>
    <w:multiLevelType w:val="hybridMultilevel"/>
    <w:tmpl w:val="22323938"/>
    <w:lvl w:ilvl="0" w:tplc="912CCCB6">
      <w:start w:val="5"/>
      <w:numFmt w:val="bullet"/>
      <w:lvlText w:val="-"/>
      <w:lvlJc w:val="left"/>
      <w:pPr>
        <w:ind w:left="785" w:hanging="360"/>
      </w:pPr>
      <w:rPr>
        <w:rFonts w:ascii="Georgia" w:eastAsia="Times New Roman" w:hAnsi="Georgia" w:cs="Arial" w:hint="default"/>
      </w:rPr>
    </w:lvl>
    <w:lvl w:ilvl="1" w:tplc="04060003" w:tentative="1">
      <w:start w:val="1"/>
      <w:numFmt w:val="bullet"/>
      <w:lvlText w:val="o"/>
      <w:lvlJc w:val="left"/>
      <w:pPr>
        <w:ind w:left="1505" w:hanging="360"/>
      </w:pPr>
      <w:rPr>
        <w:rFonts w:ascii="Courier New" w:hAnsi="Courier New" w:cs="Courier New" w:hint="default"/>
      </w:rPr>
    </w:lvl>
    <w:lvl w:ilvl="2" w:tplc="04060005" w:tentative="1">
      <w:start w:val="1"/>
      <w:numFmt w:val="bullet"/>
      <w:lvlText w:val=""/>
      <w:lvlJc w:val="left"/>
      <w:pPr>
        <w:ind w:left="2225" w:hanging="360"/>
      </w:pPr>
      <w:rPr>
        <w:rFonts w:ascii="Wingdings" w:hAnsi="Wingdings" w:hint="default"/>
      </w:rPr>
    </w:lvl>
    <w:lvl w:ilvl="3" w:tplc="04060001" w:tentative="1">
      <w:start w:val="1"/>
      <w:numFmt w:val="bullet"/>
      <w:lvlText w:val=""/>
      <w:lvlJc w:val="left"/>
      <w:pPr>
        <w:ind w:left="2945" w:hanging="360"/>
      </w:pPr>
      <w:rPr>
        <w:rFonts w:ascii="Symbol" w:hAnsi="Symbol" w:hint="default"/>
      </w:rPr>
    </w:lvl>
    <w:lvl w:ilvl="4" w:tplc="04060003" w:tentative="1">
      <w:start w:val="1"/>
      <w:numFmt w:val="bullet"/>
      <w:lvlText w:val="o"/>
      <w:lvlJc w:val="left"/>
      <w:pPr>
        <w:ind w:left="3665" w:hanging="360"/>
      </w:pPr>
      <w:rPr>
        <w:rFonts w:ascii="Courier New" w:hAnsi="Courier New" w:cs="Courier New" w:hint="default"/>
      </w:rPr>
    </w:lvl>
    <w:lvl w:ilvl="5" w:tplc="04060005" w:tentative="1">
      <w:start w:val="1"/>
      <w:numFmt w:val="bullet"/>
      <w:lvlText w:val=""/>
      <w:lvlJc w:val="left"/>
      <w:pPr>
        <w:ind w:left="4385" w:hanging="360"/>
      </w:pPr>
      <w:rPr>
        <w:rFonts w:ascii="Wingdings" w:hAnsi="Wingdings" w:hint="default"/>
      </w:rPr>
    </w:lvl>
    <w:lvl w:ilvl="6" w:tplc="04060001" w:tentative="1">
      <w:start w:val="1"/>
      <w:numFmt w:val="bullet"/>
      <w:lvlText w:val=""/>
      <w:lvlJc w:val="left"/>
      <w:pPr>
        <w:ind w:left="5105" w:hanging="360"/>
      </w:pPr>
      <w:rPr>
        <w:rFonts w:ascii="Symbol" w:hAnsi="Symbol" w:hint="default"/>
      </w:rPr>
    </w:lvl>
    <w:lvl w:ilvl="7" w:tplc="04060003" w:tentative="1">
      <w:start w:val="1"/>
      <w:numFmt w:val="bullet"/>
      <w:lvlText w:val="o"/>
      <w:lvlJc w:val="left"/>
      <w:pPr>
        <w:ind w:left="5825" w:hanging="360"/>
      </w:pPr>
      <w:rPr>
        <w:rFonts w:ascii="Courier New" w:hAnsi="Courier New" w:cs="Courier New" w:hint="default"/>
      </w:rPr>
    </w:lvl>
    <w:lvl w:ilvl="8" w:tplc="04060005" w:tentative="1">
      <w:start w:val="1"/>
      <w:numFmt w:val="bullet"/>
      <w:lvlText w:val=""/>
      <w:lvlJc w:val="left"/>
      <w:pPr>
        <w:ind w:left="6545" w:hanging="360"/>
      </w:pPr>
      <w:rPr>
        <w:rFonts w:ascii="Wingdings" w:hAnsi="Wingdings" w:hint="default"/>
      </w:rPr>
    </w:lvl>
  </w:abstractNum>
  <w:abstractNum w:abstractNumId="36" w15:restartNumberingAfterBreak="0">
    <w:nsid w:val="723F2ED7"/>
    <w:multiLevelType w:val="hybridMultilevel"/>
    <w:tmpl w:val="3DBA69D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7"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8" w15:restartNumberingAfterBreak="0">
    <w:nsid w:val="73AE32BC"/>
    <w:multiLevelType w:val="multilevel"/>
    <w:tmpl w:val="CD326C00"/>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9" w15:restartNumberingAfterBreak="0">
    <w:nsid w:val="75AA3EF8"/>
    <w:multiLevelType w:val="hybridMultilevel"/>
    <w:tmpl w:val="FD0417A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7B2E6D37"/>
    <w:multiLevelType w:val="hybridMultilevel"/>
    <w:tmpl w:val="2C02D2FE"/>
    <w:lvl w:ilvl="0" w:tplc="370C3C98">
      <w:start w:val="5"/>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1" w15:restartNumberingAfterBreak="0">
    <w:nsid w:val="7D32469F"/>
    <w:multiLevelType w:val="hybridMultilevel"/>
    <w:tmpl w:val="5AAE3CEC"/>
    <w:lvl w:ilvl="0" w:tplc="DE0048B2">
      <w:start w:val="1"/>
      <w:numFmt w:val="lowerLetter"/>
      <w:lvlText w:val="%1."/>
      <w:lvlJc w:val="left"/>
      <w:pPr>
        <w:ind w:left="785" w:hanging="360"/>
      </w:pPr>
      <w:rPr>
        <w:rFonts w:hint="default"/>
      </w:rPr>
    </w:lvl>
    <w:lvl w:ilvl="1" w:tplc="04060019" w:tentative="1">
      <w:start w:val="1"/>
      <w:numFmt w:val="lowerLetter"/>
      <w:lvlText w:val="%2."/>
      <w:lvlJc w:val="left"/>
      <w:pPr>
        <w:ind w:left="1505" w:hanging="360"/>
      </w:pPr>
    </w:lvl>
    <w:lvl w:ilvl="2" w:tplc="0406001B" w:tentative="1">
      <w:start w:val="1"/>
      <w:numFmt w:val="lowerRoman"/>
      <w:lvlText w:val="%3."/>
      <w:lvlJc w:val="right"/>
      <w:pPr>
        <w:ind w:left="2225" w:hanging="180"/>
      </w:pPr>
    </w:lvl>
    <w:lvl w:ilvl="3" w:tplc="0406000F" w:tentative="1">
      <w:start w:val="1"/>
      <w:numFmt w:val="decimal"/>
      <w:lvlText w:val="%4."/>
      <w:lvlJc w:val="left"/>
      <w:pPr>
        <w:ind w:left="2945" w:hanging="360"/>
      </w:pPr>
    </w:lvl>
    <w:lvl w:ilvl="4" w:tplc="04060019" w:tentative="1">
      <w:start w:val="1"/>
      <w:numFmt w:val="lowerLetter"/>
      <w:lvlText w:val="%5."/>
      <w:lvlJc w:val="left"/>
      <w:pPr>
        <w:ind w:left="3665" w:hanging="360"/>
      </w:pPr>
    </w:lvl>
    <w:lvl w:ilvl="5" w:tplc="0406001B" w:tentative="1">
      <w:start w:val="1"/>
      <w:numFmt w:val="lowerRoman"/>
      <w:lvlText w:val="%6."/>
      <w:lvlJc w:val="right"/>
      <w:pPr>
        <w:ind w:left="4385" w:hanging="180"/>
      </w:pPr>
    </w:lvl>
    <w:lvl w:ilvl="6" w:tplc="0406000F" w:tentative="1">
      <w:start w:val="1"/>
      <w:numFmt w:val="decimal"/>
      <w:lvlText w:val="%7."/>
      <w:lvlJc w:val="left"/>
      <w:pPr>
        <w:ind w:left="5105" w:hanging="360"/>
      </w:pPr>
    </w:lvl>
    <w:lvl w:ilvl="7" w:tplc="04060019" w:tentative="1">
      <w:start w:val="1"/>
      <w:numFmt w:val="lowerLetter"/>
      <w:lvlText w:val="%8."/>
      <w:lvlJc w:val="left"/>
      <w:pPr>
        <w:ind w:left="5825" w:hanging="360"/>
      </w:pPr>
    </w:lvl>
    <w:lvl w:ilvl="8" w:tplc="0406001B" w:tentative="1">
      <w:start w:val="1"/>
      <w:numFmt w:val="lowerRoman"/>
      <w:lvlText w:val="%9."/>
      <w:lvlJc w:val="right"/>
      <w:pPr>
        <w:ind w:left="6545" w:hanging="180"/>
      </w:pPr>
    </w:lvl>
  </w:abstractNum>
  <w:num w:numId="1">
    <w:abstractNumId w:val="19"/>
  </w:num>
  <w:num w:numId="2">
    <w:abstractNumId w:val="29"/>
  </w:num>
  <w:num w:numId="3">
    <w:abstractNumId w:val="17"/>
  </w:num>
  <w:num w:numId="4">
    <w:abstractNumId w:val="28"/>
  </w:num>
  <w:num w:numId="5">
    <w:abstractNumId w:val="23"/>
  </w:num>
  <w:num w:numId="6">
    <w:abstractNumId w:val="7"/>
  </w:num>
  <w:num w:numId="7">
    <w:abstractNumId w:val="6"/>
  </w:num>
  <w:num w:numId="8">
    <w:abstractNumId w:val="5"/>
  </w:num>
  <w:num w:numId="9">
    <w:abstractNumId w:val="4"/>
  </w:num>
  <w:num w:numId="10">
    <w:abstractNumId w:val="26"/>
  </w:num>
  <w:num w:numId="11">
    <w:abstractNumId w:val="3"/>
  </w:num>
  <w:num w:numId="12">
    <w:abstractNumId w:val="2"/>
  </w:num>
  <w:num w:numId="13">
    <w:abstractNumId w:val="1"/>
  </w:num>
  <w:num w:numId="14">
    <w:abstractNumId w:val="0"/>
  </w:num>
  <w:num w:numId="15">
    <w:abstractNumId w:val="34"/>
  </w:num>
  <w:num w:numId="16">
    <w:abstractNumId w:val="37"/>
  </w:num>
  <w:num w:numId="17">
    <w:abstractNumId w:val="33"/>
  </w:num>
  <w:num w:numId="18">
    <w:abstractNumId w:val="38"/>
  </w:num>
  <w:num w:numId="19">
    <w:abstractNumId w:val="13"/>
  </w:num>
  <w:num w:numId="20">
    <w:abstractNumId w:val="40"/>
  </w:num>
  <w:num w:numId="21">
    <w:abstractNumId w:val="20"/>
  </w:num>
  <w:num w:numId="22">
    <w:abstractNumId w:val="35"/>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8"/>
  </w:num>
  <w:num w:numId="26">
    <w:abstractNumId w:val="30"/>
  </w:num>
  <w:num w:numId="27">
    <w:abstractNumId w:val="25"/>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21"/>
  </w:num>
  <w:num w:numId="31">
    <w:abstractNumId w:val="31"/>
  </w:num>
  <w:num w:numId="32">
    <w:abstractNumId w:val="24"/>
  </w:num>
  <w:num w:numId="33">
    <w:abstractNumId w:val="11"/>
  </w:num>
  <w:num w:numId="34">
    <w:abstractNumId w:val="36"/>
  </w:num>
  <w:num w:numId="35">
    <w:abstractNumId w:val="39"/>
  </w:num>
  <w:num w:numId="36">
    <w:abstractNumId w:val="16"/>
  </w:num>
  <w:num w:numId="37">
    <w:abstractNumId w:val="32"/>
  </w:num>
  <w:num w:numId="38">
    <w:abstractNumId w:val="9"/>
  </w:num>
  <w:num w:numId="39">
    <w:abstractNumId w:val="12"/>
  </w:num>
  <w:num w:numId="40">
    <w:abstractNumId w:val="18"/>
  </w:num>
  <w:num w:numId="41">
    <w:abstractNumId w:val="22"/>
  </w:num>
  <w:num w:numId="42">
    <w:abstractNumId w:val="15"/>
  </w:num>
  <w:num w:numId="43">
    <w:abstractNumId w:val="14"/>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1044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07E04"/>
    <w:rsid w:val="0003149C"/>
    <w:rsid w:val="00034A55"/>
    <w:rsid w:val="0003527D"/>
    <w:rsid w:val="00036650"/>
    <w:rsid w:val="000438DA"/>
    <w:rsid w:val="00043EE2"/>
    <w:rsid w:val="000442AD"/>
    <w:rsid w:val="00045261"/>
    <w:rsid w:val="0005008C"/>
    <w:rsid w:val="00051A09"/>
    <w:rsid w:val="00051AD8"/>
    <w:rsid w:val="00052ED2"/>
    <w:rsid w:val="00055D7D"/>
    <w:rsid w:val="00065902"/>
    <w:rsid w:val="0007609B"/>
    <w:rsid w:val="000817E5"/>
    <w:rsid w:val="000827B1"/>
    <w:rsid w:val="00083508"/>
    <w:rsid w:val="00087773"/>
    <w:rsid w:val="00090115"/>
    <w:rsid w:val="00094D54"/>
    <w:rsid w:val="000A362D"/>
    <w:rsid w:val="000A4CF3"/>
    <w:rsid w:val="000A6921"/>
    <w:rsid w:val="000B09A1"/>
    <w:rsid w:val="000B541E"/>
    <w:rsid w:val="000B66A0"/>
    <w:rsid w:val="000D1B50"/>
    <w:rsid w:val="000D1CF4"/>
    <w:rsid w:val="000D4235"/>
    <w:rsid w:val="000D5E3F"/>
    <w:rsid w:val="000E0ED9"/>
    <w:rsid w:val="000E5C1E"/>
    <w:rsid w:val="000E7F7B"/>
    <w:rsid w:val="000F244E"/>
    <w:rsid w:val="000F4284"/>
    <w:rsid w:val="0010208C"/>
    <w:rsid w:val="00103B47"/>
    <w:rsid w:val="0011050C"/>
    <w:rsid w:val="0011283F"/>
    <w:rsid w:val="001129E7"/>
    <w:rsid w:val="001170CE"/>
    <w:rsid w:val="00124F24"/>
    <w:rsid w:val="00146815"/>
    <w:rsid w:val="00153477"/>
    <w:rsid w:val="00154F00"/>
    <w:rsid w:val="00156938"/>
    <w:rsid w:val="0016043F"/>
    <w:rsid w:val="0016141E"/>
    <w:rsid w:val="00163EFC"/>
    <w:rsid w:val="00164CC1"/>
    <w:rsid w:val="00167D90"/>
    <w:rsid w:val="001731D7"/>
    <w:rsid w:val="00174751"/>
    <w:rsid w:val="0018593B"/>
    <w:rsid w:val="00192812"/>
    <w:rsid w:val="001A6FD0"/>
    <w:rsid w:val="001A7352"/>
    <w:rsid w:val="001C027B"/>
    <w:rsid w:val="001C43F6"/>
    <w:rsid w:val="001D1259"/>
    <w:rsid w:val="001D205C"/>
    <w:rsid w:val="001D25CB"/>
    <w:rsid w:val="001D5F6B"/>
    <w:rsid w:val="00205636"/>
    <w:rsid w:val="002119A9"/>
    <w:rsid w:val="00212140"/>
    <w:rsid w:val="0021324E"/>
    <w:rsid w:val="002137FC"/>
    <w:rsid w:val="002171DE"/>
    <w:rsid w:val="00227E7F"/>
    <w:rsid w:val="00230A33"/>
    <w:rsid w:val="002347CF"/>
    <w:rsid w:val="00236C93"/>
    <w:rsid w:val="00244EEB"/>
    <w:rsid w:val="0025114F"/>
    <w:rsid w:val="0026120C"/>
    <w:rsid w:val="00264564"/>
    <w:rsid w:val="00265B3A"/>
    <w:rsid w:val="00275842"/>
    <w:rsid w:val="002772EF"/>
    <w:rsid w:val="0028158E"/>
    <w:rsid w:val="00281ADA"/>
    <w:rsid w:val="00283F13"/>
    <w:rsid w:val="002950FB"/>
    <w:rsid w:val="002A0666"/>
    <w:rsid w:val="002A1C26"/>
    <w:rsid w:val="002A1C39"/>
    <w:rsid w:val="002A26AB"/>
    <w:rsid w:val="002A4418"/>
    <w:rsid w:val="002A7675"/>
    <w:rsid w:val="002B1765"/>
    <w:rsid w:val="002B69B1"/>
    <w:rsid w:val="002C49BF"/>
    <w:rsid w:val="002C565F"/>
    <w:rsid w:val="002D6786"/>
    <w:rsid w:val="002D7BCE"/>
    <w:rsid w:val="002E0512"/>
    <w:rsid w:val="002E07F2"/>
    <w:rsid w:val="002E326D"/>
    <w:rsid w:val="002E6EB1"/>
    <w:rsid w:val="002F29B8"/>
    <w:rsid w:val="002F51EF"/>
    <w:rsid w:val="002F6A87"/>
    <w:rsid w:val="003006B3"/>
    <w:rsid w:val="00307472"/>
    <w:rsid w:val="00307E90"/>
    <w:rsid w:val="00315502"/>
    <w:rsid w:val="00315669"/>
    <w:rsid w:val="00320D36"/>
    <w:rsid w:val="003258F3"/>
    <w:rsid w:val="00327674"/>
    <w:rsid w:val="00333BC8"/>
    <w:rsid w:val="00333D75"/>
    <w:rsid w:val="00335B65"/>
    <w:rsid w:val="003560CD"/>
    <w:rsid w:val="00356669"/>
    <w:rsid w:val="00364895"/>
    <w:rsid w:val="003826D8"/>
    <w:rsid w:val="00383838"/>
    <w:rsid w:val="0039396F"/>
    <w:rsid w:val="00394ADB"/>
    <w:rsid w:val="00395BF2"/>
    <w:rsid w:val="00396AD6"/>
    <w:rsid w:val="003A022B"/>
    <w:rsid w:val="003B0624"/>
    <w:rsid w:val="003B4C04"/>
    <w:rsid w:val="003B7BF5"/>
    <w:rsid w:val="003D3836"/>
    <w:rsid w:val="003D69F9"/>
    <w:rsid w:val="003E2A64"/>
    <w:rsid w:val="003E6170"/>
    <w:rsid w:val="003F33BA"/>
    <w:rsid w:val="004143CC"/>
    <w:rsid w:val="00421A53"/>
    <w:rsid w:val="00430307"/>
    <w:rsid w:val="00431D90"/>
    <w:rsid w:val="004357AC"/>
    <w:rsid w:val="00436C7A"/>
    <w:rsid w:val="00443D5B"/>
    <w:rsid w:val="00443F7C"/>
    <w:rsid w:val="00451786"/>
    <w:rsid w:val="0045202C"/>
    <w:rsid w:val="00453E6A"/>
    <w:rsid w:val="00455B2B"/>
    <w:rsid w:val="00456317"/>
    <w:rsid w:val="004605B0"/>
    <w:rsid w:val="00462B2A"/>
    <w:rsid w:val="00463B10"/>
    <w:rsid w:val="004670A7"/>
    <w:rsid w:val="00471690"/>
    <w:rsid w:val="0047262D"/>
    <w:rsid w:val="00472663"/>
    <w:rsid w:val="0047316E"/>
    <w:rsid w:val="00476B12"/>
    <w:rsid w:val="00477895"/>
    <w:rsid w:val="00480018"/>
    <w:rsid w:val="00483670"/>
    <w:rsid w:val="00484620"/>
    <w:rsid w:val="0048777D"/>
    <w:rsid w:val="0049239E"/>
    <w:rsid w:val="0049608B"/>
    <w:rsid w:val="00496C9E"/>
    <w:rsid w:val="004A0E76"/>
    <w:rsid w:val="004A24AE"/>
    <w:rsid w:val="004A66E6"/>
    <w:rsid w:val="004B06E9"/>
    <w:rsid w:val="004B40A6"/>
    <w:rsid w:val="004B668F"/>
    <w:rsid w:val="004B7F75"/>
    <w:rsid w:val="004C0A82"/>
    <w:rsid w:val="004C0EFF"/>
    <w:rsid w:val="004C208C"/>
    <w:rsid w:val="004C3DE7"/>
    <w:rsid w:val="004C499B"/>
    <w:rsid w:val="004C5D4E"/>
    <w:rsid w:val="004D6D41"/>
    <w:rsid w:val="004D79D4"/>
    <w:rsid w:val="004E03A6"/>
    <w:rsid w:val="004F4341"/>
    <w:rsid w:val="004F7B82"/>
    <w:rsid w:val="00501519"/>
    <w:rsid w:val="00504494"/>
    <w:rsid w:val="0050605B"/>
    <w:rsid w:val="00507AF4"/>
    <w:rsid w:val="00507D1E"/>
    <w:rsid w:val="005162F5"/>
    <w:rsid w:val="00521A89"/>
    <w:rsid w:val="00522EE1"/>
    <w:rsid w:val="00523163"/>
    <w:rsid w:val="00524864"/>
    <w:rsid w:val="00524DD1"/>
    <w:rsid w:val="0053134E"/>
    <w:rsid w:val="005358FC"/>
    <w:rsid w:val="005366F6"/>
    <w:rsid w:val="00540E7D"/>
    <w:rsid w:val="005478B9"/>
    <w:rsid w:val="00547ACA"/>
    <w:rsid w:val="00553C7E"/>
    <w:rsid w:val="00554EE2"/>
    <w:rsid w:val="00572BE4"/>
    <w:rsid w:val="005802EE"/>
    <w:rsid w:val="005826BA"/>
    <w:rsid w:val="00583EAB"/>
    <w:rsid w:val="00585BE9"/>
    <w:rsid w:val="005973E4"/>
    <w:rsid w:val="00597FBF"/>
    <w:rsid w:val="005A1EB6"/>
    <w:rsid w:val="005A5218"/>
    <w:rsid w:val="005A545E"/>
    <w:rsid w:val="005B0B8C"/>
    <w:rsid w:val="005B71EF"/>
    <w:rsid w:val="005D09F9"/>
    <w:rsid w:val="005D3C7F"/>
    <w:rsid w:val="005D4F65"/>
    <w:rsid w:val="005D64C1"/>
    <w:rsid w:val="005D741D"/>
    <w:rsid w:val="005E0681"/>
    <w:rsid w:val="005E6CB9"/>
    <w:rsid w:val="005F55D0"/>
    <w:rsid w:val="006021AE"/>
    <w:rsid w:val="00602482"/>
    <w:rsid w:val="00602DD1"/>
    <w:rsid w:val="00605222"/>
    <w:rsid w:val="00605620"/>
    <w:rsid w:val="006059F6"/>
    <w:rsid w:val="006211C0"/>
    <w:rsid w:val="0062335D"/>
    <w:rsid w:val="0063063E"/>
    <w:rsid w:val="00641149"/>
    <w:rsid w:val="00641B24"/>
    <w:rsid w:val="00644058"/>
    <w:rsid w:val="00644D35"/>
    <w:rsid w:val="00645634"/>
    <w:rsid w:val="00647123"/>
    <w:rsid w:val="00655245"/>
    <w:rsid w:val="00660193"/>
    <w:rsid w:val="00665CEC"/>
    <w:rsid w:val="00666620"/>
    <w:rsid w:val="00666A67"/>
    <w:rsid w:val="00670B47"/>
    <w:rsid w:val="00673926"/>
    <w:rsid w:val="00681ECC"/>
    <w:rsid w:val="00686301"/>
    <w:rsid w:val="00690D03"/>
    <w:rsid w:val="006910EE"/>
    <w:rsid w:val="00692708"/>
    <w:rsid w:val="00694DA3"/>
    <w:rsid w:val="006A3576"/>
    <w:rsid w:val="006A3DDB"/>
    <w:rsid w:val="006B6F61"/>
    <w:rsid w:val="006C0297"/>
    <w:rsid w:val="006C329E"/>
    <w:rsid w:val="006C3A1B"/>
    <w:rsid w:val="006C725C"/>
    <w:rsid w:val="006D1190"/>
    <w:rsid w:val="006D17E6"/>
    <w:rsid w:val="006E2A21"/>
    <w:rsid w:val="006E4A08"/>
    <w:rsid w:val="006F2ED0"/>
    <w:rsid w:val="006F3C30"/>
    <w:rsid w:val="006F4292"/>
    <w:rsid w:val="006F7105"/>
    <w:rsid w:val="00702F7A"/>
    <w:rsid w:val="00705168"/>
    <w:rsid w:val="007124EA"/>
    <w:rsid w:val="00717773"/>
    <w:rsid w:val="00726300"/>
    <w:rsid w:val="00730647"/>
    <w:rsid w:val="00731229"/>
    <w:rsid w:val="00736658"/>
    <w:rsid w:val="00741C10"/>
    <w:rsid w:val="00744F27"/>
    <w:rsid w:val="007466F6"/>
    <w:rsid w:val="007530C5"/>
    <w:rsid w:val="00757BDC"/>
    <w:rsid w:val="00762555"/>
    <w:rsid w:val="00763DF2"/>
    <w:rsid w:val="00764C24"/>
    <w:rsid w:val="00770E90"/>
    <w:rsid w:val="007710C3"/>
    <w:rsid w:val="00771304"/>
    <w:rsid w:val="00772EAE"/>
    <w:rsid w:val="00774BE3"/>
    <w:rsid w:val="0078109A"/>
    <w:rsid w:val="0078788A"/>
    <w:rsid w:val="007905D9"/>
    <w:rsid w:val="00792550"/>
    <w:rsid w:val="00795523"/>
    <w:rsid w:val="007955B4"/>
    <w:rsid w:val="007B61B3"/>
    <w:rsid w:val="007C0E9F"/>
    <w:rsid w:val="007C4491"/>
    <w:rsid w:val="007C496B"/>
    <w:rsid w:val="007C7B25"/>
    <w:rsid w:val="007D183E"/>
    <w:rsid w:val="007D23D3"/>
    <w:rsid w:val="007D2727"/>
    <w:rsid w:val="007D5329"/>
    <w:rsid w:val="007E062D"/>
    <w:rsid w:val="007E2DF3"/>
    <w:rsid w:val="007E3A4F"/>
    <w:rsid w:val="007E7933"/>
    <w:rsid w:val="007F578B"/>
    <w:rsid w:val="00802FA4"/>
    <w:rsid w:val="008068BE"/>
    <w:rsid w:val="0081572C"/>
    <w:rsid w:val="0082142E"/>
    <w:rsid w:val="0082149A"/>
    <w:rsid w:val="0085024E"/>
    <w:rsid w:val="00850406"/>
    <w:rsid w:val="00851355"/>
    <w:rsid w:val="008558E5"/>
    <w:rsid w:val="008616AE"/>
    <w:rsid w:val="00863559"/>
    <w:rsid w:val="00864F4C"/>
    <w:rsid w:val="0087322B"/>
    <w:rsid w:val="008863FB"/>
    <w:rsid w:val="00890DC5"/>
    <w:rsid w:val="0089262B"/>
    <w:rsid w:val="00896541"/>
    <w:rsid w:val="00897087"/>
    <w:rsid w:val="008A0D8C"/>
    <w:rsid w:val="008A28B2"/>
    <w:rsid w:val="008B14BE"/>
    <w:rsid w:val="008B3243"/>
    <w:rsid w:val="008B5989"/>
    <w:rsid w:val="008B61FC"/>
    <w:rsid w:val="008C171C"/>
    <w:rsid w:val="008C216F"/>
    <w:rsid w:val="008C680F"/>
    <w:rsid w:val="008D1D28"/>
    <w:rsid w:val="008D2084"/>
    <w:rsid w:val="008E3EE3"/>
    <w:rsid w:val="008F0F62"/>
    <w:rsid w:val="008F47F2"/>
    <w:rsid w:val="008F764C"/>
    <w:rsid w:val="00901304"/>
    <w:rsid w:val="00901929"/>
    <w:rsid w:val="009032EC"/>
    <w:rsid w:val="009035AB"/>
    <w:rsid w:val="0090489C"/>
    <w:rsid w:val="0091147E"/>
    <w:rsid w:val="00912222"/>
    <w:rsid w:val="00922059"/>
    <w:rsid w:val="00923DB4"/>
    <w:rsid w:val="009300C0"/>
    <w:rsid w:val="00930E78"/>
    <w:rsid w:val="00933D59"/>
    <w:rsid w:val="009349C9"/>
    <w:rsid w:val="009352B1"/>
    <w:rsid w:val="00936BF0"/>
    <w:rsid w:val="00937CE0"/>
    <w:rsid w:val="0094008F"/>
    <w:rsid w:val="00940637"/>
    <w:rsid w:val="00943BEC"/>
    <w:rsid w:val="0094772D"/>
    <w:rsid w:val="009575D2"/>
    <w:rsid w:val="00961B44"/>
    <w:rsid w:val="00961BC5"/>
    <w:rsid w:val="00966A7A"/>
    <w:rsid w:val="009673E8"/>
    <w:rsid w:val="00971418"/>
    <w:rsid w:val="00975529"/>
    <w:rsid w:val="00976119"/>
    <w:rsid w:val="00982765"/>
    <w:rsid w:val="00984F0F"/>
    <w:rsid w:val="009859DF"/>
    <w:rsid w:val="00986482"/>
    <w:rsid w:val="009A0EC4"/>
    <w:rsid w:val="009A6C9D"/>
    <w:rsid w:val="009C107E"/>
    <w:rsid w:val="009C21B4"/>
    <w:rsid w:val="009C3A4A"/>
    <w:rsid w:val="009D15A7"/>
    <w:rsid w:val="009E0CD8"/>
    <w:rsid w:val="009E58A0"/>
    <w:rsid w:val="009E5DF7"/>
    <w:rsid w:val="009E7AF4"/>
    <w:rsid w:val="00A028ED"/>
    <w:rsid w:val="00A030EC"/>
    <w:rsid w:val="00A05954"/>
    <w:rsid w:val="00A11327"/>
    <w:rsid w:val="00A201D8"/>
    <w:rsid w:val="00A2211D"/>
    <w:rsid w:val="00A2465D"/>
    <w:rsid w:val="00A25E7D"/>
    <w:rsid w:val="00A32765"/>
    <w:rsid w:val="00A33647"/>
    <w:rsid w:val="00A33939"/>
    <w:rsid w:val="00A4137F"/>
    <w:rsid w:val="00A429D1"/>
    <w:rsid w:val="00A451EC"/>
    <w:rsid w:val="00A61509"/>
    <w:rsid w:val="00A639F5"/>
    <w:rsid w:val="00A91CB9"/>
    <w:rsid w:val="00A94C66"/>
    <w:rsid w:val="00AA0EF9"/>
    <w:rsid w:val="00AA73FF"/>
    <w:rsid w:val="00AB2E5C"/>
    <w:rsid w:val="00AB47D8"/>
    <w:rsid w:val="00AB4E1D"/>
    <w:rsid w:val="00AC2A09"/>
    <w:rsid w:val="00AC4183"/>
    <w:rsid w:val="00AC779D"/>
    <w:rsid w:val="00AC7BD8"/>
    <w:rsid w:val="00AD3F06"/>
    <w:rsid w:val="00AD6CC4"/>
    <w:rsid w:val="00AD7833"/>
    <w:rsid w:val="00AD7FD9"/>
    <w:rsid w:val="00AE714C"/>
    <w:rsid w:val="00AF104F"/>
    <w:rsid w:val="00AF2199"/>
    <w:rsid w:val="00AF5282"/>
    <w:rsid w:val="00AF6FB6"/>
    <w:rsid w:val="00B03F98"/>
    <w:rsid w:val="00B04D02"/>
    <w:rsid w:val="00B06BE6"/>
    <w:rsid w:val="00B12507"/>
    <w:rsid w:val="00B15221"/>
    <w:rsid w:val="00B175E9"/>
    <w:rsid w:val="00B33DDA"/>
    <w:rsid w:val="00B34164"/>
    <w:rsid w:val="00B36C68"/>
    <w:rsid w:val="00B379A5"/>
    <w:rsid w:val="00B45E46"/>
    <w:rsid w:val="00B47C60"/>
    <w:rsid w:val="00B52F16"/>
    <w:rsid w:val="00B52F38"/>
    <w:rsid w:val="00B57EEB"/>
    <w:rsid w:val="00B64A19"/>
    <w:rsid w:val="00B653BF"/>
    <w:rsid w:val="00B67E0C"/>
    <w:rsid w:val="00B704CF"/>
    <w:rsid w:val="00B705E6"/>
    <w:rsid w:val="00B85033"/>
    <w:rsid w:val="00B90DE8"/>
    <w:rsid w:val="00B92B92"/>
    <w:rsid w:val="00B92D44"/>
    <w:rsid w:val="00B93055"/>
    <w:rsid w:val="00B94310"/>
    <w:rsid w:val="00BA0046"/>
    <w:rsid w:val="00BA1F73"/>
    <w:rsid w:val="00BA56DF"/>
    <w:rsid w:val="00BA591D"/>
    <w:rsid w:val="00BA6EC1"/>
    <w:rsid w:val="00BA7086"/>
    <w:rsid w:val="00BA712B"/>
    <w:rsid w:val="00BA7228"/>
    <w:rsid w:val="00BB1331"/>
    <w:rsid w:val="00BC5B0D"/>
    <w:rsid w:val="00BC6E27"/>
    <w:rsid w:val="00BD59ED"/>
    <w:rsid w:val="00BD6C2D"/>
    <w:rsid w:val="00BE01A3"/>
    <w:rsid w:val="00BE0A5F"/>
    <w:rsid w:val="00BE11BB"/>
    <w:rsid w:val="00BE40E4"/>
    <w:rsid w:val="00BE7F01"/>
    <w:rsid w:val="00BE7FBE"/>
    <w:rsid w:val="00BF0A4A"/>
    <w:rsid w:val="00BF37E1"/>
    <w:rsid w:val="00BF3805"/>
    <w:rsid w:val="00C12268"/>
    <w:rsid w:val="00C134B5"/>
    <w:rsid w:val="00C214A3"/>
    <w:rsid w:val="00C222A8"/>
    <w:rsid w:val="00C22DE2"/>
    <w:rsid w:val="00C37F0C"/>
    <w:rsid w:val="00C40789"/>
    <w:rsid w:val="00C45300"/>
    <w:rsid w:val="00C501DB"/>
    <w:rsid w:val="00C5458A"/>
    <w:rsid w:val="00C62763"/>
    <w:rsid w:val="00C63886"/>
    <w:rsid w:val="00C64657"/>
    <w:rsid w:val="00C64F00"/>
    <w:rsid w:val="00C65FBD"/>
    <w:rsid w:val="00C67827"/>
    <w:rsid w:val="00C762F9"/>
    <w:rsid w:val="00C821D2"/>
    <w:rsid w:val="00C92988"/>
    <w:rsid w:val="00C938EA"/>
    <w:rsid w:val="00C96CED"/>
    <w:rsid w:val="00CA6F7E"/>
    <w:rsid w:val="00CB2ECE"/>
    <w:rsid w:val="00CB6EA8"/>
    <w:rsid w:val="00CC0DF6"/>
    <w:rsid w:val="00CC1B3F"/>
    <w:rsid w:val="00CC3E16"/>
    <w:rsid w:val="00CC3E18"/>
    <w:rsid w:val="00CC572B"/>
    <w:rsid w:val="00CD0160"/>
    <w:rsid w:val="00CD18CE"/>
    <w:rsid w:val="00CD66FF"/>
    <w:rsid w:val="00CE09F9"/>
    <w:rsid w:val="00CE2C6A"/>
    <w:rsid w:val="00CE4164"/>
    <w:rsid w:val="00CE4D21"/>
    <w:rsid w:val="00CF1E8E"/>
    <w:rsid w:val="00CF33B3"/>
    <w:rsid w:val="00CF3813"/>
    <w:rsid w:val="00CF7B75"/>
    <w:rsid w:val="00D0158B"/>
    <w:rsid w:val="00D02CE0"/>
    <w:rsid w:val="00D06BE7"/>
    <w:rsid w:val="00D07843"/>
    <w:rsid w:val="00D07F27"/>
    <w:rsid w:val="00D15D84"/>
    <w:rsid w:val="00D21C08"/>
    <w:rsid w:val="00D2389C"/>
    <w:rsid w:val="00D25789"/>
    <w:rsid w:val="00D2629B"/>
    <w:rsid w:val="00D30E86"/>
    <w:rsid w:val="00D43278"/>
    <w:rsid w:val="00D43AF8"/>
    <w:rsid w:val="00D46EAB"/>
    <w:rsid w:val="00D600E5"/>
    <w:rsid w:val="00D61622"/>
    <w:rsid w:val="00D630DD"/>
    <w:rsid w:val="00D67AB8"/>
    <w:rsid w:val="00D70FDC"/>
    <w:rsid w:val="00D779C9"/>
    <w:rsid w:val="00D80B98"/>
    <w:rsid w:val="00D87C08"/>
    <w:rsid w:val="00DA419E"/>
    <w:rsid w:val="00DA62D2"/>
    <w:rsid w:val="00DB44DA"/>
    <w:rsid w:val="00DB533D"/>
    <w:rsid w:val="00DC46F9"/>
    <w:rsid w:val="00DD17B6"/>
    <w:rsid w:val="00DD1CAB"/>
    <w:rsid w:val="00DD23A1"/>
    <w:rsid w:val="00DE06BB"/>
    <w:rsid w:val="00DE181C"/>
    <w:rsid w:val="00DE3C16"/>
    <w:rsid w:val="00DE5DBB"/>
    <w:rsid w:val="00DF4EED"/>
    <w:rsid w:val="00E0382F"/>
    <w:rsid w:val="00E128B0"/>
    <w:rsid w:val="00E20A3D"/>
    <w:rsid w:val="00E25D6E"/>
    <w:rsid w:val="00E27F63"/>
    <w:rsid w:val="00E30019"/>
    <w:rsid w:val="00E31F2E"/>
    <w:rsid w:val="00E37157"/>
    <w:rsid w:val="00E4292C"/>
    <w:rsid w:val="00E620D0"/>
    <w:rsid w:val="00E65CA9"/>
    <w:rsid w:val="00E721F4"/>
    <w:rsid w:val="00E81F23"/>
    <w:rsid w:val="00E90B80"/>
    <w:rsid w:val="00E960F0"/>
    <w:rsid w:val="00EA6633"/>
    <w:rsid w:val="00EA7E4C"/>
    <w:rsid w:val="00EB191A"/>
    <w:rsid w:val="00EB42E3"/>
    <w:rsid w:val="00EC0BB0"/>
    <w:rsid w:val="00EC2B0F"/>
    <w:rsid w:val="00EC3B4A"/>
    <w:rsid w:val="00EC57FF"/>
    <w:rsid w:val="00ED2244"/>
    <w:rsid w:val="00ED35A6"/>
    <w:rsid w:val="00EE2A84"/>
    <w:rsid w:val="00EF3D1A"/>
    <w:rsid w:val="00EF4420"/>
    <w:rsid w:val="00EF508A"/>
    <w:rsid w:val="00EF5DB1"/>
    <w:rsid w:val="00F00794"/>
    <w:rsid w:val="00F01920"/>
    <w:rsid w:val="00F01A40"/>
    <w:rsid w:val="00F02B14"/>
    <w:rsid w:val="00F05149"/>
    <w:rsid w:val="00F05B85"/>
    <w:rsid w:val="00F17B48"/>
    <w:rsid w:val="00F31AC4"/>
    <w:rsid w:val="00F32CEC"/>
    <w:rsid w:val="00F4463E"/>
    <w:rsid w:val="00F45004"/>
    <w:rsid w:val="00F52005"/>
    <w:rsid w:val="00F522FC"/>
    <w:rsid w:val="00F55619"/>
    <w:rsid w:val="00F63F6C"/>
    <w:rsid w:val="00F70C4A"/>
    <w:rsid w:val="00F754F3"/>
    <w:rsid w:val="00F75FFD"/>
    <w:rsid w:val="00F7651D"/>
    <w:rsid w:val="00F76D16"/>
    <w:rsid w:val="00F80EC9"/>
    <w:rsid w:val="00F83126"/>
    <w:rsid w:val="00F842C9"/>
    <w:rsid w:val="00F85A64"/>
    <w:rsid w:val="00F91A95"/>
    <w:rsid w:val="00F95DA2"/>
    <w:rsid w:val="00FA086B"/>
    <w:rsid w:val="00FA31F3"/>
    <w:rsid w:val="00FA61C3"/>
    <w:rsid w:val="00FA695C"/>
    <w:rsid w:val="00FB0B2E"/>
    <w:rsid w:val="00FB2BA6"/>
    <w:rsid w:val="00FE0DAB"/>
    <w:rsid w:val="00FE1EDF"/>
    <w:rsid w:val="00FE20B9"/>
    <w:rsid w:val="00FE33C2"/>
    <w:rsid w:val="00FE5AFD"/>
    <w:rsid w:val="00FF2FF9"/>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o:shapelayout v:ext="edit">
      <o:idmap v:ext="edit" data="1"/>
    </o:shapelayout>
  </w:shapeDefaults>
  <w:decimalSymbol w:val=","/>
  <w:listSeparator w:val=";"/>
  <w14:docId w14:val="681C352C"/>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link w:val="Overskrift1Tegn"/>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20"/>
    <w:qFormat/>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34"/>
    <w:qFormat/>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 w:type="paragraph" w:customStyle="1" w:styleId="Normal-Dokumentinfo">
    <w:name w:val="Normal - Dokument info"/>
    <w:basedOn w:val="Normal"/>
    <w:semiHidden/>
    <w:rsid w:val="00AA73FF"/>
    <w:rPr>
      <w:b/>
      <w:sz w:val="21"/>
      <w:szCs w:val="24"/>
      <w:lang w:eastAsia="en-US"/>
    </w:rPr>
  </w:style>
  <w:style w:type="character" w:customStyle="1" w:styleId="Overskrift1Tegn">
    <w:name w:val="Overskrift 1 Tegn"/>
    <w:basedOn w:val="Standardskrifttypeiafsnit"/>
    <w:link w:val="Overskrift1"/>
    <w:uiPriority w:val="1"/>
    <w:rsid w:val="00FA695C"/>
    <w:rPr>
      <w:rFonts w:cs="Arial"/>
      <w:b/>
      <w:bCs/>
      <w:szCs w:val="32"/>
    </w:rPr>
  </w:style>
  <w:style w:type="paragraph" w:customStyle="1" w:styleId="Default">
    <w:name w:val="Default"/>
    <w:rsid w:val="00AD7FD9"/>
    <w:pPr>
      <w:autoSpaceDE w:val="0"/>
      <w:autoSpaceDN w:val="0"/>
      <w:adjustRightInd w:val="0"/>
      <w:spacing w:line="240" w:lineRule="auto"/>
    </w:pPr>
    <w:rPr>
      <w:rFonts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21892">
      <w:bodyDiv w:val="1"/>
      <w:marLeft w:val="0"/>
      <w:marRight w:val="0"/>
      <w:marTop w:val="0"/>
      <w:marBottom w:val="0"/>
      <w:divBdr>
        <w:top w:val="none" w:sz="0" w:space="0" w:color="auto"/>
        <w:left w:val="none" w:sz="0" w:space="0" w:color="auto"/>
        <w:bottom w:val="none" w:sz="0" w:space="0" w:color="auto"/>
        <w:right w:val="none" w:sz="0" w:space="0" w:color="auto"/>
      </w:divBdr>
    </w:div>
    <w:div w:id="195050211">
      <w:bodyDiv w:val="1"/>
      <w:marLeft w:val="0"/>
      <w:marRight w:val="0"/>
      <w:marTop w:val="0"/>
      <w:marBottom w:val="0"/>
      <w:divBdr>
        <w:top w:val="none" w:sz="0" w:space="0" w:color="auto"/>
        <w:left w:val="none" w:sz="0" w:space="0" w:color="auto"/>
        <w:bottom w:val="none" w:sz="0" w:space="0" w:color="auto"/>
        <w:right w:val="none" w:sz="0" w:space="0" w:color="auto"/>
      </w:divBdr>
      <w:divsChild>
        <w:div w:id="1863787602">
          <w:marLeft w:val="0"/>
          <w:marRight w:val="0"/>
          <w:marTop w:val="90"/>
          <w:marBottom w:val="0"/>
          <w:divBdr>
            <w:top w:val="none" w:sz="0" w:space="0" w:color="auto"/>
            <w:left w:val="none" w:sz="0" w:space="0" w:color="auto"/>
            <w:bottom w:val="none" w:sz="0" w:space="0" w:color="auto"/>
            <w:right w:val="none" w:sz="0" w:space="0" w:color="auto"/>
          </w:divBdr>
        </w:div>
        <w:div w:id="347216868">
          <w:marLeft w:val="0"/>
          <w:marRight w:val="0"/>
          <w:marTop w:val="90"/>
          <w:marBottom w:val="0"/>
          <w:divBdr>
            <w:top w:val="none" w:sz="0" w:space="0" w:color="auto"/>
            <w:left w:val="none" w:sz="0" w:space="0" w:color="auto"/>
            <w:bottom w:val="none" w:sz="0" w:space="0" w:color="auto"/>
            <w:right w:val="none" w:sz="0" w:space="0" w:color="auto"/>
          </w:divBdr>
        </w:div>
        <w:div w:id="1676372276">
          <w:marLeft w:val="0"/>
          <w:marRight w:val="0"/>
          <w:marTop w:val="90"/>
          <w:marBottom w:val="0"/>
          <w:divBdr>
            <w:top w:val="none" w:sz="0" w:space="0" w:color="auto"/>
            <w:left w:val="none" w:sz="0" w:space="0" w:color="auto"/>
            <w:bottom w:val="none" w:sz="0" w:space="0" w:color="auto"/>
            <w:right w:val="none" w:sz="0" w:space="0" w:color="auto"/>
          </w:divBdr>
        </w:div>
      </w:divsChild>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552808539">
      <w:bodyDiv w:val="1"/>
      <w:marLeft w:val="0"/>
      <w:marRight w:val="0"/>
      <w:marTop w:val="0"/>
      <w:marBottom w:val="0"/>
      <w:divBdr>
        <w:top w:val="none" w:sz="0" w:space="0" w:color="auto"/>
        <w:left w:val="none" w:sz="0" w:space="0" w:color="auto"/>
        <w:bottom w:val="none" w:sz="0" w:space="0" w:color="auto"/>
        <w:right w:val="none" w:sz="0" w:space="0" w:color="auto"/>
      </w:divBdr>
    </w:div>
    <w:div w:id="610433694">
      <w:bodyDiv w:val="1"/>
      <w:marLeft w:val="0"/>
      <w:marRight w:val="0"/>
      <w:marTop w:val="0"/>
      <w:marBottom w:val="0"/>
      <w:divBdr>
        <w:top w:val="none" w:sz="0" w:space="0" w:color="auto"/>
        <w:left w:val="none" w:sz="0" w:space="0" w:color="auto"/>
        <w:bottom w:val="none" w:sz="0" w:space="0" w:color="auto"/>
        <w:right w:val="none" w:sz="0" w:space="0" w:color="auto"/>
      </w:divBdr>
    </w:div>
    <w:div w:id="691030254">
      <w:bodyDiv w:val="1"/>
      <w:marLeft w:val="0"/>
      <w:marRight w:val="0"/>
      <w:marTop w:val="0"/>
      <w:marBottom w:val="0"/>
      <w:divBdr>
        <w:top w:val="none" w:sz="0" w:space="0" w:color="auto"/>
        <w:left w:val="none" w:sz="0" w:space="0" w:color="auto"/>
        <w:bottom w:val="none" w:sz="0" w:space="0" w:color="auto"/>
        <w:right w:val="none" w:sz="0" w:space="0" w:color="auto"/>
      </w:divBdr>
    </w:div>
    <w:div w:id="699209933">
      <w:bodyDiv w:val="1"/>
      <w:marLeft w:val="0"/>
      <w:marRight w:val="0"/>
      <w:marTop w:val="0"/>
      <w:marBottom w:val="0"/>
      <w:divBdr>
        <w:top w:val="none" w:sz="0" w:space="0" w:color="auto"/>
        <w:left w:val="none" w:sz="0" w:space="0" w:color="auto"/>
        <w:bottom w:val="none" w:sz="0" w:space="0" w:color="auto"/>
        <w:right w:val="none" w:sz="0" w:space="0" w:color="auto"/>
      </w:divBdr>
    </w:div>
    <w:div w:id="927230897">
      <w:bodyDiv w:val="1"/>
      <w:marLeft w:val="0"/>
      <w:marRight w:val="0"/>
      <w:marTop w:val="0"/>
      <w:marBottom w:val="0"/>
      <w:divBdr>
        <w:top w:val="none" w:sz="0" w:space="0" w:color="auto"/>
        <w:left w:val="none" w:sz="0" w:space="0" w:color="auto"/>
        <w:bottom w:val="none" w:sz="0" w:space="0" w:color="auto"/>
        <w:right w:val="none" w:sz="0" w:space="0" w:color="auto"/>
      </w:divBdr>
      <w:divsChild>
        <w:div w:id="1502502762">
          <w:marLeft w:val="0"/>
          <w:marRight w:val="0"/>
          <w:marTop w:val="0"/>
          <w:marBottom w:val="0"/>
          <w:divBdr>
            <w:top w:val="none" w:sz="0" w:space="0" w:color="auto"/>
            <w:left w:val="none" w:sz="0" w:space="0" w:color="auto"/>
            <w:bottom w:val="none" w:sz="0" w:space="0" w:color="auto"/>
            <w:right w:val="none" w:sz="0" w:space="0" w:color="auto"/>
          </w:divBdr>
        </w:div>
        <w:div w:id="358825166">
          <w:marLeft w:val="0"/>
          <w:marRight w:val="0"/>
          <w:marTop w:val="0"/>
          <w:marBottom w:val="0"/>
          <w:divBdr>
            <w:top w:val="none" w:sz="0" w:space="0" w:color="auto"/>
            <w:left w:val="none" w:sz="0" w:space="0" w:color="auto"/>
            <w:bottom w:val="none" w:sz="0" w:space="0" w:color="auto"/>
            <w:right w:val="none" w:sz="0" w:space="0" w:color="auto"/>
          </w:divBdr>
        </w:div>
        <w:div w:id="886603069">
          <w:marLeft w:val="0"/>
          <w:marRight w:val="0"/>
          <w:marTop w:val="0"/>
          <w:marBottom w:val="0"/>
          <w:divBdr>
            <w:top w:val="none" w:sz="0" w:space="0" w:color="auto"/>
            <w:left w:val="none" w:sz="0" w:space="0" w:color="auto"/>
            <w:bottom w:val="none" w:sz="0" w:space="0" w:color="auto"/>
            <w:right w:val="none" w:sz="0" w:space="0" w:color="auto"/>
          </w:divBdr>
        </w:div>
        <w:div w:id="885946697">
          <w:marLeft w:val="0"/>
          <w:marRight w:val="0"/>
          <w:marTop w:val="0"/>
          <w:marBottom w:val="0"/>
          <w:divBdr>
            <w:top w:val="none" w:sz="0" w:space="0" w:color="auto"/>
            <w:left w:val="none" w:sz="0" w:space="0" w:color="auto"/>
            <w:bottom w:val="none" w:sz="0" w:space="0" w:color="auto"/>
            <w:right w:val="none" w:sz="0" w:space="0" w:color="auto"/>
          </w:divBdr>
        </w:div>
        <w:div w:id="103696829">
          <w:marLeft w:val="0"/>
          <w:marRight w:val="0"/>
          <w:marTop w:val="0"/>
          <w:marBottom w:val="0"/>
          <w:divBdr>
            <w:top w:val="none" w:sz="0" w:space="0" w:color="auto"/>
            <w:left w:val="none" w:sz="0" w:space="0" w:color="auto"/>
            <w:bottom w:val="none" w:sz="0" w:space="0" w:color="auto"/>
            <w:right w:val="none" w:sz="0" w:space="0" w:color="auto"/>
          </w:divBdr>
        </w:div>
        <w:div w:id="1892645685">
          <w:marLeft w:val="0"/>
          <w:marRight w:val="0"/>
          <w:marTop w:val="0"/>
          <w:marBottom w:val="0"/>
          <w:divBdr>
            <w:top w:val="none" w:sz="0" w:space="0" w:color="auto"/>
            <w:left w:val="none" w:sz="0" w:space="0" w:color="auto"/>
            <w:bottom w:val="none" w:sz="0" w:space="0" w:color="auto"/>
            <w:right w:val="none" w:sz="0" w:space="0" w:color="auto"/>
          </w:divBdr>
        </w:div>
        <w:div w:id="1551530386">
          <w:marLeft w:val="0"/>
          <w:marRight w:val="0"/>
          <w:marTop w:val="0"/>
          <w:marBottom w:val="0"/>
          <w:divBdr>
            <w:top w:val="none" w:sz="0" w:space="0" w:color="auto"/>
            <w:left w:val="none" w:sz="0" w:space="0" w:color="auto"/>
            <w:bottom w:val="none" w:sz="0" w:space="0" w:color="auto"/>
            <w:right w:val="none" w:sz="0" w:space="0" w:color="auto"/>
          </w:divBdr>
        </w:div>
        <w:div w:id="272565143">
          <w:marLeft w:val="0"/>
          <w:marRight w:val="0"/>
          <w:marTop w:val="0"/>
          <w:marBottom w:val="0"/>
          <w:divBdr>
            <w:top w:val="none" w:sz="0" w:space="0" w:color="auto"/>
            <w:left w:val="none" w:sz="0" w:space="0" w:color="auto"/>
            <w:bottom w:val="none" w:sz="0" w:space="0" w:color="auto"/>
            <w:right w:val="none" w:sz="0" w:space="0" w:color="auto"/>
          </w:divBdr>
        </w:div>
        <w:div w:id="1175460231">
          <w:marLeft w:val="0"/>
          <w:marRight w:val="0"/>
          <w:marTop w:val="0"/>
          <w:marBottom w:val="0"/>
          <w:divBdr>
            <w:top w:val="none" w:sz="0" w:space="0" w:color="auto"/>
            <w:left w:val="none" w:sz="0" w:space="0" w:color="auto"/>
            <w:bottom w:val="none" w:sz="0" w:space="0" w:color="auto"/>
            <w:right w:val="none" w:sz="0" w:space="0" w:color="auto"/>
          </w:divBdr>
        </w:div>
        <w:div w:id="1726492597">
          <w:marLeft w:val="0"/>
          <w:marRight w:val="0"/>
          <w:marTop w:val="0"/>
          <w:marBottom w:val="0"/>
          <w:divBdr>
            <w:top w:val="none" w:sz="0" w:space="0" w:color="auto"/>
            <w:left w:val="none" w:sz="0" w:space="0" w:color="auto"/>
            <w:bottom w:val="none" w:sz="0" w:space="0" w:color="auto"/>
            <w:right w:val="none" w:sz="0" w:space="0" w:color="auto"/>
          </w:divBdr>
        </w:div>
        <w:div w:id="1156412842">
          <w:marLeft w:val="0"/>
          <w:marRight w:val="0"/>
          <w:marTop w:val="0"/>
          <w:marBottom w:val="0"/>
          <w:divBdr>
            <w:top w:val="none" w:sz="0" w:space="0" w:color="auto"/>
            <w:left w:val="none" w:sz="0" w:space="0" w:color="auto"/>
            <w:bottom w:val="none" w:sz="0" w:space="0" w:color="auto"/>
            <w:right w:val="none" w:sz="0" w:space="0" w:color="auto"/>
          </w:divBdr>
        </w:div>
      </w:divsChild>
    </w:div>
    <w:div w:id="990715877">
      <w:bodyDiv w:val="1"/>
      <w:marLeft w:val="0"/>
      <w:marRight w:val="0"/>
      <w:marTop w:val="0"/>
      <w:marBottom w:val="0"/>
      <w:divBdr>
        <w:top w:val="none" w:sz="0" w:space="0" w:color="auto"/>
        <w:left w:val="none" w:sz="0" w:space="0" w:color="auto"/>
        <w:bottom w:val="none" w:sz="0" w:space="0" w:color="auto"/>
        <w:right w:val="none" w:sz="0" w:space="0" w:color="auto"/>
      </w:divBdr>
    </w:div>
    <w:div w:id="1014921973">
      <w:bodyDiv w:val="1"/>
      <w:marLeft w:val="0"/>
      <w:marRight w:val="0"/>
      <w:marTop w:val="0"/>
      <w:marBottom w:val="0"/>
      <w:divBdr>
        <w:top w:val="none" w:sz="0" w:space="0" w:color="auto"/>
        <w:left w:val="none" w:sz="0" w:space="0" w:color="auto"/>
        <w:bottom w:val="none" w:sz="0" w:space="0" w:color="auto"/>
        <w:right w:val="none" w:sz="0" w:space="0" w:color="auto"/>
      </w:divBdr>
    </w:div>
    <w:div w:id="1276866943">
      <w:bodyDiv w:val="1"/>
      <w:marLeft w:val="0"/>
      <w:marRight w:val="0"/>
      <w:marTop w:val="0"/>
      <w:marBottom w:val="0"/>
      <w:divBdr>
        <w:top w:val="none" w:sz="0" w:space="0" w:color="auto"/>
        <w:left w:val="none" w:sz="0" w:space="0" w:color="auto"/>
        <w:bottom w:val="none" w:sz="0" w:space="0" w:color="auto"/>
        <w:right w:val="none" w:sz="0" w:space="0" w:color="auto"/>
      </w:divBdr>
    </w:div>
    <w:div w:id="1362972919">
      <w:bodyDiv w:val="1"/>
      <w:marLeft w:val="0"/>
      <w:marRight w:val="0"/>
      <w:marTop w:val="0"/>
      <w:marBottom w:val="0"/>
      <w:divBdr>
        <w:top w:val="none" w:sz="0" w:space="0" w:color="auto"/>
        <w:left w:val="none" w:sz="0" w:space="0" w:color="auto"/>
        <w:bottom w:val="none" w:sz="0" w:space="0" w:color="auto"/>
        <w:right w:val="none" w:sz="0" w:space="0" w:color="auto"/>
      </w:divBdr>
    </w:div>
    <w:div w:id="1363359486">
      <w:bodyDiv w:val="1"/>
      <w:marLeft w:val="0"/>
      <w:marRight w:val="0"/>
      <w:marTop w:val="0"/>
      <w:marBottom w:val="0"/>
      <w:divBdr>
        <w:top w:val="none" w:sz="0" w:space="0" w:color="auto"/>
        <w:left w:val="none" w:sz="0" w:space="0" w:color="auto"/>
        <w:bottom w:val="none" w:sz="0" w:space="0" w:color="auto"/>
        <w:right w:val="none" w:sz="0" w:space="0" w:color="auto"/>
      </w:divBdr>
    </w:div>
    <w:div w:id="1505170493">
      <w:bodyDiv w:val="1"/>
      <w:marLeft w:val="0"/>
      <w:marRight w:val="0"/>
      <w:marTop w:val="0"/>
      <w:marBottom w:val="0"/>
      <w:divBdr>
        <w:top w:val="none" w:sz="0" w:space="0" w:color="auto"/>
        <w:left w:val="none" w:sz="0" w:space="0" w:color="auto"/>
        <w:bottom w:val="none" w:sz="0" w:space="0" w:color="auto"/>
        <w:right w:val="none" w:sz="0" w:space="0" w:color="auto"/>
      </w:divBdr>
    </w:div>
    <w:div w:id="1606571194">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898005387">
      <w:bodyDiv w:val="1"/>
      <w:marLeft w:val="0"/>
      <w:marRight w:val="0"/>
      <w:marTop w:val="0"/>
      <w:marBottom w:val="0"/>
      <w:divBdr>
        <w:top w:val="none" w:sz="0" w:space="0" w:color="auto"/>
        <w:left w:val="none" w:sz="0" w:space="0" w:color="auto"/>
        <w:bottom w:val="none" w:sz="0" w:space="0" w:color="auto"/>
        <w:right w:val="none" w:sz="0" w:space="0" w:color="auto"/>
      </w:divBdr>
    </w:div>
    <w:div w:id="1995375398">
      <w:bodyDiv w:val="1"/>
      <w:marLeft w:val="0"/>
      <w:marRight w:val="0"/>
      <w:marTop w:val="0"/>
      <w:marBottom w:val="0"/>
      <w:divBdr>
        <w:top w:val="none" w:sz="0" w:space="0" w:color="auto"/>
        <w:left w:val="none" w:sz="0" w:space="0" w:color="auto"/>
        <w:bottom w:val="none" w:sz="0" w:space="0" w:color="auto"/>
        <w:right w:val="none" w:sz="0" w:space="0" w:color="auto"/>
      </w:divBdr>
      <w:divsChild>
        <w:div w:id="425462167">
          <w:marLeft w:val="0"/>
          <w:marRight w:val="0"/>
          <w:marTop w:val="0"/>
          <w:marBottom w:val="0"/>
          <w:divBdr>
            <w:top w:val="none" w:sz="0" w:space="0" w:color="auto"/>
            <w:left w:val="none" w:sz="0" w:space="0" w:color="auto"/>
            <w:bottom w:val="none" w:sz="0" w:space="0" w:color="auto"/>
            <w:right w:val="none" w:sz="0" w:space="0" w:color="auto"/>
          </w:divBdr>
        </w:div>
        <w:div w:id="1729454856">
          <w:marLeft w:val="0"/>
          <w:marRight w:val="0"/>
          <w:marTop w:val="0"/>
          <w:marBottom w:val="0"/>
          <w:divBdr>
            <w:top w:val="none" w:sz="0" w:space="0" w:color="auto"/>
            <w:left w:val="none" w:sz="0" w:space="0" w:color="auto"/>
            <w:bottom w:val="none" w:sz="0" w:space="0" w:color="auto"/>
            <w:right w:val="none" w:sz="0" w:space="0" w:color="auto"/>
          </w:divBdr>
        </w:div>
        <w:div w:id="1110246325">
          <w:marLeft w:val="0"/>
          <w:marRight w:val="0"/>
          <w:marTop w:val="0"/>
          <w:marBottom w:val="0"/>
          <w:divBdr>
            <w:top w:val="none" w:sz="0" w:space="0" w:color="auto"/>
            <w:left w:val="none" w:sz="0" w:space="0" w:color="auto"/>
            <w:bottom w:val="none" w:sz="0" w:space="0" w:color="auto"/>
            <w:right w:val="none" w:sz="0" w:space="0" w:color="auto"/>
          </w:divBdr>
        </w:div>
        <w:div w:id="952904374">
          <w:marLeft w:val="0"/>
          <w:marRight w:val="0"/>
          <w:marTop w:val="0"/>
          <w:marBottom w:val="0"/>
          <w:divBdr>
            <w:top w:val="none" w:sz="0" w:space="0" w:color="auto"/>
            <w:left w:val="none" w:sz="0" w:space="0" w:color="auto"/>
            <w:bottom w:val="none" w:sz="0" w:space="0" w:color="auto"/>
            <w:right w:val="none" w:sz="0" w:space="0" w:color="auto"/>
          </w:divBdr>
        </w:div>
        <w:div w:id="265312978">
          <w:marLeft w:val="0"/>
          <w:marRight w:val="0"/>
          <w:marTop w:val="0"/>
          <w:marBottom w:val="0"/>
          <w:divBdr>
            <w:top w:val="none" w:sz="0" w:space="0" w:color="auto"/>
            <w:left w:val="none" w:sz="0" w:space="0" w:color="auto"/>
            <w:bottom w:val="none" w:sz="0" w:space="0" w:color="auto"/>
            <w:right w:val="none" w:sz="0" w:space="0" w:color="auto"/>
          </w:divBdr>
        </w:div>
        <w:div w:id="1115445085">
          <w:marLeft w:val="0"/>
          <w:marRight w:val="0"/>
          <w:marTop w:val="0"/>
          <w:marBottom w:val="0"/>
          <w:divBdr>
            <w:top w:val="none" w:sz="0" w:space="0" w:color="auto"/>
            <w:left w:val="none" w:sz="0" w:space="0" w:color="auto"/>
            <w:bottom w:val="none" w:sz="0" w:space="0" w:color="auto"/>
            <w:right w:val="none" w:sz="0" w:space="0" w:color="auto"/>
          </w:divBdr>
        </w:div>
        <w:div w:id="975138497">
          <w:marLeft w:val="0"/>
          <w:marRight w:val="0"/>
          <w:marTop w:val="0"/>
          <w:marBottom w:val="0"/>
          <w:divBdr>
            <w:top w:val="none" w:sz="0" w:space="0" w:color="auto"/>
            <w:left w:val="none" w:sz="0" w:space="0" w:color="auto"/>
            <w:bottom w:val="none" w:sz="0" w:space="0" w:color="auto"/>
            <w:right w:val="none" w:sz="0" w:space="0" w:color="auto"/>
          </w:divBdr>
        </w:div>
        <w:div w:id="106587763">
          <w:marLeft w:val="0"/>
          <w:marRight w:val="0"/>
          <w:marTop w:val="0"/>
          <w:marBottom w:val="0"/>
          <w:divBdr>
            <w:top w:val="none" w:sz="0" w:space="0" w:color="auto"/>
            <w:left w:val="none" w:sz="0" w:space="0" w:color="auto"/>
            <w:bottom w:val="none" w:sz="0" w:space="0" w:color="auto"/>
            <w:right w:val="none" w:sz="0" w:space="0" w:color="auto"/>
          </w:divBdr>
        </w:div>
        <w:div w:id="1917353520">
          <w:marLeft w:val="0"/>
          <w:marRight w:val="0"/>
          <w:marTop w:val="0"/>
          <w:marBottom w:val="0"/>
          <w:divBdr>
            <w:top w:val="none" w:sz="0" w:space="0" w:color="auto"/>
            <w:left w:val="none" w:sz="0" w:space="0" w:color="auto"/>
            <w:bottom w:val="none" w:sz="0" w:space="0" w:color="auto"/>
            <w:right w:val="none" w:sz="0" w:space="0" w:color="auto"/>
          </w:divBdr>
        </w:div>
        <w:div w:id="339939143">
          <w:marLeft w:val="0"/>
          <w:marRight w:val="0"/>
          <w:marTop w:val="0"/>
          <w:marBottom w:val="0"/>
          <w:divBdr>
            <w:top w:val="none" w:sz="0" w:space="0" w:color="auto"/>
            <w:left w:val="none" w:sz="0" w:space="0" w:color="auto"/>
            <w:bottom w:val="none" w:sz="0" w:space="0" w:color="auto"/>
            <w:right w:val="none" w:sz="0" w:space="0" w:color="auto"/>
          </w:divBdr>
        </w:div>
        <w:div w:id="711879904">
          <w:marLeft w:val="0"/>
          <w:marRight w:val="0"/>
          <w:marTop w:val="0"/>
          <w:marBottom w:val="0"/>
          <w:divBdr>
            <w:top w:val="none" w:sz="0" w:space="0" w:color="auto"/>
            <w:left w:val="none" w:sz="0" w:space="0" w:color="auto"/>
            <w:bottom w:val="none" w:sz="0" w:space="0" w:color="auto"/>
            <w:right w:val="none" w:sz="0" w:space="0" w:color="auto"/>
          </w:divBdr>
        </w:div>
        <w:div w:id="1934239360">
          <w:marLeft w:val="0"/>
          <w:marRight w:val="0"/>
          <w:marTop w:val="0"/>
          <w:marBottom w:val="0"/>
          <w:divBdr>
            <w:top w:val="none" w:sz="0" w:space="0" w:color="auto"/>
            <w:left w:val="none" w:sz="0" w:space="0" w:color="auto"/>
            <w:bottom w:val="none" w:sz="0" w:space="0" w:color="auto"/>
            <w:right w:val="none" w:sz="0" w:space="0" w:color="auto"/>
          </w:divBdr>
        </w:div>
        <w:div w:id="359624837">
          <w:marLeft w:val="0"/>
          <w:marRight w:val="0"/>
          <w:marTop w:val="0"/>
          <w:marBottom w:val="0"/>
          <w:divBdr>
            <w:top w:val="none" w:sz="0" w:space="0" w:color="auto"/>
            <w:left w:val="none" w:sz="0" w:space="0" w:color="auto"/>
            <w:bottom w:val="none" w:sz="0" w:space="0" w:color="auto"/>
            <w:right w:val="none" w:sz="0" w:space="0" w:color="auto"/>
          </w:divBdr>
        </w:div>
        <w:div w:id="1146438995">
          <w:marLeft w:val="0"/>
          <w:marRight w:val="0"/>
          <w:marTop w:val="0"/>
          <w:marBottom w:val="0"/>
          <w:divBdr>
            <w:top w:val="none" w:sz="0" w:space="0" w:color="auto"/>
            <w:left w:val="none" w:sz="0" w:space="0" w:color="auto"/>
            <w:bottom w:val="none" w:sz="0" w:space="0" w:color="auto"/>
            <w:right w:val="none" w:sz="0" w:space="0" w:color="auto"/>
          </w:divBdr>
        </w:div>
        <w:div w:id="416562458">
          <w:marLeft w:val="0"/>
          <w:marRight w:val="0"/>
          <w:marTop w:val="0"/>
          <w:marBottom w:val="0"/>
          <w:divBdr>
            <w:top w:val="none" w:sz="0" w:space="0" w:color="auto"/>
            <w:left w:val="none" w:sz="0" w:space="0" w:color="auto"/>
            <w:bottom w:val="none" w:sz="0" w:space="0" w:color="auto"/>
            <w:right w:val="none" w:sz="0" w:space="0" w:color="auto"/>
          </w:divBdr>
        </w:div>
        <w:div w:id="748625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ursuskatalog.au.dk/da/course/92994/Maalgrupper-genrer-medier-maalrettet-sundhedskommunika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ursuskatalog.au.dk/da/course/88513/Sundhedsoekonomi-og-prioriterin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ursuskatalog.au.dk/da/course/88468/Stress-Sundhedsfremme-og-forebyggelse-med-mindfulness-baserede-interventione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kursuskatalog.au.dk/da/course/88835/Mental-Boernesundhed" TargetMode="External"/><Relationship Id="rId4" Type="http://schemas.openxmlformats.org/officeDocument/2006/relationships/settings" Target="settings.xml"/><Relationship Id="rId9" Type="http://schemas.openxmlformats.org/officeDocument/2006/relationships/hyperlink" Target="https://kursuskatalog.au.dk/da/course/88994/Arbejde-trivsel-og-helbred"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bin"/></Relationships>
</file>

<file path=word/_rels/header2.xml.rels><?xml version="1.0" encoding="UTF-8" standalone="yes"?>
<Relationships xmlns="http://schemas.openxmlformats.org/package/2006/relationships"><Relationship Id="rId1" Type="http://schemas.openxmlformats.org/officeDocument/2006/relationships/image" Target="media/image2.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1D125-FAF4-4E4F-8E2B-B83684F97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3</Pages>
  <Words>710</Words>
  <Characters>4998</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5697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Lise Ask Andersen</dc:creator>
  <cp:lastModifiedBy>Lise Ask Andersen</cp:lastModifiedBy>
  <cp:revision>26</cp:revision>
  <cp:lastPrinted>2019-05-13T06:34:00Z</cp:lastPrinted>
  <dcterms:created xsi:type="dcterms:W3CDTF">2019-08-07T06:59:00Z</dcterms:created>
  <dcterms:modified xsi:type="dcterms:W3CDTF">2019-08-20T08:28:00Z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1846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636287225729893325</vt:lpwstr>
  </property>
</Properties>
</file>