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tbl>
      <w:tblPr>
        <w:tblStyle w:val="Tabel-Gitter"/>
        <w:tblW w:w="78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2"/>
      </w:tblGrid>
      <w:tr w:rsidR="0029281D" w:rsidTr="00340347">
        <w:trPr>
          <w:trHeight w:hRule="exact" w:val="5635"/>
        </w:trPr>
        <w:tc>
          <w:tcPr>
            <w:tcW w:w="7882" w:type="dxa"/>
            <w:shd w:val="clear" w:color="auto" w:fill="auto"/>
          </w:tcPr>
          <w:p w:rsidR="00641F49" w:rsidRDefault="00641F49" w:rsidP="00641F49">
            <w:pPr>
              <w:pStyle w:val="Dokumentinfo"/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1C735E">
              <w:rPr>
                <w:b w:val="0"/>
              </w:rPr>
              <w:t>30</w:t>
            </w:r>
            <w:r w:rsidR="00266FA4">
              <w:rPr>
                <w:b w:val="0"/>
              </w:rPr>
              <w:t xml:space="preserve">. </w:t>
            </w:r>
            <w:r w:rsidR="001C735E">
              <w:rPr>
                <w:b w:val="0"/>
              </w:rPr>
              <w:t>januar 2020</w:t>
            </w:r>
            <w:r w:rsidR="001A395A">
              <w:rPr>
                <w:b w:val="0"/>
              </w:rPr>
              <w:t>, kl. 12.0</w:t>
            </w:r>
            <w:r w:rsidR="001C735E">
              <w:rPr>
                <w:b w:val="0"/>
              </w:rPr>
              <w:t>0</w:t>
            </w:r>
            <w:r w:rsidR="001A395A">
              <w:rPr>
                <w:b w:val="0"/>
              </w:rPr>
              <w:t>-13</w:t>
            </w:r>
            <w:r w:rsidR="00E32861">
              <w:rPr>
                <w:b w:val="0"/>
              </w:rPr>
              <w:t xml:space="preserve">.00 </w:t>
            </w:r>
            <w:r>
              <w:rPr>
                <w:b w:val="0"/>
              </w:rPr>
              <w:t xml:space="preserve"> </w:t>
            </w:r>
          </w:p>
          <w:p w:rsidR="00641F49" w:rsidRPr="00991510" w:rsidRDefault="00641F49" w:rsidP="00641F49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: </w:t>
            </w:r>
            <w:r w:rsidRPr="00E77027">
              <w:rPr>
                <w:b w:val="0"/>
              </w:rPr>
              <w:t>3410-345</w:t>
            </w:r>
          </w:p>
          <w:p w:rsidR="00641F49" w:rsidRDefault="00641F49" w:rsidP="00641F49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 w:rsidR="00C80662" w:rsidRPr="00C80662">
              <w:rPr>
                <w:b w:val="0"/>
              </w:rPr>
              <w:t>Konstituerende studienævnsmøde</w:t>
            </w:r>
          </w:p>
          <w:p w:rsidR="00641F49" w:rsidRDefault="00641F49" w:rsidP="00641F49">
            <w:pPr>
              <w:pStyle w:val="Dokumentinfo"/>
            </w:pPr>
          </w:p>
          <w:p w:rsidR="00641F49" w:rsidRDefault="00641F49" w:rsidP="00641F49">
            <w:pPr>
              <w:pStyle w:val="Dokumentinfo"/>
              <w:rPr>
                <w:b w:val="0"/>
              </w:rPr>
            </w:pPr>
            <w:bookmarkStart w:id="3" w:name="LAN_Attendees"/>
            <w:r>
              <w:t>Deltagere</w:t>
            </w:r>
            <w:bookmarkEnd w:id="3"/>
            <w:r>
              <w:t xml:space="preserve">: </w:t>
            </w:r>
          </w:p>
          <w:p w:rsidR="008F309A" w:rsidRDefault="008F309A" w:rsidP="00641F49">
            <w:pPr>
              <w:rPr>
                <w:b/>
              </w:rPr>
            </w:pPr>
          </w:p>
          <w:p w:rsidR="00641F49" w:rsidRDefault="00641F49" w:rsidP="00641F49">
            <w:r>
              <w:rPr>
                <w:b/>
              </w:rPr>
              <w:t>VIP:</w:t>
            </w:r>
            <w:r w:rsidR="00E32861">
              <w:t xml:space="preserve"> Kristian Raun Thomsen</w:t>
            </w:r>
            <w:r>
              <w:t xml:space="preserve">, </w:t>
            </w:r>
            <w:r w:rsidR="00E32861" w:rsidRPr="000B05D4">
              <w:t>Henrik Sørensen</w:t>
            </w:r>
            <w:r w:rsidR="00E32861">
              <w:t xml:space="preserve">, </w:t>
            </w:r>
            <w:r>
              <w:t xml:space="preserve">Simon Lønbro, </w:t>
            </w:r>
            <w:r w:rsidR="00E32861">
              <w:t>Malene Kjær</w:t>
            </w:r>
            <w:r w:rsidR="006C7C19">
              <w:t xml:space="preserve">, Rasmus Bysted </w:t>
            </w:r>
            <w:r w:rsidR="00CD4EB6">
              <w:t>Møller</w:t>
            </w:r>
          </w:p>
          <w:p w:rsidR="00641F49" w:rsidRDefault="00641F49" w:rsidP="00641F49">
            <w:pPr>
              <w:rPr>
                <w:b/>
              </w:rPr>
            </w:pPr>
          </w:p>
          <w:p w:rsidR="00FD15E7" w:rsidRDefault="00641F49" w:rsidP="00641F49">
            <w:r>
              <w:rPr>
                <w:b/>
              </w:rPr>
              <w:t>Studerende</w:t>
            </w:r>
            <w:r w:rsidR="006B3B11">
              <w:rPr>
                <w:b/>
              </w:rPr>
              <w:t xml:space="preserve">: </w:t>
            </w:r>
            <w:r>
              <w:rPr>
                <w:rFonts w:cs="Arial"/>
              </w:rPr>
              <w:t xml:space="preserve">Francesca Emilia Alesci, </w:t>
            </w:r>
            <w:r w:rsidR="003434C5" w:rsidRPr="00ED2C69">
              <w:rPr>
                <w:rFonts w:cs="Arial"/>
              </w:rPr>
              <w:t>Malene Thisgaard Knudsen</w:t>
            </w:r>
            <w:r w:rsidR="006B3B11">
              <w:rPr>
                <w:rFonts w:cs="Arial"/>
              </w:rPr>
              <w:t xml:space="preserve">, </w:t>
            </w:r>
            <w:r w:rsidR="00FD15E7">
              <w:t xml:space="preserve">Sofie Nielsen, </w:t>
            </w:r>
          </w:p>
          <w:p w:rsidR="00FD15E7" w:rsidRDefault="00FD15E7" w:rsidP="00641F49"/>
          <w:p w:rsidR="00A55460" w:rsidRDefault="00641F49" w:rsidP="00ED2C69">
            <w:pPr>
              <w:pStyle w:val="Dokumentinfo"/>
              <w:rPr>
                <w:b w:val="0"/>
              </w:rPr>
            </w:pPr>
            <w:r>
              <w:t xml:space="preserve">HE Studier: </w:t>
            </w:r>
            <w:r w:rsidR="00ED2C69">
              <w:rPr>
                <w:b w:val="0"/>
              </w:rPr>
              <w:t>Julie Nøjsen Fallesen</w:t>
            </w:r>
          </w:p>
          <w:p w:rsidR="000B05D4" w:rsidRDefault="000B05D4" w:rsidP="00ED2C69">
            <w:pPr>
              <w:pStyle w:val="Dokumentinfo"/>
              <w:rPr>
                <w:b w:val="0"/>
              </w:rPr>
            </w:pPr>
          </w:p>
          <w:p w:rsidR="000B05D4" w:rsidRDefault="000B05D4" w:rsidP="00E32861">
            <w:pPr>
              <w:pStyle w:val="Dokumentinfo"/>
            </w:pPr>
            <w:r w:rsidRPr="000B05D4">
              <w:t>Afbud:</w:t>
            </w:r>
            <w:r w:rsidR="00E32861">
              <w:rPr>
                <w:rFonts w:cs="Arial"/>
                <w:b w:val="0"/>
              </w:rPr>
              <w:t xml:space="preserve"> </w:t>
            </w:r>
            <w:r w:rsidR="00EF7873" w:rsidRPr="00BE2341">
              <w:rPr>
                <w:b w:val="0"/>
              </w:rPr>
              <w:t>Dorthe Lindvald Pedersen</w:t>
            </w:r>
            <w:r w:rsidR="00EF7873">
              <w:rPr>
                <w:b w:val="0"/>
              </w:rPr>
              <w:t xml:space="preserve">, </w:t>
            </w:r>
            <w:r w:rsidRPr="00EF7873">
              <w:rPr>
                <w:b w:val="0"/>
              </w:rPr>
              <w:t>Helle Bønsøe</w:t>
            </w:r>
            <w:r w:rsidR="00335F52" w:rsidRPr="00EF7873">
              <w:rPr>
                <w:b w:val="0"/>
              </w:rPr>
              <w:t>, Marie Elisabeth Andersen</w:t>
            </w:r>
            <w:r w:rsidR="00EF7873" w:rsidRPr="00EF7873">
              <w:rPr>
                <w:b w:val="0"/>
              </w:rPr>
              <w:t>,</w:t>
            </w:r>
            <w:r w:rsidR="00EF7873" w:rsidRPr="00EF7873">
              <w:rPr>
                <w:rFonts w:cstheme="minorHAnsi"/>
                <w:b w:val="0"/>
              </w:rPr>
              <w:t xml:space="preserve"> Jeppe Skov Madsen,</w:t>
            </w:r>
            <w:r w:rsidR="00EF7873" w:rsidRPr="00EF7873">
              <w:rPr>
                <w:b w:val="0"/>
              </w:rPr>
              <w:t xml:space="preserve"> Sara Binderup Christensen</w:t>
            </w:r>
          </w:p>
        </w:tc>
      </w:tr>
    </w:tbl>
    <w:p w:rsidR="007D5AED" w:rsidRPr="009352B1" w:rsidRDefault="006B3B11" w:rsidP="00044EB3"/>
    <w:p w:rsidR="009C6B3D" w:rsidRDefault="0012463D" w:rsidP="009C6B3D">
      <w:pPr>
        <w:pStyle w:val="Overskrift1"/>
        <w:numPr>
          <w:ilvl w:val="0"/>
          <w:numId w:val="17"/>
        </w:numPr>
      </w:pPr>
      <w:r>
        <w:t xml:space="preserve">Beslutning: </w:t>
      </w:r>
      <w:r w:rsidR="009C6B3D">
        <w:t>Godkendelse af dagsordenen</w:t>
      </w:r>
    </w:p>
    <w:p w:rsidR="0012463D" w:rsidRDefault="00E32861" w:rsidP="0012463D">
      <w:r>
        <w:t xml:space="preserve">Studienævnet godkendte dagsorden. </w:t>
      </w:r>
    </w:p>
    <w:p w:rsidR="00E32861" w:rsidRPr="0012463D" w:rsidRDefault="00E32861" w:rsidP="0012463D"/>
    <w:p w:rsidR="009C6B3D" w:rsidRDefault="00952199" w:rsidP="009C6B3D">
      <w:pPr>
        <w:pStyle w:val="Overskrift1"/>
        <w:numPr>
          <w:ilvl w:val="0"/>
          <w:numId w:val="17"/>
        </w:numPr>
      </w:pPr>
      <w:r>
        <w:t>Præsentation af studienævnets medlemmer</w:t>
      </w:r>
    </w:p>
    <w:p w:rsidR="006B3B11" w:rsidRDefault="006B3B11" w:rsidP="00DF7AF6">
      <w:r>
        <w:t xml:space="preserve">Studienævnet tog en kort bordrunde, hvor medlemmer og suppleanter præsenterede sig selv. </w:t>
      </w:r>
    </w:p>
    <w:p w:rsidR="006B3B11" w:rsidRDefault="006B3B11" w:rsidP="00DF7AF6"/>
    <w:p w:rsidR="006B3B11" w:rsidRDefault="006B3B11" w:rsidP="00DF7AF6">
      <w:r>
        <w:t xml:space="preserve">Da der ikke er flere valgte VIP-suppleanter, indstillede studienævnet til at Rasmus Bysted Møller udpeges som VIP-medlem i studienævnet, når Malene Kjær går på barsel. Studienævnsformand Kristian Raun Thomsen følger op hos institutleder Ole Bækgaard mhp. godkendelse.  </w:t>
      </w:r>
    </w:p>
    <w:p w:rsidR="002F5AD8" w:rsidRPr="00DF7AF6" w:rsidRDefault="002F5AD8" w:rsidP="00DF7AF6"/>
    <w:p w:rsidR="00DF7AF6" w:rsidRDefault="00952199" w:rsidP="00DF7AF6">
      <w:pPr>
        <w:pStyle w:val="Overskrift1"/>
        <w:numPr>
          <w:ilvl w:val="0"/>
          <w:numId w:val="17"/>
        </w:numPr>
        <w:spacing w:line="360" w:lineRule="auto"/>
        <w:rPr>
          <w:rFonts w:cs="Calibri"/>
        </w:rPr>
      </w:pPr>
      <w:r>
        <w:rPr>
          <w:rFonts w:cs="Calibri"/>
        </w:rPr>
        <w:t>Orientering om studienævnets arbejde</w:t>
      </w:r>
    </w:p>
    <w:p w:rsidR="00DE3E5F" w:rsidRDefault="006B3B11" w:rsidP="00DE3E5F">
      <w:r>
        <w:t>Den afgående formand</w:t>
      </w:r>
      <w:r w:rsidR="002F5AD8">
        <w:t xml:space="preserve"> orienterede om studienævnets arbejde, herunder forretningsordenen. </w:t>
      </w:r>
    </w:p>
    <w:p w:rsidR="002F5AD8" w:rsidRPr="00DE3E5F" w:rsidRDefault="002F5AD8" w:rsidP="00DE3E5F"/>
    <w:p w:rsidR="009E71FC" w:rsidRPr="00DF7AF6" w:rsidRDefault="00952199" w:rsidP="009E71FC">
      <w:pPr>
        <w:pStyle w:val="Overskrift1"/>
        <w:numPr>
          <w:ilvl w:val="0"/>
          <w:numId w:val="17"/>
        </w:numPr>
        <w:rPr>
          <w:szCs w:val="20"/>
        </w:rPr>
      </w:pPr>
      <w:r>
        <w:rPr>
          <w:szCs w:val="20"/>
        </w:rPr>
        <w:t xml:space="preserve">Valg af formand </w:t>
      </w:r>
    </w:p>
    <w:p w:rsidR="006F0F8F" w:rsidRPr="00665F9C" w:rsidRDefault="00665F9C" w:rsidP="009E71FC">
      <w:pPr>
        <w:rPr>
          <w:rFonts w:cs="Arial"/>
          <w:bCs/>
        </w:rPr>
      </w:pPr>
      <w:r w:rsidRPr="00665F9C">
        <w:rPr>
          <w:rFonts w:cs="Arial"/>
          <w:bCs/>
        </w:rPr>
        <w:t>Kristian</w:t>
      </w:r>
      <w:r w:rsidR="006B3B11">
        <w:rPr>
          <w:rFonts w:cs="Arial"/>
          <w:bCs/>
        </w:rPr>
        <w:t xml:space="preserve"> Raun Thomsen blev genvalgt</w:t>
      </w:r>
      <w:bookmarkStart w:id="4" w:name="_GoBack"/>
      <w:bookmarkEnd w:id="4"/>
      <w:r w:rsidR="006B3B11">
        <w:rPr>
          <w:rFonts w:cs="Arial"/>
          <w:bCs/>
        </w:rPr>
        <w:t xml:space="preserve"> som</w:t>
      </w:r>
      <w:r w:rsidRPr="00665F9C">
        <w:rPr>
          <w:rFonts w:cs="Arial"/>
          <w:bCs/>
        </w:rPr>
        <w:t xml:space="preserve"> formand. </w:t>
      </w:r>
    </w:p>
    <w:p w:rsidR="00262156" w:rsidRPr="00C65E25" w:rsidRDefault="00262156" w:rsidP="009E71FC">
      <w:pPr>
        <w:rPr>
          <w:rFonts w:cs="Arial"/>
          <w:b/>
          <w:bCs/>
        </w:rPr>
      </w:pPr>
    </w:p>
    <w:p w:rsidR="006F0F8F" w:rsidRPr="00DF7AF6" w:rsidRDefault="00952199" w:rsidP="00B70203">
      <w:pPr>
        <w:pStyle w:val="Overskrift1"/>
        <w:numPr>
          <w:ilvl w:val="0"/>
          <w:numId w:val="17"/>
        </w:numPr>
        <w:rPr>
          <w:szCs w:val="20"/>
        </w:rPr>
      </w:pPr>
      <w:r>
        <w:t>Valg af stedfortræder for formand</w:t>
      </w:r>
    </w:p>
    <w:p w:rsidR="006F0F8F" w:rsidRDefault="00665F9C" w:rsidP="006F0F8F">
      <w:r>
        <w:t>Simon Lønbro blev valgt</w:t>
      </w:r>
      <w:r w:rsidR="006B3B11">
        <w:t xml:space="preserve"> som stedfortræder for formanden. </w:t>
      </w:r>
    </w:p>
    <w:p w:rsidR="00665F9C" w:rsidRPr="006F0F8F" w:rsidRDefault="00665F9C" w:rsidP="006F0F8F"/>
    <w:p w:rsidR="007F6EBE" w:rsidRDefault="00952199" w:rsidP="007F6EBE">
      <w:pPr>
        <w:pStyle w:val="Overskrift1"/>
        <w:numPr>
          <w:ilvl w:val="0"/>
          <w:numId w:val="17"/>
        </w:numPr>
        <w:rPr>
          <w:rStyle w:val="items-overviewitem-title"/>
          <w:color w:val="000000"/>
          <w:szCs w:val="20"/>
        </w:rPr>
      </w:pPr>
      <w:r>
        <w:lastRenderedPageBreak/>
        <w:t>Valg af næstformand blandt studerende</w:t>
      </w:r>
    </w:p>
    <w:p w:rsidR="0057153D" w:rsidRDefault="00665F9C" w:rsidP="007F6EBE">
      <w:r>
        <w:t xml:space="preserve">Malene Thisgaard Knudsen blev valgt som næstformand. </w:t>
      </w:r>
    </w:p>
    <w:p w:rsidR="00665F9C" w:rsidRPr="007F6EBE" w:rsidRDefault="00665F9C" w:rsidP="007F6EBE"/>
    <w:p w:rsidR="007F6EBE" w:rsidRPr="007F6EBE" w:rsidRDefault="00952199" w:rsidP="007F6EBE">
      <w:pPr>
        <w:pStyle w:val="Overskrift1"/>
        <w:numPr>
          <w:ilvl w:val="0"/>
          <w:numId w:val="17"/>
        </w:numPr>
        <w:rPr>
          <w:szCs w:val="20"/>
        </w:rPr>
      </w:pPr>
      <w:r>
        <w:t xml:space="preserve">Studienævnet fastsætter sin mødeplan </w:t>
      </w:r>
    </w:p>
    <w:p w:rsidR="0000280F" w:rsidRDefault="0000280F" w:rsidP="0000280F">
      <w:pPr>
        <w:tabs>
          <w:tab w:val="num" w:pos="360"/>
        </w:tabs>
      </w:pPr>
      <w:r>
        <w:t>Studienævnet godkendte følgende mødeplan:</w:t>
      </w:r>
    </w:p>
    <w:p w:rsidR="00665F9C" w:rsidRDefault="00665F9C" w:rsidP="0000280F">
      <w:pPr>
        <w:tabs>
          <w:tab w:val="num" w:pos="360"/>
        </w:tabs>
      </w:pPr>
    </w:p>
    <w:p w:rsidR="0000280F" w:rsidRPr="00665F9C" w:rsidRDefault="0000280F" w:rsidP="0000280F">
      <w:pPr>
        <w:pStyle w:val="Listeafsnit"/>
        <w:numPr>
          <w:ilvl w:val="0"/>
          <w:numId w:val="34"/>
        </w:numPr>
        <w:tabs>
          <w:tab w:val="num" w:pos="360"/>
        </w:tabs>
      </w:pPr>
      <w:r w:rsidRPr="00665F9C">
        <w:t>Torsdag den 27. februar kl. 10.00-12.00</w:t>
      </w:r>
    </w:p>
    <w:p w:rsidR="0000280F" w:rsidRPr="00665F9C" w:rsidRDefault="0000280F" w:rsidP="0000280F">
      <w:pPr>
        <w:pStyle w:val="Listeafsnit"/>
        <w:numPr>
          <w:ilvl w:val="0"/>
          <w:numId w:val="34"/>
        </w:numPr>
        <w:tabs>
          <w:tab w:val="num" w:pos="360"/>
        </w:tabs>
      </w:pPr>
      <w:r w:rsidRPr="00665F9C">
        <w:t>Torsdag den 26. marts kl. 10.00-12.00</w:t>
      </w:r>
    </w:p>
    <w:p w:rsidR="0000280F" w:rsidRPr="00665F9C" w:rsidRDefault="0000280F" w:rsidP="0000280F">
      <w:pPr>
        <w:pStyle w:val="Listeafsnit"/>
        <w:numPr>
          <w:ilvl w:val="0"/>
          <w:numId w:val="34"/>
        </w:numPr>
        <w:tabs>
          <w:tab w:val="num" w:pos="360"/>
        </w:tabs>
      </w:pPr>
      <w:r w:rsidRPr="00665F9C">
        <w:t>Tirsdag den 28. april kl. 10.00-12.00</w:t>
      </w:r>
    </w:p>
    <w:p w:rsidR="0000280F" w:rsidRPr="00665F9C" w:rsidRDefault="0000280F" w:rsidP="0000280F">
      <w:pPr>
        <w:pStyle w:val="Listeafsnit"/>
        <w:numPr>
          <w:ilvl w:val="0"/>
          <w:numId w:val="34"/>
        </w:numPr>
        <w:tabs>
          <w:tab w:val="num" w:pos="360"/>
        </w:tabs>
      </w:pPr>
      <w:r w:rsidRPr="00665F9C">
        <w:t>Tirsdag den 26. maj kl. 10.00-12.00</w:t>
      </w:r>
    </w:p>
    <w:p w:rsidR="0000280F" w:rsidRPr="00665F9C" w:rsidRDefault="0000280F" w:rsidP="0000280F">
      <w:pPr>
        <w:pStyle w:val="Listeafsnit"/>
        <w:numPr>
          <w:ilvl w:val="0"/>
          <w:numId w:val="34"/>
        </w:numPr>
        <w:tabs>
          <w:tab w:val="num" w:pos="360"/>
        </w:tabs>
      </w:pPr>
      <w:r w:rsidRPr="00665F9C">
        <w:t>Tirsdag den 30. juni kl. 10.00-12.00</w:t>
      </w:r>
    </w:p>
    <w:p w:rsidR="00665F9C" w:rsidRPr="00665F9C" w:rsidRDefault="00665F9C" w:rsidP="00665F9C">
      <w:pPr>
        <w:pStyle w:val="Listeafsnit"/>
      </w:pPr>
    </w:p>
    <w:p w:rsidR="0000280F" w:rsidRPr="00665F9C" w:rsidRDefault="0000280F" w:rsidP="0000280F">
      <w:r w:rsidRPr="00665F9C">
        <w:t>Mødelokale: Bygning 3410, Lokale 345</w:t>
      </w:r>
    </w:p>
    <w:p w:rsidR="0000280F" w:rsidRDefault="0000280F" w:rsidP="008465A9">
      <w:pPr>
        <w:tabs>
          <w:tab w:val="num" w:pos="360"/>
        </w:tabs>
      </w:pPr>
    </w:p>
    <w:p w:rsidR="00E32861" w:rsidRPr="00E32861" w:rsidRDefault="00E32861" w:rsidP="00E32861"/>
    <w:p w:rsidR="00E32861" w:rsidRPr="00E32861" w:rsidRDefault="00E32861" w:rsidP="00952199">
      <w:pPr>
        <w:pStyle w:val="Overskrift1"/>
        <w:numPr>
          <w:ilvl w:val="0"/>
          <w:numId w:val="0"/>
        </w:numPr>
      </w:pPr>
      <w:r>
        <w:t xml:space="preserve"> </w:t>
      </w:r>
    </w:p>
    <w:sectPr w:rsidR="00E32861" w:rsidRPr="00E32861" w:rsidSect="00961BC5">
      <w:head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44F" w:rsidRDefault="00A1344F">
      <w:r>
        <w:separator/>
      </w:r>
    </w:p>
  </w:endnote>
  <w:endnote w:type="continuationSeparator" w:id="0">
    <w:p w:rsidR="00A1344F" w:rsidRDefault="00A13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2F024BC-3554-4C99-988D-706A32AA71E1}"/>
    <w:embedBold r:id="rId2" w:fontKey="{A04321B5-237D-4794-81B7-33303EFCF86E}"/>
    <w:embedItalic r:id="rId3" w:fontKey="{C53B7A2B-39B4-4169-A77E-564A67D7B4D5}"/>
    <w:embedBoldItalic r:id="rId4" w:fontKey="{8563D382-BA55-4A23-8AD5-EF882D278C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6E32F2CA-25DB-4ACD-9FC0-2E391ADDDAB3}"/>
    <w:embedBold r:id="rId6" w:fontKey="{EDED9543-6F9F-4F6A-A189-B0EFB3310BB4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FEF8C00-9AC3-44A8-831B-C1EC758972B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1ABC95C-E143-485D-9AE1-2E4E69FEED8D}"/>
    <w:embedBold r:id="rId9" w:fontKey="{021E0081-513B-4EC7-8A3B-CD949DA2AA1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40D3F018-423A-435B-9DB9-833E1E770E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D7D32A3-37A9-4F25-A357-55D4355C23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22DE2" w:rsidTr="008F47F2">
      <w:tc>
        <w:tcPr>
          <w:tcW w:w="2409" w:type="dxa"/>
        </w:tcPr>
        <w:p w:rsidR="00B704CF" w:rsidRPr="009224E3" w:rsidRDefault="00B704CF" w:rsidP="00B704CF">
          <w:bookmarkStart w:id="37" w:name="IMG_Secondary"/>
          <w:r>
            <w:rPr>
              <w:noProof/>
            </w:rPr>
            <w:drawing>
              <wp:inline distT="0" distB="0" distL="0" distR="0" wp14:anchorId="56D24E66" wp14:editId="5D1680FC">
                <wp:extent cx="648000" cy="648000"/>
                <wp:effectExtent l="0" t="0" r="0" b="0"/>
                <wp:docPr id="1508482037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8482037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7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38" w:name="OFF_UnitName"/>
          <w:bookmarkStart w:id="39" w:name="OFF_UnitName_HIF"/>
          <w:r>
            <w:t>Uddannelsesbetjening og Vejledning (UDVEJ)</w:t>
          </w:r>
          <w:bookmarkEnd w:id="38"/>
        </w:p>
        <w:p w:rsidR="00B704CF" w:rsidRPr="009224E3" w:rsidRDefault="00B704CF" w:rsidP="008F47F2">
          <w:pPr>
            <w:pStyle w:val="Template-Address"/>
          </w:pPr>
          <w:bookmarkStart w:id="40" w:name="LAN_AU"/>
          <w:bookmarkEnd w:id="39"/>
          <w:r>
            <w:t>Aarhus Universitet</w:t>
          </w:r>
          <w:bookmarkEnd w:id="40"/>
        </w:p>
        <w:p w:rsidR="00B704CF" w:rsidRPr="009224E3" w:rsidRDefault="00B704CF" w:rsidP="008F47F2">
          <w:pPr>
            <w:pStyle w:val="Template-Address"/>
          </w:pPr>
          <w:bookmarkStart w:id="41" w:name="OFF_AddressComputed"/>
          <w:r>
            <w:t>Vennelyst Boulevard 9</w:t>
          </w:r>
          <w:r>
            <w:br/>
            <w:t>8000 Aarhus C</w:t>
          </w:r>
          <w:bookmarkEnd w:id="41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42" w:name="LAN_Tel"/>
          <w:bookmarkStart w:id="43" w:name="OFF_Phone_HIF"/>
          <w:r>
            <w:t>Tlf.:</w:t>
          </w:r>
          <w:bookmarkEnd w:id="42"/>
          <w:r w:rsidRPr="009224E3">
            <w:t xml:space="preserve"> </w:t>
          </w:r>
          <w:bookmarkStart w:id="44" w:name="OFF_Phone"/>
          <w:r>
            <w:t>+45 8716 7414</w:t>
          </w:r>
          <w:bookmarkEnd w:id="44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45" w:name="LAN_Fax"/>
          <w:bookmarkStart w:id="46" w:name="OFF_Fax_HIF"/>
          <w:bookmarkEnd w:id="43"/>
          <w:r>
            <w:rPr>
              <w:vanish/>
            </w:rPr>
            <w:t>Fax:</w:t>
          </w:r>
          <w:bookmarkEnd w:id="45"/>
          <w:r w:rsidRPr="009224E3">
            <w:rPr>
              <w:vanish/>
            </w:rPr>
            <w:t xml:space="preserve"> </w:t>
          </w:r>
          <w:bookmarkStart w:id="47" w:name="OFF_Fax"/>
          <w:bookmarkEnd w:id="47"/>
        </w:p>
        <w:p w:rsidR="00B704CF" w:rsidRPr="009224E3" w:rsidRDefault="00B704CF" w:rsidP="008F47F2">
          <w:pPr>
            <w:pStyle w:val="Template-Address"/>
            <w:jc w:val="right"/>
          </w:pPr>
          <w:bookmarkStart w:id="48" w:name="OFF_Email_HIF"/>
          <w:bookmarkEnd w:id="46"/>
          <w:r w:rsidRPr="009224E3">
            <w:t xml:space="preserve">E-mail: </w:t>
          </w:r>
          <w:bookmarkStart w:id="49" w:name="OFF_Email"/>
          <w:r>
            <w:t>health.medarbejdere.au.dk</w:t>
          </w:r>
          <w:bookmarkEnd w:id="49"/>
        </w:p>
        <w:p w:rsidR="00B704CF" w:rsidRPr="009224E3" w:rsidRDefault="00B704CF" w:rsidP="008F47F2">
          <w:pPr>
            <w:pStyle w:val="Template-Address"/>
            <w:jc w:val="right"/>
          </w:pPr>
          <w:bookmarkStart w:id="50" w:name="OFF_wwwComputed_HIF"/>
          <w:bookmarkEnd w:id="48"/>
          <w:r>
            <w:t xml:space="preserve">Web: </w:t>
          </w:r>
          <w:bookmarkStart w:id="51" w:name="OFF_wwwComputed"/>
          <w:r>
            <w:t>health.medarbejdere.au.dk</w:t>
          </w:r>
          <w:bookmarkEnd w:id="50"/>
          <w:bookmarkEnd w:id="51"/>
        </w:p>
      </w:tc>
    </w:tr>
  </w:tbl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44F" w:rsidRDefault="00A1344F">
      <w:r>
        <w:separator/>
      </w:r>
    </w:p>
  </w:footnote>
  <w:footnote w:type="continuationSeparator" w:id="0">
    <w:p w:rsidR="00A1344F" w:rsidRDefault="00A134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3CA2300" wp14:editId="6CAD8992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1AComputed_2"/>
                          <w:bookmarkStart w:id="6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5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7" w:name="OFF_Logo2AComputed_2"/>
                          <w:bookmarkStart w:id="8" w:name="OFF_Logo2AComputed_2_HIF"/>
                          <w:bookmarkEnd w:id="6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CA230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9" w:name="OFF_Logo1AComputed_2"/>
                    <w:bookmarkStart w:id="10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9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1" w:name="OFF_Logo2AComputed_2"/>
                    <w:bookmarkStart w:id="12" w:name="OFF_Logo2AComputed_2_HIF"/>
                    <w:bookmarkEnd w:id="10"/>
                    <w:r>
                      <w:rPr>
                        <w:color w:val="003D73" w:themeColor="text2"/>
                      </w:rPr>
                      <w:t>Health</w:t>
                    </w:r>
                    <w:bookmarkEnd w:id="11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58838652" wp14:editId="48C4E15D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6DBD36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4068400" wp14:editId="4902DE53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068400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5" w:name="OFF_Logo3AComputed_2"/>
                    <w:bookmarkStart w:id="16" w:name="OFF_Logo3AComputed_2_HIF"/>
                    <w:bookmarkEnd w:id="15"/>
                    <w:bookmarkEnd w:id="16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0E17E654" wp14:editId="45EBE5A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5D52569" wp14:editId="5D08F167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7B1" w:rsidRDefault="00B70203" w:rsidP="00F667B1">
                          <w:pPr>
                            <w:pStyle w:val="Emne"/>
                          </w:pPr>
                          <w:r>
                            <w:t>Referat</w:t>
                          </w:r>
                        </w:p>
                        <w:p w:rsidR="00F667B1" w:rsidRPr="008F47F2" w:rsidRDefault="00F667B1" w:rsidP="00F667B1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F667B1" w:rsidRDefault="00F667B1" w:rsidP="00F667B1">
                          <w:pPr>
                            <w:pStyle w:val="Template-Afdeling"/>
                          </w:pPr>
                          <w:r>
                            <w:t>Julie Nøjsen Fallesen</w:t>
                          </w:r>
                        </w:p>
                        <w:p w:rsidR="00F667B1" w:rsidRDefault="00F667B1" w:rsidP="00F667B1">
                          <w:pPr>
                            <w:pStyle w:val="Template"/>
                          </w:pPr>
                        </w:p>
                        <w:p w:rsidR="00F667B1" w:rsidRPr="00307E90" w:rsidRDefault="00E32861" w:rsidP="00F667B1">
                          <w:pPr>
                            <w:pStyle w:val="Template"/>
                          </w:pPr>
                          <w:r>
                            <w:t>Dato: 30</w:t>
                          </w:r>
                          <w:r w:rsidR="00340347">
                            <w:t xml:space="preserve">. </w:t>
                          </w:r>
                          <w:r>
                            <w:t>januar 2020</w:t>
                          </w:r>
                        </w:p>
                        <w:p w:rsidR="00F667B1" w:rsidRDefault="00F667B1" w:rsidP="00F667B1">
                          <w:pPr>
                            <w:pStyle w:val="Template"/>
                            <w:rPr>
                              <w:vanish/>
                            </w:rPr>
                          </w:pPr>
                          <w:r>
                            <w:rPr>
                              <w:vanish/>
                            </w:rPr>
                            <w:t xml:space="preserve">Sags nr.: </w:t>
                          </w:r>
                        </w:p>
                        <w:p w:rsidR="00F667B1" w:rsidRDefault="00F667B1" w:rsidP="00F667B1">
                          <w:pPr>
                            <w:pStyle w:val="Template"/>
                          </w:pPr>
                          <w:r>
                            <w:t>Ref: jnf</w:t>
                          </w:r>
                        </w:p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143C56A" wp14:editId="3FF9275C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1" w:name="LAN_Page_1"/>
                          <w:r>
                            <w:t>Side</w:t>
                          </w:r>
                          <w:bookmarkEnd w:id="1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B3B11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B3B11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D52569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F667B1" w:rsidRDefault="00B70203" w:rsidP="00F667B1">
                    <w:pPr>
                      <w:pStyle w:val="Emne"/>
                    </w:pPr>
                    <w:r>
                      <w:t>Referat</w:t>
                    </w:r>
                  </w:p>
                  <w:p w:rsidR="00F667B1" w:rsidRPr="008F47F2" w:rsidRDefault="00F667B1" w:rsidP="00F667B1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F667B1" w:rsidRDefault="00F667B1" w:rsidP="00F667B1">
                    <w:pPr>
                      <w:pStyle w:val="Template-Afdeling"/>
                    </w:pPr>
                    <w:r>
                      <w:t>Julie Nøjsen Fallesen</w:t>
                    </w:r>
                  </w:p>
                  <w:p w:rsidR="00F667B1" w:rsidRDefault="00F667B1" w:rsidP="00F667B1">
                    <w:pPr>
                      <w:pStyle w:val="Template"/>
                    </w:pPr>
                  </w:p>
                  <w:p w:rsidR="00F667B1" w:rsidRPr="00307E90" w:rsidRDefault="00E32861" w:rsidP="00F667B1">
                    <w:pPr>
                      <w:pStyle w:val="Template"/>
                    </w:pPr>
                    <w:r>
                      <w:t>Dato: 30</w:t>
                    </w:r>
                    <w:r w:rsidR="00340347">
                      <w:t xml:space="preserve">. </w:t>
                    </w:r>
                    <w:r>
                      <w:t>januar 2020</w:t>
                    </w:r>
                  </w:p>
                  <w:p w:rsidR="00F667B1" w:rsidRDefault="00F667B1" w:rsidP="00F667B1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 xml:space="preserve">Sags nr.: </w:t>
                    </w:r>
                  </w:p>
                  <w:p w:rsidR="00F667B1" w:rsidRDefault="00F667B1" w:rsidP="00F667B1">
                    <w:pPr>
                      <w:pStyle w:val="Template"/>
                    </w:pPr>
                    <w:r>
                      <w:t>Ref: jnf</w:t>
                    </w:r>
                  </w:p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143C56A" wp14:editId="3FF9275C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12" w:name="LAN_Page_1"/>
                    <w:r>
                      <w:t>Side</w:t>
                    </w:r>
                    <w:bookmarkEnd w:id="12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B3B11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B3B11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21E877" wp14:editId="1EDFF43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3" w:name="OFF_Logo1AComputed"/>
                          <w:bookmarkStart w:id="14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13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15" w:name="OFF_Logo2AComputed"/>
                          <w:bookmarkStart w:id="16" w:name="OFF_Logo2AComputed_HIF"/>
                          <w:bookmarkEnd w:id="14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15"/>
                          <w:bookmarkEnd w:id="1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21E87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3" w:name="OFF_Logo1AComputed"/>
                    <w:bookmarkStart w:id="24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23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25" w:name="OFF_Logo2AComputed"/>
                    <w:bookmarkStart w:id="26" w:name="OFF_Logo2AComputed_HIF"/>
                    <w:bookmarkEnd w:id="24"/>
                    <w:r>
                      <w:rPr>
                        <w:color w:val="003D73" w:themeColor="text2"/>
                      </w:rPr>
                      <w:t>Health</w:t>
                    </w:r>
                    <w:bookmarkEnd w:id="25"/>
                    <w:bookmarkEnd w:id="26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10A90421" wp14:editId="3F101C29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09D968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0o3goAAHo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tvbVbOqTv0RbvRpGgZyioq3RCEN&#10;DtQv558n0nM+/zRu/j5ba4I3BJuBqe6e/zxuIaZ/vIyGtpfddKS/BCHVy+1K1LKt4S5f4NKKS3w0&#10;fjK8XKpN8Hpz9X7d33gxm8f58sdhNCL7p5/mi/nz+y0+0Sj3W2fGZ4yxOx7gcb9b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M0BnSjeCgAAej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815373F" wp14:editId="10F54A60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7" w:name="OFF_Logo3AComputed"/>
                          <w:bookmarkStart w:id="18" w:name="OFF_Logo3AComputed_HIF"/>
                          <w:bookmarkEnd w:id="17"/>
                          <w:bookmarkEnd w:id="1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15373F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9" w:name="OFF_Logo3AComputed"/>
                    <w:bookmarkStart w:id="30" w:name="OFF_Logo3AComputed_HIF"/>
                    <w:bookmarkEnd w:id="29"/>
                    <w:bookmarkEnd w:id="30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2D32FA3A" wp14:editId="17B64323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63A54CE" wp14:editId="46D43A6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B70203" w:rsidP="008F47F2">
                          <w:pPr>
                            <w:pStyle w:val="Emne"/>
                          </w:pPr>
                          <w:r>
                            <w:t>Referat</w:t>
                          </w:r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F667B1" w:rsidP="00EE2A84">
                          <w:pPr>
                            <w:pStyle w:val="Template-Afdeling"/>
                          </w:pPr>
                          <w:bookmarkStart w:id="19" w:name="USR_Name_HIF"/>
                          <w:r>
                            <w:t>Julie Nøjsen Fallesen</w:t>
                          </w:r>
                        </w:p>
                        <w:bookmarkEnd w:id="19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20" w:name="LAN_Date"/>
                          <w:r>
                            <w:t>Dato</w:t>
                          </w:r>
                          <w:bookmarkEnd w:id="20"/>
                          <w:r>
                            <w:t>:</w:t>
                          </w:r>
                          <w:bookmarkStart w:id="21" w:name="Date_DateCustomA"/>
                          <w:r w:rsidR="00E32861">
                            <w:t xml:space="preserve"> 30</w:t>
                          </w:r>
                          <w:r w:rsidR="00340347">
                            <w:t xml:space="preserve">. </w:t>
                          </w:r>
                          <w:r w:rsidR="00E32861">
                            <w:t>januar</w:t>
                          </w:r>
                          <w:r>
                            <w:t xml:space="preserve"> 20</w:t>
                          </w:r>
                          <w:bookmarkEnd w:id="21"/>
                          <w:r w:rsidR="00E32861">
                            <w:t>20</w:t>
                          </w:r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2" w:name="LAN_Sagsnr"/>
                          <w:bookmarkStart w:id="23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2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4" w:name="FLD_Sagsnummer"/>
                          <w:bookmarkEnd w:id="24"/>
                        </w:p>
                        <w:p w:rsidR="00307E90" w:rsidRDefault="00307E90" w:rsidP="00307E90">
                          <w:pPr>
                            <w:pStyle w:val="Template"/>
                          </w:pPr>
                          <w:bookmarkStart w:id="25" w:name="LAN_Ref"/>
                          <w:bookmarkStart w:id="26" w:name="FLD_Reference_HIF"/>
                          <w:bookmarkEnd w:id="23"/>
                          <w:r>
                            <w:t>Ref</w:t>
                          </w:r>
                          <w:bookmarkEnd w:id="25"/>
                          <w:r>
                            <w:t xml:space="preserve">: </w:t>
                          </w:r>
                          <w:r w:rsidR="00F667B1">
                            <w:t>jnf</w:t>
                          </w:r>
                        </w:p>
                        <w:bookmarkEnd w:id="26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467C292" wp14:editId="2BA04630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7" w:name="LAN_Page"/>
                          <w:r>
                            <w:t>Side</w:t>
                          </w:r>
                          <w:bookmarkEnd w:id="27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B3B11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B3B11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3A54CE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n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m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ZlMjbKB6&#10;RgkrQIGhGHHoodGA+k7JgAMko/rbjilOSfteYhvYaTMZajI2k8FkiU8zaigZzZUZp9KuV2LbIPLY&#10;aBJusVVq4URse2qM4tBgOBRcLocBZqfO+drdOo3Z5S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rcxFp7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EE2A84" w:rsidRDefault="00B70203" w:rsidP="008F47F2">
                    <w:pPr>
                      <w:pStyle w:val="Emne"/>
                    </w:pPr>
                    <w:r>
                      <w:t>Referat</w:t>
                    </w:r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F667B1" w:rsidP="00EE2A84">
                    <w:pPr>
                      <w:pStyle w:val="Template-Afdeling"/>
                    </w:pPr>
                    <w:bookmarkStart w:id="28" w:name="USR_Name_HIF"/>
                    <w:r>
                      <w:t>Julie Nøjsen Fallesen</w:t>
                    </w:r>
                  </w:p>
                  <w:bookmarkEnd w:id="28"/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29" w:name="LAN_Date"/>
                    <w:r>
                      <w:t>Dato</w:t>
                    </w:r>
                    <w:bookmarkEnd w:id="29"/>
                    <w:r>
                      <w:t>:</w:t>
                    </w:r>
                    <w:bookmarkStart w:id="30" w:name="Date_DateCustomA"/>
                    <w:r w:rsidR="00E32861">
                      <w:t xml:space="preserve"> 30</w:t>
                    </w:r>
                    <w:r w:rsidR="00340347">
                      <w:t xml:space="preserve">. </w:t>
                    </w:r>
                    <w:r w:rsidR="00E32861">
                      <w:t>januar</w:t>
                    </w:r>
                    <w:r>
                      <w:t xml:space="preserve"> 20</w:t>
                    </w:r>
                    <w:bookmarkEnd w:id="30"/>
                    <w:r w:rsidR="00E32861">
                      <w:t>20</w:t>
                    </w:r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31" w:name="LAN_Sagsnr"/>
                    <w:bookmarkStart w:id="32" w:name="FLD_Sagsnummer_HIF"/>
                    <w:r>
                      <w:rPr>
                        <w:vanish/>
                      </w:rPr>
                      <w:t>Sags nr</w:t>
                    </w:r>
                    <w:bookmarkEnd w:id="31"/>
                    <w:r>
                      <w:rPr>
                        <w:vanish/>
                      </w:rPr>
                      <w:t xml:space="preserve">.: </w:t>
                    </w:r>
                    <w:bookmarkStart w:id="33" w:name="FLD_Sagsnummer"/>
                    <w:bookmarkEnd w:id="33"/>
                  </w:p>
                  <w:p w:rsidR="00307E90" w:rsidRDefault="00307E90" w:rsidP="00307E90">
                    <w:pPr>
                      <w:pStyle w:val="Template"/>
                    </w:pPr>
                    <w:bookmarkStart w:id="34" w:name="LAN_Ref"/>
                    <w:bookmarkStart w:id="35" w:name="FLD_Reference_HIF"/>
                    <w:bookmarkEnd w:id="32"/>
                    <w:r>
                      <w:t>Ref</w:t>
                    </w:r>
                    <w:bookmarkEnd w:id="34"/>
                    <w:r>
                      <w:t xml:space="preserve">: </w:t>
                    </w:r>
                    <w:r w:rsidR="00F667B1">
                      <w:t>jnf</w:t>
                    </w:r>
                  </w:p>
                  <w:bookmarkEnd w:id="35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467C292" wp14:editId="2BA04630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6" w:name="LAN_Page"/>
                    <w:r>
                      <w:t>Side</w:t>
                    </w:r>
                    <w:bookmarkEnd w:id="36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B3B11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B3B11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2AB1163"/>
    <w:multiLevelType w:val="multilevel"/>
    <w:tmpl w:val="A274BA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C570696"/>
    <w:multiLevelType w:val="hybridMultilevel"/>
    <w:tmpl w:val="020E49B8"/>
    <w:lvl w:ilvl="0" w:tplc="5FE0AC5E">
      <w:numFmt w:val="bullet"/>
      <w:lvlText w:val="-"/>
      <w:lvlJc w:val="left"/>
      <w:pPr>
        <w:ind w:left="785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0" w15:restartNumberingAfterBreak="0">
    <w:nsid w:val="0CED0A6C"/>
    <w:multiLevelType w:val="hybridMultilevel"/>
    <w:tmpl w:val="E0629F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FC043ED"/>
    <w:multiLevelType w:val="hybridMultilevel"/>
    <w:tmpl w:val="191A72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4" w15:restartNumberingAfterBreak="0">
    <w:nsid w:val="26000B35"/>
    <w:multiLevelType w:val="hybridMultilevel"/>
    <w:tmpl w:val="691826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6" w15:restartNumberingAfterBreak="0">
    <w:nsid w:val="2BFA427D"/>
    <w:multiLevelType w:val="hybridMultilevel"/>
    <w:tmpl w:val="8E9205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61CAA"/>
    <w:multiLevelType w:val="hybridMultilevel"/>
    <w:tmpl w:val="C33E9A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9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 w15:restartNumberingAfterBreak="0">
    <w:nsid w:val="3FD16CCE"/>
    <w:multiLevelType w:val="hybridMultilevel"/>
    <w:tmpl w:val="BE52CB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2" w15:restartNumberingAfterBreak="0">
    <w:nsid w:val="56512406"/>
    <w:multiLevelType w:val="hybridMultilevel"/>
    <w:tmpl w:val="4086CF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4657EB"/>
    <w:multiLevelType w:val="multilevel"/>
    <w:tmpl w:val="13783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AD6100"/>
    <w:multiLevelType w:val="hybridMultilevel"/>
    <w:tmpl w:val="FF8894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542CF1"/>
    <w:multiLevelType w:val="hybridMultilevel"/>
    <w:tmpl w:val="487AF110"/>
    <w:lvl w:ilvl="0" w:tplc="1F7AF19A">
      <w:numFmt w:val="bullet"/>
      <w:lvlText w:val="-"/>
      <w:lvlJc w:val="left"/>
      <w:pPr>
        <w:ind w:left="785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6" w15:restartNumberingAfterBreak="0">
    <w:nsid w:val="68CD4FE0"/>
    <w:multiLevelType w:val="hybridMultilevel"/>
    <w:tmpl w:val="A532F88C"/>
    <w:lvl w:ilvl="0" w:tplc="E62A7B38">
      <w:start w:val="1"/>
      <w:numFmt w:val="decimal"/>
      <w:lvlText w:val="%1."/>
      <w:lvlJc w:val="left"/>
      <w:pPr>
        <w:ind w:left="502" w:hanging="360"/>
      </w:pPr>
    </w:lvl>
    <w:lvl w:ilvl="1" w:tplc="04060019">
      <w:start w:val="1"/>
      <w:numFmt w:val="lowerLetter"/>
      <w:lvlText w:val="%2."/>
      <w:lvlJc w:val="left"/>
      <w:pPr>
        <w:ind w:left="1222" w:hanging="360"/>
      </w:pPr>
    </w:lvl>
    <w:lvl w:ilvl="2" w:tplc="0406001B">
      <w:start w:val="1"/>
      <w:numFmt w:val="lowerRoman"/>
      <w:lvlText w:val="%3."/>
      <w:lvlJc w:val="right"/>
      <w:pPr>
        <w:ind w:left="1942" w:hanging="180"/>
      </w:pPr>
    </w:lvl>
    <w:lvl w:ilvl="3" w:tplc="DF30CA4C">
      <w:numFmt w:val="bullet"/>
      <w:lvlText w:val="-"/>
      <w:lvlJc w:val="left"/>
      <w:pPr>
        <w:ind w:left="2662" w:hanging="360"/>
      </w:pPr>
      <w:rPr>
        <w:rFonts w:ascii="Georgia" w:eastAsia="Times New Roman" w:hAnsi="Georgia" w:cs="Times New Roman" w:hint="default"/>
      </w:rPr>
    </w:lvl>
    <w:lvl w:ilvl="4" w:tplc="04060019">
      <w:start w:val="1"/>
      <w:numFmt w:val="lowerLetter"/>
      <w:lvlText w:val="%5."/>
      <w:lvlJc w:val="left"/>
      <w:pPr>
        <w:ind w:left="3382" w:hanging="360"/>
      </w:pPr>
    </w:lvl>
    <w:lvl w:ilvl="5" w:tplc="0406001B">
      <w:start w:val="1"/>
      <w:numFmt w:val="lowerRoman"/>
      <w:lvlText w:val="%6."/>
      <w:lvlJc w:val="right"/>
      <w:pPr>
        <w:ind w:left="4102" w:hanging="180"/>
      </w:pPr>
    </w:lvl>
    <w:lvl w:ilvl="6" w:tplc="0406000F">
      <w:start w:val="1"/>
      <w:numFmt w:val="decimal"/>
      <w:lvlText w:val="%7."/>
      <w:lvlJc w:val="left"/>
      <w:pPr>
        <w:ind w:left="4822" w:hanging="360"/>
      </w:pPr>
    </w:lvl>
    <w:lvl w:ilvl="7" w:tplc="04060019">
      <w:start w:val="1"/>
      <w:numFmt w:val="lowerLetter"/>
      <w:lvlText w:val="%8."/>
      <w:lvlJc w:val="left"/>
      <w:pPr>
        <w:ind w:left="5542" w:hanging="360"/>
      </w:pPr>
    </w:lvl>
    <w:lvl w:ilvl="8" w:tplc="0406001B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8" w15:restartNumberingAfterBreak="0">
    <w:nsid w:val="6C7C10F0"/>
    <w:multiLevelType w:val="hybridMultilevel"/>
    <w:tmpl w:val="F3EAE8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3"/>
  </w:num>
  <w:num w:numId="2">
    <w:abstractNumId w:val="21"/>
  </w:num>
  <w:num w:numId="3">
    <w:abstractNumId w:val="11"/>
  </w:num>
  <w:num w:numId="4">
    <w:abstractNumId w:val="19"/>
  </w:num>
  <w:num w:numId="5">
    <w:abstractNumId w:val="15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7"/>
  </w:num>
  <w:num w:numId="16">
    <w:abstractNumId w:val="29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25"/>
  </w:num>
  <w:num w:numId="21">
    <w:abstractNumId w:val="8"/>
  </w:num>
  <w:num w:numId="22">
    <w:abstractNumId w:val="13"/>
  </w:num>
  <w:num w:numId="23">
    <w:abstractNumId w:val="26"/>
  </w:num>
  <w:num w:numId="24">
    <w:abstractNumId w:val="20"/>
  </w:num>
  <w:num w:numId="25">
    <w:abstractNumId w:val="28"/>
  </w:num>
  <w:num w:numId="26">
    <w:abstractNumId w:val="13"/>
  </w:num>
  <w:num w:numId="27">
    <w:abstractNumId w:val="16"/>
  </w:num>
  <w:num w:numId="28">
    <w:abstractNumId w:val="12"/>
  </w:num>
  <w:num w:numId="29">
    <w:abstractNumId w:val="14"/>
  </w:num>
  <w:num w:numId="30">
    <w:abstractNumId w:val="10"/>
  </w:num>
  <w:num w:numId="31">
    <w:abstractNumId w:val="22"/>
  </w:num>
  <w:num w:numId="32">
    <w:abstractNumId w:val="24"/>
  </w:num>
  <w:num w:numId="33">
    <w:abstractNumId w:val="23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280F"/>
    <w:rsid w:val="0000328E"/>
    <w:rsid w:val="00003B6C"/>
    <w:rsid w:val="00004AD4"/>
    <w:rsid w:val="0000503A"/>
    <w:rsid w:val="00006E21"/>
    <w:rsid w:val="0002405C"/>
    <w:rsid w:val="0003149C"/>
    <w:rsid w:val="00034A55"/>
    <w:rsid w:val="00036650"/>
    <w:rsid w:val="000442AD"/>
    <w:rsid w:val="0004776B"/>
    <w:rsid w:val="00051A09"/>
    <w:rsid w:val="00051AD8"/>
    <w:rsid w:val="00051D27"/>
    <w:rsid w:val="00052ED2"/>
    <w:rsid w:val="00065902"/>
    <w:rsid w:val="0007609B"/>
    <w:rsid w:val="000827B1"/>
    <w:rsid w:val="000873B9"/>
    <w:rsid w:val="00087773"/>
    <w:rsid w:val="00094D54"/>
    <w:rsid w:val="000A362D"/>
    <w:rsid w:val="000B05D4"/>
    <w:rsid w:val="000B2B91"/>
    <w:rsid w:val="000B7DD8"/>
    <w:rsid w:val="000D1B50"/>
    <w:rsid w:val="000E5C1E"/>
    <w:rsid w:val="000F244E"/>
    <w:rsid w:val="001002CE"/>
    <w:rsid w:val="0011283F"/>
    <w:rsid w:val="0012463D"/>
    <w:rsid w:val="00125C36"/>
    <w:rsid w:val="0014045C"/>
    <w:rsid w:val="0015067F"/>
    <w:rsid w:val="00153477"/>
    <w:rsid w:val="00154F00"/>
    <w:rsid w:val="0016334A"/>
    <w:rsid w:val="00163EFC"/>
    <w:rsid w:val="00164CC1"/>
    <w:rsid w:val="00174751"/>
    <w:rsid w:val="0018593B"/>
    <w:rsid w:val="00192812"/>
    <w:rsid w:val="001A395A"/>
    <w:rsid w:val="001A7352"/>
    <w:rsid w:val="001B0926"/>
    <w:rsid w:val="001C027B"/>
    <w:rsid w:val="001C735E"/>
    <w:rsid w:val="001D1259"/>
    <w:rsid w:val="001E4997"/>
    <w:rsid w:val="00205636"/>
    <w:rsid w:val="002137FC"/>
    <w:rsid w:val="002171DE"/>
    <w:rsid w:val="00227E7F"/>
    <w:rsid w:val="00230A33"/>
    <w:rsid w:val="00244EEB"/>
    <w:rsid w:val="0025114F"/>
    <w:rsid w:val="0026120C"/>
    <w:rsid w:val="00262156"/>
    <w:rsid w:val="00266FA4"/>
    <w:rsid w:val="0027128E"/>
    <w:rsid w:val="00275105"/>
    <w:rsid w:val="00283F13"/>
    <w:rsid w:val="0028436A"/>
    <w:rsid w:val="00296E11"/>
    <w:rsid w:val="002A1208"/>
    <w:rsid w:val="002A1C39"/>
    <w:rsid w:val="002A4418"/>
    <w:rsid w:val="002B1765"/>
    <w:rsid w:val="002C565F"/>
    <w:rsid w:val="002E07F2"/>
    <w:rsid w:val="002E326D"/>
    <w:rsid w:val="002E6EB1"/>
    <w:rsid w:val="002F51EF"/>
    <w:rsid w:val="002F5AD8"/>
    <w:rsid w:val="002F65A1"/>
    <w:rsid w:val="002F6A87"/>
    <w:rsid w:val="0030285A"/>
    <w:rsid w:val="00304A72"/>
    <w:rsid w:val="00307472"/>
    <w:rsid w:val="00307E90"/>
    <w:rsid w:val="00315669"/>
    <w:rsid w:val="00333BC8"/>
    <w:rsid w:val="00335F52"/>
    <w:rsid w:val="003376EC"/>
    <w:rsid w:val="00340347"/>
    <w:rsid w:val="003434C5"/>
    <w:rsid w:val="00356669"/>
    <w:rsid w:val="00361CE7"/>
    <w:rsid w:val="00364895"/>
    <w:rsid w:val="003670C8"/>
    <w:rsid w:val="00383838"/>
    <w:rsid w:val="00394ADB"/>
    <w:rsid w:val="00395BF2"/>
    <w:rsid w:val="003A022B"/>
    <w:rsid w:val="003B0624"/>
    <w:rsid w:val="003B0C70"/>
    <w:rsid w:val="003B3F92"/>
    <w:rsid w:val="003B7BF5"/>
    <w:rsid w:val="003C1B18"/>
    <w:rsid w:val="003C5EFB"/>
    <w:rsid w:val="003E6170"/>
    <w:rsid w:val="003E6FA8"/>
    <w:rsid w:val="003F07B4"/>
    <w:rsid w:val="003F33BA"/>
    <w:rsid w:val="00413060"/>
    <w:rsid w:val="004143CC"/>
    <w:rsid w:val="00430307"/>
    <w:rsid w:val="00436C7A"/>
    <w:rsid w:val="00443D5B"/>
    <w:rsid w:val="00443F7C"/>
    <w:rsid w:val="00451786"/>
    <w:rsid w:val="00452F60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C48C0"/>
    <w:rsid w:val="004C7F28"/>
    <w:rsid w:val="004D4FDB"/>
    <w:rsid w:val="004D6D41"/>
    <w:rsid w:val="004E03A6"/>
    <w:rsid w:val="004E25F7"/>
    <w:rsid w:val="004F4341"/>
    <w:rsid w:val="004F7B82"/>
    <w:rsid w:val="00504494"/>
    <w:rsid w:val="0050605B"/>
    <w:rsid w:val="00507AF4"/>
    <w:rsid w:val="00512F51"/>
    <w:rsid w:val="005162F5"/>
    <w:rsid w:val="00523163"/>
    <w:rsid w:val="00524DD1"/>
    <w:rsid w:val="00536C26"/>
    <w:rsid w:val="00547ACA"/>
    <w:rsid w:val="00554EE2"/>
    <w:rsid w:val="00570EB3"/>
    <w:rsid w:val="0057153D"/>
    <w:rsid w:val="00572E77"/>
    <w:rsid w:val="005802EE"/>
    <w:rsid w:val="00583EAB"/>
    <w:rsid w:val="00585BE9"/>
    <w:rsid w:val="005A5218"/>
    <w:rsid w:val="005C58A4"/>
    <w:rsid w:val="005D09F9"/>
    <w:rsid w:val="005D24DA"/>
    <w:rsid w:val="005D2F38"/>
    <w:rsid w:val="005D3C7F"/>
    <w:rsid w:val="005E6CB9"/>
    <w:rsid w:val="005F55D0"/>
    <w:rsid w:val="006021AE"/>
    <w:rsid w:val="0060525E"/>
    <w:rsid w:val="00641B24"/>
    <w:rsid w:val="00641F49"/>
    <w:rsid w:val="00644058"/>
    <w:rsid w:val="00644D35"/>
    <w:rsid w:val="00645634"/>
    <w:rsid w:val="00655375"/>
    <w:rsid w:val="00660193"/>
    <w:rsid w:val="00661F14"/>
    <w:rsid w:val="00665CEC"/>
    <w:rsid w:val="00665F9C"/>
    <w:rsid w:val="006910EE"/>
    <w:rsid w:val="00694DA3"/>
    <w:rsid w:val="00695DB6"/>
    <w:rsid w:val="006A3154"/>
    <w:rsid w:val="006B3B11"/>
    <w:rsid w:val="006C0297"/>
    <w:rsid w:val="006C3A1B"/>
    <w:rsid w:val="006C568E"/>
    <w:rsid w:val="006C725C"/>
    <w:rsid w:val="006C7C19"/>
    <w:rsid w:val="006E2A21"/>
    <w:rsid w:val="006F0F8F"/>
    <w:rsid w:val="006F3C30"/>
    <w:rsid w:val="006F7105"/>
    <w:rsid w:val="00702F7A"/>
    <w:rsid w:val="00717773"/>
    <w:rsid w:val="00726300"/>
    <w:rsid w:val="00727B16"/>
    <w:rsid w:val="00730647"/>
    <w:rsid w:val="00731229"/>
    <w:rsid w:val="00736658"/>
    <w:rsid w:val="007415BE"/>
    <w:rsid w:val="00744F27"/>
    <w:rsid w:val="00757BDC"/>
    <w:rsid w:val="007705CB"/>
    <w:rsid w:val="00772EAE"/>
    <w:rsid w:val="007750CE"/>
    <w:rsid w:val="0078788A"/>
    <w:rsid w:val="00795523"/>
    <w:rsid w:val="007955B4"/>
    <w:rsid w:val="007A66C5"/>
    <w:rsid w:val="007B61B3"/>
    <w:rsid w:val="007C2922"/>
    <w:rsid w:val="007C496B"/>
    <w:rsid w:val="007D3AC3"/>
    <w:rsid w:val="007E062D"/>
    <w:rsid w:val="007E2DF3"/>
    <w:rsid w:val="007E3574"/>
    <w:rsid w:val="007E7933"/>
    <w:rsid w:val="007F3413"/>
    <w:rsid w:val="007F3F9F"/>
    <w:rsid w:val="007F578B"/>
    <w:rsid w:val="007F6EBE"/>
    <w:rsid w:val="008068BE"/>
    <w:rsid w:val="008440A1"/>
    <w:rsid w:val="008465A9"/>
    <w:rsid w:val="00851355"/>
    <w:rsid w:val="008526F7"/>
    <w:rsid w:val="008558E5"/>
    <w:rsid w:val="00856FF0"/>
    <w:rsid w:val="00861414"/>
    <w:rsid w:val="00863559"/>
    <w:rsid w:val="0087322B"/>
    <w:rsid w:val="00873F1E"/>
    <w:rsid w:val="00875E35"/>
    <w:rsid w:val="00890BB7"/>
    <w:rsid w:val="00896541"/>
    <w:rsid w:val="008A28B2"/>
    <w:rsid w:val="008B14BE"/>
    <w:rsid w:val="008C04C9"/>
    <w:rsid w:val="008C171C"/>
    <w:rsid w:val="008F1769"/>
    <w:rsid w:val="008F309A"/>
    <w:rsid w:val="008F47F2"/>
    <w:rsid w:val="008F5471"/>
    <w:rsid w:val="008F5CEB"/>
    <w:rsid w:val="00901304"/>
    <w:rsid w:val="00903196"/>
    <w:rsid w:val="0091147E"/>
    <w:rsid w:val="00912F07"/>
    <w:rsid w:val="009300C0"/>
    <w:rsid w:val="00930E78"/>
    <w:rsid w:val="00933D59"/>
    <w:rsid w:val="009352B1"/>
    <w:rsid w:val="00936BF0"/>
    <w:rsid w:val="0094017F"/>
    <w:rsid w:val="00940637"/>
    <w:rsid w:val="00943BEC"/>
    <w:rsid w:val="00950848"/>
    <w:rsid w:val="00952199"/>
    <w:rsid w:val="009607E0"/>
    <w:rsid w:val="00961B44"/>
    <w:rsid w:val="00961BC5"/>
    <w:rsid w:val="009673E8"/>
    <w:rsid w:val="00982407"/>
    <w:rsid w:val="00984F0F"/>
    <w:rsid w:val="009859DF"/>
    <w:rsid w:val="00986482"/>
    <w:rsid w:val="00994123"/>
    <w:rsid w:val="009A0EC4"/>
    <w:rsid w:val="009A1BAB"/>
    <w:rsid w:val="009A31EF"/>
    <w:rsid w:val="009C107E"/>
    <w:rsid w:val="009C21B4"/>
    <w:rsid w:val="009C3A4A"/>
    <w:rsid w:val="009C6B3D"/>
    <w:rsid w:val="009D15A7"/>
    <w:rsid w:val="009E58A0"/>
    <w:rsid w:val="009E5DF7"/>
    <w:rsid w:val="009E71FC"/>
    <w:rsid w:val="009E7AF4"/>
    <w:rsid w:val="00A028ED"/>
    <w:rsid w:val="00A11327"/>
    <w:rsid w:val="00A1344F"/>
    <w:rsid w:val="00A201D8"/>
    <w:rsid w:val="00A32765"/>
    <w:rsid w:val="00A4137F"/>
    <w:rsid w:val="00A429D1"/>
    <w:rsid w:val="00A86FC1"/>
    <w:rsid w:val="00A91CB9"/>
    <w:rsid w:val="00AA0EF9"/>
    <w:rsid w:val="00AB2E5C"/>
    <w:rsid w:val="00AB2F06"/>
    <w:rsid w:val="00AB4E1D"/>
    <w:rsid w:val="00AC3254"/>
    <w:rsid w:val="00AC4183"/>
    <w:rsid w:val="00AD6CC4"/>
    <w:rsid w:val="00AE0602"/>
    <w:rsid w:val="00AF104F"/>
    <w:rsid w:val="00AF2199"/>
    <w:rsid w:val="00B03F98"/>
    <w:rsid w:val="00B12507"/>
    <w:rsid w:val="00B15221"/>
    <w:rsid w:val="00B175E9"/>
    <w:rsid w:val="00B35306"/>
    <w:rsid w:val="00B36C68"/>
    <w:rsid w:val="00B45E46"/>
    <w:rsid w:val="00B47C60"/>
    <w:rsid w:val="00B52F16"/>
    <w:rsid w:val="00B57EEB"/>
    <w:rsid w:val="00B64A19"/>
    <w:rsid w:val="00B67C54"/>
    <w:rsid w:val="00B67E0C"/>
    <w:rsid w:val="00B70203"/>
    <w:rsid w:val="00B704CF"/>
    <w:rsid w:val="00B705E6"/>
    <w:rsid w:val="00B846D9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12AE"/>
    <w:rsid w:val="00BF37E1"/>
    <w:rsid w:val="00BF3805"/>
    <w:rsid w:val="00BF65DC"/>
    <w:rsid w:val="00C12268"/>
    <w:rsid w:val="00C134B5"/>
    <w:rsid w:val="00C222A8"/>
    <w:rsid w:val="00C22DE2"/>
    <w:rsid w:val="00C37D40"/>
    <w:rsid w:val="00C501DB"/>
    <w:rsid w:val="00C618C8"/>
    <w:rsid w:val="00C62763"/>
    <w:rsid w:val="00C63886"/>
    <w:rsid w:val="00C64F00"/>
    <w:rsid w:val="00C65E25"/>
    <w:rsid w:val="00C67827"/>
    <w:rsid w:val="00C762F9"/>
    <w:rsid w:val="00C80662"/>
    <w:rsid w:val="00C81608"/>
    <w:rsid w:val="00C821D2"/>
    <w:rsid w:val="00C96CED"/>
    <w:rsid w:val="00CB0953"/>
    <w:rsid w:val="00CB2ECE"/>
    <w:rsid w:val="00CB6EA8"/>
    <w:rsid w:val="00CC0DF6"/>
    <w:rsid w:val="00CC3E16"/>
    <w:rsid w:val="00CD4EB6"/>
    <w:rsid w:val="00CD5F9A"/>
    <w:rsid w:val="00CD66FF"/>
    <w:rsid w:val="00CE4164"/>
    <w:rsid w:val="00D0158B"/>
    <w:rsid w:val="00D21C08"/>
    <w:rsid w:val="00D2389C"/>
    <w:rsid w:val="00D25789"/>
    <w:rsid w:val="00D2629B"/>
    <w:rsid w:val="00D3327C"/>
    <w:rsid w:val="00D36781"/>
    <w:rsid w:val="00D37C45"/>
    <w:rsid w:val="00D63E61"/>
    <w:rsid w:val="00D67AB8"/>
    <w:rsid w:val="00D70FDC"/>
    <w:rsid w:val="00D7218E"/>
    <w:rsid w:val="00D80B98"/>
    <w:rsid w:val="00D863A1"/>
    <w:rsid w:val="00D87C08"/>
    <w:rsid w:val="00DA049A"/>
    <w:rsid w:val="00DA419E"/>
    <w:rsid w:val="00DA62D2"/>
    <w:rsid w:val="00DB44DA"/>
    <w:rsid w:val="00DC46F9"/>
    <w:rsid w:val="00DD17B6"/>
    <w:rsid w:val="00DD1893"/>
    <w:rsid w:val="00DE06BB"/>
    <w:rsid w:val="00DE181C"/>
    <w:rsid w:val="00DE3C16"/>
    <w:rsid w:val="00DE3E5F"/>
    <w:rsid w:val="00DE53F2"/>
    <w:rsid w:val="00DE5970"/>
    <w:rsid w:val="00DE5DBB"/>
    <w:rsid w:val="00DF7AF6"/>
    <w:rsid w:val="00E0382F"/>
    <w:rsid w:val="00E15B38"/>
    <w:rsid w:val="00E16A13"/>
    <w:rsid w:val="00E20269"/>
    <w:rsid w:val="00E20A3D"/>
    <w:rsid w:val="00E27F63"/>
    <w:rsid w:val="00E32861"/>
    <w:rsid w:val="00E37157"/>
    <w:rsid w:val="00E61E5B"/>
    <w:rsid w:val="00E620D0"/>
    <w:rsid w:val="00E65CA9"/>
    <w:rsid w:val="00E818FD"/>
    <w:rsid w:val="00E90B80"/>
    <w:rsid w:val="00E9530D"/>
    <w:rsid w:val="00E960F0"/>
    <w:rsid w:val="00EA6633"/>
    <w:rsid w:val="00EC0BB0"/>
    <w:rsid w:val="00EC2B0F"/>
    <w:rsid w:val="00EC3B4A"/>
    <w:rsid w:val="00ED2C2A"/>
    <w:rsid w:val="00ED2C69"/>
    <w:rsid w:val="00EE2A84"/>
    <w:rsid w:val="00EF508A"/>
    <w:rsid w:val="00EF5DB1"/>
    <w:rsid w:val="00EF7873"/>
    <w:rsid w:val="00F02B14"/>
    <w:rsid w:val="00F05149"/>
    <w:rsid w:val="00F07E1D"/>
    <w:rsid w:val="00F17B48"/>
    <w:rsid w:val="00F31AC4"/>
    <w:rsid w:val="00F4463E"/>
    <w:rsid w:val="00F45004"/>
    <w:rsid w:val="00F47651"/>
    <w:rsid w:val="00F667B1"/>
    <w:rsid w:val="00F754F3"/>
    <w:rsid w:val="00F764E6"/>
    <w:rsid w:val="00F76D16"/>
    <w:rsid w:val="00F80EC9"/>
    <w:rsid w:val="00F8186C"/>
    <w:rsid w:val="00F91A95"/>
    <w:rsid w:val="00F92110"/>
    <w:rsid w:val="00F95DA2"/>
    <w:rsid w:val="00FA086B"/>
    <w:rsid w:val="00FA31F3"/>
    <w:rsid w:val="00FA3279"/>
    <w:rsid w:val="00FA61C3"/>
    <w:rsid w:val="00FB0B2E"/>
    <w:rsid w:val="00FB532E"/>
    <w:rsid w:val="00FC7690"/>
    <w:rsid w:val="00FD15E7"/>
    <w:rsid w:val="00FD7BAF"/>
    <w:rsid w:val="00FE0DAB"/>
    <w:rsid w:val="00FE20B9"/>
    <w:rsid w:val="00FE33C2"/>
    <w:rsid w:val="00FE5AFD"/>
    <w:rsid w:val="00FF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46E852CF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8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link w:val="KommentartekstTegn"/>
    <w:uiPriority w:val="99"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34"/>
    <w:qFormat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9C6B3D"/>
    <w:rPr>
      <w:rFonts w:cs="Arial"/>
      <w:b/>
      <w:bCs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9C6B3D"/>
    <w:rPr>
      <w:rFonts w:cs="Arial"/>
      <w:bCs/>
      <w:iCs/>
      <w:szCs w:val="28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9C6B3D"/>
  </w:style>
  <w:style w:type="character" w:customStyle="1" w:styleId="bold">
    <w:name w:val="bold"/>
    <w:basedOn w:val="Standardskrifttypeiafsnit"/>
    <w:rsid w:val="007705CB"/>
  </w:style>
  <w:style w:type="character" w:customStyle="1" w:styleId="items-overviewitem-title">
    <w:name w:val="items-overview__item-title"/>
    <w:basedOn w:val="Standardskrifttypeiafsnit"/>
    <w:rsid w:val="007F6E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6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9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8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4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2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41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3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57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9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33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FAF13-BF9B-4631-9B28-7A0345641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212</Words>
  <Characters>1407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Eline Skjøttgaard Lorentzen</dc:creator>
  <cp:lastModifiedBy>Julie Nøjsen Fallesen</cp:lastModifiedBy>
  <cp:revision>19</cp:revision>
  <cp:lastPrinted>2008-10-22T12:54:00Z</cp:lastPrinted>
  <dcterms:created xsi:type="dcterms:W3CDTF">2019-11-29T11:47:00Z</dcterms:created>
  <dcterms:modified xsi:type="dcterms:W3CDTF">2020-01-31T07:02:00Z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1846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636294776717826755</vt:lpwstr>
  </property>
</Properties>
</file>