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4C0A82" w:rsidRDefault="004E03A6" w:rsidP="008F47F2">
      <w:pPr>
        <w:spacing w:line="14" w:lineRule="exact"/>
      </w:pPr>
    </w:p>
    <w:tbl>
      <w:tblPr>
        <w:tblStyle w:val="Tabel-Gitter"/>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77"/>
      </w:tblGrid>
      <w:tr w:rsidR="0029281D" w:rsidTr="005B4164">
        <w:trPr>
          <w:trHeight w:hRule="exact" w:val="3875"/>
        </w:trPr>
        <w:tc>
          <w:tcPr>
            <w:tcW w:w="8077" w:type="dxa"/>
            <w:shd w:val="clear" w:color="auto" w:fill="auto"/>
          </w:tcPr>
          <w:p w:rsidR="00641F49" w:rsidRDefault="00641F49" w:rsidP="00641F49">
            <w:pPr>
              <w:pStyle w:val="Dokumentinfo"/>
            </w:pPr>
            <w:bookmarkStart w:id="0" w:name="LAN_MeetingDate"/>
            <w:bookmarkStart w:id="1" w:name="_GoBack"/>
            <w:bookmarkEnd w:id="1"/>
            <w:r>
              <w:t>Mødedato</w:t>
            </w:r>
            <w:bookmarkEnd w:id="0"/>
            <w:r>
              <w:t xml:space="preserve">: </w:t>
            </w:r>
            <w:r w:rsidR="001C735E">
              <w:rPr>
                <w:b w:val="0"/>
              </w:rPr>
              <w:t>30</w:t>
            </w:r>
            <w:r w:rsidR="00266FA4">
              <w:rPr>
                <w:b w:val="0"/>
              </w:rPr>
              <w:t xml:space="preserve">. </w:t>
            </w:r>
            <w:r w:rsidR="001C735E">
              <w:rPr>
                <w:b w:val="0"/>
              </w:rPr>
              <w:t>januar 2020</w:t>
            </w:r>
            <w:r w:rsidR="00266FA4">
              <w:rPr>
                <w:b w:val="0"/>
              </w:rPr>
              <w:t>, kl. 10</w:t>
            </w:r>
            <w:r w:rsidR="001C735E">
              <w:rPr>
                <w:b w:val="0"/>
              </w:rPr>
              <w:t>.30</w:t>
            </w:r>
            <w:r w:rsidR="00E32861">
              <w:rPr>
                <w:b w:val="0"/>
              </w:rPr>
              <w:t xml:space="preserve">-12.00 </w:t>
            </w:r>
            <w:r>
              <w:rPr>
                <w:b w:val="0"/>
              </w:rPr>
              <w:t xml:space="preserve"> </w:t>
            </w:r>
          </w:p>
          <w:p w:rsidR="00641F49" w:rsidRPr="00991510" w:rsidRDefault="00641F49" w:rsidP="00641F49">
            <w:pPr>
              <w:pStyle w:val="Dokumentinfo"/>
              <w:rPr>
                <w:b w:val="0"/>
              </w:rPr>
            </w:pPr>
            <w:bookmarkStart w:id="2" w:name="LAN_MeetingPlace"/>
            <w:r>
              <w:t>Mødested</w:t>
            </w:r>
            <w:bookmarkEnd w:id="2"/>
            <w:r>
              <w:t xml:space="preserve">: </w:t>
            </w:r>
            <w:r w:rsidRPr="00E77027">
              <w:rPr>
                <w:b w:val="0"/>
              </w:rPr>
              <w:t>3410-345</w:t>
            </w:r>
          </w:p>
          <w:p w:rsidR="00641F49" w:rsidRDefault="00641F49" w:rsidP="00641F49">
            <w:pPr>
              <w:pStyle w:val="Dokumentinfo"/>
            </w:pPr>
            <w:bookmarkStart w:id="3" w:name="LAN_MeetingSubject"/>
            <w:r>
              <w:t>Mødeemne</w:t>
            </w:r>
            <w:bookmarkEnd w:id="3"/>
            <w:r>
              <w:t xml:space="preserve">: </w:t>
            </w:r>
            <w:r>
              <w:rPr>
                <w:b w:val="0"/>
              </w:rPr>
              <w:t xml:space="preserve">Studienævnsmøde idræt </w:t>
            </w:r>
          </w:p>
          <w:p w:rsidR="00641F49" w:rsidRDefault="00641F49" w:rsidP="00641F49">
            <w:pPr>
              <w:pStyle w:val="Dokumentinfo"/>
            </w:pPr>
          </w:p>
          <w:p w:rsidR="00641F49" w:rsidRDefault="00641F49" w:rsidP="00641F49">
            <w:pPr>
              <w:pStyle w:val="Dokumentinfo"/>
              <w:rPr>
                <w:b w:val="0"/>
              </w:rPr>
            </w:pPr>
            <w:bookmarkStart w:id="4" w:name="LAN_Attendees"/>
            <w:r>
              <w:t>Deltagere</w:t>
            </w:r>
            <w:bookmarkEnd w:id="4"/>
            <w:r>
              <w:t xml:space="preserve">: </w:t>
            </w:r>
          </w:p>
          <w:p w:rsidR="008F309A" w:rsidRDefault="008F309A" w:rsidP="00641F49">
            <w:pPr>
              <w:rPr>
                <w:b/>
              </w:rPr>
            </w:pPr>
          </w:p>
          <w:p w:rsidR="00641F49" w:rsidRDefault="00641F49" w:rsidP="00641F49">
            <w:r>
              <w:rPr>
                <w:b/>
              </w:rPr>
              <w:t>VIP:</w:t>
            </w:r>
            <w:r w:rsidR="00E32861">
              <w:t xml:space="preserve"> Kristian Raun Thomsen</w:t>
            </w:r>
            <w:r>
              <w:t xml:space="preserve">, </w:t>
            </w:r>
            <w:r w:rsidR="00E32861" w:rsidRPr="000B05D4">
              <w:t>Henrik Sørensen</w:t>
            </w:r>
            <w:r w:rsidR="00E32861">
              <w:t xml:space="preserve">, </w:t>
            </w:r>
            <w:r>
              <w:t xml:space="preserve">Simon Lønbro, </w:t>
            </w:r>
            <w:r w:rsidR="00E32861">
              <w:t>Malene Kjær</w:t>
            </w:r>
          </w:p>
          <w:p w:rsidR="00641F49" w:rsidRDefault="00641F49" w:rsidP="00641F49">
            <w:pPr>
              <w:rPr>
                <w:b/>
              </w:rPr>
            </w:pPr>
          </w:p>
          <w:p w:rsidR="00641F49" w:rsidRDefault="00641F49" w:rsidP="00641F49">
            <w:r>
              <w:rPr>
                <w:b/>
              </w:rPr>
              <w:t>Studerende:</w:t>
            </w:r>
            <w:r>
              <w:t xml:space="preserve"> Nina Sjørup </w:t>
            </w:r>
            <w:r w:rsidR="006C568E">
              <w:t>Simonsen,</w:t>
            </w:r>
            <w:r>
              <w:rPr>
                <w:rFonts w:cs="Arial"/>
              </w:rPr>
              <w:t xml:space="preserve"> Francesca Emilia Alesci, </w:t>
            </w:r>
            <w:r w:rsidR="003434C5" w:rsidRPr="00ED2C69">
              <w:rPr>
                <w:rFonts w:cs="Arial"/>
              </w:rPr>
              <w:t>Malene Thisgaard Knudsen</w:t>
            </w:r>
          </w:p>
          <w:p w:rsidR="00641F49" w:rsidRDefault="00641F49" w:rsidP="00641F49"/>
          <w:p w:rsidR="00A55460" w:rsidRDefault="00641F49" w:rsidP="00ED2C69">
            <w:pPr>
              <w:pStyle w:val="Dokumentinfo"/>
              <w:rPr>
                <w:b w:val="0"/>
              </w:rPr>
            </w:pPr>
            <w:r>
              <w:t xml:space="preserve">HE Studier: </w:t>
            </w:r>
            <w:r w:rsidR="00E32861" w:rsidRPr="00BE2341">
              <w:rPr>
                <w:b w:val="0"/>
              </w:rPr>
              <w:t>Dorthe Lindvald Pedersen</w:t>
            </w:r>
            <w:r w:rsidR="00E32861">
              <w:rPr>
                <w:b w:val="0"/>
              </w:rPr>
              <w:t xml:space="preserve">, </w:t>
            </w:r>
            <w:r w:rsidR="00ED2C69">
              <w:rPr>
                <w:b w:val="0"/>
              </w:rPr>
              <w:t>Julie Nøjsen Fallesen</w:t>
            </w:r>
          </w:p>
          <w:p w:rsidR="000B05D4" w:rsidRDefault="000B05D4" w:rsidP="00ED2C69">
            <w:pPr>
              <w:pStyle w:val="Dokumentinfo"/>
              <w:rPr>
                <w:b w:val="0"/>
              </w:rPr>
            </w:pPr>
          </w:p>
          <w:p w:rsidR="000B05D4" w:rsidRDefault="000B05D4" w:rsidP="00E32861">
            <w:pPr>
              <w:pStyle w:val="Dokumentinfo"/>
            </w:pPr>
            <w:r w:rsidRPr="000B05D4">
              <w:t>Afbud:</w:t>
            </w:r>
            <w:r w:rsidR="00E32861">
              <w:rPr>
                <w:rFonts w:cs="Arial"/>
                <w:b w:val="0"/>
              </w:rPr>
              <w:t xml:space="preserve"> </w:t>
            </w:r>
            <w:r w:rsidRPr="000B05D4">
              <w:rPr>
                <w:b w:val="0"/>
              </w:rPr>
              <w:t>Helle Bønsøe</w:t>
            </w:r>
          </w:p>
        </w:tc>
      </w:tr>
    </w:tbl>
    <w:p w:rsidR="007D5AED" w:rsidRPr="009352B1" w:rsidRDefault="005B4164" w:rsidP="00044EB3"/>
    <w:p w:rsidR="009C6B3D" w:rsidRDefault="0012463D" w:rsidP="009C6B3D">
      <w:pPr>
        <w:pStyle w:val="Overskrift1"/>
        <w:numPr>
          <w:ilvl w:val="0"/>
          <w:numId w:val="17"/>
        </w:numPr>
      </w:pPr>
      <w:r>
        <w:t xml:space="preserve">Beslutning: </w:t>
      </w:r>
      <w:r w:rsidR="009C6B3D">
        <w:t>Godkendelse af dagsordenen</w:t>
      </w:r>
    </w:p>
    <w:p w:rsidR="0012463D" w:rsidRDefault="00E32861" w:rsidP="0012463D">
      <w:r>
        <w:t xml:space="preserve">Studienævnet godkendte dagsorden. </w:t>
      </w:r>
    </w:p>
    <w:p w:rsidR="00E32861" w:rsidRPr="0012463D" w:rsidRDefault="00E32861" w:rsidP="0012463D"/>
    <w:p w:rsidR="009C6B3D" w:rsidRDefault="0012463D" w:rsidP="009C6B3D">
      <w:pPr>
        <w:pStyle w:val="Overskrift1"/>
        <w:numPr>
          <w:ilvl w:val="0"/>
          <w:numId w:val="17"/>
        </w:numPr>
      </w:pPr>
      <w:r>
        <w:t xml:space="preserve">Beslutning: </w:t>
      </w:r>
      <w:r w:rsidR="009C6B3D">
        <w:t xml:space="preserve">Studentersager </w:t>
      </w:r>
    </w:p>
    <w:p w:rsidR="009C6B3D" w:rsidRDefault="003563C7" w:rsidP="009C6B3D">
      <w:r>
        <w:t>Ingen</w:t>
      </w:r>
      <w:r w:rsidR="00084B5C">
        <w:t xml:space="preserve"> sager til behandling. </w:t>
      </w:r>
    </w:p>
    <w:p w:rsidR="00084B5C" w:rsidRPr="00B960C1" w:rsidRDefault="00084B5C" w:rsidP="009C6B3D"/>
    <w:p w:rsidR="009607E0" w:rsidRDefault="00E32861" w:rsidP="00C65E25">
      <w:pPr>
        <w:pStyle w:val="Overskrift1"/>
        <w:numPr>
          <w:ilvl w:val="0"/>
          <w:numId w:val="17"/>
        </w:numPr>
        <w:spacing w:line="360" w:lineRule="auto"/>
        <w:rPr>
          <w:rFonts w:cs="Calibri"/>
        </w:rPr>
      </w:pPr>
      <w:r>
        <w:rPr>
          <w:rFonts w:cs="Calibri"/>
        </w:rPr>
        <w:t>Orientering: Studentersager siden sidst</w:t>
      </w:r>
    </w:p>
    <w:p w:rsidR="00E32861" w:rsidRDefault="00674DC5" w:rsidP="00E32861">
      <w:r>
        <w:t xml:space="preserve">Der var ingen spørgsmål til sager siden sidst. </w:t>
      </w:r>
    </w:p>
    <w:p w:rsidR="00674DC5" w:rsidRPr="00E32861" w:rsidRDefault="00674DC5" w:rsidP="00E32861"/>
    <w:p w:rsidR="009E71FC" w:rsidRPr="00C65E25" w:rsidRDefault="00C65E25" w:rsidP="009E71FC">
      <w:pPr>
        <w:pStyle w:val="Overskrift1"/>
        <w:numPr>
          <w:ilvl w:val="0"/>
          <w:numId w:val="17"/>
        </w:numPr>
        <w:rPr>
          <w:szCs w:val="20"/>
        </w:rPr>
      </w:pPr>
      <w:r w:rsidRPr="00C65E25">
        <w:rPr>
          <w:szCs w:val="20"/>
        </w:rPr>
        <w:t>Punkter fra studerende</w:t>
      </w:r>
    </w:p>
    <w:p w:rsidR="006F0F8F" w:rsidRPr="00674DC5" w:rsidRDefault="00674DC5" w:rsidP="009E71FC">
      <w:pPr>
        <w:rPr>
          <w:rFonts w:cs="Arial"/>
          <w:bCs/>
        </w:rPr>
      </w:pPr>
      <w:r w:rsidRPr="00674DC5">
        <w:rPr>
          <w:rFonts w:cs="Arial"/>
          <w:bCs/>
        </w:rPr>
        <w:t xml:space="preserve">Der var ingen punkter fra de studerende.  </w:t>
      </w:r>
    </w:p>
    <w:p w:rsidR="00674DC5" w:rsidRPr="00C65E25" w:rsidRDefault="00674DC5" w:rsidP="009E71FC">
      <w:pPr>
        <w:rPr>
          <w:rFonts w:cs="Arial"/>
          <w:b/>
          <w:bCs/>
        </w:rPr>
      </w:pPr>
    </w:p>
    <w:p w:rsidR="007F6EBE" w:rsidRDefault="00E32861" w:rsidP="007F6EBE">
      <w:pPr>
        <w:pStyle w:val="Overskrift1"/>
        <w:numPr>
          <w:ilvl w:val="0"/>
          <w:numId w:val="17"/>
        </w:numPr>
        <w:rPr>
          <w:szCs w:val="20"/>
        </w:rPr>
      </w:pPr>
      <w:r>
        <w:t>Drøftelse: Aftagerpaneler 2020-2022</w:t>
      </w:r>
    </w:p>
    <w:p w:rsidR="003563C7" w:rsidRDefault="00674DC5" w:rsidP="006F0F8F">
      <w:r>
        <w:t xml:space="preserve">KRT ønskede studienævnets input til sammensætning af et nyt aftagerpanel. </w:t>
      </w:r>
    </w:p>
    <w:p w:rsidR="003563C7" w:rsidRDefault="003563C7" w:rsidP="006F0F8F"/>
    <w:p w:rsidR="00674DC5" w:rsidRDefault="003563C7" w:rsidP="006F0F8F">
      <w:r>
        <w:t xml:space="preserve">I lyset af at der har været en del afbud til aftagerpanelmøderne, er det ønsket at rekruttere medlemmer der befinder sig i nogenlunde geografisk nærhed af Aarhus Universitet. Repræsentanter fra Nordea-fonden og Team Danmark har </w:t>
      </w:r>
      <w:r w:rsidR="00424246">
        <w:t xml:space="preserve">eksempelvis ikke deltaget i nogen af møderne hidtil. </w:t>
      </w:r>
    </w:p>
    <w:p w:rsidR="00674DC5" w:rsidRDefault="00674DC5" w:rsidP="006F0F8F"/>
    <w:p w:rsidR="00674DC5" w:rsidRDefault="002E1D6A" w:rsidP="006F0F8F">
      <w:r>
        <w:t xml:space="preserve">Studienævnet ønskede </w:t>
      </w:r>
      <w:r w:rsidR="0011014A">
        <w:t xml:space="preserve">at fastholde Morten Pedersen (Aarhus Kommune), Mette Lindstrøm (Danske Regioner), Rasmus Beedholm (Magistrenes A-kasse) og Henrik Brandt (selvstændig). </w:t>
      </w:r>
    </w:p>
    <w:p w:rsidR="0011014A" w:rsidRDefault="0011014A" w:rsidP="006F0F8F"/>
    <w:p w:rsidR="00CF3CBB" w:rsidRDefault="002E1D6A" w:rsidP="006F0F8F">
      <w:r>
        <w:t>Studienævnet opfordrede</w:t>
      </w:r>
      <w:r w:rsidR="00CF3CBB">
        <w:t xml:space="preserve"> til at repræsentanterne fra Team Danmark (Thue Kvorning), DGI Lab (Troels Rasmussen) og Nordea-fonden (Jon Gerner) skiftes ud. Dog ønske</w:t>
      </w:r>
      <w:r>
        <w:t xml:space="preserve">s det at </w:t>
      </w:r>
      <w:r w:rsidR="00CF3CBB">
        <w:t xml:space="preserve">fastholde en repræsentant fra Team Danmark, </w:t>
      </w:r>
      <w:r>
        <w:t xml:space="preserve">f.eks. </w:t>
      </w:r>
      <w:r w:rsidR="00CF3CBB">
        <w:t>Line Hougaard Hansen</w:t>
      </w:r>
      <w:r>
        <w:t xml:space="preserve"> (Aarhus) eller Mads Brink (København). </w:t>
      </w:r>
    </w:p>
    <w:p w:rsidR="0025523E" w:rsidRDefault="0025523E" w:rsidP="006F0F8F"/>
    <w:p w:rsidR="00CF3CBB" w:rsidRDefault="002E1D6A" w:rsidP="006F0F8F">
      <w:r>
        <w:t xml:space="preserve">Studienævnet foreslog desuden: </w:t>
      </w:r>
    </w:p>
    <w:p w:rsidR="00CF3CBB" w:rsidRDefault="00CF3CBB" w:rsidP="00CF3CBB">
      <w:pPr>
        <w:pStyle w:val="Listeafsnit"/>
        <w:numPr>
          <w:ilvl w:val="0"/>
          <w:numId w:val="35"/>
        </w:numPr>
      </w:pPr>
      <w:r>
        <w:t>Repræsentant med viden om sundhed og rehabilitering, eksempelvis fra Human First samarbejde</w:t>
      </w:r>
      <w:r w:rsidR="00D635F5">
        <w:t>t</w:t>
      </w:r>
      <w:r>
        <w:t xml:space="preserve"> </w:t>
      </w:r>
    </w:p>
    <w:p w:rsidR="0025523E" w:rsidRDefault="00CF3CBB" w:rsidP="006F0F8F">
      <w:pPr>
        <w:pStyle w:val="Listeafsnit"/>
        <w:numPr>
          <w:ilvl w:val="0"/>
          <w:numId w:val="35"/>
        </w:numPr>
      </w:pPr>
      <w:r>
        <w:t xml:space="preserve">Repræsentant fra undervisningssektoren (ikke gymnasieregi), eksempelvis fra en professionshøjskole eller fra en kommune der har projekter </w:t>
      </w:r>
      <w:r w:rsidR="00D635F5">
        <w:t>m</w:t>
      </w:r>
      <w:r>
        <w:t>ed VIA. Det kunne f.eks. være Jens Ole Jensen (</w:t>
      </w:r>
      <w:r w:rsidR="000546E0">
        <w:t xml:space="preserve">VIA </w:t>
      </w:r>
      <w:r>
        <w:t>Aarhu</w:t>
      </w:r>
      <w:r w:rsidR="00FB0FF2">
        <w:t>s) eller Jesper von Selen (UC Syd</w:t>
      </w:r>
      <w:r>
        <w:t>).</w:t>
      </w:r>
    </w:p>
    <w:p w:rsidR="00CF3CBB" w:rsidRDefault="00CF3CBB" w:rsidP="006F0F8F">
      <w:pPr>
        <w:pStyle w:val="Listeafsnit"/>
        <w:numPr>
          <w:ilvl w:val="0"/>
          <w:numId w:val="35"/>
        </w:numPr>
      </w:pPr>
      <w:r>
        <w:t>Repræsentant fra DGI Østjylland</w:t>
      </w:r>
    </w:p>
    <w:p w:rsidR="000B4534" w:rsidRDefault="00CF3CBB" w:rsidP="006F0F8F">
      <w:pPr>
        <w:pStyle w:val="Listeafsnit"/>
        <w:numPr>
          <w:ilvl w:val="0"/>
          <w:numId w:val="35"/>
        </w:numPr>
      </w:pPr>
      <w:r>
        <w:t>Repræsentant fra Public Affairs i DIF</w:t>
      </w:r>
    </w:p>
    <w:p w:rsidR="00072975" w:rsidRDefault="002E1D6A" w:rsidP="006F0F8F">
      <w:pPr>
        <w:pStyle w:val="Listeafsnit"/>
        <w:numPr>
          <w:ilvl w:val="0"/>
          <w:numId w:val="35"/>
        </w:numPr>
      </w:pPr>
      <w:r>
        <w:t xml:space="preserve">En person med selvstændig virksomhed, der kan biddrage med viden inden for entreprenørskab </w:t>
      </w:r>
    </w:p>
    <w:p w:rsidR="002E1D6A" w:rsidRDefault="002E1D6A" w:rsidP="002E1D6A">
      <w:pPr>
        <w:pStyle w:val="Listeafsnit"/>
      </w:pPr>
    </w:p>
    <w:p w:rsidR="00072975" w:rsidRDefault="000B4534" w:rsidP="006F0F8F">
      <w:r>
        <w:t xml:space="preserve">KRT går videre med </w:t>
      </w:r>
      <w:r w:rsidR="00072975">
        <w:t>sammensætningen af aftagerpanelet og får input fra Ole</w:t>
      </w:r>
      <w:r w:rsidR="002E1D6A">
        <w:t xml:space="preserve"> Bækgaard og Lise Wogensen Bach. Herefter skal panelet godkendes hos dekanen og invitationer sendes ud.</w:t>
      </w:r>
    </w:p>
    <w:p w:rsidR="00674DC5" w:rsidRPr="006F0F8F" w:rsidRDefault="00674DC5" w:rsidP="006F0F8F"/>
    <w:p w:rsidR="007F6EBE" w:rsidRDefault="005B4164" w:rsidP="007F6EBE">
      <w:pPr>
        <w:pStyle w:val="Overskrift1"/>
        <w:numPr>
          <w:ilvl w:val="0"/>
          <w:numId w:val="17"/>
        </w:numPr>
        <w:rPr>
          <w:rStyle w:val="items-overviewitem-title"/>
          <w:color w:val="000000"/>
          <w:szCs w:val="20"/>
        </w:rPr>
      </w:pPr>
      <w:hyperlink r:id="rId8" w:history="1">
        <w:r w:rsidR="00E32861">
          <w:rPr>
            <w:rStyle w:val="Hyperlink"/>
            <w:color w:val="000000"/>
            <w:sz w:val="20"/>
            <w:szCs w:val="20"/>
          </w:rPr>
          <w:t>Drøftelse:</w:t>
        </w:r>
      </w:hyperlink>
      <w:r w:rsidR="00E32861">
        <w:rPr>
          <w:rStyle w:val="Hyperlink"/>
          <w:color w:val="000000"/>
          <w:sz w:val="20"/>
          <w:szCs w:val="20"/>
        </w:rPr>
        <w:t xml:space="preserve"> Årets underviser 2020</w:t>
      </w:r>
    </w:p>
    <w:p w:rsidR="00F7673E" w:rsidRDefault="00F7673E" w:rsidP="007F6EBE">
      <w:r>
        <w:t>Der er en vis skepsis i studienævnet i forhold til k</w:t>
      </w:r>
      <w:r w:rsidR="00D26AF3">
        <w:t>åringen af årets underviser, i</w:t>
      </w:r>
      <w:r>
        <w:t xml:space="preserve">det </w:t>
      </w:r>
      <w:r w:rsidR="00D26AF3">
        <w:t xml:space="preserve">det </w:t>
      </w:r>
      <w:r>
        <w:t>er svært at</w:t>
      </w:r>
      <w:r w:rsidR="00D26AF3">
        <w:t xml:space="preserve"> sikre legitimiteten af prisen; </w:t>
      </w:r>
      <w:r>
        <w:t xml:space="preserve">Potentielt set </w:t>
      </w:r>
      <w:r w:rsidR="002E1D6A">
        <w:t xml:space="preserve">risikeres det, at meget få studerene står bag en indstilling af en underviser. </w:t>
      </w:r>
    </w:p>
    <w:p w:rsidR="002E1D6A" w:rsidRDefault="002E1D6A" w:rsidP="007F6EBE"/>
    <w:p w:rsidR="000441D6" w:rsidRDefault="000441D6" w:rsidP="007F6EBE">
      <w:r>
        <w:t>Studienævnet vedtog procedure</w:t>
      </w:r>
      <w:r w:rsidR="002E1D6A">
        <w:t>n</w:t>
      </w:r>
      <w:r>
        <w:t xml:space="preserve"> for årets underviser på idræt. </w:t>
      </w:r>
      <w:r w:rsidR="00054725">
        <w:t>Jf. proceduren er</w:t>
      </w:r>
      <w:r w:rsidR="002E1D6A">
        <w:t xml:space="preserve"> studienævnsmedlemmerne juryen </w:t>
      </w:r>
      <w:r w:rsidR="00054725">
        <w:t>og skal sørge for a</w:t>
      </w:r>
      <w:r w:rsidR="002E1D6A">
        <w:t>t få studerende til at indstille</w:t>
      </w:r>
      <w:r w:rsidR="00054725">
        <w:t xml:space="preserve"> underviser</w:t>
      </w:r>
      <w:r w:rsidR="002E1D6A">
        <w:t xml:space="preserve">e. </w:t>
      </w:r>
      <w:r w:rsidR="00D26AF3">
        <w:t>En indstilling skal</w:t>
      </w:r>
      <w:r w:rsidR="002E1D6A">
        <w:t xml:space="preserve"> indeholde: </w:t>
      </w:r>
    </w:p>
    <w:p w:rsidR="00054725" w:rsidRPr="00884079" w:rsidRDefault="00054725" w:rsidP="00054725">
      <w:pPr>
        <w:numPr>
          <w:ilvl w:val="0"/>
          <w:numId w:val="34"/>
        </w:numPr>
        <w:spacing w:line="240" w:lineRule="auto"/>
        <w:textAlignment w:val="baseline"/>
        <w:rPr>
          <w:rFonts w:cstheme="minorHAnsi"/>
        </w:rPr>
      </w:pPr>
      <w:r>
        <w:rPr>
          <w:rFonts w:cstheme="minorHAnsi"/>
        </w:rPr>
        <w:t xml:space="preserve">Navn på underviser der indstilles til prisen </w:t>
      </w:r>
    </w:p>
    <w:p w:rsidR="00054725" w:rsidRPr="00884079" w:rsidRDefault="00054725" w:rsidP="00054725">
      <w:pPr>
        <w:numPr>
          <w:ilvl w:val="0"/>
          <w:numId w:val="34"/>
        </w:numPr>
        <w:spacing w:line="240" w:lineRule="auto"/>
        <w:textAlignment w:val="baseline"/>
        <w:rPr>
          <w:rFonts w:cstheme="minorHAnsi"/>
        </w:rPr>
      </w:pPr>
      <w:r>
        <w:rPr>
          <w:rFonts w:cstheme="minorHAnsi"/>
        </w:rPr>
        <w:t xml:space="preserve">Hvilke/hvilket </w:t>
      </w:r>
      <w:r w:rsidRPr="00884079">
        <w:rPr>
          <w:rFonts w:cstheme="minorHAnsi"/>
        </w:rPr>
        <w:t>fag</w:t>
      </w:r>
      <w:r>
        <w:rPr>
          <w:rFonts w:cstheme="minorHAnsi"/>
        </w:rPr>
        <w:t xml:space="preserve"> underviseren underviser på</w:t>
      </w:r>
    </w:p>
    <w:p w:rsidR="00054725" w:rsidRPr="00884079" w:rsidRDefault="00054725" w:rsidP="00054725">
      <w:pPr>
        <w:numPr>
          <w:ilvl w:val="0"/>
          <w:numId w:val="34"/>
        </w:numPr>
        <w:spacing w:line="240" w:lineRule="auto"/>
        <w:textAlignment w:val="baseline"/>
        <w:rPr>
          <w:rFonts w:cstheme="minorHAnsi"/>
        </w:rPr>
      </w:pPr>
      <w:r>
        <w:rPr>
          <w:rFonts w:cstheme="minorHAnsi"/>
        </w:rPr>
        <w:t>Begrundelse for hvorfor den</w:t>
      </w:r>
      <w:r w:rsidRPr="00884079">
        <w:rPr>
          <w:rFonts w:cstheme="minorHAnsi"/>
        </w:rPr>
        <w:t xml:space="preserve"> indstillede</w:t>
      </w:r>
      <w:r>
        <w:rPr>
          <w:rFonts w:cstheme="minorHAnsi"/>
        </w:rPr>
        <w:t xml:space="preserve"> skal</w:t>
      </w:r>
      <w:r w:rsidR="002E1D6A">
        <w:rPr>
          <w:rFonts w:cstheme="minorHAnsi"/>
        </w:rPr>
        <w:t xml:space="preserve"> have underviserprisen</w:t>
      </w:r>
    </w:p>
    <w:p w:rsidR="00054725" w:rsidRPr="00884079" w:rsidRDefault="00054725" w:rsidP="00054725">
      <w:pPr>
        <w:numPr>
          <w:ilvl w:val="0"/>
          <w:numId w:val="34"/>
        </w:numPr>
        <w:spacing w:line="240" w:lineRule="auto"/>
        <w:textAlignment w:val="baseline"/>
        <w:rPr>
          <w:rFonts w:cstheme="minorHAnsi"/>
        </w:rPr>
      </w:pPr>
      <w:r>
        <w:rPr>
          <w:rFonts w:cstheme="minorHAnsi"/>
        </w:rPr>
        <w:t xml:space="preserve">Navn på studerende der indstiller </w:t>
      </w:r>
    </w:p>
    <w:p w:rsidR="002E1D6A" w:rsidRDefault="002E1D6A" w:rsidP="007F6EBE"/>
    <w:p w:rsidR="00467557" w:rsidRDefault="00467557" w:rsidP="00467557">
      <w:r>
        <w:t>De studerende i s</w:t>
      </w:r>
      <w:r w:rsidR="00D635F5">
        <w:t xml:space="preserve">tudienævnet har mulighed for at </w:t>
      </w:r>
      <w:r>
        <w:t>reklamere for muligheden f</w:t>
      </w:r>
      <w:r w:rsidR="00D26AF3">
        <w:t xml:space="preserve">or at indstille undervisere ved </w:t>
      </w:r>
    </w:p>
    <w:p w:rsidR="00467557" w:rsidRDefault="00D26AF3" w:rsidP="00467557">
      <w:pPr>
        <w:pStyle w:val="Listeafsnit"/>
        <w:numPr>
          <w:ilvl w:val="0"/>
          <w:numId w:val="37"/>
        </w:numPr>
      </w:pPr>
      <w:r>
        <w:t>I</w:t>
      </w:r>
      <w:r w:rsidR="00467557">
        <w:t>nformatio</w:t>
      </w:r>
      <w:r w:rsidR="0018361C">
        <w:t xml:space="preserve">nsmøder </w:t>
      </w:r>
      <w:r>
        <w:t>på 1. og</w:t>
      </w:r>
      <w:r w:rsidR="0018361C">
        <w:t xml:space="preserve"> 3. se</w:t>
      </w:r>
      <w:r>
        <w:t xml:space="preserve">mester og på kandidatuddannelsen (tag fat i KRT) </w:t>
      </w:r>
    </w:p>
    <w:p w:rsidR="0018361C" w:rsidRDefault="0018361C" w:rsidP="00467557">
      <w:pPr>
        <w:pStyle w:val="Listeafsnit"/>
        <w:numPr>
          <w:ilvl w:val="0"/>
          <w:numId w:val="37"/>
        </w:numPr>
      </w:pPr>
      <w:r>
        <w:t xml:space="preserve">Studievejledernes informationsmøder </w:t>
      </w:r>
    </w:p>
    <w:p w:rsidR="00F7673E" w:rsidRDefault="00F7673E" w:rsidP="007F6EBE"/>
    <w:p w:rsidR="00F7673E" w:rsidRDefault="002E1D6A" w:rsidP="007F6EBE">
      <w:r>
        <w:t xml:space="preserve">Studienævnet besluttede, at prisen overrækkes til årets underviser i forbindelse med julefesten i december. </w:t>
      </w:r>
    </w:p>
    <w:p w:rsidR="00304AA2" w:rsidRPr="007F6EBE" w:rsidRDefault="00304AA2" w:rsidP="007F6EBE"/>
    <w:p w:rsidR="007F6EBE" w:rsidRPr="007F6EBE" w:rsidRDefault="005B4164" w:rsidP="007F6EBE">
      <w:pPr>
        <w:pStyle w:val="Overskrift1"/>
        <w:numPr>
          <w:ilvl w:val="0"/>
          <w:numId w:val="17"/>
        </w:numPr>
        <w:rPr>
          <w:szCs w:val="20"/>
        </w:rPr>
      </w:pPr>
      <w:hyperlink r:id="rId9" w:history="1">
        <w:r w:rsidR="00E32861">
          <w:rPr>
            <w:rStyle w:val="Hyperlink"/>
            <w:color w:val="000000"/>
            <w:sz w:val="20"/>
            <w:szCs w:val="20"/>
          </w:rPr>
          <w:t>Drøftelse:</w:t>
        </w:r>
      </w:hyperlink>
      <w:r w:rsidR="00E32861">
        <w:rPr>
          <w:rStyle w:val="Hyperlink"/>
          <w:color w:val="000000"/>
          <w:sz w:val="20"/>
          <w:szCs w:val="20"/>
        </w:rPr>
        <w:t xml:space="preserve"> Studiestartsevaluering 2019</w:t>
      </w:r>
    </w:p>
    <w:p w:rsidR="00315BE2" w:rsidRDefault="00083BBE" w:rsidP="008465A9">
      <w:pPr>
        <w:tabs>
          <w:tab w:val="num" w:pos="360"/>
        </w:tabs>
      </w:pPr>
      <w:r>
        <w:t>S</w:t>
      </w:r>
      <w:r w:rsidR="00D26AF3">
        <w:t xml:space="preserve">tudiestarten på bacheloruddannelsen </w:t>
      </w:r>
      <w:r>
        <w:t>er</w:t>
      </w:r>
      <w:r w:rsidR="00D26AF3">
        <w:t xml:space="preserve"> fo</w:t>
      </w:r>
      <w:r w:rsidR="00315BE2">
        <w:t xml:space="preserve">rløbet meget tilfredsstillede. </w:t>
      </w:r>
      <w:r w:rsidR="00D635F5">
        <w:t>Cheft</w:t>
      </w:r>
      <w:r w:rsidR="00054725">
        <w:t>utorerne Lauritz og Hanne</w:t>
      </w:r>
      <w:r w:rsidR="00D26AF3">
        <w:t xml:space="preserve"> har gjort det rigtig godt og</w:t>
      </w:r>
      <w:r w:rsidR="00315BE2">
        <w:t xml:space="preserve"> m</w:t>
      </w:r>
      <w:r w:rsidR="00054725">
        <w:t>entorordning</w:t>
      </w:r>
      <w:r w:rsidR="00315BE2">
        <w:t>en</w:t>
      </w:r>
      <w:r w:rsidR="00054725">
        <w:t xml:space="preserve">, IT-hjælp og mødet med studievejledningen </w:t>
      </w:r>
      <w:r w:rsidR="00D635F5">
        <w:t xml:space="preserve">er fremhævet </w:t>
      </w:r>
      <w:r>
        <w:t xml:space="preserve">som </w:t>
      </w:r>
      <w:r w:rsidR="00054725">
        <w:t xml:space="preserve">vigtige og gode elementer. </w:t>
      </w:r>
    </w:p>
    <w:p w:rsidR="00315BE2" w:rsidRDefault="00315BE2" w:rsidP="008465A9">
      <w:pPr>
        <w:tabs>
          <w:tab w:val="num" w:pos="360"/>
        </w:tabs>
      </w:pPr>
    </w:p>
    <w:p w:rsidR="00054725" w:rsidRDefault="00D26AF3" w:rsidP="008465A9">
      <w:pPr>
        <w:tabs>
          <w:tab w:val="num" w:pos="360"/>
        </w:tabs>
      </w:pPr>
      <w:r>
        <w:lastRenderedPageBreak/>
        <w:t xml:space="preserve">Dog har kun 50% besvaret studiestartsevalueringen </w:t>
      </w:r>
      <w:r w:rsidR="00054725">
        <w:t xml:space="preserve">– det skal være bedre til næste år. </w:t>
      </w:r>
      <w:r w:rsidR="00315BE2">
        <w:t xml:space="preserve">Derudover tilkendegiver de studerende i evalueringen, at de gerne vil møde flere undervisere i løbet af studiestarten. Dette kunne eksempelvis imødekommes ved et fælles arrangement mellem studerende og undervisere, f.eks. kaffe/kage i kantinen en eftermiddag i forbindelse med studiestarten. </w:t>
      </w:r>
    </w:p>
    <w:p w:rsidR="00054725" w:rsidRDefault="00054725" w:rsidP="008465A9">
      <w:pPr>
        <w:tabs>
          <w:tab w:val="num" w:pos="360"/>
        </w:tabs>
      </w:pPr>
    </w:p>
    <w:p w:rsidR="00D26AF3" w:rsidRDefault="00054725" w:rsidP="008465A9">
      <w:pPr>
        <w:tabs>
          <w:tab w:val="num" w:pos="360"/>
        </w:tabs>
      </w:pPr>
      <w:r>
        <w:t xml:space="preserve">KTR har haft </w:t>
      </w:r>
      <w:r w:rsidR="00D26AF3">
        <w:t>et møde</w:t>
      </w:r>
      <w:r w:rsidR="00D635F5">
        <w:t xml:space="preserve"> med</w:t>
      </w:r>
      <w:r>
        <w:t xml:space="preserve"> cheftutorerne og drøftet erfaringerne. </w:t>
      </w:r>
      <w:r w:rsidR="00D26AF3">
        <w:t xml:space="preserve">I forbindelse med at der skal udpeges to nye cheftutorer for studiestarten 2020, skal der være en bedre kommunikation og forventningsafstemning mellem cheftutorerne og underviserne på Dalgas Avenue. Eksempelvis kan der sendes et billede ud af cheftutorerne, så underviserne ved hvem de er, samt information omkring hvilke aktiviteter der foregår i studiestarten, der kan have indflydelse på støj og lign. i og omkring bygningerne på Dalgas Avenue. </w:t>
      </w:r>
    </w:p>
    <w:p w:rsidR="00054725" w:rsidRDefault="00054725" w:rsidP="008465A9">
      <w:pPr>
        <w:tabs>
          <w:tab w:val="num" w:pos="360"/>
        </w:tabs>
      </w:pPr>
    </w:p>
    <w:p w:rsidR="00E32861" w:rsidRDefault="00E32861" w:rsidP="00E32861">
      <w:pPr>
        <w:pStyle w:val="Overskrift1"/>
        <w:numPr>
          <w:ilvl w:val="0"/>
          <w:numId w:val="17"/>
        </w:numPr>
        <w:tabs>
          <w:tab w:val="num" w:pos="360"/>
        </w:tabs>
      </w:pPr>
      <w:r>
        <w:t xml:space="preserve">Drøftelse: </w:t>
      </w:r>
      <w:r w:rsidR="00D70482">
        <w:t>Eksempler på faglig/social triv</w:t>
      </w:r>
      <w:r>
        <w:t>sel</w:t>
      </w:r>
    </w:p>
    <w:p w:rsidR="00083BBE" w:rsidRDefault="00BA2BAF" w:rsidP="00E32861">
      <w:r>
        <w:t>Studienævnet foreslog studiestartsprogrammet som eksempel, herunder mentorordning</w:t>
      </w:r>
      <w:r w:rsidR="008B17B3">
        <w:t>en</w:t>
      </w:r>
      <w:r>
        <w:t xml:space="preserve"> og workshop om akademisk skrivning. </w:t>
      </w:r>
    </w:p>
    <w:p w:rsidR="00083BBE" w:rsidRDefault="00083BBE" w:rsidP="00E32861"/>
    <w:p w:rsidR="00BA2BAF" w:rsidRDefault="00083BBE" w:rsidP="00E32861">
      <w:r>
        <w:t xml:space="preserve">Studienævnet bemærkede, at det er en stor styrke for den sociale trivsel, at de studerende har et ’fælles tredje’ at være sammen om (bevægelse og den praktiske idræt) og at alle idrætsstuderende er samlet ét sted (Dalgas Avenue). </w:t>
      </w:r>
    </w:p>
    <w:p w:rsidR="00083BBE" w:rsidRDefault="00083BBE" w:rsidP="00E32861"/>
    <w:p w:rsidR="00315BE2" w:rsidRDefault="00083BBE" w:rsidP="00315BE2">
      <w:r>
        <w:t xml:space="preserve">Studienævnet bemærkede, at synlighed omkring uddannelsesindhold, karrierevalg og arbejdsmarkedsrelevans </w:t>
      </w:r>
      <w:r w:rsidR="00005848">
        <w:t>– eksempelvis i form af informationsmøder</w:t>
      </w:r>
      <w:r w:rsidR="00D635F5">
        <w:t xml:space="preserve"> og en synlig studieleder</w:t>
      </w:r>
      <w:r w:rsidR="00005848">
        <w:t xml:space="preserve"> - er med til at skabe faglig trivsel og faglig gennemsigtighed. </w:t>
      </w:r>
    </w:p>
    <w:p w:rsidR="00005848" w:rsidRDefault="00005848" w:rsidP="00315BE2"/>
    <w:p w:rsidR="00AF6625" w:rsidRDefault="00005848" w:rsidP="00E32861">
      <w:r>
        <w:t>Studienævnet bemærkede, at det er meget positivt</w:t>
      </w:r>
      <w:r w:rsidR="00D635F5">
        <w:t>,</w:t>
      </w:r>
      <w:r>
        <w:t xml:space="preserve"> at der er indført en</w:t>
      </w:r>
      <w:r w:rsidR="00315BE2">
        <w:t xml:space="preserve"> </w:t>
      </w:r>
      <w:r>
        <w:t>studiestart på kandidatuddannelsen</w:t>
      </w:r>
      <w:r w:rsidR="00315BE2">
        <w:t xml:space="preserve">, der </w:t>
      </w:r>
      <w:r>
        <w:t xml:space="preserve">har fokus på at styrke den sociale trivsel. </w:t>
      </w:r>
    </w:p>
    <w:p w:rsidR="00AF6625" w:rsidRDefault="00AF6625" w:rsidP="00E32861"/>
    <w:p w:rsidR="00E32861" w:rsidRDefault="00E32861" w:rsidP="00E32861">
      <w:pPr>
        <w:pStyle w:val="Overskrift1"/>
        <w:numPr>
          <w:ilvl w:val="0"/>
          <w:numId w:val="17"/>
        </w:numPr>
      </w:pPr>
      <w:r>
        <w:t xml:space="preserve">Orientering: Opfølgning på ekstra studiepladser </w:t>
      </w:r>
    </w:p>
    <w:p w:rsidR="00E32861" w:rsidRPr="00D635F5" w:rsidRDefault="00D635F5" w:rsidP="00E32861">
      <w:r w:rsidRPr="00D635F5">
        <w:t>KRT fortalte, at d</w:t>
      </w:r>
      <w:r w:rsidR="00D5732F" w:rsidRPr="00D635F5">
        <w:t xml:space="preserve">er bliver oprettet </w:t>
      </w:r>
      <w:r w:rsidR="00AF6625" w:rsidRPr="00D635F5">
        <w:t xml:space="preserve">14 læsepladser i det gamle bibliotek. </w:t>
      </w:r>
      <w:r>
        <w:t xml:space="preserve">På opfordring fra de studerende følger KRT op på, om der er mulighed for at bygningen kan være åben frem til kl. 17 og at lokalet også gøres rent i eksamensperiode (januar). </w:t>
      </w:r>
    </w:p>
    <w:p w:rsidR="00AF6625" w:rsidRDefault="00AF6625" w:rsidP="00E32861"/>
    <w:p w:rsidR="00E32861" w:rsidRDefault="00E32861" w:rsidP="00E32861">
      <w:pPr>
        <w:pStyle w:val="Overskrift1"/>
        <w:numPr>
          <w:ilvl w:val="0"/>
          <w:numId w:val="17"/>
        </w:numPr>
      </w:pPr>
      <w:r>
        <w:t>Orientering: Godkendelse af ny titel på uddannelsen</w:t>
      </w:r>
    </w:p>
    <w:p w:rsidR="008008EE" w:rsidRDefault="008008EE" w:rsidP="00E32861">
      <w:r>
        <w:t>Studienævnet er tilfredse med den nye tit</w:t>
      </w:r>
      <w:r w:rsidR="00842804">
        <w:t>el. JNF følger op på at ny navn til studienævnet bliver meldt</w:t>
      </w:r>
      <w:r>
        <w:t xml:space="preserve"> ind til valgsekretariatet. </w:t>
      </w:r>
    </w:p>
    <w:p w:rsidR="00842804" w:rsidRPr="00E32861" w:rsidRDefault="00842804" w:rsidP="00E32861"/>
    <w:p w:rsidR="00E32861" w:rsidRPr="008008EE" w:rsidRDefault="009C6B3D" w:rsidP="00E32861">
      <w:pPr>
        <w:pStyle w:val="Overskrift1"/>
        <w:numPr>
          <w:ilvl w:val="0"/>
          <w:numId w:val="17"/>
        </w:numPr>
        <w:rPr>
          <w:szCs w:val="20"/>
        </w:rPr>
      </w:pPr>
      <w:r w:rsidRPr="00C65E25">
        <w:rPr>
          <w:szCs w:val="20"/>
        </w:rPr>
        <w:t>Gensidig orientering</w:t>
      </w:r>
    </w:p>
    <w:p w:rsidR="008008EE" w:rsidRPr="008008EE" w:rsidRDefault="008008EE" w:rsidP="0018361C">
      <w:r>
        <w:t>Malene</w:t>
      </w:r>
      <w:r w:rsidR="0018361C">
        <w:t xml:space="preserve"> Kjær går på barsel fra juni 2020</w:t>
      </w:r>
    </w:p>
    <w:sectPr w:rsidR="008008EE" w:rsidRPr="008008EE" w:rsidSect="00961BC5">
      <w:headerReference w:type="default" r:id="rId10"/>
      <w:headerReference w:type="first" r:id="rId11"/>
      <w:footerReference w:type="first" r:id="rId12"/>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44F" w:rsidRDefault="00A1344F">
      <w:r>
        <w:separator/>
      </w:r>
    </w:p>
  </w:endnote>
  <w:endnote w:type="continuationSeparator" w:id="0">
    <w:p w:rsidR="00A1344F" w:rsidRDefault="00A1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D0EB078-AF95-4EE8-9426-F630EBCEB899}"/>
    <w:embedBold r:id="rId2" w:fontKey="{1891E533-920C-4848-B1F3-14A11A4340DD}"/>
    <w:embedItalic r:id="rId3" w:fontKey="{910E7647-A373-4544-BC7B-C8FE814AEF32}"/>
    <w:embedBoldItalic r:id="rId4" w:fontKey="{5E78038C-5E1F-4714-B029-84B6C71EA8F9}"/>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4B40E29C-EB75-4E1A-8B9B-B701B927E8AE}"/>
    <w:embedBold r:id="rId6" w:fontKey="{BB3649CD-070B-4D40-855E-C4509EA8206B}"/>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E28EA28-8863-4336-A709-0516D4F1D855}"/>
  </w:font>
  <w:font w:name="Calibri">
    <w:panose1 w:val="020F0502020204030204"/>
    <w:charset w:val="00"/>
    <w:family w:val="swiss"/>
    <w:pitch w:val="variable"/>
    <w:sig w:usb0="E0002AFF" w:usb1="C000247B" w:usb2="00000009" w:usb3="00000000" w:csb0="000001FF" w:csb1="00000000"/>
    <w:embedRegular r:id="rId8" w:fontKey="{57439706-FD3E-4A8B-947D-DF784C069950}"/>
    <w:embedBold r:id="rId9" w:fontKey="{F4CA25DD-A797-424B-8E00-BB9A79CB5AC0}"/>
  </w:font>
  <w:font w:name="Verdana">
    <w:panose1 w:val="020B0604030504040204"/>
    <w:charset w:val="00"/>
    <w:family w:val="swiss"/>
    <w:pitch w:val="variable"/>
    <w:sig w:usb0="A00006FF" w:usb1="4000205B" w:usb2="00000010" w:usb3="00000000" w:csb0="0000019F" w:csb1="00000000"/>
    <w:embedRegular r:id="rId10" w:fontKey="{D00E08EA-CACA-488C-98DB-8891E2454E73}"/>
  </w:font>
  <w:font w:name="Cambria">
    <w:panose1 w:val="02040503050406030204"/>
    <w:charset w:val="00"/>
    <w:family w:val="roman"/>
    <w:pitch w:val="variable"/>
    <w:sig w:usb0="E00006FF" w:usb1="420024FF" w:usb2="02000000" w:usb3="00000000" w:csb0="0000019F" w:csb1="00000000"/>
    <w:embedRegular r:id="rId11" w:fontKey="{D2AD6C0E-285E-41D7-9F1A-5B77B5054A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C22DE2" w:rsidTr="008F47F2">
      <w:tc>
        <w:tcPr>
          <w:tcW w:w="2409" w:type="dxa"/>
        </w:tcPr>
        <w:p w:rsidR="00B704CF" w:rsidRPr="009224E3" w:rsidRDefault="00B704CF" w:rsidP="00B704CF">
          <w:bookmarkStart w:id="37" w:name="IMG_Secondary"/>
          <w:r>
            <w:rPr>
              <w:noProof/>
            </w:rPr>
            <w:drawing>
              <wp:inline distT="0" distB="0" distL="0" distR="0" wp14:anchorId="56D24E66" wp14:editId="5D1680FC">
                <wp:extent cx="648000" cy="648000"/>
                <wp:effectExtent l="0" t="0" r="0" b="0"/>
                <wp:docPr id="1508482037" name="IMG_SecondaryIMG_Secondary"/>
                <wp:cNvGraphicFramePr/>
                <a:graphic xmlns:a="http://schemas.openxmlformats.org/drawingml/2006/main">
                  <a:graphicData uri="http://schemas.openxmlformats.org/drawingml/2006/picture">
                    <pic:pic xmlns:pic="http://schemas.openxmlformats.org/drawingml/2006/picture">
                      <pic:nvPicPr>
                        <pic:cNvPr id="1508482037" name="IMG_SecondaryIMG_Secondary"/>
                        <pic:cNvPicPr/>
                      </pic:nvPicPr>
                      <pic:blipFill>
                        <a:blip r:embed="rId1"/>
                        <a:srcRect/>
                        <a:stretch/>
                      </pic:blipFill>
                      <pic:spPr>
                        <a:xfrm>
                          <a:off x="0" y="0"/>
                          <a:ext cx="648000" cy="648000"/>
                        </a:xfrm>
                        <a:prstGeom prst="rect">
                          <a:avLst/>
                        </a:prstGeom>
                      </pic:spPr>
                    </pic:pic>
                  </a:graphicData>
                </a:graphic>
              </wp:inline>
            </w:drawing>
          </w:r>
          <w:bookmarkEnd w:id="37"/>
        </w:p>
      </w:tc>
      <w:tc>
        <w:tcPr>
          <w:tcW w:w="2341" w:type="dxa"/>
          <w:vAlign w:val="bottom"/>
        </w:tcPr>
        <w:p w:rsidR="00B704CF" w:rsidRPr="009224E3" w:rsidRDefault="00B704CF" w:rsidP="008F47F2">
          <w:pPr>
            <w:pStyle w:val="Template-Companyname"/>
          </w:pPr>
          <w:bookmarkStart w:id="38" w:name="OFF_UnitName"/>
          <w:bookmarkStart w:id="39" w:name="OFF_UnitName_HIF"/>
          <w:r>
            <w:t>Uddannelsesbetjening og Vejledning (UDVEJ)</w:t>
          </w:r>
          <w:bookmarkEnd w:id="38"/>
        </w:p>
        <w:p w:rsidR="00B704CF" w:rsidRPr="009224E3" w:rsidRDefault="00B704CF" w:rsidP="008F47F2">
          <w:pPr>
            <w:pStyle w:val="Template-Address"/>
          </w:pPr>
          <w:bookmarkStart w:id="40" w:name="LAN_AU"/>
          <w:bookmarkEnd w:id="39"/>
          <w:r>
            <w:t>Aarhus Universitet</w:t>
          </w:r>
          <w:bookmarkEnd w:id="40"/>
        </w:p>
        <w:p w:rsidR="00B704CF" w:rsidRPr="009224E3" w:rsidRDefault="00B704CF" w:rsidP="008F47F2">
          <w:pPr>
            <w:pStyle w:val="Template-Address"/>
          </w:pPr>
          <w:bookmarkStart w:id="41" w:name="OFF_AddressComputed"/>
          <w:r>
            <w:t>Vennelyst Boulevard 9</w:t>
          </w:r>
          <w:r>
            <w:br/>
            <w:t>8000 Aarhus C</w:t>
          </w:r>
          <w:bookmarkEnd w:id="41"/>
        </w:p>
      </w:tc>
      <w:tc>
        <w:tcPr>
          <w:tcW w:w="2591" w:type="dxa"/>
          <w:vAlign w:val="bottom"/>
        </w:tcPr>
        <w:p w:rsidR="00B704CF" w:rsidRPr="009224E3" w:rsidRDefault="00B704CF" w:rsidP="008F47F2">
          <w:pPr>
            <w:pStyle w:val="Template-Address"/>
            <w:jc w:val="right"/>
          </w:pPr>
          <w:bookmarkStart w:id="42" w:name="LAN_Tel"/>
          <w:bookmarkStart w:id="43" w:name="OFF_Phone_HIF"/>
          <w:r>
            <w:t>Tlf.:</w:t>
          </w:r>
          <w:bookmarkEnd w:id="42"/>
          <w:r w:rsidRPr="009224E3">
            <w:t xml:space="preserve"> </w:t>
          </w:r>
          <w:bookmarkStart w:id="44" w:name="OFF_Phone"/>
          <w:r>
            <w:t>+45 8716 7414</w:t>
          </w:r>
          <w:bookmarkEnd w:id="44"/>
        </w:p>
        <w:p w:rsidR="00B704CF" w:rsidRPr="009224E3" w:rsidRDefault="00B704CF" w:rsidP="008F47F2">
          <w:pPr>
            <w:pStyle w:val="Template-Address"/>
            <w:jc w:val="right"/>
            <w:rPr>
              <w:vanish/>
            </w:rPr>
          </w:pPr>
          <w:bookmarkStart w:id="45" w:name="LAN_Fax"/>
          <w:bookmarkStart w:id="46" w:name="OFF_Fax_HIF"/>
          <w:bookmarkEnd w:id="43"/>
          <w:r>
            <w:rPr>
              <w:vanish/>
            </w:rPr>
            <w:t>Fax:</w:t>
          </w:r>
          <w:bookmarkEnd w:id="45"/>
          <w:r w:rsidRPr="009224E3">
            <w:rPr>
              <w:vanish/>
            </w:rPr>
            <w:t xml:space="preserve"> </w:t>
          </w:r>
          <w:bookmarkStart w:id="47" w:name="OFF_Fax"/>
          <w:bookmarkEnd w:id="47"/>
        </w:p>
        <w:p w:rsidR="00B704CF" w:rsidRPr="009224E3" w:rsidRDefault="00B704CF" w:rsidP="008F47F2">
          <w:pPr>
            <w:pStyle w:val="Template-Address"/>
            <w:jc w:val="right"/>
          </w:pPr>
          <w:bookmarkStart w:id="48" w:name="OFF_Email_HIF"/>
          <w:bookmarkEnd w:id="46"/>
          <w:r w:rsidRPr="009224E3">
            <w:t xml:space="preserve">E-mail: </w:t>
          </w:r>
          <w:bookmarkStart w:id="49" w:name="OFF_Email"/>
          <w:r>
            <w:t>health.medarbejdere.au.dk</w:t>
          </w:r>
          <w:bookmarkEnd w:id="49"/>
        </w:p>
        <w:p w:rsidR="00B704CF" w:rsidRPr="009224E3" w:rsidRDefault="00B704CF" w:rsidP="008F47F2">
          <w:pPr>
            <w:pStyle w:val="Template-Address"/>
            <w:jc w:val="right"/>
          </w:pPr>
          <w:bookmarkStart w:id="50" w:name="OFF_wwwComputed_HIF"/>
          <w:bookmarkEnd w:id="48"/>
          <w:r>
            <w:t xml:space="preserve">Web: </w:t>
          </w:r>
          <w:bookmarkStart w:id="51" w:name="OFF_wwwComputed"/>
          <w:r>
            <w:t>health.medarbejdere.au.dk</w:t>
          </w:r>
          <w:bookmarkEnd w:id="50"/>
          <w:bookmarkEnd w:id="51"/>
        </w:p>
      </w:tc>
    </w:tr>
  </w:tbl>
  <w:p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44F" w:rsidRDefault="00A1344F">
      <w:r>
        <w:separator/>
      </w:r>
    </w:p>
  </w:footnote>
  <w:footnote w:type="continuationSeparator" w:id="0">
    <w:p w:rsidR="00A1344F" w:rsidRDefault="00A13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33CA2300" wp14:editId="6CAD8992">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5" w:name="OFF_Logo1AComputed_2"/>
                          <w:bookmarkStart w:id="6" w:name="OFF_Logo1AComputed_2_HIF"/>
                          <w:r>
                            <w:rPr>
                              <w:color w:val="003D73" w:themeColor="text2"/>
                            </w:rPr>
                            <w:t>Aarhus</w:t>
                          </w:r>
                          <w:r>
                            <w:rPr>
                              <w:color w:val="003D73" w:themeColor="text2"/>
                            </w:rPr>
                            <w:br/>
                            <w:t>Universitet</w:t>
                          </w:r>
                          <w:bookmarkEnd w:id="5"/>
                        </w:p>
                        <w:p w:rsidR="00CD66FF" w:rsidRPr="006803D7" w:rsidRDefault="00CD66FF" w:rsidP="00CD66FF">
                          <w:pPr>
                            <w:pStyle w:val="Template-Unitnamelogoname"/>
                            <w:rPr>
                              <w:color w:val="003D73" w:themeColor="text2"/>
                            </w:rPr>
                          </w:pPr>
                          <w:bookmarkStart w:id="7" w:name="OFF_Logo2AComputed_2"/>
                          <w:bookmarkStart w:id="8" w:name="OFF_Logo2AComputed_2_HIF"/>
                          <w:bookmarkEnd w:id="6"/>
                          <w:r>
                            <w:rPr>
                              <w:color w:val="003D73" w:themeColor="text2"/>
                            </w:rPr>
                            <w:t>Health</w:t>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A230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color w:val="003D73" w:themeColor="text2"/>
                      </w:rPr>
                    </w:pPr>
                    <w:bookmarkStart w:id="9" w:name="OFF_Logo1AComputed_2"/>
                    <w:bookmarkStart w:id="10" w:name="OFF_Logo1AComputed_2_HIF"/>
                    <w:r>
                      <w:rPr>
                        <w:color w:val="003D73" w:themeColor="text2"/>
                      </w:rPr>
                      <w:t>Aarhus</w:t>
                    </w:r>
                    <w:r>
                      <w:rPr>
                        <w:color w:val="003D73" w:themeColor="text2"/>
                      </w:rPr>
                      <w:br/>
                      <w:t>Universitet</w:t>
                    </w:r>
                    <w:bookmarkEnd w:id="9"/>
                  </w:p>
                  <w:p w:rsidR="00CD66FF" w:rsidRPr="006803D7" w:rsidRDefault="00CD66FF" w:rsidP="00CD66FF">
                    <w:pPr>
                      <w:pStyle w:val="Template-Unitnamelogoname"/>
                      <w:rPr>
                        <w:color w:val="003D73" w:themeColor="text2"/>
                      </w:rPr>
                    </w:pPr>
                    <w:bookmarkStart w:id="11" w:name="OFF_Logo2AComputed_2"/>
                    <w:bookmarkStart w:id="12" w:name="OFF_Logo2AComputed_2_HIF"/>
                    <w:bookmarkEnd w:id="10"/>
                    <w:r>
                      <w:rPr>
                        <w:color w:val="003D73" w:themeColor="text2"/>
                      </w:rPr>
                      <w:t>Health</w:t>
                    </w:r>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58838652" wp14:editId="48C4E15D">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6DBD36"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44068400" wp14:editId="4902DE53">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9" w:name="OFF_Logo3AComputed_2"/>
                          <w:bookmarkStart w:id="10" w:name="OFF_Logo3AComputed_2_HIF"/>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8400"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vanish/>
                        <w:color w:val="003D73" w:themeColor="text2"/>
                      </w:rPr>
                    </w:pPr>
                    <w:bookmarkStart w:id="15" w:name="OFF_Logo3AComputed_2"/>
                    <w:bookmarkStart w:id="16" w:name="OFF_Logo3AComputed_2_HIF"/>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0E17E654" wp14:editId="45EBE5A1">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05D52569" wp14:editId="5D08F167">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B1" w:rsidRDefault="00B70203" w:rsidP="00F667B1">
                          <w:pPr>
                            <w:pStyle w:val="Emne"/>
                          </w:pPr>
                          <w:r>
                            <w:t>Referat</w:t>
                          </w:r>
                        </w:p>
                        <w:p w:rsidR="00F667B1" w:rsidRPr="008F47F2" w:rsidRDefault="00F667B1" w:rsidP="00F667B1">
                          <w:pPr>
                            <w:pStyle w:val="Template-Afdeling"/>
                            <w:rPr>
                              <w:b w:val="0"/>
                            </w:rPr>
                          </w:pPr>
                        </w:p>
                        <w:p w:rsidR="00F667B1" w:rsidRDefault="00F667B1" w:rsidP="00F667B1">
                          <w:pPr>
                            <w:pStyle w:val="Template-Afdeling"/>
                          </w:pPr>
                          <w:r>
                            <w:t>Julie Nøjsen Fallesen</w:t>
                          </w:r>
                        </w:p>
                        <w:p w:rsidR="00F667B1" w:rsidRDefault="00F667B1" w:rsidP="00F667B1">
                          <w:pPr>
                            <w:pStyle w:val="Template"/>
                          </w:pPr>
                        </w:p>
                        <w:p w:rsidR="00F667B1" w:rsidRPr="00307E90" w:rsidRDefault="00E32861" w:rsidP="00F667B1">
                          <w:pPr>
                            <w:pStyle w:val="Template"/>
                          </w:pPr>
                          <w:r>
                            <w:t>Dato: 30</w:t>
                          </w:r>
                          <w:r w:rsidR="00340347">
                            <w:t xml:space="preserve">. </w:t>
                          </w:r>
                          <w:r>
                            <w:t>januar 2020</w:t>
                          </w:r>
                        </w:p>
                        <w:p w:rsidR="00F667B1" w:rsidRDefault="00F667B1" w:rsidP="00F667B1">
                          <w:pPr>
                            <w:pStyle w:val="Template"/>
                            <w:rPr>
                              <w:vanish/>
                            </w:rPr>
                          </w:pPr>
                          <w:r>
                            <w:rPr>
                              <w:vanish/>
                            </w:rPr>
                            <w:t xml:space="preserve">Sags nr.: </w:t>
                          </w:r>
                        </w:p>
                        <w:p w:rsidR="00F667B1" w:rsidRDefault="00F667B1" w:rsidP="00F667B1">
                          <w:pPr>
                            <w:pStyle w:val="Template"/>
                          </w:pPr>
                          <w:r>
                            <w:t>Ref: jnf</w:t>
                          </w:r>
                        </w:p>
                        <w:p w:rsidR="00D67AB8" w:rsidRDefault="00D67AB8" w:rsidP="00D67AB8">
                          <w:pPr>
                            <w:pStyle w:val="Template-kolofonstreg"/>
                          </w:pPr>
                          <w:r>
                            <w:rPr>
                              <w:noProof/>
                            </w:rPr>
                            <w:drawing>
                              <wp:inline distT="0" distB="0" distL="0" distR="0" wp14:anchorId="2143C56A" wp14:editId="3FF9275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1" w:name="LAN_Page_1"/>
                          <w:r>
                            <w:t>Side</w:t>
                          </w:r>
                          <w:bookmarkEnd w:id="1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B4164">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B4164">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52569"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rsidR="00F667B1" w:rsidRDefault="00B70203" w:rsidP="00F667B1">
                    <w:pPr>
                      <w:pStyle w:val="Emne"/>
                    </w:pPr>
                    <w:r>
                      <w:t>Referat</w:t>
                    </w:r>
                  </w:p>
                  <w:p w:rsidR="00F667B1" w:rsidRPr="008F47F2" w:rsidRDefault="00F667B1" w:rsidP="00F667B1">
                    <w:pPr>
                      <w:pStyle w:val="Template-Afdeling"/>
                      <w:rPr>
                        <w:b w:val="0"/>
                      </w:rPr>
                    </w:pPr>
                  </w:p>
                  <w:p w:rsidR="00F667B1" w:rsidRDefault="00F667B1" w:rsidP="00F667B1">
                    <w:pPr>
                      <w:pStyle w:val="Template-Afdeling"/>
                    </w:pPr>
                    <w:r>
                      <w:t>Julie Nøjsen Fallesen</w:t>
                    </w:r>
                  </w:p>
                  <w:p w:rsidR="00F667B1" w:rsidRDefault="00F667B1" w:rsidP="00F667B1">
                    <w:pPr>
                      <w:pStyle w:val="Template"/>
                    </w:pPr>
                  </w:p>
                  <w:p w:rsidR="00F667B1" w:rsidRPr="00307E90" w:rsidRDefault="00E32861" w:rsidP="00F667B1">
                    <w:pPr>
                      <w:pStyle w:val="Template"/>
                    </w:pPr>
                    <w:r>
                      <w:t>Dato: 30</w:t>
                    </w:r>
                    <w:r w:rsidR="00340347">
                      <w:t xml:space="preserve">. </w:t>
                    </w:r>
                    <w:r>
                      <w:t>januar 2020</w:t>
                    </w:r>
                  </w:p>
                  <w:p w:rsidR="00F667B1" w:rsidRDefault="00F667B1" w:rsidP="00F667B1">
                    <w:pPr>
                      <w:pStyle w:val="Template"/>
                      <w:rPr>
                        <w:vanish/>
                      </w:rPr>
                    </w:pPr>
                    <w:r>
                      <w:rPr>
                        <w:vanish/>
                      </w:rPr>
                      <w:t xml:space="preserve">Sags nr.: </w:t>
                    </w:r>
                  </w:p>
                  <w:p w:rsidR="00F667B1" w:rsidRDefault="00F667B1" w:rsidP="00F667B1">
                    <w:pPr>
                      <w:pStyle w:val="Template"/>
                    </w:pPr>
                    <w:r>
                      <w:t>Ref: jnf</w:t>
                    </w:r>
                  </w:p>
                  <w:p w:rsidR="00D67AB8" w:rsidRDefault="00D67AB8" w:rsidP="00D67AB8">
                    <w:pPr>
                      <w:pStyle w:val="Template-kolofonstreg"/>
                    </w:pPr>
                    <w:r>
                      <w:rPr>
                        <w:noProof/>
                      </w:rPr>
                      <w:drawing>
                        <wp:inline distT="0" distB="0" distL="0" distR="0" wp14:anchorId="2143C56A" wp14:editId="3FF9275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2" w:name="LAN_Page_1"/>
                    <w:r>
                      <w:t>Side</w:t>
                    </w:r>
                    <w:bookmarkEnd w:id="1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B4164">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B4164">
                      <w:rPr>
                        <w:rStyle w:val="Sidetal"/>
                      </w:rPr>
                      <w:t>3</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B21E877" wp14:editId="1EDFF439">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color w:val="003D73" w:themeColor="text2"/>
                            </w:rPr>
                          </w:pPr>
                          <w:bookmarkStart w:id="13" w:name="OFF_Logo1AComputed"/>
                          <w:bookmarkStart w:id="14" w:name="OFF_Logo1AComputed_HIF"/>
                          <w:r>
                            <w:rPr>
                              <w:color w:val="003D73" w:themeColor="text2"/>
                            </w:rPr>
                            <w:t>Aarhus</w:t>
                          </w:r>
                          <w:r>
                            <w:rPr>
                              <w:color w:val="003D73" w:themeColor="text2"/>
                            </w:rPr>
                            <w:br/>
                            <w:t>Universitet</w:t>
                          </w:r>
                          <w:bookmarkEnd w:id="13"/>
                        </w:p>
                        <w:p w:rsidR="00CD66FF" w:rsidRPr="006803D7" w:rsidRDefault="00CD66FF" w:rsidP="00CD66FF">
                          <w:pPr>
                            <w:pStyle w:val="Template-Unitnamelogoname"/>
                            <w:rPr>
                              <w:color w:val="003D73" w:themeColor="text2"/>
                            </w:rPr>
                          </w:pPr>
                          <w:bookmarkStart w:id="15" w:name="OFF_Logo2AComputed"/>
                          <w:bookmarkStart w:id="16" w:name="OFF_Logo2AComputed_HIF"/>
                          <w:bookmarkEnd w:id="14"/>
                          <w:r>
                            <w:rPr>
                              <w:color w:val="003D73" w:themeColor="text2"/>
                            </w:rPr>
                            <w:t>Health</w:t>
                          </w:r>
                          <w:bookmarkEnd w:id="15"/>
                          <w:bookmarkEnd w:id="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1E877"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color w:val="003D73" w:themeColor="text2"/>
                      </w:rPr>
                    </w:pPr>
                    <w:bookmarkStart w:id="23" w:name="OFF_Logo1AComputed"/>
                    <w:bookmarkStart w:id="24" w:name="OFF_Logo1AComputed_HIF"/>
                    <w:r>
                      <w:rPr>
                        <w:color w:val="003D73" w:themeColor="text2"/>
                      </w:rPr>
                      <w:t>Aarhus</w:t>
                    </w:r>
                    <w:r>
                      <w:rPr>
                        <w:color w:val="003D73" w:themeColor="text2"/>
                      </w:rPr>
                      <w:br/>
                      <w:t>Universitet</w:t>
                    </w:r>
                    <w:bookmarkEnd w:id="23"/>
                  </w:p>
                  <w:p w:rsidR="00CD66FF" w:rsidRPr="006803D7" w:rsidRDefault="00CD66FF" w:rsidP="00CD66FF">
                    <w:pPr>
                      <w:pStyle w:val="Template-Unitnamelogoname"/>
                      <w:rPr>
                        <w:color w:val="003D73" w:themeColor="text2"/>
                      </w:rPr>
                    </w:pPr>
                    <w:bookmarkStart w:id="25" w:name="OFF_Logo2AComputed"/>
                    <w:bookmarkStart w:id="26" w:name="OFF_Logo2AComputed_HIF"/>
                    <w:bookmarkEnd w:id="24"/>
                    <w:r>
                      <w:rPr>
                        <w:color w:val="003D73" w:themeColor="text2"/>
                      </w:rPr>
                      <w:t>Health</w:t>
                    </w:r>
                    <w:bookmarkEnd w:id="25"/>
                    <w:bookmarkEnd w:id="26"/>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10A90421" wp14:editId="3F101C29">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09D968"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0o3goAAHo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VbOqTv0RbvRpGgZyioq3RCEN&#10;DtQv558n0nM+/zRu/j5ba4I3BJuBqe6e/zxuIaZ/vIyGtpfddKS/BCHVy+1K1LKt4S5f4NKKS3w0&#10;fjK8XKpN8Hpz9X7d33gxm8f58sdhNCL7p5/mi/nz+y0+0Sj3W2fGZ4yxOx7gcb9b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M0BnSjeCgAAej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6815373F" wp14:editId="10F54A60">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7" w:name="OFF_Logo3AComputed"/>
                          <w:bookmarkStart w:id="18" w:name="OFF_Logo3AComputed_HIF"/>
                          <w:bookmarkEnd w:id="17"/>
                          <w:bookmarkEnd w:id="1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5373F"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vanish/>
                        <w:color w:val="003D73" w:themeColor="text2"/>
                      </w:rPr>
                    </w:pPr>
                    <w:bookmarkStart w:id="29" w:name="OFF_Logo3AComputed"/>
                    <w:bookmarkStart w:id="30" w:name="OFF_Logo3AComputed_HIF"/>
                    <w:bookmarkEnd w:id="29"/>
                    <w:bookmarkEnd w:id="30"/>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2D32FA3A" wp14:editId="17B64323">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463A54CE" wp14:editId="46D43A6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B70203" w:rsidP="008F47F2">
                          <w:pPr>
                            <w:pStyle w:val="Emne"/>
                          </w:pPr>
                          <w:r>
                            <w:t>Referat</w:t>
                          </w:r>
                        </w:p>
                        <w:p w:rsidR="008F47F2" w:rsidRPr="008F47F2" w:rsidRDefault="008F47F2" w:rsidP="008F47F2">
                          <w:pPr>
                            <w:pStyle w:val="Template-Afdeling"/>
                            <w:rPr>
                              <w:b w:val="0"/>
                            </w:rPr>
                          </w:pPr>
                        </w:p>
                        <w:p w:rsidR="00AF104F" w:rsidRDefault="00F667B1" w:rsidP="00EE2A84">
                          <w:pPr>
                            <w:pStyle w:val="Template-Afdeling"/>
                          </w:pPr>
                          <w:bookmarkStart w:id="19" w:name="USR_Name_HIF"/>
                          <w:r>
                            <w:t>Julie Nøjsen Fallesen</w:t>
                          </w:r>
                        </w:p>
                        <w:bookmarkEnd w:id="19"/>
                        <w:p w:rsidR="00EE2A84" w:rsidRDefault="00EE2A84" w:rsidP="00307E90">
                          <w:pPr>
                            <w:pStyle w:val="Template"/>
                          </w:pPr>
                        </w:p>
                        <w:p w:rsidR="00307E90" w:rsidRPr="00307E90" w:rsidRDefault="00BC6E27" w:rsidP="00307E90">
                          <w:pPr>
                            <w:pStyle w:val="Template"/>
                          </w:pPr>
                          <w:bookmarkStart w:id="20" w:name="LAN_Date"/>
                          <w:r>
                            <w:t>Dato</w:t>
                          </w:r>
                          <w:bookmarkEnd w:id="20"/>
                          <w:r>
                            <w:t>:</w:t>
                          </w:r>
                          <w:bookmarkStart w:id="21" w:name="Date_DateCustomA"/>
                          <w:r w:rsidR="00E32861">
                            <w:t xml:space="preserve"> 30</w:t>
                          </w:r>
                          <w:r w:rsidR="00340347">
                            <w:t xml:space="preserve">. </w:t>
                          </w:r>
                          <w:r w:rsidR="00E32861">
                            <w:t>januar</w:t>
                          </w:r>
                          <w:r>
                            <w:t xml:space="preserve"> 20</w:t>
                          </w:r>
                          <w:bookmarkEnd w:id="21"/>
                          <w:r w:rsidR="00E32861">
                            <w:t>20</w:t>
                          </w:r>
                        </w:p>
                        <w:p w:rsidR="00307E90" w:rsidRDefault="00307E90" w:rsidP="00307E90">
                          <w:pPr>
                            <w:pStyle w:val="Template"/>
                            <w:rPr>
                              <w:vanish/>
                            </w:rPr>
                          </w:pPr>
                          <w:bookmarkStart w:id="22" w:name="LAN_Sagsnr"/>
                          <w:bookmarkStart w:id="23" w:name="FLD_Sagsnummer_HIF"/>
                          <w:r>
                            <w:rPr>
                              <w:vanish/>
                            </w:rPr>
                            <w:t>Sags nr</w:t>
                          </w:r>
                          <w:bookmarkEnd w:id="22"/>
                          <w:r>
                            <w:rPr>
                              <w:vanish/>
                            </w:rPr>
                            <w:t xml:space="preserve">.: </w:t>
                          </w:r>
                          <w:bookmarkStart w:id="24" w:name="FLD_Sagsnummer"/>
                          <w:bookmarkEnd w:id="24"/>
                        </w:p>
                        <w:p w:rsidR="00307E90" w:rsidRDefault="00307E90" w:rsidP="00307E90">
                          <w:pPr>
                            <w:pStyle w:val="Template"/>
                          </w:pPr>
                          <w:bookmarkStart w:id="25" w:name="LAN_Ref"/>
                          <w:bookmarkStart w:id="26" w:name="FLD_Reference_HIF"/>
                          <w:bookmarkEnd w:id="23"/>
                          <w:r>
                            <w:t>Ref</w:t>
                          </w:r>
                          <w:bookmarkEnd w:id="25"/>
                          <w:r>
                            <w:t xml:space="preserve">: </w:t>
                          </w:r>
                          <w:r w:rsidR="00F667B1">
                            <w:t>jnf</w:t>
                          </w:r>
                        </w:p>
                        <w:bookmarkEnd w:id="26"/>
                        <w:p w:rsidR="00051AD8" w:rsidRDefault="00051AD8" w:rsidP="00051AD8">
                          <w:pPr>
                            <w:pStyle w:val="Template-kolofonstreg"/>
                          </w:pPr>
                          <w:r>
                            <w:rPr>
                              <w:noProof/>
                            </w:rPr>
                            <w:drawing>
                              <wp:inline distT="0" distB="0" distL="0" distR="0" wp14:anchorId="5467C292" wp14:editId="2BA04630">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27" w:name="LAN_Page"/>
                          <w:r>
                            <w:t>Side</w:t>
                          </w:r>
                          <w:bookmarkEnd w:id="27"/>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5B416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5B4164">
                            <w:rPr>
                              <w:rStyle w:val="Sidetal"/>
                            </w:rPr>
                            <w:t>4</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A54CE"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rsidR="00EE2A84" w:rsidRDefault="00B70203" w:rsidP="008F47F2">
                    <w:pPr>
                      <w:pStyle w:val="Emne"/>
                    </w:pPr>
                    <w:r>
                      <w:t>Referat</w:t>
                    </w:r>
                  </w:p>
                  <w:p w:rsidR="008F47F2" w:rsidRPr="008F47F2" w:rsidRDefault="008F47F2" w:rsidP="008F47F2">
                    <w:pPr>
                      <w:pStyle w:val="Template-Afdeling"/>
                      <w:rPr>
                        <w:b w:val="0"/>
                      </w:rPr>
                    </w:pPr>
                  </w:p>
                  <w:p w:rsidR="00AF104F" w:rsidRDefault="00F667B1" w:rsidP="00EE2A84">
                    <w:pPr>
                      <w:pStyle w:val="Template-Afdeling"/>
                    </w:pPr>
                    <w:bookmarkStart w:id="28" w:name="USR_Name_HIF"/>
                    <w:r>
                      <w:t>Julie Nøjsen Fallesen</w:t>
                    </w:r>
                  </w:p>
                  <w:bookmarkEnd w:id="28"/>
                  <w:p w:rsidR="00EE2A84" w:rsidRDefault="00EE2A84" w:rsidP="00307E90">
                    <w:pPr>
                      <w:pStyle w:val="Template"/>
                    </w:pPr>
                  </w:p>
                  <w:p w:rsidR="00307E90" w:rsidRPr="00307E90" w:rsidRDefault="00BC6E27" w:rsidP="00307E90">
                    <w:pPr>
                      <w:pStyle w:val="Template"/>
                    </w:pPr>
                    <w:bookmarkStart w:id="29" w:name="LAN_Date"/>
                    <w:r>
                      <w:t>Dato</w:t>
                    </w:r>
                    <w:bookmarkEnd w:id="29"/>
                    <w:r>
                      <w:t>:</w:t>
                    </w:r>
                    <w:bookmarkStart w:id="30" w:name="Date_DateCustomA"/>
                    <w:r w:rsidR="00E32861">
                      <w:t xml:space="preserve"> 30</w:t>
                    </w:r>
                    <w:r w:rsidR="00340347">
                      <w:t xml:space="preserve">. </w:t>
                    </w:r>
                    <w:r w:rsidR="00E32861">
                      <w:t>januar</w:t>
                    </w:r>
                    <w:r>
                      <w:t xml:space="preserve"> 20</w:t>
                    </w:r>
                    <w:bookmarkEnd w:id="30"/>
                    <w:r w:rsidR="00E32861">
                      <w:t>20</w:t>
                    </w:r>
                  </w:p>
                  <w:p w:rsidR="00307E90" w:rsidRDefault="00307E90" w:rsidP="00307E90">
                    <w:pPr>
                      <w:pStyle w:val="Template"/>
                      <w:rPr>
                        <w:vanish/>
                      </w:rPr>
                    </w:pPr>
                    <w:bookmarkStart w:id="31" w:name="LAN_Sagsnr"/>
                    <w:bookmarkStart w:id="32" w:name="FLD_Sagsnummer_HIF"/>
                    <w:r>
                      <w:rPr>
                        <w:vanish/>
                      </w:rPr>
                      <w:t>Sags nr</w:t>
                    </w:r>
                    <w:bookmarkEnd w:id="31"/>
                    <w:r>
                      <w:rPr>
                        <w:vanish/>
                      </w:rPr>
                      <w:t xml:space="preserve">.: </w:t>
                    </w:r>
                    <w:bookmarkStart w:id="33" w:name="FLD_Sagsnummer"/>
                    <w:bookmarkEnd w:id="33"/>
                  </w:p>
                  <w:p w:rsidR="00307E90" w:rsidRDefault="00307E90" w:rsidP="00307E90">
                    <w:pPr>
                      <w:pStyle w:val="Template"/>
                    </w:pPr>
                    <w:bookmarkStart w:id="34" w:name="LAN_Ref"/>
                    <w:bookmarkStart w:id="35" w:name="FLD_Reference_HIF"/>
                    <w:bookmarkEnd w:id="32"/>
                    <w:r>
                      <w:t>Ref</w:t>
                    </w:r>
                    <w:bookmarkEnd w:id="34"/>
                    <w:r>
                      <w:t xml:space="preserve">: </w:t>
                    </w:r>
                    <w:r w:rsidR="00F667B1">
                      <w:t>jnf</w:t>
                    </w:r>
                  </w:p>
                  <w:bookmarkEnd w:id="35"/>
                  <w:p w:rsidR="00051AD8" w:rsidRDefault="00051AD8" w:rsidP="00051AD8">
                    <w:pPr>
                      <w:pStyle w:val="Template-kolofonstreg"/>
                    </w:pPr>
                    <w:r>
                      <w:rPr>
                        <w:noProof/>
                      </w:rPr>
                      <w:drawing>
                        <wp:inline distT="0" distB="0" distL="0" distR="0" wp14:anchorId="5467C292" wp14:editId="2BA04630">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36" w:name="LAN_Page"/>
                    <w:r>
                      <w:t>Side</w:t>
                    </w:r>
                    <w:bookmarkEnd w:id="3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5B416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5B4164">
                      <w:rPr>
                        <w:rStyle w:val="Sidetal"/>
                      </w:rPr>
                      <w:t>4</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2AB1163"/>
    <w:multiLevelType w:val="multilevel"/>
    <w:tmpl w:val="A274BA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EC176C"/>
    <w:multiLevelType w:val="hybridMultilevel"/>
    <w:tmpl w:val="9B9E98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C570696"/>
    <w:multiLevelType w:val="hybridMultilevel"/>
    <w:tmpl w:val="020E49B8"/>
    <w:lvl w:ilvl="0" w:tplc="5FE0AC5E">
      <w:numFmt w:val="bullet"/>
      <w:lvlText w:val="-"/>
      <w:lvlJc w:val="left"/>
      <w:pPr>
        <w:ind w:left="785" w:hanging="360"/>
      </w:pPr>
      <w:rPr>
        <w:rFonts w:ascii="Georgia" w:eastAsia="Times New Roman" w:hAnsi="Georgia"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 w15:restartNumberingAfterBreak="0">
    <w:nsid w:val="0CED0A6C"/>
    <w:multiLevelType w:val="hybridMultilevel"/>
    <w:tmpl w:val="E0629F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FC043ED"/>
    <w:multiLevelType w:val="hybridMultilevel"/>
    <w:tmpl w:val="191A7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5" w15:restartNumberingAfterBreak="0">
    <w:nsid w:val="26000B35"/>
    <w:multiLevelType w:val="hybridMultilevel"/>
    <w:tmpl w:val="691826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7" w15:restartNumberingAfterBreak="0">
    <w:nsid w:val="2B4B1504"/>
    <w:multiLevelType w:val="multilevel"/>
    <w:tmpl w:val="F184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A427D"/>
    <w:multiLevelType w:val="hybridMultilevel"/>
    <w:tmpl w:val="8E9205FE"/>
    <w:lvl w:ilvl="0" w:tplc="04060001">
      <w:start w:val="1"/>
      <w:numFmt w:val="bullet"/>
      <w:lvlText w:val=""/>
      <w:lvlJc w:val="left"/>
      <w:pPr>
        <w:ind w:left="720" w:hanging="360"/>
      </w:pPr>
      <w:rPr>
        <w:rFonts w:ascii="Symbol" w:hAnsi="Symbol" w:hint="default"/>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FD16CCE"/>
    <w:multiLevelType w:val="hybridMultilevel"/>
    <w:tmpl w:val="BE52CB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15:restartNumberingAfterBreak="0">
    <w:nsid w:val="56512406"/>
    <w:multiLevelType w:val="hybridMultilevel"/>
    <w:tmpl w:val="4086CF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69B5025"/>
    <w:multiLevelType w:val="hybridMultilevel"/>
    <w:tmpl w:val="106079C8"/>
    <w:lvl w:ilvl="0" w:tplc="64F0C2EA">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7AD6100"/>
    <w:multiLevelType w:val="hybridMultilevel"/>
    <w:tmpl w:val="FF8894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D542CF1"/>
    <w:multiLevelType w:val="hybridMultilevel"/>
    <w:tmpl w:val="487AF110"/>
    <w:lvl w:ilvl="0" w:tplc="1F7AF19A">
      <w:numFmt w:val="bullet"/>
      <w:lvlText w:val="-"/>
      <w:lvlJc w:val="left"/>
      <w:pPr>
        <w:ind w:left="785" w:hanging="360"/>
      </w:pPr>
      <w:rPr>
        <w:rFonts w:ascii="Georgia" w:eastAsia="Times New Roman" w:hAnsi="Georgia"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15:restartNumberingAfterBreak="0">
    <w:nsid w:val="5DBE083F"/>
    <w:multiLevelType w:val="hybridMultilevel"/>
    <w:tmpl w:val="0C78A984"/>
    <w:lvl w:ilvl="0" w:tplc="370AD40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8CD4FE0"/>
    <w:multiLevelType w:val="hybridMultilevel"/>
    <w:tmpl w:val="A532F88C"/>
    <w:lvl w:ilvl="0" w:tplc="E62A7B38">
      <w:start w:val="1"/>
      <w:numFmt w:val="decimal"/>
      <w:lvlText w:val="%1."/>
      <w:lvlJc w:val="left"/>
      <w:pPr>
        <w:ind w:left="502" w:hanging="360"/>
      </w:pPr>
    </w:lvl>
    <w:lvl w:ilvl="1" w:tplc="04060019">
      <w:start w:val="1"/>
      <w:numFmt w:val="lowerLetter"/>
      <w:lvlText w:val="%2."/>
      <w:lvlJc w:val="left"/>
      <w:pPr>
        <w:ind w:left="1222" w:hanging="360"/>
      </w:pPr>
    </w:lvl>
    <w:lvl w:ilvl="2" w:tplc="0406001B">
      <w:start w:val="1"/>
      <w:numFmt w:val="lowerRoman"/>
      <w:lvlText w:val="%3."/>
      <w:lvlJc w:val="right"/>
      <w:pPr>
        <w:ind w:left="1942" w:hanging="180"/>
      </w:pPr>
    </w:lvl>
    <w:lvl w:ilvl="3" w:tplc="DF30CA4C">
      <w:numFmt w:val="bullet"/>
      <w:lvlText w:val="-"/>
      <w:lvlJc w:val="left"/>
      <w:pPr>
        <w:ind w:left="2662" w:hanging="360"/>
      </w:pPr>
      <w:rPr>
        <w:rFonts w:ascii="Georgia" w:eastAsia="Times New Roman" w:hAnsi="Georgia" w:cs="Times New Roman" w:hint="default"/>
      </w:rPr>
    </w:lvl>
    <w:lvl w:ilvl="4" w:tplc="04060019">
      <w:start w:val="1"/>
      <w:numFmt w:val="lowerLetter"/>
      <w:lvlText w:val="%5."/>
      <w:lvlJc w:val="left"/>
      <w:pPr>
        <w:ind w:left="3382" w:hanging="360"/>
      </w:pPr>
    </w:lvl>
    <w:lvl w:ilvl="5" w:tplc="0406001B">
      <w:start w:val="1"/>
      <w:numFmt w:val="lowerRoman"/>
      <w:lvlText w:val="%6."/>
      <w:lvlJc w:val="right"/>
      <w:pPr>
        <w:ind w:left="4102" w:hanging="180"/>
      </w:pPr>
    </w:lvl>
    <w:lvl w:ilvl="6" w:tplc="0406000F">
      <w:start w:val="1"/>
      <w:numFmt w:val="decimal"/>
      <w:lvlText w:val="%7."/>
      <w:lvlJc w:val="left"/>
      <w:pPr>
        <w:ind w:left="4822" w:hanging="360"/>
      </w:pPr>
    </w:lvl>
    <w:lvl w:ilvl="7" w:tplc="04060019">
      <w:start w:val="1"/>
      <w:numFmt w:val="lowerLetter"/>
      <w:lvlText w:val="%8."/>
      <w:lvlJc w:val="left"/>
      <w:pPr>
        <w:ind w:left="5542" w:hanging="360"/>
      </w:pPr>
    </w:lvl>
    <w:lvl w:ilvl="8" w:tplc="0406001B">
      <w:start w:val="1"/>
      <w:numFmt w:val="lowerRoman"/>
      <w:lvlText w:val="%9."/>
      <w:lvlJc w:val="right"/>
      <w:pPr>
        <w:ind w:left="6262" w:hanging="180"/>
      </w:pPr>
    </w:lvl>
  </w:abstractNum>
  <w:abstractNum w:abstractNumId="2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0" w15:restartNumberingAfterBreak="0">
    <w:nsid w:val="6C7C10F0"/>
    <w:multiLevelType w:val="hybridMultilevel"/>
    <w:tmpl w:val="F3EAE8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2" w15:restartNumberingAfterBreak="0">
    <w:nsid w:val="74BB0014"/>
    <w:multiLevelType w:val="hybridMultilevel"/>
    <w:tmpl w:val="5A96ABC4"/>
    <w:lvl w:ilvl="0" w:tplc="C444DB80">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2"/>
  </w:num>
  <w:num w:numId="4">
    <w:abstractNumId w:val="20"/>
  </w:num>
  <w:num w:numId="5">
    <w:abstractNumId w:val="16"/>
  </w:num>
  <w:num w:numId="6">
    <w:abstractNumId w:val="7"/>
  </w:num>
  <w:num w:numId="7">
    <w:abstractNumId w:val="6"/>
  </w:num>
  <w:num w:numId="8">
    <w:abstractNumId w:val="5"/>
  </w:num>
  <w:num w:numId="9">
    <w:abstractNumId w:val="4"/>
  </w:num>
  <w:num w:numId="10">
    <w:abstractNumId w:val="19"/>
  </w:num>
  <w:num w:numId="11">
    <w:abstractNumId w:val="3"/>
  </w:num>
  <w:num w:numId="12">
    <w:abstractNumId w:val="2"/>
  </w:num>
  <w:num w:numId="13">
    <w:abstractNumId w:val="1"/>
  </w:num>
  <w:num w:numId="14">
    <w:abstractNumId w:val="0"/>
  </w:num>
  <w:num w:numId="15">
    <w:abstractNumId w:val="29"/>
  </w:num>
  <w:num w:numId="16">
    <w:abstractNumId w:val="31"/>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6"/>
  </w:num>
  <w:num w:numId="21">
    <w:abstractNumId w:val="8"/>
  </w:num>
  <w:num w:numId="22">
    <w:abstractNumId w:val="14"/>
  </w:num>
  <w:num w:numId="23">
    <w:abstractNumId w:val="28"/>
  </w:num>
  <w:num w:numId="24">
    <w:abstractNumId w:val="21"/>
  </w:num>
  <w:num w:numId="25">
    <w:abstractNumId w:val="30"/>
  </w:num>
  <w:num w:numId="26">
    <w:abstractNumId w:val="14"/>
  </w:num>
  <w:num w:numId="27">
    <w:abstractNumId w:val="18"/>
  </w:num>
  <w:num w:numId="28">
    <w:abstractNumId w:val="13"/>
  </w:num>
  <w:num w:numId="29">
    <w:abstractNumId w:val="15"/>
  </w:num>
  <w:num w:numId="30">
    <w:abstractNumId w:val="11"/>
  </w:num>
  <w:num w:numId="31">
    <w:abstractNumId w:val="23"/>
  </w:num>
  <w:num w:numId="32">
    <w:abstractNumId w:val="25"/>
  </w:num>
  <w:num w:numId="33">
    <w:abstractNumId w:val="24"/>
  </w:num>
  <w:num w:numId="34">
    <w:abstractNumId w:val="17"/>
  </w:num>
  <w:num w:numId="35">
    <w:abstractNumId w:val="9"/>
  </w:num>
  <w:num w:numId="36">
    <w:abstractNumId w:val="2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252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5848"/>
    <w:rsid w:val="00006E21"/>
    <w:rsid w:val="0002405C"/>
    <w:rsid w:val="00024AA7"/>
    <w:rsid w:val="0003149C"/>
    <w:rsid w:val="00034A55"/>
    <w:rsid w:val="00036650"/>
    <w:rsid w:val="000441D6"/>
    <w:rsid w:val="000442AD"/>
    <w:rsid w:val="0004776B"/>
    <w:rsid w:val="00051A09"/>
    <w:rsid w:val="00051AD8"/>
    <w:rsid w:val="00051D27"/>
    <w:rsid w:val="00052ED2"/>
    <w:rsid w:val="000546E0"/>
    <w:rsid w:val="00054725"/>
    <w:rsid w:val="00065902"/>
    <w:rsid w:val="00072975"/>
    <w:rsid w:val="0007609B"/>
    <w:rsid w:val="000827B1"/>
    <w:rsid w:val="00083BBE"/>
    <w:rsid w:val="00084B5C"/>
    <w:rsid w:val="000873B9"/>
    <w:rsid w:val="00087773"/>
    <w:rsid w:val="00094D54"/>
    <w:rsid w:val="000A362D"/>
    <w:rsid w:val="000B05D4"/>
    <w:rsid w:val="000B2B91"/>
    <w:rsid w:val="000B4534"/>
    <w:rsid w:val="000B7DD8"/>
    <w:rsid w:val="000D1056"/>
    <w:rsid w:val="000D1B50"/>
    <w:rsid w:val="000E5C1E"/>
    <w:rsid w:val="000F244E"/>
    <w:rsid w:val="001002CE"/>
    <w:rsid w:val="0011014A"/>
    <w:rsid w:val="0011283F"/>
    <w:rsid w:val="0012463D"/>
    <w:rsid w:val="00125C36"/>
    <w:rsid w:val="0014045C"/>
    <w:rsid w:val="0015067F"/>
    <w:rsid w:val="00153477"/>
    <w:rsid w:val="00154F00"/>
    <w:rsid w:val="0016334A"/>
    <w:rsid w:val="00163EFC"/>
    <w:rsid w:val="00164CC1"/>
    <w:rsid w:val="00174751"/>
    <w:rsid w:val="0018361C"/>
    <w:rsid w:val="0018593B"/>
    <w:rsid w:val="00192812"/>
    <w:rsid w:val="001A7352"/>
    <w:rsid w:val="001B0926"/>
    <w:rsid w:val="001C027B"/>
    <w:rsid w:val="001C735E"/>
    <w:rsid w:val="001D1259"/>
    <w:rsid w:val="001E4997"/>
    <w:rsid w:val="00205636"/>
    <w:rsid w:val="002137FC"/>
    <w:rsid w:val="002171DE"/>
    <w:rsid w:val="00227E7F"/>
    <w:rsid w:val="00230A33"/>
    <w:rsid w:val="00244EEB"/>
    <w:rsid w:val="0025114F"/>
    <w:rsid w:val="0025523E"/>
    <w:rsid w:val="0026120C"/>
    <w:rsid w:val="00266FA4"/>
    <w:rsid w:val="0027128E"/>
    <w:rsid w:val="00275105"/>
    <w:rsid w:val="00283F13"/>
    <w:rsid w:val="00296E11"/>
    <w:rsid w:val="002A1208"/>
    <w:rsid w:val="002A1C39"/>
    <w:rsid w:val="002A4418"/>
    <w:rsid w:val="002B1765"/>
    <w:rsid w:val="002C565F"/>
    <w:rsid w:val="002E07F2"/>
    <w:rsid w:val="002E1D6A"/>
    <w:rsid w:val="002E326D"/>
    <w:rsid w:val="002E6EB1"/>
    <w:rsid w:val="002F51EF"/>
    <w:rsid w:val="002F65A1"/>
    <w:rsid w:val="002F6A87"/>
    <w:rsid w:val="0030285A"/>
    <w:rsid w:val="00304A72"/>
    <w:rsid w:val="00304AA2"/>
    <w:rsid w:val="00307472"/>
    <w:rsid w:val="00307E90"/>
    <w:rsid w:val="00315669"/>
    <w:rsid w:val="00315BE2"/>
    <w:rsid w:val="00333BC8"/>
    <w:rsid w:val="003376EC"/>
    <w:rsid w:val="00340347"/>
    <w:rsid w:val="003434C5"/>
    <w:rsid w:val="003563C7"/>
    <w:rsid w:val="00356669"/>
    <w:rsid w:val="00361CE7"/>
    <w:rsid w:val="00364895"/>
    <w:rsid w:val="003670C8"/>
    <w:rsid w:val="00383838"/>
    <w:rsid w:val="00394ADB"/>
    <w:rsid w:val="00395BF2"/>
    <w:rsid w:val="003A022B"/>
    <w:rsid w:val="003B0624"/>
    <w:rsid w:val="003B0C70"/>
    <w:rsid w:val="003B3F92"/>
    <w:rsid w:val="003B7BF5"/>
    <w:rsid w:val="003C1B18"/>
    <w:rsid w:val="003C5EFB"/>
    <w:rsid w:val="003E6170"/>
    <w:rsid w:val="003E6FA8"/>
    <w:rsid w:val="003F07B4"/>
    <w:rsid w:val="003F33BA"/>
    <w:rsid w:val="00413060"/>
    <w:rsid w:val="004143CC"/>
    <w:rsid w:val="00424246"/>
    <w:rsid w:val="00430307"/>
    <w:rsid w:val="00436C7A"/>
    <w:rsid w:val="00442BED"/>
    <w:rsid w:val="00443D5B"/>
    <w:rsid w:val="00443F7C"/>
    <w:rsid w:val="00451786"/>
    <w:rsid w:val="00452F60"/>
    <w:rsid w:val="00456317"/>
    <w:rsid w:val="00467557"/>
    <w:rsid w:val="0047316E"/>
    <w:rsid w:val="00477895"/>
    <w:rsid w:val="00483670"/>
    <w:rsid w:val="00484620"/>
    <w:rsid w:val="0048777D"/>
    <w:rsid w:val="0049608B"/>
    <w:rsid w:val="004A24AE"/>
    <w:rsid w:val="004A66E6"/>
    <w:rsid w:val="004B06E9"/>
    <w:rsid w:val="004B35E4"/>
    <w:rsid w:val="004C0A82"/>
    <w:rsid w:val="004C208C"/>
    <w:rsid w:val="004C48C0"/>
    <w:rsid w:val="004C7F28"/>
    <w:rsid w:val="004D4FDB"/>
    <w:rsid w:val="004D6D41"/>
    <w:rsid w:val="004E03A6"/>
    <w:rsid w:val="004E25F7"/>
    <w:rsid w:val="004F4341"/>
    <w:rsid w:val="004F7B82"/>
    <w:rsid w:val="00504494"/>
    <w:rsid w:val="0050605B"/>
    <w:rsid w:val="00507AF4"/>
    <w:rsid w:val="00512F51"/>
    <w:rsid w:val="005162F5"/>
    <w:rsid w:val="00523163"/>
    <w:rsid w:val="00524DD1"/>
    <w:rsid w:val="00536C26"/>
    <w:rsid w:val="00547ACA"/>
    <w:rsid w:val="00554EE2"/>
    <w:rsid w:val="00570EB3"/>
    <w:rsid w:val="0057153D"/>
    <w:rsid w:val="00572E77"/>
    <w:rsid w:val="005802EE"/>
    <w:rsid w:val="00583EAB"/>
    <w:rsid w:val="00585BE9"/>
    <w:rsid w:val="005A5218"/>
    <w:rsid w:val="005B4164"/>
    <w:rsid w:val="005C58A4"/>
    <w:rsid w:val="005D09F9"/>
    <w:rsid w:val="005D24DA"/>
    <w:rsid w:val="005D2F38"/>
    <w:rsid w:val="005D3C7F"/>
    <w:rsid w:val="005E6CB9"/>
    <w:rsid w:val="005F55D0"/>
    <w:rsid w:val="006021AE"/>
    <w:rsid w:val="0060525E"/>
    <w:rsid w:val="00641B24"/>
    <w:rsid w:val="00641F49"/>
    <w:rsid w:val="00644058"/>
    <w:rsid w:val="00644D35"/>
    <w:rsid w:val="00645634"/>
    <w:rsid w:val="00655375"/>
    <w:rsid w:val="00660193"/>
    <w:rsid w:val="00661F14"/>
    <w:rsid w:val="00665CEC"/>
    <w:rsid w:val="00674DC5"/>
    <w:rsid w:val="006910EE"/>
    <w:rsid w:val="00694DA3"/>
    <w:rsid w:val="00695DB6"/>
    <w:rsid w:val="006A3154"/>
    <w:rsid w:val="006C0297"/>
    <w:rsid w:val="006C3A1B"/>
    <w:rsid w:val="006C568E"/>
    <w:rsid w:val="006C725C"/>
    <w:rsid w:val="006E2A21"/>
    <w:rsid w:val="006F0F8F"/>
    <w:rsid w:val="006F3C30"/>
    <w:rsid w:val="006F7105"/>
    <w:rsid w:val="00702F7A"/>
    <w:rsid w:val="00717773"/>
    <w:rsid w:val="00726300"/>
    <w:rsid w:val="00727B16"/>
    <w:rsid w:val="00730647"/>
    <w:rsid w:val="00731229"/>
    <w:rsid w:val="00736658"/>
    <w:rsid w:val="007415BE"/>
    <w:rsid w:val="00744F27"/>
    <w:rsid w:val="00757BDC"/>
    <w:rsid w:val="007705CB"/>
    <w:rsid w:val="00772EAE"/>
    <w:rsid w:val="007750CE"/>
    <w:rsid w:val="0078788A"/>
    <w:rsid w:val="00795523"/>
    <w:rsid w:val="007955B4"/>
    <w:rsid w:val="007A66C5"/>
    <w:rsid w:val="007B61B3"/>
    <w:rsid w:val="007C2922"/>
    <w:rsid w:val="007C496B"/>
    <w:rsid w:val="007D3AC3"/>
    <w:rsid w:val="007E062D"/>
    <w:rsid w:val="007E2DF3"/>
    <w:rsid w:val="007E3574"/>
    <w:rsid w:val="007E7933"/>
    <w:rsid w:val="007F3413"/>
    <w:rsid w:val="007F3F9F"/>
    <w:rsid w:val="007F578B"/>
    <w:rsid w:val="007F6EBE"/>
    <w:rsid w:val="008008EE"/>
    <w:rsid w:val="008068BE"/>
    <w:rsid w:val="00842804"/>
    <w:rsid w:val="008440A1"/>
    <w:rsid w:val="008465A9"/>
    <w:rsid w:val="00851355"/>
    <w:rsid w:val="008526F7"/>
    <w:rsid w:val="008558E5"/>
    <w:rsid w:val="00856FF0"/>
    <w:rsid w:val="00861414"/>
    <w:rsid w:val="00863559"/>
    <w:rsid w:val="0087322B"/>
    <w:rsid w:val="00873F1E"/>
    <w:rsid w:val="00890BB7"/>
    <w:rsid w:val="00896541"/>
    <w:rsid w:val="008A28B2"/>
    <w:rsid w:val="008B14BE"/>
    <w:rsid w:val="008B17B3"/>
    <w:rsid w:val="008C04C9"/>
    <w:rsid w:val="008C171C"/>
    <w:rsid w:val="008F1769"/>
    <w:rsid w:val="008F309A"/>
    <w:rsid w:val="008F47F2"/>
    <w:rsid w:val="008F5471"/>
    <w:rsid w:val="008F5CEB"/>
    <w:rsid w:val="00901304"/>
    <w:rsid w:val="00903196"/>
    <w:rsid w:val="0091147E"/>
    <w:rsid w:val="00912F07"/>
    <w:rsid w:val="009300C0"/>
    <w:rsid w:val="00930E78"/>
    <w:rsid w:val="00933D59"/>
    <w:rsid w:val="009352B1"/>
    <w:rsid w:val="00936BF0"/>
    <w:rsid w:val="0094017F"/>
    <w:rsid w:val="00940637"/>
    <w:rsid w:val="00943BEC"/>
    <w:rsid w:val="00950848"/>
    <w:rsid w:val="009607E0"/>
    <w:rsid w:val="00961B44"/>
    <w:rsid w:val="00961BC5"/>
    <w:rsid w:val="009673E8"/>
    <w:rsid w:val="00982407"/>
    <w:rsid w:val="00984F0F"/>
    <w:rsid w:val="009859DF"/>
    <w:rsid w:val="00986482"/>
    <w:rsid w:val="00994123"/>
    <w:rsid w:val="009A0EC4"/>
    <w:rsid w:val="009A1BAB"/>
    <w:rsid w:val="009A31EF"/>
    <w:rsid w:val="009A67C7"/>
    <w:rsid w:val="009C107E"/>
    <w:rsid w:val="009C21B4"/>
    <w:rsid w:val="009C3A4A"/>
    <w:rsid w:val="009C6B3D"/>
    <w:rsid w:val="009D15A7"/>
    <w:rsid w:val="009E58A0"/>
    <w:rsid w:val="009E5DF7"/>
    <w:rsid w:val="009E71FC"/>
    <w:rsid w:val="009E7AF4"/>
    <w:rsid w:val="00A028ED"/>
    <w:rsid w:val="00A11327"/>
    <w:rsid w:val="00A1344F"/>
    <w:rsid w:val="00A201D8"/>
    <w:rsid w:val="00A32765"/>
    <w:rsid w:val="00A4137F"/>
    <w:rsid w:val="00A429D1"/>
    <w:rsid w:val="00A86FC1"/>
    <w:rsid w:val="00A91CB9"/>
    <w:rsid w:val="00AA0EF9"/>
    <w:rsid w:val="00AB2E5C"/>
    <w:rsid w:val="00AB2F06"/>
    <w:rsid w:val="00AB4E1D"/>
    <w:rsid w:val="00AC3254"/>
    <w:rsid w:val="00AC4183"/>
    <w:rsid w:val="00AD6CC4"/>
    <w:rsid w:val="00AE0602"/>
    <w:rsid w:val="00AF104F"/>
    <w:rsid w:val="00AF2199"/>
    <w:rsid w:val="00AF6625"/>
    <w:rsid w:val="00B03F98"/>
    <w:rsid w:val="00B12507"/>
    <w:rsid w:val="00B15221"/>
    <w:rsid w:val="00B175E9"/>
    <w:rsid w:val="00B235D4"/>
    <w:rsid w:val="00B35306"/>
    <w:rsid w:val="00B36C68"/>
    <w:rsid w:val="00B45E46"/>
    <w:rsid w:val="00B47C60"/>
    <w:rsid w:val="00B52F16"/>
    <w:rsid w:val="00B57EEB"/>
    <w:rsid w:val="00B64A19"/>
    <w:rsid w:val="00B67C54"/>
    <w:rsid w:val="00B67E0C"/>
    <w:rsid w:val="00B70203"/>
    <w:rsid w:val="00B704CF"/>
    <w:rsid w:val="00B705E6"/>
    <w:rsid w:val="00B846D9"/>
    <w:rsid w:val="00B94310"/>
    <w:rsid w:val="00BA0046"/>
    <w:rsid w:val="00BA2BAF"/>
    <w:rsid w:val="00BA56DF"/>
    <w:rsid w:val="00BA591D"/>
    <w:rsid w:val="00BA6EC1"/>
    <w:rsid w:val="00BC6E27"/>
    <w:rsid w:val="00BE0A5F"/>
    <w:rsid w:val="00BE7F01"/>
    <w:rsid w:val="00BE7FBE"/>
    <w:rsid w:val="00BF12AE"/>
    <w:rsid w:val="00BF37E1"/>
    <w:rsid w:val="00BF3805"/>
    <w:rsid w:val="00BF65DC"/>
    <w:rsid w:val="00C12268"/>
    <w:rsid w:val="00C134B5"/>
    <w:rsid w:val="00C222A8"/>
    <w:rsid w:val="00C22DE2"/>
    <w:rsid w:val="00C37D40"/>
    <w:rsid w:val="00C501DB"/>
    <w:rsid w:val="00C618C8"/>
    <w:rsid w:val="00C62763"/>
    <w:rsid w:val="00C63886"/>
    <w:rsid w:val="00C64F00"/>
    <w:rsid w:val="00C65E25"/>
    <w:rsid w:val="00C67827"/>
    <w:rsid w:val="00C762F9"/>
    <w:rsid w:val="00C81608"/>
    <w:rsid w:val="00C821D2"/>
    <w:rsid w:val="00C96CED"/>
    <w:rsid w:val="00CB0953"/>
    <w:rsid w:val="00CB2ECE"/>
    <w:rsid w:val="00CB6EA8"/>
    <w:rsid w:val="00CC0DF6"/>
    <w:rsid w:val="00CC3E16"/>
    <w:rsid w:val="00CD5F9A"/>
    <w:rsid w:val="00CD66FF"/>
    <w:rsid w:val="00CE4164"/>
    <w:rsid w:val="00CF3CBB"/>
    <w:rsid w:val="00D0158B"/>
    <w:rsid w:val="00D216E4"/>
    <w:rsid w:val="00D21C08"/>
    <w:rsid w:val="00D2389C"/>
    <w:rsid w:val="00D25789"/>
    <w:rsid w:val="00D2629B"/>
    <w:rsid w:val="00D26AF3"/>
    <w:rsid w:val="00D3327C"/>
    <w:rsid w:val="00D36781"/>
    <w:rsid w:val="00D5732F"/>
    <w:rsid w:val="00D635F5"/>
    <w:rsid w:val="00D63E61"/>
    <w:rsid w:val="00D67AB8"/>
    <w:rsid w:val="00D70482"/>
    <w:rsid w:val="00D70FDC"/>
    <w:rsid w:val="00D7218E"/>
    <w:rsid w:val="00D80B98"/>
    <w:rsid w:val="00D863A1"/>
    <w:rsid w:val="00D87C08"/>
    <w:rsid w:val="00DA049A"/>
    <w:rsid w:val="00DA419E"/>
    <w:rsid w:val="00DA62D2"/>
    <w:rsid w:val="00DB44DA"/>
    <w:rsid w:val="00DC46F9"/>
    <w:rsid w:val="00DD17B6"/>
    <w:rsid w:val="00DD1893"/>
    <w:rsid w:val="00DE06BB"/>
    <w:rsid w:val="00DE181C"/>
    <w:rsid w:val="00DE3C16"/>
    <w:rsid w:val="00DE53F2"/>
    <w:rsid w:val="00DE5970"/>
    <w:rsid w:val="00DE5DBB"/>
    <w:rsid w:val="00E0382F"/>
    <w:rsid w:val="00E15B38"/>
    <w:rsid w:val="00E16A13"/>
    <w:rsid w:val="00E20269"/>
    <w:rsid w:val="00E20A3D"/>
    <w:rsid w:val="00E27F63"/>
    <w:rsid w:val="00E32861"/>
    <w:rsid w:val="00E37157"/>
    <w:rsid w:val="00E61E5B"/>
    <w:rsid w:val="00E620D0"/>
    <w:rsid w:val="00E65CA9"/>
    <w:rsid w:val="00E818FD"/>
    <w:rsid w:val="00E90B80"/>
    <w:rsid w:val="00E9530D"/>
    <w:rsid w:val="00E960F0"/>
    <w:rsid w:val="00EA6633"/>
    <w:rsid w:val="00EC0BB0"/>
    <w:rsid w:val="00EC2B0F"/>
    <w:rsid w:val="00EC3B4A"/>
    <w:rsid w:val="00ED2C2A"/>
    <w:rsid w:val="00ED2C69"/>
    <w:rsid w:val="00EE2A84"/>
    <w:rsid w:val="00EF508A"/>
    <w:rsid w:val="00EF5DB1"/>
    <w:rsid w:val="00F02B14"/>
    <w:rsid w:val="00F05149"/>
    <w:rsid w:val="00F07E1D"/>
    <w:rsid w:val="00F17B48"/>
    <w:rsid w:val="00F31AC4"/>
    <w:rsid w:val="00F4463E"/>
    <w:rsid w:val="00F45004"/>
    <w:rsid w:val="00F47651"/>
    <w:rsid w:val="00F667B1"/>
    <w:rsid w:val="00F754F3"/>
    <w:rsid w:val="00F764E6"/>
    <w:rsid w:val="00F7673E"/>
    <w:rsid w:val="00F76D16"/>
    <w:rsid w:val="00F80EC9"/>
    <w:rsid w:val="00F8186C"/>
    <w:rsid w:val="00F91A95"/>
    <w:rsid w:val="00F92110"/>
    <w:rsid w:val="00F95DA2"/>
    <w:rsid w:val="00FA086B"/>
    <w:rsid w:val="00FA31F3"/>
    <w:rsid w:val="00FA3279"/>
    <w:rsid w:val="00FA61C3"/>
    <w:rsid w:val="00FB0B2E"/>
    <w:rsid w:val="00FB0FF2"/>
    <w:rsid w:val="00FB532E"/>
    <w:rsid w:val="00FC7690"/>
    <w:rsid w:val="00FD7BAF"/>
    <w:rsid w:val="00FE0DAB"/>
    <w:rsid w:val="00FE20B9"/>
    <w:rsid w:val="00FE33C2"/>
    <w:rsid w:val="00FE5AFD"/>
    <w:rsid w:val="00FF714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8660877"/>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link w:val="Overskrift1Tegn"/>
    <w:uiPriority w:val="1"/>
    <w:qFormat/>
    <w:rsid w:val="007B61B3"/>
    <w:pPr>
      <w:numPr>
        <w:numId w:val="1"/>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qFormat/>
    <w:rsid w:val="00B47C60"/>
    <w:pPr>
      <w:numPr>
        <w:ilvl w:val="4"/>
        <w:numId w:val="1"/>
      </w:numPr>
      <w:outlineLvl w:val="4"/>
    </w:pPr>
    <w:rPr>
      <w:bCs/>
      <w:iCs/>
      <w:szCs w:val="26"/>
    </w:rPr>
  </w:style>
  <w:style w:type="paragraph" w:styleId="Overskrift6">
    <w:name w:val="heading 6"/>
    <w:basedOn w:val="Normal"/>
    <w:next w:val="Normal"/>
    <w:uiPriority w:val="1"/>
    <w:qFormat/>
    <w:rsid w:val="00B47C60"/>
    <w:pPr>
      <w:numPr>
        <w:ilvl w:val="5"/>
        <w:numId w:val="1"/>
      </w:numPr>
      <w:outlineLvl w:val="5"/>
    </w:pPr>
    <w:rPr>
      <w:bCs/>
      <w:szCs w:val="22"/>
    </w:rPr>
  </w:style>
  <w:style w:type="paragraph" w:styleId="Overskrift7">
    <w:name w:val="heading 7"/>
    <w:basedOn w:val="Normal"/>
    <w:next w:val="Normal"/>
    <w:uiPriority w:val="1"/>
    <w:qFormat/>
    <w:rsid w:val="00B47C60"/>
    <w:pPr>
      <w:numPr>
        <w:ilvl w:val="6"/>
        <w:numId w:val="1"/>
      </w:numPr>
      <w:outlineLvl w:val="6"/>
    </w:pPr>
  </w:style>
  <w:style w:type="paragraph" w:styleId="Overskrift8">
    <w:name w:val="heading 8"/>
    <w:basedOn w:val="Normal"/>
    <w:next w:val="Normal"/>
    <w:uiPriority w:val="1"/>
    <w:qFormat/>
    <w:rsid w:val="00B47C60"/>
    <w:pPr>
      <w:numPr>
        <w:ilvl w:val="7"/>
        <w:numId w:val="1"/>
      </w:numPr>
      <w:outlineLvl w:val="7"/>
    </w:pPr>
    <w:rPr>
      <w:iCs/>
    </w:rPr>
  </w:style>
  <w:style w:type="paragraph" w:styleId="Overskrift9">
    <w:name w:val="heading 9"/>
    <w:basedOn w:val="Normal"/>
    <w:next w:val="Normal"/>
    <w:uiPriority w:val="1"/>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link w:val="KommentartekstTegn"/>
    <w:uiPriority w:val="99"/>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34"/>
    <w:qFormat/>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character" w:customStyle="1" w:styleId="Overskrift1Tegn">
    <w:name w:val="Overskrift 1 Tegn"/>
    <w:basedOn w:val="Standardskrifttypeiafsnit"/>
    <w:link w:val="Overskrift1"/>
    <w:uiPriority w:val="1"/>
    <w:rsid w:val="009C6B3D"/>
    <w:rPr>
      <w:rFonts w:cs="Arial"/>
      <w:b/>
      <w:bCs/>
      <w:szCs w:val="32"/>
    </w:rPr>
  </w:style>
  <w:style w:type="character" w:customStyle="1" w:styleId="Overskrift2Tegn">
    <w:name w:val="Overskrift 2 Tegn"/>
    <w:basedOn w:val="Standardskrifttypeiafsnit"/>
    <w:link w:val="Overskrift2"/>
    <w:uiPriority w:val="1"/>
    <w:rsid w:val="009C6B3D"/>
    <w:rPr>
      <w:rFonts w:cs="Arial"/>
      <w:bCs/>
      <w:iCs/>
      <w:szCs w:val="28"/>
    </w:rPr>
  </w:style>
  <w:style w:type="character" w:customStyle="1" w:styleId="KommentartekstTegn">
    <w:name w:val="Kommentartekst Tegn"/>
    <w:basedOn w:val="Standardskrifttypeiafsnit"/>
    <w:link w:val="Kommentartekst"/>
    <w:uiPriority w:val="99"/>
    <w:rsid w:val="009C6B3D"/>
  </w:style>
  <w:style w:type="character" w:customStyle="1" w:styleId="bold">
    <w:name w:val="bold"/>
    <w:basedOn w:val="Standardskrifttypeiafsnit"/>
    <w:rsid w:val="007705CB"/>
  </w:style>
  <w:style w:type="character" w:customStyle="1" w:styleId="items-overviewitem-title">
    <w:name w:val="items-overview__item-title"/>
    <w:basedOn w:val="Standardskrifttypeiafsnit"/>
    <w:rsid w:val="007F6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98348">
      <w:bodyDiv w:val="1"/>
      <w:marLeft w:val="0"/>
      <w:marRight w:val="0"/>
      <w:marTop w:val="0"/>
      <w:marBottom w:val="0"/>
      <w:divBdr>
        <w:top w:val="none" w:sz="0" w:space="0" w:color="auto"/>
        <w:left w:val="none" w:sz="0" w:space="0" w:color="auto"/>
        <w:bottom w:val="none" w:sz="0" w:space="0" w:color="auto"/>
        <w:right w:val="none" w:sz="0" w:space="0" w:color="auto"/>
      </w:divBdr>
      <w:divsChild>
        <w:div w:id="562252894">
          <w:marLeft w:val="0"/>
          <w:marRight w:val="0"/>
          <w:marTop w:val="0"/>
          <w:marBottom w:val="0"/>
          <w:divBdr>
            <w:top w:val="none" w:sz="0" w:space="0" w:color="auto"/>
            <w:left w:val="none" w:sz="0" w:space="0" w:color="auto"/>
            <w:bottom w:val="none" w:sz="0" w:space="0" w:color="auto"/>
            <w:right w:val="none" w:sz="0" w:space="0" w:color="auto"/>
          </w:divBdr>
          <w:divsChild>
            <w:div w:id="1542395840">
              <w:marLeft w:val="0"/>
              <w:marRight w:val="0"/>
              <w:marTop w:val="0"/>
              <w:marBottom w:val="0"/>
              <w:divBdr>
                <w:top w:val="none" w:sz="0" w:space="0" w:color="auto"/>
                <w:left w:val="none" w:sz="0" w:space="0" w:color="auto"/>
                <w:bottom w:val="none" w:sz="0" w:space="0" w:color="auto"/>
                <w:right w:val="none" w:sz="0" w:space="0" w:color="auto"/>
              </w:divBdr>
              <w:divsChild>
                <w:div w:id="2673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5859">
          <w:marLeft w:val="0"/>
          <w:marRight w:val="0"/>
          <w:marTop w:val="0"/>
          <w:marBottom w:val="0"/>
          <w:divBdr>
            <w:top w:val="none" w:sz="0" w:space="0" w:color="auto"/>
            <w:left w:val="none" w:sz="0" w:space="0" w:color="auto"/>
            <w:bottom w:val="none" w:sz="0" w:space="0" w:color="auto"/>
            <w:right w:val="none" w:sz="0" w:space="0" w:color="auto"/>
          </w:divBdr>
          <w:divsChild>
            <w:div w:id="197932000">
              <w:marLeft w:val="0"/>
              <w:marRight w:val="0"/>
              <w:marTop w:val="0"/>
              <w:marBottom w:val="0"/>
              <w:divBdr>
                <w:top w:val="none" w:sz="0" w:space="0" w:color="auto"/>
                <w:left w:val="none" w:sz="0" w:space="0" w:color="auto"/>
                <w:bottom w:val="none" w:sz="0" w:space="0" w:color="auto"/>
                <w:right w:val="none" w:sz="0" w:space="0" w:color="auto"/>
              </w:divBdr>
              <w:divsChild>
                <w:div w:id="16772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3870">
          <w:marLeft w:val="0"/>
          <w:marRight w:val="0"/>
          <w:marTop w:val="0"/>
          <w:marBottom w:val="0"/>
          <w:divBdr>
            <w:top w:val="none" w:sz="0" w:space="0" w:color="auto"/>
            <w:left w:val="none" w:sz="0" w:space="0" w:color="auto"/>
            <w:bottom w:val="none" w:sz="0" w:space="0" w:color="auto"/>
            <w:right w:val="none" w:sz="0" w:space="0" w:color="auto"/>
          </w:divBdr>
          <w:divsChild>
            <w:div w:id="171531135">
              <w:marLeft w:val="0"/>
              <w:marRight w:val="0"/>
              <w:marTop w:val="0"/>
              <w:marBottom w:val="0"/>
              <w:divBdr>
                <w:top w:val="none" w:sz="0" w:space="0" w:color="auto"/>
                <w:left w:val="none" w:sz="0" w:space="0" w:color="auto"/>
                <w:bottom w:val="none" w:sz="0" w:space="0" w:color="auto"/>
                <w:right w:val="none" w:sz="0" w:space="0" w:color="auto"/>
              </w:divBdr>
              <w:divsChild>
                <w:div w:id="15144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2973">
          <w:marLeft w:val="0"/>
          <w:marRight w:val="0"/>
          <w:marTop w:val="0"/>
          <w:marBottom w:val="0"/>
          <w:divBdr>
            <w:top w:val="none" w:sz="0" w:space="0" w:color="auto"/>
            <w:left w:val="none" w:sz="0" w:space="0" w:color="auto"/>
            <w:bottom w:val="none" w:sz="0" w:space="0" w:color="auto"/>
            <w:right w:val="none" w:sz="0" w:space="0" w:color="auto"/>
          </w:divBdr>
          <w:divsChild>
            <w:div w:id="1873574863">
              <w:marLeft w:val="0"/>
              <w:marRight w:val="0"/>
              <w:marTop w:val="0"/>
              <w:marBottom w:val="0"/>
              <w:divBdr>
                <w:top w:val="none" w:sz="0" w:space="0" w:color="auto"/>
                <w:left w:val="none" w:sz="0" w:space="0" w:color="auto"/>
                <w:bottom w:val="none" w:sz="0" w:space="0" w:color="auto"/>
                <w:right w:val="none" w:sz="0" w:space="0" w:color="auto"/>
              </w:divBdr>
              <w:divsChild>
                <w:div w:id="17239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4337">
          <w:marLeft w:val="0"/>
          <w:marRight w:val="0"/>
          <w:marTop w:val="0"/>
          <w:marBottom w:val="0"/>
          <w:divBdr>
            <w:top w:val="none" w:sz="0" w:space="0" w:color="auto"/>
            <w:left w:val="none" w:sz="0" w:space="0" w:color="auto"/>
            <w:bottom w:val="none" w:sz="0" w:space="0" w:color="auto"/>
            <w:right w:val="none" w:sz="0" w:space="0" w:color="auto"/>
          </w:divBdr>
          <w:divsChild>
            <w:div w:id="506091572">
              <w:marLeft w:val="0"/>
              <w:marRight w:val="0"/>
              <w:marTop w:val="0"/>
              <w:marBottom w:val="0"/>
              <w:divBdr>
                <w:top w:val="none" w:sz="0" w:space="0" w:color="auto"/>
                <w:left w:val="none" w:sz="0" w:space="0" w:color="auto"/>
                <w:bottom w:val="none" w:sz="0" w:space="0" w:color="auto"/>
                <w:right w:val="none" w:sz="0" w:space="0" w:color="auto"/>
              </w:divBdr>
              <w:divsChild>
                <w:div w:id="5293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492917388">
      <w:bodyDiv w:val="1"/>
      <w:marLeft w:val="0"/>
      <w:marRight w:val="0"/>
      <w:marTop w:val="0"/>
      <w:marBottom w:val="0"/>
      <w:divBdr>
        <w:top w:val="none" w:sz="0" w:space="0" w:color="auto"/>
        <w:left w:val="none" w:sz="0" w:space="0" w:color="auto"/>
        <w:bottom w:val="none" w:sz="0" w:space="0" w:color="auto"/>
        <w:right w:val="none" w:sz="0" w:space="0" w:color="auto"/>
      </w:divBdr>
    </w:div>
    <w:div w:id="1009285945">
      <w:bodyDiv w:val="1"/>
      <w:marLeft w:val="0"/>
      <w:marRight w:val="0"/>
      <w:marTop w:val="0"/>
      <w:marBottom w:val="0"/>
      <w:divBdr>
        <w:top w:val="none" w:sz="0" w:space="0" w:color="auto"/>
        <w:left w:val="none" w:sz="0" w:space="0" w:color="auto"/>
        <w:bottom w:val="none" w:sz="0" w:space="0" w:color="auto"/>
        <w:right w:val="none" w:sz="0" w:space="0" w:color="auto"/>
      </w:divBdr>
    </w:div>
    <w:div w:id="1358853654">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99583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firstagenda.com/ViewAgenda/ItemContentDocument/16027276?visReferat=fals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b.firstagenda.com/ViewAgenda/ItemContentDocument/16027277?visReferat=fals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20AE6-8AAF-4EAD-A55B-A4C59B25A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Pages>
  <Words>801</Words>
  <Characters>5103</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Eline Skjøttgaard Lorentzen</dc:creator>
  <cp:lastModifiedBy>Julie Nøjsen Fallesen</cp:lastModifiedBy>
  <cp:revision>26</cp:revision>
  <cp:lastPrinted>2008-10-22T12:54:00Z</cp:lastPrinted>
  <dcterms:created xsi:type="dcterms:W3CDTF">2019-11-29T11:47:00Z</dcterms:created>
  <dcterms:modified xsi:type="dcterms:W3CDTF">2020-02-13T10:53:00Z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1846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636294776717826755</vt:lpwstr>
  </property>
</Properties>
</file>