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Ind w:w="-2410" w:type="dxa"/>
        <w:tblLayout w:type="fixed"/>
        <w:tblCellMar>
          <w:left w:w="0" w:type="dxa"/>
          <w:right w:w="0" w:type="dxa"/>
        </w:tblCellMar>
        <w:tblLook w:val="01E0" w:firstRow="1" w:lastRow="1" w:firstColumn="1" w:lastColumn="1" w:noHBand="0" w:noVBand="0"/>
      </w:tblPr>
      <w:tblGrid>
        <w:gridCol w:w="7422"/>
        <w:gridCol w:w="2211"/>
      </w:tblGrid>
      <w:tr w:rsidR="00AB2E5C" w:rsidTr="00E517A9">
        <w:trPr>
          <w:trHeight w:val="3552"/>
        </w:trPr>
        <w:tc>
          <w:tcPr>
            <w:tcW w:w="7422" w:type="dxa"/>
          </w:tcPr>
          <w:p w:rsidR="0041332E" w:rsidRDefault="0041332E" w:rsidP="0041332E">
            <w:pPr>
              <w:pStyle w:val="Normal-Dokumentinfo"/>
            </w:pPr>
            <w:r>
              <w:t>Studienævnsmøde d. 14. august 2012</w:t>
            </w:r>
          </w:p>
          <w:p w:rsidR="0041332E" w:rsidRDefault="0041332E" w:rsidP="0041332E">
            <w:pPr>
              <w:pStyle w:val="Normal-Dokumentinfo"/>
            </w:pPr>
          </w:p>
          <w:p w:rsidR="0041332E" w:rsidRPr="00215140" w:rsidRDefault="0041332E" w:rsidP="0041332E">
            <w:pPr>
              <w:pStyle w:val="Normal-Dokumentinfo"/>
              <w:rPr>
                <w:b w:val="0"/>
              </w:rPr>
            </w:pPr>
            <w:r w:rsidRPr="00215140">
              <w:t>Til stede:</w:t>
            </w:r>
          </w:p>
          <w:p w:rsidR="0041332E" w:rsidRDefault="0041332E" w:rsidP="0041332E">
            <w:r>
              <w:t>Anne Mette Mørcke,</w:t>
            </w:r>
            <w:r w:rsidRPr="002239F4">
              <w:rPr>
                <w:szCs w:val="21"/>
              </w:rPr>
              <w:t xml:space="preserve"> </w:t>
            </w:r>
            <w:r>
              <w:t xml:space="preserve">Mogens Andreasen, Per Höllsberg, </w:t>
            </w:r>
            <w:r w:rsidRPr="00F67E63">
              <w:t>Torsten Lauritzen</w:t>
            </w:r>
            <w:r>
              <w:rPr>
                <w:szCs w:val="21"/>
              </w:rPr>
              <w:t>, N</w:t>
            </w:r>
            <w:r>
              <w:rPr>
                <w:szCs w:val="21"/>
              </w:rPr>
              <w:t>i</w:t>
            </w:r>
            <w:r>
              <w:rPr>
                <w:szCs w:val="21"/>
              </w:rPr>
              <w:t>na Bjerre Andersen,</w:t>
            </w:r>
            <w:r w:rsidRPr="003A4C4A">
              <w:rPr>
                <w:szCs w:val="21"/>
              </w:rPr>
              <w:t xml:space="preserve"> </w:t>
            </w:r>
            <w:r w:rsidRPr="00C12C67">
              <w:rPr>
                <w:szCs w:val="21"/>
              </w:rPr>
              <w:t>Lise Haubjerg</w:t>
            </w:r>
            <w:r>
              <w:rPr>
                <w:szCs w:val="21"/>
              </w:rPr>
              <w:t xml:space="preserve"> </w:t>
            </w:r>
            <w:r w:rsidRPr="00C12C67">
              <w:rPr>
                <w:szCs w:val="21"/>
              </w:rPr>
              <w:t>Nielsen</w:t>
            </w:r>
            <w:r>
              <w:rPr>
                <w:szCs w:val="21"/>
              </w:rPr>
              <w:t>,</w:t>
            </w:r>
            <w:r w:rsidRPr="003553BA">
              <w:rPr>
                <w:szCs w:val="21"/>
              </w:rPr>
              <w:t xml:space="preserve"> </w:t>
            </w:r>
            <w:r w:rsidRPr="002239F4">
              <w:rPr>
                <w:szCs w:val="21"/>
              </w:rPr>
              <w:t>David Reiss Axelsen</w:t>
            </w:r>
            <w:r>
              <w:rPr>
                <w:szCs w:val="21"/>
              </w:rPr>
              <w:t>, Sidsel Støy, Kim Nielsen og</w:t>
            </w:r>
            <w:r w:rsidRPr="00445F06">
              <w:rPr>
                <w:szCs w:val="21"/>
              </w:rPr>
              <w:t xml:space="preserve"> Henrik Hansen</w:t>
            </w:r>
          </w:p>
          <w:p w:rsidR="0041332E" w:rsidRDefault="0041332E" w:rsidP="0041332E">
            <w:pPr>
              <w:pStyle w:val="Normal-Dokumentinfo"/>
            </w:pPr>
          </w:p>
          <w:p w:rsidR="0041332E" w:rsidRPr="00445F06" w:rsidRDefault="0041332E" w:rsidP="0041332E">
            <w:pPr>
              <w:pStyle w:val="Normal-Dokumentinfo"/>
              <w:rPr>
                <w:b w:val="0"/>
              </w:rPr>
            </w:pPr>
            <w:r w:rsidRPr="00FC2ABE">
              <w:t>Fraværende:</w:t>
            </w:r>
            <w:r>
              <w:t xml:space="preserve"> </w:t>
            </w:r>
            <w:r w:rsidRPr="00445F06">
              <w:rPr>
                <w:b w:val="0"/>
                <w:szCs w:val="21"/>
              </w:rPr>
              <w:t xml:space="preserve">Kristian Stengaard-Pedersen, </w:t>
            </w:r>
            <w:r>
              <w:rPr>
                <w:b w:val="0"/>
              </w:rPr>
              <w:t>Torben Bæk Hansen</w:t>
            </w:r>
          </w:p>
          <w:p w:rsidR="0041332E" w:rsidRDefault="0041332E" w:rsidP="0041332E">
            <w:pPr>
              <w:pStyle w:val="Normal-Dokumentinfo"/>
            </w:pPr>
          </w:p>
          <w:p w:rsidR="00FC2ABE" w:rsidRDefault="0041332E" w:rsidP="0041332E">
            <w:pPr>
              <w:pStyle w:val="Normal-Dokumentinfo"/>
            </w:pPr>
            <w:r w:rsidRPr="00215140">
              <w:rPr>
                <w:b w:val="0"/>
              </w:rPr>
              <w:t>Endvidere var m</w:t>
            </w:r>
            <w:r>
              <w:rPr>
                <w:b w:val="0"/>
              </w:rPr>
              <w:t>ødt studievejleder Nis Brix Lauridsen</w:t>
            </w:r>
          </w:p>
        </w:tc>
        <w:tc>
          <w:tcPr>
            <w:tcW w:w="2211" w:type="dxa"/>
          </w:tcPr>
          <w:p w:rsidR="00AB2E5C" w:rsidRDefault="00FC2ABE" w:rsidP="00456317">
            <w:pPr>
              <w:pStyle w:val="Normal-DokumentNavn"/>
            </w:pPr>
            <w:bookmarkStart w:id="0" w:name="bmkOvsMOM"/>
            <w:r>
              <w:t>Referat</w:t>
            </w:r>
            <w:bookmarkEnd w:id="0"/>
          </w:p>
        </w:tc>
      </w:tr>
    </w:tbl>
    <w:p w:rsidR="0041332E" w:rsidRDefault="0041332E" w:rsidP="0041332E">
      <w:pPr>
        <w:pStyle w:val="Overskrift1"/>
      </w:pPr>
      <w:r>
        <w:t>Godkendelse af dagsorden</w:t>
      </w:r>
      <w:r>
        <w:br/>
      </w:r>
      <w:r>
        <w:rPr>
          <w:b w:val="0"/>
        </w:rPr>
        <w:t>Godkendt</w:t>
      </w:r>
      <w:r>
        <w:br/>
      </w:r>
    </w:p>
    <w:p w:rsidR="0041332E" w:rsidRPr="009A6590" w:rsidRDefault="0041332E" w:rsidP="0041332E">
      <w:pPr>
        <w:pStyle w:val="Overskrift1"/>
        <w:rPr>
          <w:b w:val="0"/>
        </w:rPr>
      </w:pPr>
      <w:r>
        <w:t xml:space="preserve">Godkendelse af referat fra mødet d. 19. juni 2012 </w:t>
      </w:r>
      <w:r>
        <w:br/>
      </w:r>
      <w:r>
        <w:rPr>
          <w:b w:val="0"/>
        </w:rPr>
        <w:t>Referat godkendt med rettelser</w:t>
      </w:r>
      <w:r w:rsidRPr="009A6590">
        <w:rPr>
          <w:b w:val="0"/>
        </w:rPr>
        <w:t>.</w:t>
      </w:r>
    </w:p>
    <w:p w:rsidR="0041332E" w:rsidRDefault="0041332E" w:rsidP="0041332E"/>
    <w:p w:rsidR="0041332E" w:rsidRDefault="0041332E" w:rsidP="0041332E">
      <w:pPr>
        <w:pStyle w:val="Overskrift1"/>
      </w:pPr>
      <w:r>
        <w:t>Dispensationssager</w:t>
      </w:r>
      <w:r w:rsidRPr="008E61C9">
        <w:t xml:space="preserve"> </w:t>
      </w:r>
    </w:p>
    <w:p w:rsidR="0041332E" w:rsidRDefault="0041332E" w:rsidP="0041332E">
      <w:pPr>
        <w:ind w:left="426"/>
      </w:pPr>
      <w:r>
        <w:t>Der blev orienteret om de sager, der var afgjort siden sidste møde.</w:t>
      </w:r>
    </w:p>
    <w:p w:rsidR="0041332E" w:rsidRDefault="0041332E" w:rsidP="0041332E">
      <w:pPr>
        <w:ind w:left="426" w:hanging="66"/>
      </w:pPr>
    </w:p>
    <w:p w:rsidR="0041332E" w:rsidRDefault="0041332E" w:rsidP="0041332E">
      <w:pPr>
        <w:ind w:left="426" w:hanging="66"/>
      </w:pPr>
      <w:r>
        <w:t xml:space="preserve"> På mødet blev følgende besluttet:</w:t>
      </w:r>
    </w:p>
    <w:p w:rsidR="0041332E" w:rsidRDefault="0041332E" w:rsidP="0041332E">
      <w:pPr>
        <w:ind w:left="426"/>
      </w:pPr>
      <w:r>
        <w:t>Afslag på ansøgning om fornyet studiestart, da der ikke fandtes usædva</w:t>
      </w:r>
      <w:r>
        <w:t>n</w:t>
      </w:r>
      <w:r>
        <w:t>lige forhold.</w:t>
      </w:r>
    </w:p>
    <w:p w:rsidR="0041332E" w:rsidRDefault="0041332E" w:rsidP="0041332E">
      <w:pPr>
        <w:ind w:left="426"/>
      </w:pPr>
      <w:r>
        <w:t>Dispensation til fornyet studiestart begrundet i sygdom og familiære fo</w:t>
      </w:r>
      <w:r>
        <w:t>r</w:t>
      </w:r>
      <w:r>
        <w:t>hold.</w:t>
      </w:r>
    </w:p>
    <w:p w:rsidR="0041332E" w:rsidRDefault="0041332E" w:rsidP="0041332E">
      <w:pPr>
        <w:ind w:left="426"/>
      </w:pPr>
      <w:r>
        <w:t>Dispensation til 5. prøveforsøg i makro 2 samt yderligere ½ års udsætte</w:t>
      </w:r>
      <w:r>
        <w:t>l</w:t>
      </w:r>
      <w:r>
        <w:t>se af beståelseskrav for 1. årsprøven begrundet i sygdom.</w:t>
      </w:r>
    </w:p>
    <w:p w:rsidR="0041332E" w:rsidRDefault="0041332E" w:rsidP="0041332E">
      <w:pPr>
        <w:ind w:left="426"/>
      </w:pPr>
      <w:r>
        <w:t>Dispensation til yderligere ½ års udsættelse af beståelseskravet for 1. årsprøven begrundet i behandlingskrævende depression og familiære forhold.</w:t>
      </w:r>
    </w:p>
    <w:p w:rsidR="0041332E" w:rsidRDefault="0041332E" w:rsidP="0041332E">
      <w:pPr>
        <w:ind w:left="426"/>
      </w:pPr>
      <w:r>
        <w:t>3 x tidsbegrænsede dispensationer til at påbegynde 3. semester med et hængende fag fra 2. semester.</w:t>
      </w:r>
      <w:r>
        <w:br/>
        <w:t>Afslag på ansøgning om et 4. prøveforsøg i biokemi, da der ikke fandtes usædvanlige forhold.</w:t>
      </w:r>
    </w:p>
    <w:p w:rsidR="0041332E" w:rsidRDefault="0041332E" w:rsidP="0041332E">
      <w:pPr>
        <w:ind w:left="426"/>
      </w:pPr>
      <w:r>
        <w:t>Dispensation til yderligere ½ års udsættelse af den samlede beståelse</w:t>
      </w:r>
      <w:r>
        <w:t>s</w:t>
      </w:r>
      <w:r>
        <w:t>frist for bacheloruddannelsen begrundet i langt sygdomsforløb samt f</w:t>
      </w:r>
      <w:r>
        <w:t>a</w:t>
      </w:r>
      <w:r>
        <w:t>miliære forhold.</w:t>
      </w:r>
    </w:p>
    <w:p w:rsidR="0041332E" w:rsidRDefault="0041332E" w:rsidP="0041332E">
      <w:pPr>
        <w:ind w:left="426"/>
      </w:pPr>
    </w:p>
    <w:p w:rsidR="0041332E" w:rsidRDefault="0041332E" w:rsidP="0041332E">
      <w:pPr>
        <w:pStyle w:val="Overskrift1"/>
      </w:pPr>
      <w:r>
        <w:t>Godkendelse af kursusbeskrivelser for professionsspor 2 og 3</w:t>
      </w:r>
    </w:p>
    <w:p w:rsidR="0041332E" w:rsidRDefault="0041332E" w:rsidP="0041332E">
      <w:pPr>
        <w:ind w:left="425"/>
      </w:pPr>
      <w:r>
        <w:t xml:space="preserve">Hensigten med professionssporet er, at det skal være en rød tråd gennem alle 6 semestre. Derudover skal hvert enkelt kursus i professionssporet hænge sammen med det pågældende semesters hovedkursus og således </w:t>
      </w:r>
      <w:r>
        <w:lastRenderedPageBreak/>
        <w:t>underbygge tilegnelsen af de relevante kompetencer. Der vil derfor være en variation i opbygning og struktur i professionssporets kurser.</w:t>
      </w:r>
    </w:p>
    <w:p w:rsidR="0041332E" w:rsidRDefault="0041332E" w:rsidP="0041332E">
      <w:pPr>
        <w:ind w:left="425"/>
      </w:pPr>
      <w:r>
        <w:t>Studieleder understregede, at professionssporet er et område, hvor vi u</w:t>
      </w:r>
      <w:r>
        <w:t>d</w:t>
      </w:r>
      <w:r>
        <w:t xml:space="preserve">vikler noget nyt som ikke er prøvet før – det er work in progress, og det skal derfor evalueres og justeres løbende i studienævnet. </w:t>
      </w:r>
    </w:p>
    <w:p w:rsidR="0041332E" w:rsidRDefault="0041332E" w:rsidP="0041332E">
      <w:pPr>
        <w:ind w:left="425"/>
      </w:pPr>
      <w:r>
        <w:t>Med hensyn til udprøvning af professionssporene, så håber vi at få skabt den holdning blandt de studerende, at professionssporene bidrager med vigtige kompetencer. For at undgå en nedprioritering i de studerendes indsats, skal vi have gjort det klart, at deltagelseskrav håndhæves og at besvarelserne i portfolien rent faktisk kigges igennem og afvises ved ringe kvalitet.</w:t>
      </w:r>
    </w:p>
    <w:p w:rsidR="0041332E" w:rsidRDefault="0041332E" w:rsidP="0041332E">
      <w:pPr>
        <w:ind w:left="425"/>
      </w:pPr>
      <w:r>
        <w:t>Kursusbeskrivelser for hhv. professionsspor 2 og 3 godkendes med få re</w:t>
      </w:r>
      <w:r>
        <w:t>t</w:t>
      </w:r>
      <w:r>
        <w:t>telser.</w:t>
      </w:r>
    </w:p>
    <w:p w:rsidR="0041332E" w:rsidRDefault="0041332E" w:rsidP="0041332E">
      <w:pPr>
        <w:ind w:left="425"/>
      </w:pPr>
    </w:p>
    <w:p w:rsidR="0041332E" w:rsidRDefault="0041332E" w:rsidP="0041332E">
      <w:pPr>
        <w:pStyle w:val="Overskrift1"/>
        <w:rPr>
          <w:color w:val="000000"/>
        </w:rPr>
      </w:pPr>
      <w:r>
        <w:t>Godkendelse af pensum hjerte-lunge-kar</w:t>
      </w:r>
    </w:p>
    <w:p w:rsidR="0041332E" w:rsidRDefault="002453BB" w:rsidP="0041332E">
      <w:pPr>
        <w:ind w:left="425"/>
      </w:pPr>
      <w:r>
        <w:t>Afsnittet ”Lærebøger”</w:t>
      </w:r>
      <w:r w:rsidR="0041332E">
        <w:t xml:space="preserve"> er for svær</w:t>
      </w:r>
      <w:r>
        <w:t>t at forstå, og det</w:t>
      </w:r>
      <w:bookmarkStart w:id="1" w:name="_GoBack"/>
      <w:bookmarkEnd w:id="1"/>
      <w:r w:rsidR="0041332E">
        <w:t xml:space="preserve"> bør reformuleres og forenkles. Det skal fremgå helt klart, hvad der er pensum og hvad der (formodentligt, som studienævnet fortolker denne version) er forslag til supplerende litteratur. Der udtrykkes konkret undren over, at en kand</w:t>
      </w:r>
      <w:r w:rsidR="0041332E">
        <w:t>i</w:t>
      </w:r>
      <w:r w:rsidR="0041332E">
        <w:t>datstuderende ud fra udkastet til pensum på HLK skal læse en lærebog i hhv. thorax- og karkirurgi. Det må være et forslag til supplerende litter</w:t>
      </w:r>
      <w:r w:rsidR="0041332E">
        <w:t>a</w:t>
      </w:r>
      <w:r w:rsidR="0041332E">
        <w:t xml:space="preserve">tur på området. Sygdomslisterne får stor ros. </w:t>
      </w:r>
    </w:p>
    <w:p w:rsidR="0041332E" w:rsidRDefault="0041332E" w:rsidP="0041332E">
      <w:pPr>
        <w:ind w:left="425"/>
      </w:pPr>
      <w:r>
        <w:t>Pensum godkendes med ovenstående bemærkninger. En mere læsevenlig version af pensum skal fremsendes til studienævnet til orientering.</w:t>
      </w:r>
    </w:p>
    <w:p w:rsidR="0041332E" w:rsidRDefault="0041332E" w:rsidP="0041332E">
      <w:pPr>
        <w:ind w:left="425"/>
      </w:pPr>
    </w:p>
    <w:p w:rsidR="0041332E" w:rsidRDefault="0041332E" w:rsidP="0041332E">
      <w:pPr>
        <w:pStyle w:val="Overskrift1"/>
      </w:pPr>
      <w:r>
        <w:t>Genbehandling og godkendelse af notat om antal undervi</w:t>
      </w:r>
      <w:r>
        <w:t>s</w:t>
      </w:r>
      <w:r>
        <w:t>ningstimer på BA ny ordning</w:t>
      </w:r>
      <w:r>
        <w:rPr>
          <w:color w:val="000000"/>
        </w:rPr>
        <w:t xml:space="preserve"> </w:t>
      </w:r>
      <w:r>
        <w:br/>
      </w:r>
      <w:r>
        <w:rPr>
          <w:b w:val="0"/>
          <w:bCs w:val="0"/>
        </w:rPr>
        <w:t>Godkendt med bemærkninger. I afsnittet om studiemiljøundersøgelsen konkretiseres, hvor mange de 7% er en procentdel af.</w:t>
      </w:r>
      <w:r>
        <w:rPr>
          <w:b w:val="0"/>
        </w:rPr>
        <w:t xml:space="preserve"> Derudover slettes</w:t>
      </w:r>
      <w:r w:rsidRPr="0047098B">
        <w:rPr>
          <w:b w:val="0"/>
        </w:rPr>
        <w:t xml:space="preserve"> skemaerne</w:t>
      </w:r>
      <w:r>
        <w:rPr>
          <w:b w:val="0"/>
        </w:rPr>
        <w:t xml:space="preserve"> for ikke at fastlåse undervisningsplanlægningen i de enkelte uger.</w:t>
      </w:r>
      <w:r w:rsidRPr="0047098B">
        <w:br/>
      </w:r>
    </w:p>
    <w:p w:rsidR="0041332E" w:rsidRPr="005A5F02" w:rsidRDefault="0041332E" w:rsidP="0041332E">
      <w:pPr>
        <w:pStyle w:val="Overskrift1"/>
        <w:rPr>
          <w:szCs w:val="21"/>
        </w:rPr>
      </w:pPr>
      <w:r>
        <w:t>Diskussion af anatomi-rapporten</w:t>
      </w:r>
    </w:p>
    <w:p w:rsidR="0041332E" w:rsidRDefault="0041332E" w:rsidP="0041332E">
      <w:pPr>
        <w:ind w:left="425"/>
        <w:rPr>
          <w:color w:val="000000"/>
        </w:rPr>
      </w:pPr>
      <w:r>
        <w:rPr>
          <w:color w:val="000000"/>
        </w:rPr>
        <w:t>Der er enighed i studienævnet om, at der er tale om en god og ganske grundig rapport, der dog mangler konkrete anbefalinger. Holdningen i studienævnet er, at det virker som om, man vil for mange ting på en gang. På næste studienævnsmøde d. 11. september prioriteres derfor to punkter, som vi ønsker at arbejde videre med.</w:t>
      </w:r>
      <w:r>
        <w:rPr>
          <w:color w:val="000000"/>
        </w:rPr>
        <w:br/>
        <w:t>I denne indledende diskussion blev det foreslået, at målbeskrivelsen r</w:t>
      </w:r>
      <w:r>
        <w:rPr>
          <w:color w:val="000000"/>
        </w:rPr>
        <w:t>e</w:t>
      </w:r>
      <w:r>
        <w:rPr>
          <w:color w:val="000000"/>
        </w:rPr>
        <w:t>formuleres. Der kunne arbejdes med en bedre alignment mellem mål, undervisning og prøver. Studienævnet kunne nedsætte et pensum-prøve-udvalg. Det kunne også undersøges, om der findes nogle internationale modeller man vil kunne læne sig op ad.</w:t>
      </w:r>
    </w:p>
    <w:p w:rsidR="0041332E" w:rsidRDefault="0041332E" w:rsidP="0041332E">
      <w:pPr>
        <w:ind w:left="425"/>
        <w:rPr>
          <w:color w:val="000000"/>
        </w:rPr>
      </w:pPr>
      <w:r>
        <w:rPr>
          <w:color w:val="000000"/>
        </w:rPr>
        <w:t>Punktet sættes på igen på næste møde med henblik på en prioritering.</w:t>
      </w:r>
    </w:p>
    <w:p w:rsidR="0041332E" w:rsidRPr="00492E16" w:rsidRDefault="0041332E" w:rsidP="0041332E">
      <w:pPr>
        <w:ind w:left="425"/>
        <w:rPr>
          <w:b/>
        </w:rPr>
      </w:pPr>
    </w:p>
    <w:p w:rsidR="0041332E" w:rsidRPr="004C33EA" w:rsidRDefault="0041332E" w:rsidP="0041332E">
      <w:pPr>
        <w:pStyle w:val="Overskrift1"/>
        <w:rPr>
          <w:color w:val="000000"/>
        </w:rPr>
      </w:pPr>
      <w:r>
        <w:t>Udkast til standardforretningsorden for studienævn på AU</w:t>
      </w:r>
      <w:r>
        <w:rPr>
          <w:color w:val="000000"/>
        </w:rPr>
        <w:br/>
      </w:r>
      <w:r>
        <w:rPr>
          <w:b w:val="0"/>
          <w:color w:val="000000"/>
        </w:rPr>
        <w:t>Godkendt uden bemærkninger</w:t>
      </w:r>
      <w:r w:rsidRPr="004C33EA">
        <w:rPr>
          <w:b w:val="0"/>
          <w:bCs w:val="0"/>
          <w:sz w:val="20"/>
          <w:szCs w:val="20"/>
        </w:rPr>
        <w:br/>
      </w:r>
    </w:p>
    <w:p w:rsidR="0041332E" w:rsidRDefault="0041332E" w:rsidP="0041332E">
      <w:pPr>
        <w:pStyle w:val="Overskrift1"/>
      </w:pPr>
      <w:r>
        <w:rPr>
          <w:color w:val="000000"/>
          <w:szCs w:val="21"/>
        </w:rPr>
        <w:t>Eventuelt</w:t>
      </w:r>
      <w:r>
        <w:br/>
      </w:r>
      <w:r>
        <w:br/>
      </w:r>
    </w:p>
    <w:p w:rsidR="0041332E" w:rsidRDefault="0041332E" w:rsidP="0041332E">
      <w:pPr>
        <w:pStyle w:val="Normal-Bullet"/>
        <w:numPr>
          <w:ilvl w:val="0"/>
          <w:numId w:val="0"/>
        </w:numPr>
        <w:ind w:left="397" w:hanging="397"/>
        <w:rPr>
          <w:lang w:val="da-DK"/>
        </w:rPr>
      </w:pPr>
      <w:r>
        <w:rPr>
          <w:lang w:val="da-DK"/>
        </w:rPr>
        <w:t>Studienævnsformand Anne Mette Mørcke</w:t>
      </w:r>
    </w:p>
    <w:p w:rsidR="0041332E" w:rsidRPr="00A970AF" w:rsidRDefault="0041332E" w:rsidP="0041332E">
      <w:r>
        <w:t>Uddannelsesrådgiver Karoline Engsig-Karup</w:t>
      </w:r>
    </w:p>
    <w:p w:rsidR="004062ED" w:rsidRPr="00A721E6" w:rsidRDefault="004062ED" w:rsidP="008868CF"/>
    <w:sectPr w:rsidR="004062ED" w:rsidRPr="00A721E6" w:rsidSect="0009718E">
      <w:headerReference w:type="default" r:id="rId9"/>
      <w:footerReference w:type="default" r:id="rId10"/>
      <w:headerReference w:type="first" r:id="rId11"/>
      <w:footerReference w:type="first" r:id="rId12"/>
      <w:endnotePr>
        <w:numFmt w:val="decimal"/>
      </w:endnotePr>
      <w:pgSz w:w="11907" w:h="16840" w:code="9"/>
      <w:pgMar w:top="2472" w:right="1134" w:bottom="1985" w:left="354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2E" w:rsidRDefault="0041332E">
      <w:r>
        <w:separator/>
      </w:r>
    </w:p>
  </w:endnote>
  <w:endnote w:type="continuationSeparator" w:id="0">
    <w:p w:rsidR="0041332E" w:rsidRDefault="0041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51A2853-F78E-4078-98F4-CF7AF3DE2293}"/>
    <w:embedBold r:id="rId2" w:fontKey="{56F56AE2-CCFD-4523-8AA1-EC89531B904A}"/>
    <w:embedItalic r:id="rId3" w:fontKey="{5445F58E-0FE2-43DF-83BF-14C523AA5918}"/>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4" w:fontKey="{45A33710-4EF0-49D8-B238-2E05F08F2779}"/>
    <w:embedBold r:id="rId5" w:fontKey="{341067AA-14EE-4327-B760-18A560997EC4}"/>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6" w:fontKey="{7F96B225-6870-4A52-B2CB-2FAFF985937E}"/>
    <w:embedBold r:id="rId7" w:fontKey="{9FC489C8-5951-4412-886D-3CE919FEB45A}"/>
  </w:font>
  <w:font w:name="Tahoma">
    <w:panose1 w:val="020B0604030504040204"/>
    <w:charset w:val="00"/>
    <w:family w:val="swiss"/>
    <w:pitch w:val="variable"/>
    <w:sig w:usb0="E1002EFF" w:usb1="C000605B" w:usb2="00000029" w:usb3="00000000" w:csb0="000101FF" w:csb1="00000000"/>
    <w:embedRegular r:id="rId8" w:fontKey="{9592C3CC-E04A-46F9-BBC6-C3F892A543A8}"/>
  </w:font>
  <w:font w:name="Verdana">
    <w:panose1 w:val="020B0604030504040204"/>
    <w:charset w:val="00"/>
    <w:family w:val="swiss"/>
    <w:pitch w:val="variable"/>
    <w:sig w:usb0="A10006FF" w:usb1="4000205B" w:usb2="00000010" w:usb3="00000000" w:csb0="0000019F" w:csb1="00000000"/>
    <w:embedRegular r:id="rId9" w:fontKey="{ABD61120-3E83-4638-AFF4-049E1F0F4AB9}"/>
  </w:font>
  <w:font w:name="Cambria">
    <w:panose1 w:val="02040503050406030204"/>
    <w:charset w:val="00"/>
    <w:family w:val="roman"/>
    <w:pitch w:val="variable"/>
    <w:sig w:usb0="E00002FF" w:usb1="400004FF" w:usb2="00000000" w:usb3="00000000" w:csb0="0000019F" w:csb1="00000000"/>
    <w:embedRegular r:id="rId10" w:fontKey="{0E1C66E2-717A-4629-8524-155836402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E6" w:rsidRDefault="00A721E6">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7726C2">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7726C2">
      <w:rPr>
        <w:noProof/>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7726C2">
      <w:rPr>
        <w:noProof/>
        <w:vanish/>
      </w:rPr>
      <w:t>3</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34" w:rsidRDefault="00260E34" w:rsidP="00260E34"/>
  <w:p w:rsidR="00260E34" w:rsidRDefault="00260E34" w:rsidP="00260E34"/>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tblGrid>
    <w:tr w:rsidR="0041332E" w:rsidRPr="00C41C80" w:rsidTr="00F32917">
      <w:tc>
        <w:tcPr>
          <w:tcW w:w="2410" w:type="dxa"/>
        </w:tcPr>
        <w:p w:rsidR="0041332E" w:rsidRDefault="0041332E" w:rsidP="002478F8">
          <w:pPr>
            <w:pStyle w:val="Template-Companyname"/>
            <w:rPr>
              <w:lang w:val="en-GB"/>
            </w:rPr>
          </w:pPr>
          <w:bookmarkStart w:id="44" w:name="bmkSecundaryLogo"/>
          <w:bookmarkEnd w:id="44"/>
        </w:p>
      </w:tc>
      <w:tc>
        <w:tcPr>
          <w:tcW w:w="2410" w:type="dxa"/>
        </w:tcPr>
        <w:p w:rsidR="0041332E" w:rsidRPr="0041332E" w:rsidRDefault="0041332E" w:rsidP="008868CF">
          <w:pPr>
            <w:pStyle w:val="Template-Companyname"/>
          </w:pPr>
          <w:bookmarkStart w:id="45" w:name="bmkOffName"/>
          <w:bookmarkStart w:id="46" w:name="HIFbmkOffName"/>
          <w:r w:rsidRPr="0041332E">
            <w:t>Health</w:t>
          </w:r>
          <w:bookmarkEnd w:id="45"/>
        </w:p>
        <w:p w:rsidR="0041332E" w:rsidRPr="0041332E" w:rsidRDefault="0041332E" w:rsidP="00954AA9">
          <w:pPr>
            <w:pStyle w:val="Template-Address"/>
          </w:pPr>
          <w:bookmarkStart w:id="47" w:name="AarhusUniversitet"/>
          <w:bookmarkEnd w:id="46"/>
          <w:r w:rsidRPr="0041332E">
            <w:t>Aarhus Universitet</w:t>
          </w:r>
          <w:bookmarkEnd w:id="47"/>
        </w:p>
        <w:p w:rsidR="0041332E" w:rsidRPr="0041332E" w:rsidRDefault="0041332E" w:rsidP="002478F8">
          <w:pPr>
            <w:pStyle w:val="Template-Address"/>
          </w:pPr>
          <w:bookmarkStart w:id="48" w:name="bmkOffOfficeID"/>
          <w:r w:rsidRPr="0041332E">
            <w:t>Vennelyst Boulevard 9</w:t>
          </w:r>
        </w:p>
        <w:p w:rsidR="0041332E" w:rsidRPr="00C41C80" w:rsidRDefault="0041332E" w:rsidP="002478F8">
          <w:pPr>
            <w:pStyle w:val="Template-Address"/>
            <w:rPr>
              <w:lang w:val="en-GB"/>
            </w:rPr>
          </w:pPr>
          <w:r>
            <w:rPr>
              <w:lang w:val="en-GB"/>
            </w:rPr>
            <w:t>8000 Aarhus C</w:t>
          </w:r>
          <w:bookmarkEnd w:id="48"/>
        </w:p>
      </w:tc>
      <w:tc>
        <w:tcPr>
          <w:tcW w:w="2410" w:type="dxa"/>
        </w:tcPr>
        <w:p w:rsidR="0041332E" w:rsidRPr="0041332E" w:rsidRDefault="0041332E" w:rsidP="008868CF">
          <w:pPr>
            <w:pStyle w:val="Template-Address"/>
            <w:rPr>
              <w:lang w:val="en-GB"/>
            </w:rPr>
          </w:pPr>
          <w:bookmarkStart w:id="49" w:name="bmkOvsTel"/>
          <w:bookmarkStart w:id="50" w:name="HIFbmkOffPhone"/>
          <w:r w:rsidRPr="0041332E">
            <w:rPr>
              <w:lang w:val="en-GB"/>
            </w:rPr>
            <w:t>Tlf.:</w:t>
          </w:r>
          <w:bookmarkEnd w:id="49"/>
          <w:r w:rsidRPr="0041332E">
            <w:rPr>
              <w:lang w:val="en-GB"/>
            </w:rPr>
            <w:t xml:space="preserve"> </w:t>
          </w:r>
          <w:bookmarkStart w:id="51" w:name="bmkOffPhone"/>
          <w:r w:rsidRPr="0041332E">
            <w:rPr>
              <w:lang w:val="en-GB"/>
            </w:rPr>
            <w:t>87150000</w:t>
          </w:r>
          <w:bookmarkEnd w:id="51"/>
        </w:p>
        <w:p w:rsidR="0041332E" w:rsidRPr="0041332E" w:rsidRDefault="0041332E" w:rsidP="008868CF">
          <w:pPr>
            <w:pStyle w:val="Template-Address"/>
            <w:rPr>
              <w:lang w:val="en-GB"/>
            </w:rPr>
          </w:pPr>
          <w:bookmarkStart w:id="52" w:name="bmkOvsFax"/>
          <w:bookmarkStart w:id="53" w:name="HIFbmkOffFax"/>
          <w:bookmarkEnd w:id="50"/>
          <w:r w:rsidRPr="0041332E">
            <w:rPr>
              <w:lang w:val="en-GB"/>
            </w:rPr>
            <w:t>Fax:</w:t>
          </w:r>
          <w:bookmarkEnd w:id="52"/>
          <w:r w:rsidRPr="0041332E">
            <w:rPr>
              <w:lang w:val="en-GB"/>
            </w:rPr>
            <w:t xml:space="preserve"> </w:t>
          </w:r>
          <w:bookmarkStart w:id="54" w:name="bmkOffFax"/>
          <w:r w:rsidRPr="0041332E">
            <w:rPr>
              <w:lang w:val="en-GB"/>
            </w:rPr>
            <w:t>86128316</w:t>
          </w:r>
          <w:bookmarkEnd w:id="54"/>
        </w:p>
        <w:p w:rsidR="0041332E" w:rsidRPr="0041332E" w:rsidRDefault="0041332E" w:rsidP="0015528B">
          <w:pPr>
            <w:pStyle w:val="Template-Address"/>
            <w:rPr>
              <w:lang w:val="en-GB"/>
            </w:rPr>
          </w:pPr>
          <w:bookmarkStart w:id="55" w:name="HIFbmkOffEmail"/>
          <w:bookmarkEnd w:id="53"/>
          <w:r w:rsidRPr="0041332E">
            <w:rPr>
              <w:lang w:val="en-GB"/>
            </w:rPr>
            <w:t xml:space="preserve">E-mail: </w:t>
          </w:r>
          <w:bookmarkStart w:id="56" w:name="bmkOffEmail"/>
          <w:r w:rsidRPr="0041332E">
            <w:rPr>
              <w:lang w:val="en-GB"/>
            </w:rPr>
            <w:t>sun@au.dk</w:t>
          </w:r>
          <w:bookmarkEnd w:id="56"/>
        </w:p>
        <w:p w:rsidR="0041332E" w:rsidRPr="00C41C80" w:rsidRDefault="0041332E" w:rsidP="0015528B">
          <w:pPr>
            <w:pStyle w:val="Template-Address"/>
            <w:rPr>
              <w:lang w:val="en-GB"/>
            </w:rPr>
          </w:pPr>
          <w:bookmarkStart w:id="57" w:name="bmkOffOfficeWww"/>
          <w:bookmarkEnd w:id="55"/>
          <w:r>
            <w:rPr>
              <w:lang w:val="en-GB"/>
            </w:rPr>
            <w:t>http://health.au.dk/</w:t>
          </w:r>
          <w:bookmarkEnd w:id="57"/>
        </w:p>
      </w:tc>
    </w:tr>
  </w:tbl>
  <w:p w:rsidR="00260E34" w:rsidRPr="006C3A1B" w:rsidRDefault="00260E34"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2E" w:rsidRDefault="0041332E">
      <w:r>
        <w:separator/>
      </w:r>
    </w:p>
  </w:footnote>
  <w:footnote w:type="continuationSeparator" w:id="0">
    <w:p w:rsidR="0041332E" w:rsidRDefault="00413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F8" w:rsidRDefault="0041332E" w:rsidP="002478F8">
    <w:pPr>
      <w:pStyle w:val="Sidehoved"/>
    </w:pP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F8" w:rsidRDefault="0041332E" w:rsidP="002478F8">
                          <w:pPr>
                            <w:pStyle w:val="Template-Parentlogoname"/>
                          </w:pPr>
                          <w:bookmarkStart w:id="2" w:name="bmkOffParent02"/>
                          <w:r>
                            <w:t>Health</w:t>
                          </w:r>
                          <w:bookmarkEnd w:id="2"/>
                        </w:p>
                        <w:p w:rsidR="0041332E" w:rsidRDefault="0041332E" w:rsidP="002478F8">
                          <w:pPr>
                            <w:pStyle w:val="Template-Unitnamelogoname"/>
                          </w:pPr>
                          <w:bookmarkStart w:id="3" w:name="bmkOffUnitName02"/>
                          <w:r>
                            <w:t>Aarhus Universitet</w:t>
                          </w:r>
                        </w:p>
                        <w:bookmarkEnd w:id="3"/>
                        <w:p w:rsidR="002478F8" w:rsidRDefault="002478F8"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55.85pt;margin-top:61.8pt;width:481.9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" filled="f" stroked="f">
              <v:textbox inset="0,0,0,0">
                <w:txbxContent>
                  <w:p w:rsidR="002478F8" w:rsidRDefault="0041332E" w:rsidP="002478F8">
                    <w:pPr>
                      <w:pStyle w:val="Template-Parentlogoname"/>
                    </w:pPr>
                    <w:bookmarkStart w:id="4" w:name="bmkOffParent02"/>
                    <w:r>
                      <w:t>Health</w:t>
                    </w:r>
                    <w:bookmarkEnd w:id="4"/>
                  </w:p>
                  <w:p w:rsidR="0041332E" w:rsidRDefault="0041332E" w:rsidP="002478F8">
                    <w:pPr>
                      <w:pStyle w:val="Template-Unitnamelogoname"/>
                    </w:pPr>
                    <w:bookmarkStart w:id="5" w:name="bmkOffUnitName02"/>
                    <w:r>
                      <w:t>Aarhus Universitet</w:t>
                    </w:r>
                  </w:p>
                  <w:bookmarkEnd w:id="5"/>
                  <w:p w:rsidR="002478F8" w:rsidRDefault="002478F8" w:rsidP="002478F8">
                    <w:pPr>
                      <w:pStyle w:val="Template-Unitnamelogoname"/>
                    </w:pPr>
                  </w:p>
                </w:txbxContent>
              </v:textbox>
              <w10:wrap anchorx="page" anchory="page"/>
            </v:shape>
          </w:pict>
        </mc:Fallback>
      </mc:AlternateContent>
    </w:r>
  </w:p>
  <w:p w:rsidR="003D5E3D" w:rsidRDefault="0041332E">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0" locked="0" layoutInCell="1" allowOverlap="1">
              <wp:simplePos x="0" y="0"/>
              <wp:positionH relativeFrom="page">
                <wp:posOffset>720090</wp:posOffset>
              </wp:positionH>
              <wp:positionV relativeFrom="page">
                <wp:posOffset>1526540</wp:posOffset>
              </wp:positionV>
              <wp:extent cx="890270" cy="1069340"/>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3D" w:rsidRDefault="00FF260D" w:rsidP="00A11327">
                          <w:pPr>
                            <w:rPr>
                              <w:rStyle w:val="Sidetal"/>
                            </w:rPr>
                          </w:pPr>
                          <w:bookmarkStart w:id="4" w:name="bmkOvsPage_01"/>
                          <w:r w:rsidRPr="009224E3">
                            <w:rPr>
                              <w:rStyle w:val="Sidetal"/>
                            </w:rPr>
                            <w:t>Side</w:t>
                          </w:r>
                          <w:bookmarkEnd w:id="4"/>
                          <w:r w:rsidR="003D5E3D">
                            <w:rPr>
                              <w:rStyle w:val="Sidetal"/>
                            </w:rPr>
                            <w:t xml:space="preserve"> </w:t>
                          </w:r>
                          <w:r w:rsidR="003D5E3D">
                            <w:rPr>
                              <w:rStyle w:val="Sidetal"/>
                            </w:rPr>
                            <w:fldChar w:fldCharType="begin"/>
                          </w:r>
                          <w:r w:rsidR="003D5E3D">
                            <w:rPr>
                              <w:rStyle w:val="Sidetal"/>
                            </w:rPr>
                            <w:instrText xml:space="preserve"> PAGE </w:instrText>
                          </w:r>
                          <w:r w:rsidR="003D5E3D">
                            <w:rPr>
                              <w:rStyle w:val="Sidetal"/>
                            </w:rPr>
                            <w:fldChar w:fldCharType="separate"/>
                          </w:r>
                          <w:r w:rsidR="007726C2">
                            <w:rPr>
                              <w:rStyle w:val="Sidetal"/>
                              <w:noProof/>
                            </w:rPr>
                            <w:t>2</w:t>
                          </w:r>
                          <w:r w:rsidR="003D5E3D">
                            <w:rPr>
                              <w:rStyle w:val="Sidetal"/>
                            </w:rPr>
                            <w:fldChar w:fldCharType="end"/>
                          </w:r>
                          <w:r w:rsidR="007A64B8">
                            <w:rPr>
                              <w:rStyle w:val="Sidetal"/>
                            </w:rPr>
                            <w:t>/</w:t>
                          </w:r>
                          <w:r w:rsidR="003D5E3D">
                            <w:rPr>
                              <w:rStyle w:val="Sidetal"/>
                            </w:rPr>
                            <w:fldChar w:fldCharType="begin"/>
                          </w:r>
                          <w:r w:rsidR="003D5E3D">
                            <w:rPr>
                              <w:rStyle w:val="Sidetal"/>
                            </w:rPr>
                            <w:instrText xml:space="preserve"> NUMPAGES </w:instrText>
                          </w:r>
                          <w:r w:rsidR="003D5E3D">
                            <w:rPr>
                              <w:rStyle w:val="Sidetal"/>
                            </w:rPr>
                            <w:fldChar w:fldCharType="separate"/>
                          </w:r>
                          <w:r w:rsidR="007726C2">
                            <w:rPr>
                              <w:rStyle w:val="Sidetal"/>
                              <w:noProof/>
                            </w:rPr>
                            <w:t>3</w:t>
                          </w:r>
                          <w:r w:rsidR="003D5E3D">
                            <w:rPr>
                              <w:rStyle w:val="Sidetal"/>
                            </w:rPr>
                            <w:fldChar w:fldCharType="end"/>
                          </w:r>
                        </w:p>
                        <w:p w:rsidR="003D5E3D" w:rsidRPr="00192812" w:rsidRDefault="0041332E" w:rsidP="00B954B3">
                          <w:pPr>
                            <w:pStyle w:val="Template-Date"/>
                            <w:spacing w:line="260" w:lineRule="exact"/>
                            <w:rPr>
                              <w:rStyle w:val="Sidetal"/>
                            </w:rPr>
                          </w:pPr>
                          <w:r>
                            <w:rPr>
                              <w:lang w:eastAsia="da-DK"/>
                            </w:rPr>
                            <w:drawing>
                              <wp:inline distT="0" distB="0" distL="0" distR="0">
                                <wp:extent cx="352425" cy="152400"/>
                                <wp:effectExtent l="0" t="0" r="0" b="0"/>
                                <wp:docPr id="10"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6.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RY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" filled="f" stroked="f">
              <v:textbox inset="0,0,0,0">
                <w:txbxContent>
                  <w:p w:rsidR="003D5E3D" w:rsidRDefault="00FF260D" w:rsidP="00A11327">
                    <w:pPr>
                      <w:rPr>
                        <w:rStyle w:val="Sidetal"/>
                      </w:rPr>
                    </w:pPr>
                    <w:bookmarkStart w:id="5" w:name="bmkOvsPage_01"/>
                    <w:r w:rsidRPr="009224E3">
                      <w:rPr>
                        <w:rStyle w:val="Sidetal"/>
                      </w:rPr>
                      <w:t>Side</w:t>
                    </w:r>
                    <w:bookmarkEnd w:id="5"/>
                    <w:r w:rsidR="003D5E3D">
                      <w:rPr>
                        <w:rStyle w:val="Sidetal"/>
                      </w:rPr>
                      <w:t xml:space="preserve"> </w:t>
                    </w:r>
                    <w:r w:rsidR="003D5E3D">
                      <w:rPr>
                        <w:rStyle w:val="Sidetal"/>
                      </w:rPr>
                      <w:fldChar w:fldCharType="begin"/>
                    </w:r>
                    <w:r w:rsidR="003D5E3D">
                      <w:rPr>
                        <w:rStyle w:val="Sidetal"/>
                      </w:rPr>
                      <w:instrText xml:space="preserve"> PAGE </w:instrText>
                    </w:r>
                    <w:r w:rsidR="003D5E3D">
                      <w:rPr>
                        <w:rStyle w:val="Sidetal"/>
                      </w:rPr>
                      <w:fldChar w:fldCharType="separate"/>
                    </w:r>
                    <w:r w:rsidR="007726C2">
                      <w:rPr>
                        <w:rStyle w:val="Sidetal"/>
                        <w:noProof/>
                      </w:rPr>
                      <w:t>2</w:t>
                    </w:r>
                    <w:r w:rsidR="003D5E3D">
                      <w:rPr>
                        <w:rStyle w:val="Sidetal"/>
                      </w:rPr>
                      <w:fldChar w:fldCharType="end"/>
                    </w:r>
                    <w:r w:rsidR="007A64B8">
                      <w:rPr>
                        <w:rStyle w:val="Sidetal"/>
                      </w:rPr>
                      <w:t>/</w:t>
                    </w:r>
                    <w:r w:rsidR="003D5E3D">
                      <w:rPr>
                        <w:rStyle w:val="Sidetal"/>
                      </w:rPr>
                      <w:fldChar w:fldCharType="begin"/>
                    </w:r>
                    <w:r w:rsidR="003D5E3D">
                      <w:rPr>
                        <w:rStyle w:val="Sidetal"/>
                      </w:rPr>
                      <w:instrText xml:space="preserve"> NUMPAGES </w:instrText>
                    </w:r>
                    <w:r w:rsidR="003D5E3D">
                      <w:rPr>
                        <w:rStyle w:val="Sidetal"/>
                      </w:rPr>
                      <w:fldChar w:fldCharType="separate"/>
                    </w:r>
                    <w:r w:rsidR="007726C2">
                      <w:rPr>
                        <w:rStyle w:val="Sidetal"/>
                        <w:noProof/>
                      </w:rPr>
                      <w:t>3</w:t>
                    </w:r>
                    <w:r w:rsidR="003D5E3D">
                      <w:rPr>
                        <w:rStyle w:val="Sidetal"/>
                      </w:rPr>
                      <w:fldChar w:fldCharType="end"/>
                    </w:r>
                  </w:p>
                  <w:p w:rsidR="003D5E3D" w:rsidRPr="00192812" w:rsidRDefault="0041332E" w:rsidP="00B954B3">
                    <w:pPr>
                      <w:pStyle w:val="Template-Date"/>
                      <w:spacing w:line="260" w:lineRule="exact"/>
                      <w:rPr>
                        <w:rStyle w:val="Sidetal"/>
                      </w:rPr>
                    </w:pPr>
                    <w:r>
                      <w:rPr>
                        <w:lang w:eastAsia="da-DK"/>
                      </w:rPr>
                      <w:drawing>
                        <wp:inline distT="0" distB="0" distL="0" distR="0">
                          <wp:extent cx="352425" cy="152400"/>
                          <wp:effectExtent l="0" t="0" r="0" b="0"/>
                          <wp:docPr id="10"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F8" w:rsidRDefault="0041332E" w:rsidP="002478F8">
    <w:pPr>
      <w:pStyle w:val="Sidehoved"/>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F8" w:rsidRDefault="0041332E" w:rsidP="002478F8">
                          <w:pPr>
                            <w:pStyle w:val="Template-Parentlogoname"/>
                          </w:pPr>
                          <w:bookmarkStart w:id="6" w:name="bmkOffParent"/>
                          <w:r>
                            <w:t>Health</w:t>
                          </w:r>
                          <w:bookmarkEnd w:id="6"/>
                        </w:p>
                        <w:p w:rsidR="0041332E" w:rsidRDefault="0041332E" w:rsidP="002478F8">
                          <w:pPr>
                            <w:pStyle w:val="Template-Unitnamelogoname"/>
                          </w:pPr>
                          <w:bookmarkStart w:id="7" w:name="bmkOffUnitName"/>
                          <w:r>
                            <w:t>Aarhus Universitet</w:t>
                          </w:r>
                        </w:p>
                        <w:bookmarkEnd w:id="7"/>
                        <w:p w:rsidR="002478F8" w:rsidRDefault="002478F8"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55.85pt;margin-top:61.8pt;width:481.9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15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" filled="f" stroked="f">
              <v:textbox inset="0,0,0,0">
                <w:txbxContent>
                  <w:p w:rsidR="002478F8" w:rsidRDefault="0041332E" w:rsidP="002478F8">
                    <w:pPr>
                      <w:pStyle w:val="Template-Parentlogoname"/>
                    </w:pPr>
                    <w:bookmarkStart w:id="10" w:name="bmkOffParent"/>
                    <w:r>
                      <w:t>Health</w:t>
                    </w:r>
                    <w:bookmarkEnd w:id="10"/>
                  </w:p>
                  <w:p w:rsidR="0041332E" w:rsidRDefault="0041332E" w:rsidP="002478F8">
                    <w:pPr>
                      <w:pStyle w:val="Template-Unitnamelogoname"/>
                    </w:pPr>
                    <w:bookmarkStart w:id="11" w:name="bmkOffUnitName"/>
                    <w:r>
                      <w:t>Aarhus Universitet</w:t>
                    </w:r>
                  </w:p>
                  <w:bookmarkEnd w:id="11"/>
                  <w:p w:rsidR="002478F8" w:rsidRDefault="002478F8" w:rsidP="002478F8">
                    <w:pPr>
                      <w:pStyle w:val="Template-Unitnamelogoname"/>
                    </w:pPr>
                  </w:p>
                </w:txbxContent>
              </v:textbox>
              <w10:wrap anchorx="page" anchory="page"/>
            </v:shape>
          </w:pict>
        </mc:Fallback>
      </mc:AlternateContent>
    </w:r>
  </w:p>
  <w:p w:rsidR="003D5E3D" w:rsidRDefault="0041332E">
    <w:pPr>
      <w:pStyle w:val="Sidehoved"/>
    </w:pPr>
    <w:r>
      <w:rPr>
        <w:noProof/>
        <w:lang w:eastAsia="da-DK"/>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720090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F6F" w:rsidRPr="0041332E" w:rsidRDefault="0041332E" w:rsidP="00747F6F">
                          <w:pPr>
                            <w:pStyle w:val="Template-Afdeling"/>
                          </w:pPr>
                          <w:bookmarkStart w:id="8" w:name="bmkADAfdeling"/>
                          <w:bookmarkStart w:id="9" w:name="bmkOffAfdeling"/>
                          <w:bookmarkStart w:id="10" w:name="bmkADDepartment"/>
                          <w:bookmarkStart w:id="11" w:name="HIFbmkADDepartment"/>
                          <w:bookmarkEnd w:id="8"/>
                          <w:bookmarkEnd w:id="9"/>
                          <w:r w:rsidRPr="0041332E">
                            <w:t>Uddannelseskvalitet og Studienævnsbetjening</w:t>
                          </w:r>
                          <w:bookmarkEnd w:id="10"/>
                        </w:p>
                        <w:p w:rsidR="00747F6F" w:rsidRPr="0041332E" w:rsidRDefault="00747F6F" w:rsidP="00747F6F">
                          <w:pPr>
                            <w:pStyle w:val="Template"/>
                          </w:pPr>
                        </w:p>
                        <w:p w:rsidR="00747F6F" w:rsidRDefault="00747F6F" w:rsidP="00747F6F">
                          <w:pPr>
                            <w:pStyle w:val="Template-NavnMellemnavn"/>
                          </w:pPr>
                          <w:bookmarkStart w:id="12" w:name="bmkADFirstName"/>
                          <w:bookmarkStart w:id="13" w:name="HIFbmkADFirstName"/>
                          <w:bookmarkEnd w:id="11"/>
                          <w:bookmarkEnd w:id="12"/>
                        </w:p>
                        <w:p w:rsidR="00747F6F" w:rsidRPr="00851407" w:rsidRDefault="00747F6F" w:rsidP="00747F6F">
                          <w:pPr>
                            <w:pStyle w:val="Template-Brugerinfo"/>
                            <w:rPr>
                              <w:b/>
                            </w:rPr>
                          </w:pPr>
                          <w:bookmarkStart w:id="14" w:name="bmkADLastName"/>
                          <w:bookmarkEnd w:id="14"/>
                        </w:p>
                        <w:bookmarkEnd w:id="13"/>
                        <w:p w:rsidR="00747F6F" w:rsidRDefault="00747F6F" w:rsidP="00747F6F">
                          <w:pPr>
                            <w:pStyle w:val="Template-Brugerinfo"/>
                          </w:pPr>
                        </w:p>
                        <w:p w:rsidR="00747F6F" w:rsidRPr="0041332E" w:rsidRDefault="0041332E" w:rsidP="00747F6F">
                          <w:pPr>
                            <w:pStyle w:val="Template-Brugerinfo"/>
                          </w:pPr>
                          <w:bookmarkStart w:id="15" w:name="bmkADTitle"/>
                          <w:bookmarkStart w:id="16" w:name="HIFbmkADTitle"/>
                          <w:r w:rsidRPr="0041332E">
                            <w:t>Uddannelsesrådgiver</w:t>
                          </w:r>
                          <w:bookmarkEnd w:id="15"/>
                        </w:p>
                        <w:p w:rsidR="00747F6F" w:rsidRPr="0041332E" w:rsidRDefault="00747F6F" w:rsidP="00747F6F">
                          <w:pPr>
                            <w:pStyle w:val="Template"/>
                          </w:pPr>
                        </w:p>
                        <w:p w:rsidR="00873AA6" w:rsidRPr="00307E90" w:rsidRDefault="00873AA6" w:rsidP="00873AA6">
                          <w:pPr>
                            <w:pStyle w:val="Template"/>
                          </w:pPr>
                          <w:bookmarkStart w:id="17" w:name="bmkOvsDate_01"/>
                          <w:bookmarkEnd w:id="16"/>
                          <w:r>
                            <w:t>Dato</w:t>
                          </w:r>
                          <w:bookmarkEnd w:id="17"/>
                          <w:r>
                            <w:t xml:space="preserve">: </w:t>
                          </w:r>
                          <w:r>
                            <w:fldChar w:fldCharType="begin"/>
                          </w:r>
                          <w:r>
                            <w:instrText>CREATEDATE  \@ "</w:instrText>
                          </w:r>
                          <w:bookmarkStart w:id="18" w:name="bmkOvsDatefield"/>
                          <w:r>
                            <w:instrText>dd.</w:instrText>
                          </w:r>
                          <w:r w:rsidR="00572517">
                            <w:instrText xml:space="preserve"> </w:instrText>
                          </w:r>
                          <w:r>
                            <w:instrText>MM</w:instrText>
                          </w:r>
                          <w:r w:rsidR="00572517">
                            <w:instrText xml:space="preserve">MM </w:instrText>
                          </w:r>
                          <w:r>
                            <w:instrText>yyyy</w:instrText>
                          </w:r>
                          <w:bookmarkEnd w:id="18"/>
                          <w:r>
                            <w:instrText xml:space="preserve">"  \* MERGEFORMAT </w:instrText>
                          </w:r>
                          <w:r>
                            <w:fldChar w:fldCharType="separate"/>
                          </w:r>
                          <w:r w:rsidR="0041332E">
                            <w:t>23. august 2012</w:t>
                          </w:r>
                          <w:r>
                            <w:fldChar w:fldCharType="end"/>
                          </w:r>
                        </w:p>
                        <w:p w:rsidR="00873AA6" w:rsidRPr="0041332E" w:rsidRDefault="00873AA6" w:rsidP="00873AA6">
                          <w:pPr>
                            <w:pStyle w:val="Template"/>
                            <w:rPr>
                              <w:vanish/>
                            </w:rPr>
                          </w:pPr>
                          <w:bookmarkStart w:id="19" w:name="bmkOvsSagsnr"/>
                          <w:bookmarkStart w:id="20" w:name="HIFbmkFldSagsnummer"/>
                          <w:r w:rsidRPr="0041332E">
                            <w:rPr>
                              <w:vanish/>
                            </w:rPr>
                            <w:t>Sagsnr</w:t>
                          </w:r>
                          <w:bookmarkEnd w:id="19"/>
                          <w:r w:rsidRPr="0041332E">
                            <w:rPr>
                              <w:vanish/>
                            </w:rPr>
                            <w:t xml:space="preserve">.: </w:t>
                          </w:r>
                          <w:bookmarkStart w:id="21" w:name="bmkFldSagsnummer"/>
                          <w:bookmarkEnd w:id="21"/>
                        </w:p>
                        <w:p w:rsidR="00873AA6" w:rsidRPr="0041332E" w:rsidRDefault="00873AA6" w:rsidP="00873AA6">
                          <w:pPr>
                            <w:pStyle w:val="Template"/>
                          </w:pPr>
                          <w:bookmarkStart w:id="22" w:name="bmkOvsRef"/>
                          <w:bookmarkStart w:id="23" w:name="HIFbmkFldReference"/>
                          <w:bookmarkEnd w:id="20"/>
                          <w:r w:rsidRPr="0041332E">
                            <w:t>Ref</w:t>
                          </w:r>
                          <w:bookmarkEnd w:id="22"/>
                          <w:r w:rsidRPr="0041332E">
                            <w:t xml:space="preserve">: </w:t>
                          </w:r>
                          <w:bookmarkStart w:id="24" w:name="bmkFldReference"/>
                          <w:r w:rsidR="0041332E" w:rsidRPr="0041332E">
                            <w:t>kek</w:t>
                          </w:r>
                          <w:bookmarkEnd w:id="24"/>
                        </w:p>
                        <w:bookmarkEnd w:id="23"/>
                        <w:p w:rsidR="00873AA6" w:rsidRPr="00C96CED" w:rsidRDefault="0041332E" w:rsidP="00873AA6">
                          <w:pPr>
                            <w:pStyle w:val="Template-Date"/>
                            <w:spacing w:line="260" w:lineRule="exact"/>
                          </w:pPr>
                          <w:r>
                            <w:rPr>
                              <w:lang w:eastAsia="da-DK"/>
                            </w:rPr>
                            <w:drawing>
                              <wp:inline distT="0" distB="0" distL="0" distR="0">
                                <wp:extent cx="352425" cy="152400"/>
                                <wp:effectExtent l="0" t="0" r="0" b="0"/>
                                <wp:docPr id="9"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873AA6" w:rsidRDefault="00873AA6" w:rsidP="00873AA6">
                          <w:pPr>
                            <w:pStyle w:val="Template-Date"/>
                            <w:spacing w:line="120" w:lineRule="exact"/>
                          </w:pPr>
                        </w:p>
                        <w:p w:rsidR="003D5E3D" w:rsidRPr="00873AA6" w:rsidRDefault="00873AA6" w:rsidP="00873AA6">
                          <w:pPr>
                            <w:pStyle w:val="Template-Date"/>
                            <w:rPr>
                              <w:rFonts w:ascii="Verdana" w:hAnsi="Verdana"/>
                              <w:noProof w:val="0"/>
                            </w:rPr>
                          </w:pPr>
                          <w:bookmarkStart w:id="25" w:name="bmkOvsPage"/>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726C2">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726C2">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6.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" filled="f" stroked="f">
              <v:textbox inset="0,0,0,0">
                <w:txbxContent>
                  <w:p w:rsidR="00747F6F" w:rsidRPr="0041332E" w:rsidRDefault="0041332E" w:rsidP="00747F6F">
                    <w:pPr>
                      <w:pStyle w:val="Template-Afdeling"/>
                    </w:pPr>
                    <w:bookmarkStart w:id="26" w:name="bmkADAfdeling"/>
                    <w:bookmarkStart w:id="27" w:name="bmkOffAfdeling"/>
                    <w:bookmarkStart w:id="28" w:name="bmkADDepartment"/>
                    <w:bookmarkStart w:id="29" w:name="HIFbmkADDepartment"/>
                    <w:bookmarkEnd w:id="26"/>
                    <w:bookmarkEnd w:id="27"/>
                    <w:r w:rsidRPr="0041332E">
                      <w:t>Uddannelseskvalitet og Studienævnsbetjening</w:t>
                    </w:r>
                    <w:bookmarkEnd w:id="28"/>
                  </w:p>
                  <w:p w:rsidR="00747F6F" w:rsidRPr="0041332E" w:rsidRDefault="00747F6F" w:rsidP="00747F6F">
                    <w:pPr>
                      <w:pStyle w:val="Template"/>
                    </w:pPr>
                  </w:p>
                  <w:p w:rsidR="00747F6F" w:rsidRDefault="00747F6F" w:rsidP="00747F6F">
                    <w:pPr>
                      <w:pStyle w:val="Template-NavnMellemnavn"/>
                    </w:pPr>
                    <w:bookmarkStart w:id="30" w:name="bmkADFirstName"/>
                    <w:bookmarkStart w:id="31" w:name="HIFbmkADFirstName"/>
                    <w:bookmarkEnd w:id="29"/>
                    <w:bookmarkEnd w:id="30"/>
                  </w:p>
                  <w:p w:rsidR="00747F6F" w:rsidRPr="00851407" w:rsidRDefault="00747F6F" w:rsidP="00747F6F">
                    <w:pPr>
                      <w:pStyle w:val="Template-Brugerinfo"/>
                      <w:rPr>
                        <w:b/>
                      </w:rPr>
                    </w:pPr>
                    <w:bookmarkStart w:id="32" w:name="bmkADLastName"/>
                    <w:bookmarkEnd w:id="32"/>
                  </w:p>
                  <w:bookmarkEnd w:id="31"/>
                  <w:p w:rsidR="00747F6F" w:rsidRDefault="00747F6F" w:rsidP="00747F6F">
                    <w:pPr>
                      <w:pStyle w:val="Template-Brugerinfo"/>
                    </w:pPr>
                  </w:p>
                  <w:p w:rsidR="00747F6F" w:rsidRPr="0041332E" w:rsidRDefault="0041332E" w:rsidP="00747F6F">
                    <w:pPr>
                      <w:pStyle w:val="Template-Brugerinfo"/>
                    </w:pPr>
                    <w:bookmarkStart w:id="33" w:name="bmkADTitle"/>
                    <w:bookmarkStart w:id="34" w:name="HIFbmkADTitle"/>
                    <w:r w:rsidRPr="0041332E">
                      <w:t>Uddannelsesrådgiver</w:t>
                    </w:r>
                    <w:bookmarkEnd w:id="33"/>
                  </w:p>
                  <w:p w:rsidR="00747F6F" w:rsidRPr="0041332E" w:rsidRDefault="00747F6F" w:rsidP="00747F6F">
                    <w:pPr>
                      <w:pStyle w:val="Template"/>
                    </w:pPr>
                  </w:p>
                  <w:p w:rsidR="00873AA6" w:rsidRPr="00307E90" w:rsidRDefault="00873AA6" w:rsidP="00873AA6">
                    <w:pPr>
                      <w:pStyle w:val="Template"/>
                    </w:pPr>
                    <w:bookmarkStart w:id="35" w:name="bmkOvsDate_01"/>
                    <w:bookmarkEnd w:id="34"/>
                    <w:r>
                      <w:t>Dato</w:t>
                    </w:r>
                    <w:bookmarkEnd w:id="35"/>
                    <w:r>
                      <w:t xml:space="preserve">: </w:t>
                    </w:r>
                    <w:r>
                      <w:fldChar w:fldCharType="begin"/>
                    </w:r>
                    <w:r>
                      <w:instrText>CREATEDATE  \@ "</w:instrText>
                    </w:r>
                    <w:bookmarkStart w:id="36" w:name="bmkOvsDatefield"/>
                    <w:r>
                      <w:instrText>dd.</w:instrText>
                    </w:r>
                    <w:r w:rsidR="00572517">
                      <w:instrText xml:space="preserve"> </w:instrText>
                    </w:r>
                    <w:r>
                      <w:instrText>MM</w:instrText>
                    </w:r>
                    <w:r w:rsidR="00572517">
                      <w:instrText xml:space="preserve">MM </w:instrText>
                    </w:r>
                    <w:r>
                      <w:instrText>yyyy</w:instrText>
                    </w:r>
                    <w:bookmarkEnd w:id="36"/>
                    <w:r>
                      <w:instrText xml:space="preserve">"  \* MERGEFORMAT </w:instrText>
                    </w:r>
                    <w:r>
                      <w:fldChar w:fldCharType="separate"/>
                    </w:r>
                    <w:r w:rsidR="0041332E">
                      <w:t>23. august 2012</w:t>
                    </w:r>
                    <w:r>
                      <w:fldChar w:fldCharType="end"/>
                    </w:r>
                  </w:p>
                  <w:p w:rsidR="00873AA6" w:rsidRPr="0041332E" w:rsidRDefault="00873AA6" w:rsidP="00873AA6">
                    <w:pPr>
                      <w:pStyle w:val="Template"/>
                      <w:rPr>
                        <w:vanish/>
                      </w:rPr>
                    </w:pPr>
                    <w:bookmarkStart w:id="37" w:name="bmkOvsSagsnr"/>
                    <w:bookmarkStart w:id="38" w:name="HIFbmkFldSagsnummer"/>
                    <w:r w:rsidRPr="0041332E">
                      <w:rPr>
                        <w:vanish/>
                      </w:rPr>
                      <w:t>Sagsnr</w:t>
                    </w:r>
                    <w:bookmarkEnd w:id="37"/>
                    <w:r w:rsidRPr="0041332E">
                      <w:rPr>
                        <w:vanish/>
                      </w:rPr>
                      <w:t xml:space="preserve">.: </w:t>
                    </w:r>
                    <w:bookmarkStart w:id="39" w:name="bmkFldSagsnummer"/>
                    <w:bookmarkEnd w:id="39"/>
                  </w:p>
                  <w:p w:rsidR="00873AA6" w:rsidRPr="0041332E" w:rsidRDefault="00873AA6" w:rsidP="00873AA6">
                    <w:pPr>
                      <w:pStyle w:val="Template"/>
                    </w:pPr>
                    <w:bookmarkStart w:id="40" w:name="bmkOvsRef"/>
                    <w:bookmarkStart w:id="41" w:name="HIFbmkFldReference"/>
                    <w:bookmarkEnd w:id="38"/>
                    <w:r w:rsidRPr="0041332E">
                      <w:t>Ref</w:t>
                    </w:r>
                    <w:bookmarkEnd w:id="40"/>
                    <w:r w:rsidRPr="0041332E">
                      <w:t xml:space="preserve">: </w:t>
                    </w:r>
                    <w:bookmarkStart w:id="42" w:name="bmkFldReference"/>
                    <w:r w:rsidR="0041332E" w:rsidRPr="0041332E">
                      <w:t>kek</w:t>
                    </w:r>
                    <w:bookmarkEnd w:id="42"/>
                  </w:p>
                  <w:bookmarkEnd w:id="41"/>
                  <w:p w:rsidR="00873AA6" w:rsidRPr="00C96CED" w:rsidRDefault="0041332E" w:rsidP="00873AA6">
                    <w:pPr>
                      <w:pStyle w:val="Template-Date"/>
                      <w:spacing w:line="260" w:lineRule="exact"/>
                    </w:pPr>
                    <w:r>
                      <w:rPr>
                        <w:lang w:eastAsia="da-DK"/>
                      </w:rPr>
                      <w:drawing>
                        <wp:inline distT="0" distB="0" distL="0" distR="0">
                          <wp:extent cx="352425" cy="152400"/>
                          <wp:effectExtent l="0" t="0" r="0" b="0"/>
                          <wp:docPr id="9"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873AA6" w:rsidRDefault="00873AA6" w:rsidP="00873AA6">
                    <w:pPr>
                      <w:pStyle w:val="Template-Date"/>
                      <w:spacing w:line="120" w:lineRule="exact"/>
                    </w:pPr>
                  </w:p>
                  <w:p w:rsidR="003D5E3D" w:rsidRPr="00873AA6" w:rsidRDefault="00873AA6" w:rsidP="00873AA6">
                    <w:pPr>
                      <w:pStyle w:val="Template-Date"/>
                      <w:rPr>
                        <w:rFonts w:ascii="Verdana" w:hAnsi="Verdana"/>
                        <w:noProof w:val="0"/>
                      </w:rPr>
                    </w:pPr>
                    <w:bookmarkStart w:id="43" w:name="bmkOvsPage"/>
                    <w:r>
                      <w:t>Side</w:t>
                    </w:r>
                    <w:bookmarkEnd w:id="4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726C2">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726C2">
                      <w:rPr>
                        <w:rStyle w:val="Sidetal"/>
                      </w:rPr>
                      <w:t>3</w:t>
                    </w:r>
                    <w:r>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8">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8"/>
  </w:num>
  <w:num w:numId="16">
    <w:abstractNumId w:val="14"/>
  </w:num>
  <w:num w:numId="17">
    <w:abstractNumId w:val="11"/>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32E"/>
    <w:rsid w:val="00003B6C"/>
    <w:rsid w:val="00006C23"/>
    <w:rsid w:val="00051A09"/>
    <w:rsid w:val="00083CA9"/>
    <w:rsid w:val="00087773"/>
    <w:rsid w:val="00094D54"/>
    <w:rsid w:val="00097039"/>
    <w:rsid w:val="0009718E"/>
    <w:rsid w:val="000D1DE3"/>
    <w:rsid w:val="000D6CD2"/>
    <w:rsid w:val="000F02A6"/>
    <w:rsid w:val="00120D4B"/>
    <w:rsid w:val="00146DC7"/>
    <w:rsid w:val="00153477"/>
    <w:rsid w:val="0015528B"/>
    <w:rsid w:val="00192812"/>
    <w:rsid w:val="001A2209"/>
    <w:rsid w:val="002171DE"/>
    <w:rsid w:val="00227E7F"/>
    <w:rsid w:val="00232538"/>
    <w:rsid w:val="002453BB"/>
    <w:rsid w:val="002478F8"/>
    <w:rsid w:val="00260E34"/>
    <w:rsid w:val="00267DB2"/>
    <w:rsid w:val="00271C6C"/>
    <w:rsid w:val="0029775F"/>
    <w:rsid w:val="002E326D"/>
    <w:rsid w:val="002E6FF9"/>
    <w:rsid w:val="002F3033"/>
    <w:rsid w:val="002F5402"/>
    <w:rsid w:val="00307579"/>
    <w:rsid w:val="00361F20"/>
    <w:rsid w:val="003711E4"/>
    <w:rsid w:val="00382E80"/>
    <w:rsid w:val="003921DD"/>
    <w:rsid w:val="003D5E3D"/>
    <w:rsid w:val="003E4A18"/>
    <w:rsid w:val="003E6170"/>
    <w:rsid w:val="003F10F4"/>
    <w:rsid w:val="003F33BA"/>
    <w:rsid w:val="00402611"/>
    <w:rsid w:val="004062ED"/>
    <w:rsid w:val="0041142D"/>
    <w:rsid w:val="0041332E"/>
    <w:rsid w:val="00423990"/>
    <w:rsid w:val="0043314E"/>
    <w:rsid w:val="00440C00"/>
    <w:rsid w:val="00443D5B"/>
    <w:rsid w:val="00456317"/>
    <w:rsid w:val="0048777D"/>
    <w:rsid w:val="004A66E6"/>
    <w:rsid w:val="004A74B2"/>
    <w:rsid w:val="004B7890"/>
    <w:rsid w:val="004C208C"/>
    <w:rsid w:val="004F0B15"/>
    <w:rsid w:val="00504494"/>
    <w:rsid w:val="00524DD1"/>
    <w:rsid w:val="00547ACA"/>
    <w:rsid w:val="00572517"/>
    <w:rsid w:val="005726FD"/>
    <w:rsid w:val="005802EE"/>
    <w:rsid w:val="0059750E"/>
    <w:rsid w:val="005978B7"/>
    <w:rsid w:val="005E13CA"/>
    <w:rsid w:val="005E6CB9"/>
    <w:rsid w:val="00641B24"/>
    <w:rsid w:val="006B4CE3"/>
    <w:rsid w:val="006C3A1B"/>
    <w:rsid w:val="006D7B83"/>
    <w:rsid w:val="006E0F5F"/>
    <w:rsid w:val="00704F07"/>
    <w:rsid w:val="00714333"/>
    <w:rsid w:val="00721952"/>
    <w:rsid w:val="007264B9"/>
    <w:rsid w:val="00731229"/>
    <w:rsid w:val="00736658"/>
    <w:rsid w:val="00747F6F"/>
    <w:rsid w:val="00757BDC"/>
    <w:rsid w:val="007726C2"/>
    <w:rsid w:val="00773E7E"/>
    <w:rsid w:val="00775968"/>
    <w:rsid w:val="00795523"/>
    <w:rsid w:val="007955B4"/>
    <w:rsid w:val="00795981"/>
    <w:rsid w:val="007A64B8"/>
    <w:rsid w:val="007B0355"/>
    <w:rsid w:val="007E0484"/>
    <w:rsid w:val="007F121A"/>
    <w:rsid w:val="00806025"/>
    <w:rsid w:val="00814AFC"/>
    <w:rsid w:val="00852917"/>
    <w:rsid w:val="00863559"/>
    <w:rsid w:val="00873AA6"/>
    <w:rsid w:val="00877A78"/>
    <w:rsid w:val="008868CF"/>
    <w:rsid w:val="008A4E02"/>
    <w:rsid w:val="008E5BD1"/>
    <w:rsid w:val="0090088D"/>
    <w:rsid w:val="00930E78"/>
    <w:rsid w:val="0093783D"/>
    <w:rsid w:val="00947C62"/>
    <w:rsid w:val="00953C9D"/>
    <w:rsid w:val="00954AA9"/>
    <w:rsid w:val="00961B44"/>
    <w:rsid w:val="00966E3C"/>
    <w:rsid w:val="00975CA9"/>
    <w:rsid w:val="009A5DA4"/>
    <w:rsid w:val="009C3A4A"/>
    <w:rsid w:val="009C473B"/>
    <w:rsid w:val="009C7904"/>
    <w:rsid w:val="00A01062"/>
    <w:rsid w:val="00A11327"/>
    <w:rsid w:val="00A14DFA"/>
    <w:rsid w:val="00A154E1"/>
    <w:rsid w:val="00A2162C"/>
    <w:rsid w:val="00A2299B"/>
    <w:rsid w:val="00A36231"/>
    <w:rsid w:val="00A569B2"/>
    <w:rsid w:val="00A721E6"/>
    <w:rsid w:val="00A74664"/>
    <w:rsid w:val="00A74EA6"/>
    <w:rsid w:val="00A861B5"/>
    <w:rsid w:val="00A91794"/>
    <w:rsid w:val="00A91CB9"/>
    <w:rsid w:val="00A93C57"/>
    <w:rsid w:val="00A96F24"/>
    <w:rsid w:val="00AA0190"/>
    <w:rsid w:val="00AA0EF9"/>
    <w:rsid w:val="00AA69B2"/>
    <w:rsid w:val="00AB2E5C"/>
    <w:rsid w:val="00AB4E1D"/>
    <w:rsid w:val="00B15221"/>
    <w:rsid w:val="00B32457"/>
    <w:rsid w:val="00B5730D"/>
    <w:rsid w:val="00B60F23"/>
    <w:rsid w:val="00B84835"/>
    <w:rsid w:val="00B936B1"/>
    <w:rsid w:val="00B954B3"/>
    <w:rsid w:val="00BA56DF"/>
    <w:rsid w:val="00BE7CAE"/>
    <w:rsid w:val="00BE7FBE"/>
    <w:rsid w:val="00BF3805"/>
    <w:rsid w:val="00C372A4"/>
    <w:rsid w:val="00C41C80"/>
    <w:rsid w:val="00C62715"/>
    <w:rsid w:val="00C62763"/>
    <w:rsid w:val="00C96CED"/>
    <w:rsid w:val="00CB2ECE"/>
    <w:rsid w:val="00CD726C"/>
    <w:rsid w:val="00D227D0"/>
    <w:rsid w:val="00D31A8E"/>
    <w:rsid w:val="00D7661D"/>
    <w:rsid w:val="00D9564B"/>
    <w:rsid w:val="00DB771F"/>
    <w:rsid w:val="00DC0050"/>
    <w:rsid w:val="00DC3723"/>
    <w:rsid w:val="00DD5471"/>
    <w:rsid w:val="00DE3C16"/>
    <w:rsid w:val="00E36FDE"/>
    <w:rsid w:val="00E461F3"/>
    <w:rsid w:val="00E517A9"/>
    <w:rsid w:val="00E52AF8"/>
    <w:rsid w:val="00EA6633"/>
    <w:rsid w:val="00EE5AEB"/>
    <w:rsid w:val="00EF7D36"/>
    <w:rsid w:val="00F05149"/>
    <w:rsid w:val="00F078E4"/>
    <w:rsid w:val="00F32917"/>
    <w:rsid w:val="00F4463E"/>
    <w:rsid w:val="00F45004"/>
    <w:rsid w:val="00F76D16"/>
    <w:rsid w:val="00F86029"/>
    <w:rsid w:val="00FA31F3"/>
    <w:rsid w:val="00FB39F0"/>
    <w:rsid w:val="00FC2ABE"/>
    <w:rsid w:val="00FD06CB"/>
    <w:rsid w:val="00FE0DAB"/>
    <w:rsid w:val="00FF260D"/>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4"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link w:val="Overskrift1Tegn"/>
    <w:uiPriority w:val="99"/>
    <w:qFormat/>
    <w:rsid w:val="00773E7E"/>
    <w:pPr>
      <w:numPr>
        <w:numId w:val="16"/>
      </w:numPr>
      <w:outlineLvl w:val="0"/>
    </w:pPr>
    <w:rPr>
      <w:rFonts w:cs="Arial"/>
      <w:b/>
      <w:bCs/>
      <w:szCs w:val="32"/>
    </w:rPr>
  </w:style>
  <w:style w:type="paragraph" w:styleId="Overskrift2">
    <w:name w:val="heading 2"/>
    <w:basedOn w:val="Normal"/>
    <w:next w:val="Normal"/>
    <w:uiPriority w:val="99"/>
    <w:qFormat/>
    <w:rsid w:val="00773E7E"/>
    <w:pPr>
      <w:numPr>
        <w:ilvl w:val="1"/>
        <w:numId w:val="16"/>
      </w:numPr>
      <w:outlineLvl w:val="1"/>
    </w:pPr>
    <w:rPr>
      <w:rFonts w:cs="Arial"/>
      <w:bCs/>
      <w:iCs/>
      <w:szCs w:val="28"/>
    </w:rPr>
  </w:style>
  <w:style w:type="paragraph" w:styleId="Overskrift3">
    <w:name w:val="heading 3"/>
    <w:basedOn w:val="Normal"/>
    <w:next w:val="Normal"/>
    <w:uiPriority w:val="99"/>
    <w:qFormat/>
    <w:rsid w:val="00773E7E"/>
    <w:pPr>
      <w:numPr>
        <w:ilvl w:val="2"/>
        <w:numId w:val="16"/>
      </w:numPr>
      <w:outlineLvl w:val="2"/>
    </w:pPr>
    <w:rPr>
      <w:rFonts w:cs="Arial"/>
      <w:bCs/>
      <w:i/>
      <w:szCs w:val="26"/>
    </w:rPr>
  </w:style>
  <w:style w:type="paragraph" w:styleId="Overskrift4">
    <w:name w:val="heading 4"/>
    <w:basedOn w:val="Normal"/>
    <w:next w:val="Normal"/>
    <w:uiPriority w:val="99"/>
    <w:qFormat/>
    <w:rsid w:val="00773E7E"/>
    <w:pPr>
      <w:keepNext/>
      <w:numPr>
        <w:ilvl w:val="3"/>
        <w:numId w:val="16"/>
      </w:numPr>
      <w:outlineLvl w:val="3"/>
    </w:pPr>
    <w:rPr>
      <w:bCs/>
      <w:i/>
      <w:szCs w:val="28"/>
    </w:rPr>
  </w:style>
  <w:style w:type="paragraph" w:styleId="Overskrift5">
    <w:name w:val="heading 5"/>
    <w:basedOn w:val="Normal"/>
    <w:next w:val="Normal"/>
    <w:uiPriority w:val="99"/>
    <w:qFormat/>
    <w:rsid w:val="00773E7E"/>
    <w:pPr>
      <w:numPr>
        <w:ilvl w:val="4"/>
        <w:numId w:val="16"/>
      </w:numPr>
      <w:outlineLvl w:val="4"/>
    </w:pPr>
    <w:rPr>
      <w:bCs/>
      <w:iCs/>
      <w:szCs w:val="26"/>
    </w:rPr>
  </w:style>
  <w:style w:type="paragraph" w:styleId="Overskrift6">
    <w:name w:val="heading 6"/>
    <w:basedOn w:val="Normal"/>
    <w:next w:val="Normal"/>
    <w:uiPriority w:val="99"/>
    <w:qFormat/>
    <w:rsid w:val="00773E7E"/>
    <w:pPr>
      <w:numPr>
        <w:ilvl w:val="5"/>
        <w:numId w:val="16"/>
      </w:numPr>
      <w:outlineLvl w:val="5"/>
    </w:pPr>
    <w:rPr>
      <w:bCs/>
      <w:szCs w:val="22"/>
    </w:rPr>
  </w:style>
  <w:style w:type="paragraph" w:styleId="Overskrift7">
    <w:name w:val="heading 7"/>
    <w:basedOn w:val="Normal"/>
    <w:next w:val="Normal"/>
    <w:uiPriority w:val="99"/>
    <w:qFormat/>
    <w:rsid w:val="00773E7E"/>
    <w:pPr>
      <w:numPr>
        <w:ilvl w:val="6"/>
        <w:numId w:val="16"/>
      </w:numPr>
      <w:outlineLvl w:val="6"/>
    </w:pPr>
  </w:style>
  <w:style w:type="paragraph" w:styleId="Overskrift8">
    <w:name w:val="heading 8"/>
    <w:basedOn w:val="Normal"/>
    <w:next w:val="Normal"/>
    <w:uiPriority w:val="99"/>
    <w:qFormat/>
    <w:rsid w:val="00773E7E"/>
    <w:pPr>
      <w:numPr>
        <w:ilvl w:val="7"/>
        <w:numId w:val="16"/>
      </w:numPr>
      <w:outlineLvl w:val="7"/>
    </w:pPr>
    <w:rPr>
      <w:iCs/>
    </w:rPr>
  </w:style>
  <w:style w:type="paragraph" w:styleId="Overskrift9">
    <w:name w:val="heading 9"/>
    <w:basedOn w:val="Normal"/>
    <w:next w:val="Normal"/>
    <w:uiPriority w:val="99"/>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uiPriority w:val="99"/>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uiPriority w:val="99"/>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uiPriority w:val="99"/>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character" w:customStyle="1" w:styleId="Overskrift1Tegn">
    <w:name w:val="Overskrift 1 Tegn"/>
    <w:link w:val="Overskrift1"/>
    <w:uiPriority w:val="99"/>
    <w:locked/>
    <w:rsid w:val="0041332E"/>
    <w:rPr>
      <w:rFonts w:ascii="Georgia" w:hAnsi="Georgia" w:cs="Arial"/>
      <w:b/>
      <w:bCs/>
      <w:sz w:val="21"/>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4"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link w:val="Overskrift1Tegn"/>
    <w:uiPriority w:val="99"/>
    <w:qFormat/>
    <w:rsid w:val="00773E7E"/>
    <w:pPr>
      <w:numPr>
        <w:numId w:val="16"/>
      </w:numPr>
      <w:outlineLvl w:val="0"/>
    </w:pPr>
    <w:rPr>
      <w:rFonts w:cs="Arial"/>
      <w:b/>
      <w:bCs/>
      <w:szCs w:val="32"/>
    </w:rPr>
  </w:style>
  <w:style w:type="paragraph" w:styleId="Overskrift2">
    <w:name w:val="heading 2"/>
    <w:basedOn w:val="Normal"/>
    <w:next w:val="Normal"/>
    <w:uiPriority w:val="99"/>
    <w:qFormat/>
    <w:rsid w:val="00773E7E"/>
    <w:pPr>
      <w:numPr>
        <w:ilvl w:val="1"/>
        <w:numId w:val="16"/>
      </w:numPr>
      <w:outlineLvl w:val="1"/>
    </w:pPr>
    <w:rPr>
      <w:rFonts w:cs="Arial"/>
      <w:bCs/>
      <w:iCs/>
      <w:szCs w:val="28"/>
    </w:rPr>
  </w:style>
  <w:style w:type="paragraph" w:styleId="Overskrift3">
    <w:name w:val="heading 3"/>
    <w:basedOn w:val="Normal"/>
    <w:next w:val="Normal"/>
    <w:uiPriority w:val="99"/>
    <w:qFormat/>
    <w:rsid w:val="00773E7E"/>
    <w:pPr>
      <w:numPr>
        <w:ilvl w:val="2"/>
        <w:numId w:val="16"/>
      </w:numPr>
      <w:outlineLvl w:val="2"/>
    </w:pPr>
    <w:rPr>
      <w:rFonts w:cs="Arial"/>
      <w:bCs/>
      <w:i/>
      <w:szCs w:val="26"/>
    </w:rPr>
  </w:style>
  <w:style w:type="paragraph" w:styleId="Overskrift4">
    <w:name w:val="heading 4"/>
    <w:basedOn w:val="Normal"/>
    <w:next w:val="Normal"/>
    <w:uiPriority w:val="99"/>
    <w:qFormat/>
    <w:rsid w:val="00773E7E"/>
    <w:pPr>
      <w:keepNext/>
      <w:numPr>
        <w:ilvl w:val="3"/>
        <w:numId w:val="16"/>
      </w:numPr>
      <w:outlineLvl w:val="3"/>
    </w:pPr>
    <w:rPr>
      <w:bCs/>
      <w:i/>
      <w:szCs w:val="28"/>
    </w:rPr>
  </w:style>
  <w:style w:type="paragraph" w:styleId="Overskrift5">
    <w:name w:val="heading 5"/>
    <w:basedOn w:val="Normal"/>
    <w:next w:val="Normal"/>
    <w:uiPriority w:val="99"/>
    <w:qFormat/>
    <w:rsid w:val="00773E7E"/>
    <w:pPr>
      <w:numPr>
        <w:ilvl w:val="4"/>
        <w:numId w:val="16"/>
      </w:numPr>
      <w:outlineLvl w:val="4"/>
    </w:pPr>
    <w:rPr>
      <w:bCs/>
      <w:iCs/>
      <w:szCs w:val="26"/>
    </w:rPr>
  </w:style>
  <w:style w:type="paragraph" w:styleId="Overskrift6">
    <w:name w:val="heading 6"/>
    <w:basedOn w:val="Normal"/>
    <w:next w:val="Normal"/>
    <w:uiPriority w:val="99"/>
    <w:qFormat/>
    <w:rsid w:val="00773E7E"/>
    <w:pPr>
      <w:numPr>
        <w:ilvl w:val="5"/>
        <w:numId w:val="16"/>
      </w:numPr>
      <w:outlineLvl w:val="5"/>
    </w:pPr>
    <w:rPr>
      <w:bCs/>
      <w:szCs w:val="22"/>
    </w:rPr>
  </w:style>
  <w:style w:type="paragraph" w:styleId="Overskrift7">
    <w:name w:val="heading 7"/>
    <w:basedOn w:val="Normal"/>
    <w:next w:val="Normal"/>
    <w:uiPriority w:val="99"/>
    <w:qFormat/>
    <w:rsid w:val="00773E7E"/>
    <w:pPr>
      <w:numPr>
        <w:ilvl w:val="6"/>
        <w:numId w:val="16"/>
      </w:numPr>
      <w:outlineLvl w:val="6"/>
    </w:pPr>
  </w:style>
  <w:style w:type="paragraph" w:styleId="Overskrift8">
    <w:name w:val="heading 8"/>
    <w:basedOn w:val="Normal"/>
    <w:next w:val="Normal"/>
    <w:uiPriority w:val="99"/>
    <w:qFormat/>
    <w:rsid w:val="00773E7E"/>
    <w:pPr>
      <w:numPr>
        <w:ilvl w:val="7"/>
        <w:numId w:val="16"/>
      </w:numPr>
      <w:outlineLvl w:val="7"/>
    </w:pPr>
    <w:rPr>
      <w:iCs/>
    </w:rPr>
  </w:style>
  <w:style w:type="paragraph" w:styleId="Overskrift9">
    <w:name w:val="heading 9"/>
    <w:basedOn w:val="Normal"/>
    <w:next w:val="Normal"/>
    <w:uiPriority w:val="99"/>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uiPriority w:val="99"/>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uiPriority w:val="99"/>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uiPriority w:val="99"/>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character" w:customStyle="1" w:styleId="Overskrift1Tegn">
    <w:name w:val="Overskrift 1 Tegn"/>
    <w:link w:val="Overskrift1"/>
    <w:uiPriority w:val="99"/>
    <w:locked/>
    <w:rsid w:val="0041332E"/>
    <w:rPr>
      <w:rFonts w:ascii="Georgia" w:hAnsi="Georgia" w:cs="Arial"/>
      <w:b/>
      <w:bCs/>
      <w:sz w:val="21"/>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g\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0</TotalTime>
  <Pages>3</Pages>
  <Words>607</Words>
  <Characters>3708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SUN-ADM</dc:creator>
  <cp:lastModifiedBy>SUN-ADM</cp:lastModifiedBy>
  <cp:revision>2</cp:revision>
  <dcterms:created xsi:type="dcterms:W3CDTF">2012-09-18T11:24:00Z</dcterms:created>
  <dcterms:modified xsi:type="dcterms:W3CDTF">2012-09-18T11:24:00Z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Standardprofil</vt:lpwstr>
  </property>
  <property fmtid="{D5CDD505-2E9C-101B-9397-08002B2CF9AE}" pid="3" name="CurrentOffice">
    <vt:lpwstr>2000</vt:lpwstr>
  </property>
  <property fmtid="{D5CDD505-2E9C-101B-9397-08002B2CF9AE}" pid="4" name="LogoFarve">
    <vt:lpwstr>blue</vt:lpwstr>
  </property>
</Properties>
</file>