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3" w:type="dxa"/>
        <w:tblInd w:w="-2410" w:type="dxa"/>
        <w:tblLayout w:type="fixed"/>
        <w:tblCellMar>
          <w:left w:w="0" w:type="dxa"/>
          <w:right w:w="0" w:type="dxa"/>
        </w:tblCellMar>
        <w:tblLook w:val="01E0" w:firstRow="1" w:lastRow="1" w:firstColumn="1" w:lastColumn="1" w:noHBand="0" w:noVBand="0"/>
      </w:tblPr>
      <w:tblGrid>
        <w:gridCol w:w="7422"/>
        <w:gridCol w:w="2211"/>
      </w:tblGrid>
      <w:tr w:rsidR="00AB2E5C" w:rsidTr="00E517A9">
        <w:trPr>
          <w:trHeight w:val="3552"/>
        </w:trPr>
        <w:tc>
          <w:tcPr>
            <w:tcW w:w="7422" w:type="dxa"/>
          </w:tcPr>
          <w:p w:rsidR="00280DA7" w:rsidRDefault="00280DA7" w:rsidP="00280DA7">
            <w:pPr>
              <w:pStyle w:val="Normal-Dokumentinfo"/>
            </w:pPr>
            <w:r>
              <w:t>Studienævnsmøde d. 11. september 2012</w:t>
            </w:r>
          </w:p>
          <w:p w:rsidR="00280DA7" w:rsidRDefault="00280DA7" w:rsidP="00280DA7">
            <w:pPr>
              <w:pStyle w:val="Normal-Dokumentinfo"/>
            </w:pPr>
          </w:p>
          <w:p w:rsidR="00280DA7" w:rsidRPr="00215140" w:rsidRDefault="00280DA7" w:rsidP="00280DA7">
            <w:pPr>
              <w:pStyle w:val="Normal-Dokumentinfo"/>
              <w:rPr>
                <w:b w:val="0"/>
              </w:rPr>
            </w:pPr>
            <w:r w:rsidRPr="00215140">
              <w:t>Til stede:</w:t>
            </w:r>
          </w:p>
          <w:p w:rsidR="00280DA7" w:rsidRDefault="00280DA7" w:rsidP="00280DA7">
            <w:r>
              <w:t>Anne Mette Mørcke,</w:t>
            </w:r>
            <w:r w:rsidRPr="002239F4">
              <w:rPr>
                <w:szCs w:val="21"/>
              </w:rPr>
              <w:t xml:space="preserve"> </w:t>
            </w:r>
            <w:r w:rsidRPr="00445F06">
              <w:rPr>
                <w:szCs w:val="21"/>
              </w:rPr>
              <w:t>Kristian Stengaard-Pedersen</w:t>
            </w:r>
            <w:r>
              <w:t xml:space="preserve">, Per Höllsberg, </w:t>
            </w:r>
            <w:r w:rsidRPr="00F67E63">
              <w:t>Torsten La</w:t>
            </w:r>
            <w:r w:rsidRPr="00F67E63">
              <w:t>u</w:t>
            </w:r>
            <w:r w:rsidRPr="00F67E63">
              <w:t>ritzen</w:t>
            </w:r>
            <w:r>
              <w:rPr>
                <w:szCs w:val="21"/>
              </w:rPr>
              <w:t>, Nina Bjerre Andersen,</w:t>
            </w:r>
            <w:r w:rsidRPr="003A4C4A">
              <w:rPr>
                <w:szCs w:val="21"/>
              </w:rPr>
              <w:t xml:space="preserve"> </w:t>
            </w:r>
            <w:r w:rsidRPr="00C12C67">
              <w:rPr>
                <w:szCs w:val="21"/>
              </w:rPr>
              <w:t>Lise Haubjerg</w:t>
            </w:r>
            <w:r>
              <w:rPr>
                <w:szCs w:val="21"/>
              </w:rPr>
              <w:t xml:space="preserve"> </w:t>
            </w:r>
            <w:r w:rsidRPr="00C12C67">
              <w:rPr>
                <w:szCs w:val="21"/>
              </w:rPr>
              <w:t>Nielsen</w:t>
            </w:r>
            <w:r>
              <w:rPr>
                <w:szCs w:val="21"/>
              </w:rPr>
              <w:t>,</w:t>
            </w:r>
            <w:r w:rsidRPr="003553BA">
              <w:rPr>
                <w:szCs w:val="21"/>
              </w:rPr>
              <w:t xml:space="preserve"> </w:t>
            </w:r>
            <w:r w:rsidRPr="002239F4">
              <w:rPr>
                <w:szCs w:val="21"/>
              </w:rPr>
              <w:t>David Reiss Axelsen</w:t>
            </w:r>
            <w:r>
              <w:rPr>
                <w:szCs w:val="21"/>
              </w:rPr>
              <w:t>, Si</w:t>
            </w:r>
            <w:r>
              <w:rPr>
                <w:szCs w:val="21"/>
              </w:rPr>
              <w:t>d</w:t>
            </w:r>
            <w:r>
              <w:rPr>
                <w:szCs w:val="21"/>
              </w:rPr>
              <w:t>sel Støy, Kim Nielsen og</w:t>
            </w:r>
            <w:r w:rsidRPr="00445F06">
              <w:rPr>
                <w:szCs w:val="21"/>
              </w:rPr>
              <w:t xml:space="preserve"> Henrik Hansen</w:t>
            </w:r>
          </w:p>
          <w:p w:rsidR="00280DA7" w:rsidRDefault="00280DA7" w:rsidP="00280DA7">
            <w:pPr>
              <w:pStyle w:val="Normal-Dokumentinfo"/>
            </w:pPr>
          </w:p>
          <w:p w:rsidR="00280DA7" w:rsidRPr="00445F06" w:rsidRDefault="00280DA7" w:rsidP="00280DA7">
            <w:pPr>
              <w:pStyle w:val="Normal-Dokumentinfo"/>
              <w:rPr>
                <w:b w:val="0"/>
              </w:rPr>
            </w:pPr>
            <w:r w:rsidRPr="00FC2ABE">
              <w:t>Fraværende:</w:t>
            </w:r>
            <w:r>
              <w:t xml:space="preserve"> </w:t>
            </w:r>
            <w:r w:rsidRPr="00280DA7">
              <w:rPr>
                <w:b w:val="0"/>
              </w:rPr>
              <w:t>Mogens Andreasen</w:t>
            </w:r>
            <w:r w:rsidRPr="00280DA7">
              <w:rPr>
                <w:b w:val="0"/>
                <w:szCs w:val="21"/>
              </w:rPr>
              <w:t>,</w:t>
            </w:r>
            <w:r w:rsidRPr="00445F06">
              <w:rPr>
                <w:b w:val="0"/>
                <w:szCs w:val="21"/>
              </w:rPr>
              <w:t xml:space="preserve"> </w:t>
            </w:r>
            <w:r>
              <w:rPr>
                <w:b w:val="0"/>
              </w:rPr>
              <w:t>Torben Bæk Hansen</w:t>
            </w:r>
          </w:p>
          <w:p w:rsidR="00280DA7" w:rsidRDefault="00280DA7" w:rsidP="00280DA7">
            <w:pPr>
              <w:pStyle w:val="Normal-Dokumentinfo"/>
            </w:pPr>
          </w:p>
          <w:p w:rsidR="00FC2ABE" w:rsidRDefault="00280DA7" w:rsidP="00280DA7">
            <w:pPr>
              <w:pStyle w:val="Normal-Dokumentinfo"/>
            </w:pPr>
            <w:r w:rsidRPr="00215140">
              <w:rPr>
                <w:b w:val="0"/>
              </w:rPr>
              <w:t>Endvidere var m</w:t>
            </w:r>
            <w:r>
              <w:rPr>
                <w:b w:val="0"/>
              </w:rPr>
              <w:t xml:space="preserve">ødt studievejledere: </w:t>
            </w:r>
            <w:r>
              <w:rPr>
                <w:b w:val="0"/>
              </w:rPr>
              <w:br/>
              <w:t xml:space="preserve">Nis Brix Lauridsen og </w:t>
            </w:r>
            <w:r w:rsidRPr="00280DA7">
              <w:rPr>
                <w:b w:val="0"/>
              </w:rPr>
              <w:t>Sansuthan Paramanathan</w:t>
            </w:r>
          </w:p>
        </w:tc>
        <w:tc>
          <w:tcPr>
            <w:tcW w:w="2211" w:type="dxa"/>
          </w:tcPr>
          <w:p w:rsidR="00AB2E5C" w:rsidRDefault="00FC2ABE" w:rsidP="00456317">
            <w:pPr>
              <w:pStyle w:val="Normal-DokumentNavn"/>
            </w:pPr>
            <w:bookmarkStart w:id="0" w:name="bmkOvsMOM"/>
            <w:r>
              <w:t>Referat</w:t>
            </w:r>
            <w:bookmarkEnd w:id="0"/>
          </w:p>
        </w:tc>
      </w:tr>
    </w:tbl>
    <w:p w:rsidR="00BF5568" w:rsidRDefault="00BF5568" w:rsidP="00BF5568">
      <w:pPr>
        <w:pStyle w:val="Overskrift1"/>
      </w:pPr>
      <w:r>
        <w:t>Godkendelse af dagsorden</w:t>
      </w:r>
    </w:p>
    <w:p w:rsidR="00BF5568" w:rsidRPr="007A326B" w:rsidRDefault="00BF5568" w:rsidP="00BF5568">
      <w:pPr>
        <w:rPr>
          <w:rFonts w:eastAsia="Calibri"/>
        </w:rPr>
      </w:pPr>
    </w:p>
    <w:p w:rsidR="00BF5568" w:rsidRDefault="00BF5568" w:rsidP="00BF5568">
      <w:pPr>
        <w:pStyle w:val="Overskrift1"/>
      </w:pPr>
      <w:r>
        <w:t>Godkendelse af referat fra 14. august</w:t>
      </w:r>
      <w:r w:rsidR="003D7C82">
        <w:br/>
      </w:r>
      <w:r w:rsidR="00BC7C1B">
        <w:rPr>
          <w:b w:val="0"/>
        </w:rPr>
        <w:t>Godkendt med b</w:t>
      </w:r>
      <w:r w:rsidR="003D7C82">
        <w:rPr>
          <w:b w:val="0"/>
        </w:rPr>
        <w:t>emærkninger</w:t>
      </w:r>
    </w:p>
    <w:p w:rsidR="00BF5568" w:rsidRPr="007A326B" w:rsidRDefault="00BF5568" w:rsidP="00BF5568">
      <w:pPr>
        <w:rPr>
          <w:rFonts w:eastAsia="Calibri"/>
        </w:rPr>
      </w:pPr>
    </w:p>
    <w:p w:rsidR="00BC7C1B" w:rsidRPr="00BC7C1B" w:rsidRDefault="00BC7C1B" w:rsidP="00BC7C1B">
      <w:pPr>
        <w:pStyle w:val="Overskrift1"/>
        <w:spacing w:after="240"/>
      </w:pPr>
      <w:r w:rsidRPr="00BC7C1B">
        <w:rPr>
          <w:color w:val="000000"/>
        </w:rPr>
        <w:t>Dispensationssager</w:t>
      </w:r>
      <w:r w:rsidR="00BF5568" w:rsidRPr="00BC7C1B">
        <w:rPr>
          <w:color w:val="000000"/>
        </w:rPr>
        <w:br/>
      </w:r>
      <w:r w:rsidRPr="00BC7C1B">
        <w:rPr>
          <w:b w:val="0"/>
          <w:color w:val="000000"/>
        </w:rPr>
        <w:t>Der blev orienteret om sager afgjort siden sidste studienævnsmøde.</w:t>
      </w:r>
      <w:r w:rsidRPr="00BC7C1B">
        <w:rPr>
          <w:b w:val="0"/>
          <w:color w:val="000000"/>
        </w:rPr>
        <w:br/>
      </w:r>
      <w:r w:rsidRPr="00BC7C1B">
        <w:rPr>
          <w:b w:val="0"/>
          <w:color w:val="000000"/>
        </w:rPr>
        <w:br/>
        <w:t>På mødet blev der givet dispensation til ½ års udsættelse af den 6-årige tidsfrist for beståelse af BA-uddannelsen. Begrundet i langvarig sygdom.</w:t>
      </w:r>
    </w:p>
    <w:p w:rsidR="00BF5568" w:rsidRDefault="00BF5568" w:rsidP="006D78FA">
      <w:pPr>
        <w:pStyle w:val="Overskrift1"/>
      </w:pPr>
      <w:r>
        <w:t>Diskussi</w:t>
      </w:r>
      <w:r w:rsidR="008C0FB9">
        <w:t>on af anatomi-rapporten</w:t>
      </w:r>
      <w:r>
        <w:br/>
      </w:r>
      <w:r w:rsidR="008C0FB9">
        <w:rPr>
          <w:b w:val="0"/>
          <w:bCs w:val="0"/>
        </w:rPr>
        <w:t xml:space="preserve">Anatomirapporten var på som punkt til diskussion på </w:t>
      </w:r>
      <w:r w:rsidR="000B7D32">
        <w:rPr>
          <w:b w:val="0"/>
          <w:bCs w:val="0"/>
        </w:rPr>
        <w:t xml:space="preserve">studienævnsmødet i </w:t>
      </w:r>
      <w:r w:rsidR="008C0FB9">
        <w:rPr>
          <w:b w:val="0"/>
          <w:bCs w:val="0"/>
        </w:rPr>
        <w:t xml:space="preserve">august, hvor det blev besluttet at komme med anbefalinger til, hvilke punkter der skal arbejdes videre med. </w:t>
      </w:r>
      <w:r w:rsidR="008C0FB9">
        <w:rPr>
          <w:b w:val="0"/>
          <w:bCs w:val="0"/>
        </w:rPr>
        <w:br/>
        <w:t xml:space="preserve">Rapporten </w:t>
      </w:r>
      <w:r w:rsidR="00F90D29" w:rsidRPr="00F90D29">
        <w:rPr>
          <w:b w:val="0"/>
        </w:rPr>
        <w:t>blev udarbejdet med udgangspunkt i forældede undervi</w:t>
      </w:r>
      <w:r w:rsidR="00F90D29" w:rsidRPr="00F90D29">
        <w:rPr>
          <w:b w:val="0"/>
        </w:rPr>
        <w:t>s</w:t>
      </w:r>
      <w:r w:rsidR="00F90D29" w:rsidRPr="00F90D29">
        <w:rPr>
          <w:b w:val="0"/>
        </w:rPr>
        <w:t>ningslokaler og mangel på ressourcer</w:t>
      </w:r>
      <w:r w:rsidR="008C0FB9">
        <w:rPr>
          <w:b w:val="0"/>
          <w:bCs w:val="0"/>
        </w:rPr>
        <w:t>.</w:t>
      </w:r>
      <w:r w:rsidR="008C0FB9" w:rsidRPr="008C0FB9">
        <w:rPr>
          <w:b w:val="0"/>
          <w:bCs w:val="0"/>
        </w:rPr>
        <w:t xml:space="preserve"> Rapporten blev </w:t>
      </w:r>
      <w:r w:rsidR="008C0FB9">
        <w:rPr>
          <w:b w:val="0"/>
          <w:bCs w:val="0"/>
        </w:rPr>
        <w:t xml:space="preserve">således </w:t>
      </w:r>
      <w:r w:rsidR="008C0FB9" w:rsidRPr="008C0FB9">
        <w:rPr>
          <w:b w:val="0"/>
          <w:bCs w:val="0"/>
        </w:rPr>
        <w:t>la</w:t>
      </w:r>
      <w:r w:rsidR="008C0FB9">
        <w:rPr>
          <w:b w:val="0"/>
          <w:bCs w:val="0"/>
        </w:rPr>
        <w:t>vet, men indeholder ikke en nærmere definition af roller</w:t>
      </w:r>
      <w:r w:rsidR="008C0FB9" w:rsidRPr="008C0FB9">
        <w:rPr>
          <w:b w:val="0"/>
          <w:bCs w:val="0"/>
        </w:rPr>
        <w:t xml:space="preserve">: Hvem har bolden? Hvad skal </w:t>
      </w:r>
      <w:r w:rsidR="008C0FB9">
        <w:rPr>
          <w:b w:val="0"/>
          <w:bCs w:val="0"/>
        </w:rPr>
        <w:t xml:space="preserve">helt konkret </w:t>
      </w:r>
      <w:r w:rsidR="008C0FB9" w:rsidRPr="008C0FB9">
        <w:rPr>
          <w:b w:val="0"/>
          <w:bCs w:val="0"/>
        </w:rPr>
        <w:t xml:space="preserve">gøres? </w:t>
      </w:r>
      <w:r w:rsidR="008C0FB9">
        <w:rPr>
          <w:b w:val="0"/>
          <w:bCs w:val="0"/>
        </w:rPr>
        <w:t>Og h</w:t>
      </w:r>
      <w:r w:rsidR="008C0FB9" w:rsidRPr="008C0FB9">
        <w:rPr>
          <w:b w:val="0"/>
          <w:bCs w:val="0"/>
        </w:rPr>
        <w:t>vornår?</w:t>
      </w:r>
      <w:r w:rsidR="008C0FB9">
        <w:rPr>
          <w:b w:val="0"/>
          <w:bCs w:val="0"/>
        </w:rPr>
        <w:br/>
      </w:r>
      <w:r w:rsidR="008C0FB9">
        <w:rPr>
          <w:b w:val="0"/>
          <w:bCs w:val="0"/>
        </w:rPr>
        <w:br/>
        <w:t>Studienævnet anfører, at rapporten ikke kommer med særlig mange konkrete</w:t>
      </w:r>
      <w:r w:rsidR="008C0FB9" w:rsidRPr="008C0FB9">
        <w:rPr>
          <w:b w:val="0"/>
          <w:bCs w:val="0"/>
        </w:rPr>
        <w:t xml:space="preserve"> anbefalinger. Anatomi </w:t>
      </w:r>
      <w:r w:rsidR="006D78FA">
        <w:rPr>
          <w:b w:val="0"/>
          <w:bCs w:val="0"/>
        </w:rPr>
        <w:t>har ikke udtrykt ønske om selv at gå v</w:t>
      </w:r>
      <w:r w:rsidR="006D78FA">
        <w:rPr>
          <w:b w:val="0"/>
          <w:bCs w:val="0"/>
        </w:rPr>
        <w:t>i</w:t>
      </w:r>
      <w:r w:rsidR="006D78FA">
        <w:rPr>
          <w:b w:val="0"/>
          <w:bCs w:val="0"/>
        </w:rPr>
        <w:t xml:space="preserve">dere med nogen af anbefalingerne. Det er dog et ønske fra anatomerne selv, at der indføres postgraduate aktiviteter. Begrundelsen herfor er, at </w:t>
      </w:r>
      <w:r w:rsidR="00D4212A">
        <w:rPr>
          <w:b w:val="0"/>
          <w:bCs w:val="0"/>
        </w:rPr>
        <w:t>a</w:t>
      </w:r>
      <w:r w:rsidR="006D78FA" w:rsidRPr="008C0FB9">
        <w:rPr>
          <w:b w:val="0"/>
          <w:bCs w:val="0"/>
        </w:rPr>
        <w:t>natomi</w:t>
      </w:r>
      <w:r w:rsidR="006D78FA">
        <w:rPr>
          <w:b w:val="0"/>
          <w:bCs w:val="0"/>
        </w:rPr>
        <w:t>undervisningen</w:t>
      </w:r>
      <w:r w:rsidR="006D78FA" w:rsidRPr="008C0FB9">
        <w:rPr>
          <w:b w:val="0"/>
          <w:bCs w:val="0"/>
        </w:rPr>
        <w:t xml:space="preserve"> ligger så tid</w:t>
      </w:r>
      <w:r w:rsidR="006D78FA">
        <w:rPr>
          <w:b w:val="0"/>
          <w:bCs w:val="0"/>
        </w:rPr>
        <w:t>ligt på studiet, at</w:t>
      </w:r>
      <w:r w:rsidR="006D78FA" w:rsidRPr="008C0FB9">
        <w:rPr>
          <w:b w:val="0"/>
          <w:bCs w:val="0"/>
        </w:rPr>
        <w:t xml:space="preserve"> det </w:t>
      </w:r>
      <w:r w:rsidR="00D4212A">
        <w:rPr>
          <w:b w:val="0"/>
          <w:bCs w:val="0"/>
        </w:rPr>
        <w:t xml:space="preserve">ligger </w:t>
      </w:r>
      <w:r w:rsidR="006D78FA" w:rsidRPr="008C0FB9">
        <w:rPr>
          <w:b w:val="0"/>
          <w:bCs w:val="0"/>
        </w:rPr>
        <w:t>l</w:t>
      </w:r>
      <w:r w:rsidR="006D78FA">
        <w:rPr>
          <w:b w:val="0"/>
          <w:bCs w:val="0"/>
        </w:rPr>
        <w:t>angt ti</w:t>
      </w:r>
      <w:r w:rsidR="006D78FA">
        <w:rPr>
          <w:b w:val="0"/>
          <w:bCs w:val="0"/>
        </w:rPr>
        <w:t>l</w:t>
      </w:r>
      <w:r w:rsidR="006D78FA">
        <w:rPr>
          <w:b w:val="0"/>
          <w:bCs w:val="0"/>
        </w:rPr>
        <w:t>bage i hukommelsen</w:t>
      </w:r>
      <w:r w:rsidR="006D78FA" w:rsidRPr="008C0FB9">
        <w:rPr>
          <w:b w:val="0"/>
          <w:bCs w:val="0"/>
        </w:rPr>
        <w:t xml:space="preserve">, når man </w:t>
      </w:r>
      <w:r w:rsidR="006D78FA">
        <w:rPr>
          <w:b w:val="0"/>
          <w:bCs w:val="0"/>
        </w:rPr>
        <w:t>er færdiguddannet.</w:t>
      </w:r>
      <w:r w:rsidR="008C0FB9" w:rsidRPr="008C0FB9">
        <w:rPr>
          <w:b w:val="0"/>
          <w:bCs w:val="0"/>
        </w:rPr>
        <w:t xml:space="preserve"> </w:t>
      </w:r>
      <w:r w:rsidR="006D78FA">
        <w:rPr>
          <w:b w:val="0"/>
          <w:bCs w:val="0"/>
        </w:rPr>
        <w:t>Det diskuteres i denne henseende, om det er anatomer eller klinikere der skal stå for den pos</w:t>
      </w:r>
      <w:r w:rsidR="006D78FA">
        <w:rPr>
          <w:b w:val="0"/>
          <w:bCs w:val="0"/>
        </w:rPr>
        <w:t>t</w:t>
      </w:r>
      <w:r w:rsidR="006D78FA">
        <w:rPr>
          <w:b w:val="0"/>
          <w:bCs w:val="0"/>
        </w:rPr>
        <w:t xml:space="preserve">graduate undervisning. </w:t>
      </w:r>
      <w:r w:rsidR="00D4212A">
        <w:rPr>
          <w:b w:val="0"/>
          <w:bCs w:val="0"/>
        </w:rPr>
        <w:t xml:space="preserve">Endelig er det et ønske fra </w:t>
      </w:r>
      <w:r w:rsidR="00F90D29">
        <w:rPr>
          <w:b w:val="0"/>
          <w:bCs w:val="0"/>
        </w:rPr>
        <w:t>studienævnet</w:t>
      </w:r>
      <w:r w:rsidR="00D4212A">
        <w:rPr>
          <w:b w:val="0"/>
          <w:bCs w:val="0"/>
        </w:rPr>
        <w:t>, at der</w:t>
      </w:r>
      <w:r w:rsidR="006D78FA" w:rsidRPr="006D78FA">
        <w:rPr>
          <w:b w:val="0"/>
          <w:bCs w:val="0"/>
        </w:rPr>
        <w:t xml:space="preserve"> undervise</w:t>
      </w:r>
      <w:r w:rsidR="00D4212A">
        <w:rPr>
          <w:b w:val="0"/>
          <w:bCs w:val="0"/>
        </w:rPr>
        <w:t>s</w:t>
      </w:r>
      <w:r w:rsidR="006D78FA" w:rsidRPr="006D78FA">
        <w:rPr>
          <w:b w:val="0"/>
          <w:bCs w:val="0"/>
        </w:rPr>
        <w:t xml:space="preserve"> mere </w:t>
      </w:r>
      <w:r w:rsidR="00F90D29">
        <w:rPr>
          <w:b w:val="0"/>
          <w:bCs w:val="0"/>
        </w:rPr>
        <w:t>k</w:t>
      </w:r>
      <w:r w:rsidR="006D78FA" w:rsidRPr="006D78FA">
        <w:rPr>
          <w:b w:val="0"/>
          <w:bCs w:val="0"/>
        </w:rPr>
        <w:t xml:space="preserve">linisk relevant. </w:t>
      </w:r>
      <w:r w:rsidR="00D4212A">
        <w:rPr>
          <w:b w:val="0"/>
          <w:bCs w:val="0"/>
        </w:rPr>
        <w:t>Udgangspunktet for undervisningen skal være de færdigheder en basislæge skal være i besiddelse af ved sta</w:t>
      </w:r>
      <w:r w:rsidR="00D4212A">
        <w:rPr>
          <w:b w:val="0"/>
          <w:bCs w:val="0"/>
        </w:rPr>
        <w:t>r</w:t>
      </w:r>
      <w:r w:rsidR="00D4212A">
        <w:rPr>
          <w:b w:val="0"/>
          <w:bCs w:val="0"/>
        </w:rPr>
        <w:t>ten på KBU’en, samt den klinik man skal have senere på studiet.</w:t>
      </w:r>
      <w:r w:rsidR="00D4212A">
        <w:t xml:space="preserve"> </w:t>
      </w:r>
      <w:r w:rsidR="006D78FA">
        <w:br/>
      </w:r>
      <w:r w:rsidR="006D78FA">
        <w:lastRenderedPageBreak/>
        <w:br/>
      </w:r>
      <w:r w:rsidR="00D4212A">
        <w:rPr>
          <w:b w:val="0"/>
          <w:bCs w:val="0"/>
        </w:rPr>
        <w:t>Studienævnet</w:t>
      </w:r>
      <w:r w:rsidR="00EC5202">
        <w:rPr>
          <w:b w:val="0"/>
          <w:bCs w:val="0"/>
        </w:rPr>
        <w:t xml:space="preserve"> </w:t>
      </w:r>
      <w:r w:rsidR="00F90D29">
        <w:rPr>
          <w:b w:val="0"/>
          <w:bCs w:val="0"/>
        </w:rPr>
        <w:t xml:space="preserve">vil </w:t>
      </w:r>
      <w:r w:rsidR="00EC5202">
        <w:rPr>
          <w:b w:val="0"/>
          <w:bCs w:val="0"/>
        </w:rPr>
        <w:t xml:space="preserve">nedsætte </w:t>
      </w:r>
      <w:r w:rsidR="00D4212A">
        <w:rPr>
          <w:b w:val="0"/>
          <w:bCs w:val="0"/>
        </w:rPr>
        <w:t>e</w:t>
      </w:r>
      <w:r w:rsidR="008C0FB9" w:rsidRPr="006D78FA">
        <w:rPr>
          <w:b w:val="0"/>
          <w:bCs w:val="0"/>
        </w:rPr>
        <w:t>t pensum-prøveudvalg</w:t>
      </w:r>
      <w:r w:rsidR="00D4212A">
        <w:rPr>
          <w:b w:val="0"/>
          <w:bCs w:val="0"/>
        </w:rPr>
        <w:t>, der</w:t>
      </w:r>
      <w:r w:rsidR="00384F07">
        <w:rPr>
          <w:b w:val="0"/>
          <w:bCs w:val="0"/>
        </w:rPr>
        <w:t xml:space="preserve"> får til opgave at</w:t>
      </w:r>
      <w:r w:rsidR="008C0FB9" w:rsidRPr="006D78FA">
        <w:rPr>
          <w:b w:val="0"/>
          <w:bCs w:val="0"/>
        </w:rPr>
        <w:t xml:space="preserve"> redefinere målbeskrivelsen, så den stemmer overens med </w:t>
      </w:r>
      <w:r w:rsidR="00384F07">
        <w:rPr>
          <w:b w:val="0"/>
          <w:bCs w:val="0"/>
        </w:rPr>
        <w:t>de kompete</w:t>
      </w:r>
      <w:r w:rsidR="00384F07">
        <w:rPr>
          <w:b w:val="0"/>
          <w:bCs w:val="0"/>
        </w:rPr>
        <w:t>n</w:t>
      </w:r>
      <w:r w:rsidR="00384F07">
        <w:rPr>
          <w:b w:val="0"/>
          <w:bCs w:val="0"/>
        </w:rPr>
        <w:t>cer, man forventes at besidde</w:t>
      </w:r>
      <w:r w:rsidR="008C0FB9" w:rsidRPr="006D78FA">
        <w:rPr>
          <w:b w:val="0"/>
          <w:bCs w:val="0"/>
        </w:rPr>
        <w:t xml:space="preserve"> senere</w:t>
      </w:r>
      <w:r w:rsidR="00384F07">
        <w:rPr>
          <w:b w:val="0"/>
          <w:bCs w:val="0"/>
        </w:rPr>
        <w:t xml:space="preserve"> hen</w:t>
      </w:r>
      <w:r w:rsidR="008C0FB9" w:rsidRPr="000B31DE">
        <w:rPr>
          <w:b w:val="0"/>
          <w:bCs w:val="0"/>
        </w:rPr>
        <w:t xml:space="preserve">. </w:t>
      </w:r>
      <w:r w:rsidR="000B31DE">
        <w:rPr>
          <w:b w:val="0"/>
          <w:bCs w:val="0"/>
        </w:rPr>
        <w:t>Derudover skal udvalget uda</w:t>
      </w:r>
      <w:r w:rsidR="000B31DE">
        <w:rPr>
          <w:b w:val="0"/>
          <w:bCs w:val="0"/>
        </w:rPr>
        <w:t>r</w:t>
      </w:r>
      <w:r w:rsidR="000B31DE">
        <w:rPr>
          <w:b w:val="0"/>
          <w:bCs w:val="0"/>
        </w:rPr>
        <w:t>bejde</w:t>
      </w:r>
      <w:r w:rsidR="000B31DE" w:rsidRPr="000B31DE">
        <w:rPr>
          <w:b w:val="0"/>
        </w:rPr>
        <w:t xml:space="preserve"> e</w:t>
      </w:r>
      <w:r w:rsidR="00F90D29">
        <w:rPr>
          <w:b w:val="0"/>
        </w:rPr>
        <w:t>t reduceret pensum</w:t>
      </w:r>
      <w:r w:rsidR="000B31DE" w:rsidRPr="000B31DE">
        <w:rPr>
          <w:b w:val="0"/>
        </w:rPr>
        <w:t>, der er klinisk relevant.</w:t>
      </w:r>
      <w:r w:rsidR="000B31DE">
        <w:rPr>
          <w:b w:val="0"/>
        </w:rPr>
        <w:t xml:space="preserve"> Der udarbejdes et kommissorium</w:t>
      </w:r>
      <w:r w:rsidR="00F4010A">
        <w:rPr>
          <w:b w:val="0"/>
        </w:rPr>
        <w:t xml:space="preserve"> med konkrete retningslinjer og anbefalinger til pensum-prøveudvalget. Herefter nedsættes udvalget.</w:t>
      </w:r>
      <w:r w:rsidRPr="000B31DE">
        <w:rPr>
          <w:b w:val="0"/>
        </w:rPr>
        <w:br/>
      </w:r>
    </w:p>
    <w:p w:rsidR="00BF5568" w:rsidRDefault="001D6DCB" w:rsidP="00BF5568">
      <w:pPr>
        <w:pStyle w:val="Overskrift1"/>
        <w:rPr>
          <w:b w:val="0"/>
          <w:bCs w:val="0"/>
          <w:color w:val="000000"/>
        </w:rPr>
      </w:pPr>
      <w:r>
        <w:rPr>
          <w:color w:val="000000"/>
        </w:rPr>
        <w:t>S</w:t>
      </w:r>
      <w:r w:rsidR="00BF5568">
        <w:rPr>
          <w:color w:val="000000"/>
        </w:rPr>
        <w:t>emesterrækkefølgen mellem biokemi 3. semester o</w:t>
      </w:r>
      <w:r>
        <w:rPr>
          <w:color w:val="000000"/>
        </w:rPr>
        <w:t>g fysiologi 4. semester</w:t>
      </w:r>
      <w:r w:rsidR="00BF5568">
        <w:rPr>
          <w:color w:val="000000"/>
        </w:rPr>
        <w:br/>
      </w:r>
      <w:r>
        <w:rPr>
          <w:b w:val="0"/>
          <w:bCs w:val="0"/>
          <w:color w:val="000000"/>
        </w:rPr>
        <w:t xml:space="preserve">Kort opsummering af </w:t>
      </w:r>
      <w:r w:rsidR="00BF5568">
        <w:rPr>
          <w:b w:val="0"/>
          <w:bCs w:val="0"/>
          <w:color w:val="000000"/>
        </w:rPr>
        <w:t>reglerne om</w:t>
      </w:r>
      <w:r w:rsidR="00EC5202">
        <w:rPr>
          <w:b w:val="0"/>
          <w:bCs w:val="0"/>
          <w:color w:val="000000"/>
        </w:rPr>
        <w:t xml:space="preserve"> </w:t>
      </w:r>
      <w:r w:rsidR="00BF5568">
        <w:rPr>
          <w:b w:val="0"/>
          <w:bCs w:val="0"/>
          <w:color w:val="000000"/>
        </w:rPr>
        <w:t>semesterrækkefølgen</w:t>
      </w:r>
      <w:r>
        <w:rPr>
          <w:b w:val="0"/>
          <w:bCs w:val="0"/>
          <w:color w:val="000000"/>
        </w:rPr>
        <w:t xml:space="preserve">, samt </w:t>
      </w:r>
      <w:r w:rsidR="00BF5568">
        <w:rPr>
          <w:b w:val="0"/>
          <w:bCs w:val="0"/>
          <w:color w:val="000000"/>
        </w:rPr>
        <w:t>en orie</w:t>
      </w:r>
      <w:r w:rsidR="00BF5568">
        <w:rPr>
          <w:b w:val="0"/>
          <w:bCs w:val="0"/>
          <w:color w:val="000000"/>
        </w:rPr>
        <w:t>n</w:t>
      </w:r>
      <w:r w:rsidR="00BF5568">
        <w:rPr>
          <w:b w:val="0"/>
          <w:bCs w:val="0"/>
          <w:color w:val="000000"/>
        </w:rPr>
        <w:t xml:space="preserve">tering om, hvordan det er gået de studerende, der </w:t>
      </w:r>
      <w:r>
        <w:rPr>
          <w:b w:val="0"/>
          <w:bCs w:val="0"/>
          <w:color w:val="000000"/>
        </w:rPr>
        <w:t xml:space="preserve">hidtil </w:t>
      </w:r>
      <w:r w:rsidR="00BF5568">
        <w:rPr>
          <w:b w:val="0"/>
          <w:bCs w:val="0"/>
          <w:color w:val="000000"/>
        </w:rPr>
        <w:t>har fået dispe</w:t>
      </w:r>
      <w:r w:rsidR="00BF5568">
        <w:rPr>
          <w:b w:val="0"/>
          <w:bCs w:val="0"/>
          <w:color w:val="000000"/>
        </w:rPr>
        <w:t>n</w:t>
      </w:r>
      <w:r w:rsidR="00BF5568">
        <w:rPr>
          <w:b w:val="0"/>
          <w:bCs w:val="0"/>
          <w:color w:val="000000"/>
        </w:rPr>
        <w:t>sation fra semesterrækkefølgen</w:t>
      </w:r>
      <w:r>
        <w:rPr>
          <w:b w:val="0"/>
          <w:bCs w:val="0"/>
          <w:color w:val="000000"/>
        </w:rPr>
        <w:t>. Studienævnet valgte at fastholde sem</w:t>
      </w:r>
      <w:r>
        <w:rPr>
          <w:b w:val="0"/>
          <w:bCs w:val="0"/>
          <w:color w:val="000000"/>
        </w:rPr>
        <w:t>e</w:t>
      </w:r>
      <w:r>
        <w:rPr>
          <w:b w:val="0"/>
          <w:bCs w:val="0"/>
          <w:color w:val="000000"/>
        </w:rPr>
        <w:t>sterrækkefølgen mellem 3. og 4. semester på 2011-bachelorordningen, men lempede kravet fra et beståelseskrav til et delt</w:t>
      </w:r>
      <w:r>
        <w:rPr>
          <w:b w:val="0"/>
          <w:bCs w:val="0"/>
          <w:color w:val="000000"/>
        </w:rPr>
        <w:t>a</w:t>
      </w:r>
      <w:r>
        <w:rPr>
          <w:b w:val="0"/>
          <w:bCs w:val="0"/>
          <w:color w:val="000000"/>
        </w:rPr>
        <w:t>gelseskrav, således at man kan fortsætte på Fysiologi 4. semester alene ved at have deltaget i eksamen Biokemi 3. semester.</w:t>
      </w:r>
    </w:p>
    <w:p w:rsidR="00BF5568" w:rsidRDefault="00BF5568" w:rsidP="00BF5568"/>
    <w:p w:rsidR="00BF5568" w:rsidRPr="004723E0" w:rsidRDefault="00BF5568" w:rsidP="00BF5568">
      <w:pPr>
        <w:pStyle w:val="Overskrift1"/>
      </w:pPr>
      <w:r>
        <w:t xml:space="preserve">Godkendelse af en justering af abdomenkursets pensum </w:t>
      </w:r>
      <w:r>
        <w:br/>
      </w:r>
      <w:r w:rsidR="001D6DCB">
        <w:rPr>
          <w:b w:val="0"/>
          <w:bCs w:val="0"/>
        </w:rPr>
        <w:t>Pensum godkendt</w:t>
      </w:r>
      <w:r w:rsidRPr="004723E0">
        <w:rPr>
          <w:b w:val="0"/>
          <w:bCs w:val="0"/>
        </w:rPr>
        <w:t>.</w:t>
      </w:r>
      <w:r w:rsidR="001D6DCB">
        <w:rPr>
          <w:b w:val="0"/>
          <w:bCs w:val="0"/>
        </w:rPr>
        <w:br/>
      </w:r>
    </w:p>
    <w:p w:rsidR="00BF5568" w:rsidRDefault="00BF5568" w:rsidP="00BF5568">
      <w:pPr>
        <w:pStyle w:val="Overskrift1"/>
      </w:pPr>
      <w:r>
        <w:t xml:space="preserve">Godkendelse af Genesers histologi til mikroskopisk anatomi </w:t>
      </w:r>
    </w:p>
    <w:p w:rsidR="00BF5568" w:rsidRDefault="001D6DCB" w:rsidP="00BF5568">
      <w:pPr>
        <w:pStyle w:val="Overskrift1"/>
        <w:numPr>
          <w:ilvl w:val="0"/>
          <w:numId w:val="0"/>
        </w:numPr>
        <w:tabs>
          <w:tab w:val="left" w:pos="1304"/>
        </w:tabs>
        <w:ind w:left="425"/>
      </w:pPr>
      <w:r>
        <w:rPr>
          <w:b w:val="0"/>
          <w:bCs w:val="0"/>
        </w:rPr>
        <w:t>Godkendt</w:t>
      </w:r>
      <w:r w:rsidR="00BF5568">
        <w:rPr>
          <w:b w:val="0"/>
          <w:bCs w:val="0"/>
        </w:rPr>
        <w:t>.</w:t>
      </w:r>
      <w:r w:rsidR="00BF5568">
        <w:rPr>
          <w:b w:val="0"/>
          <w:bCs w:val="0"/>
        </w:rPr>
        <w:br/>
      </w:r>
    </w:p>
    <w:p w:rsidR="00BF5568" w:rsidRDefault="00BF5568" w:rsidP="00BF5568">
      <w:pPr>
        <w:pStyle w:val="Overskrift1"/>
        <w:rPr>
          <w:b w:val="0"/>
        </w:rPr>
      </w:pPr>
      <w:r>
        <w:t>Eventuelt</w:t>
      </w:r>
      <w:r w:rsidR="001D6DCB">
        <w:br/>
      </w:r>
      <w:r w:rsidR="001D6DCB">
        <w:rPr>
          <w:b w:val="0"/>
        </w:rPr>
        <w:t>Eksamensform på professionsspor 6: Hvordan skal undervisere forber</w:t>
      </w:r>
      <w:r w:rsidR="001D6DCB">
        <w:rPr>
          <w:b w:val="0"/>
        </w:rPr>
        <w:t>e</w:t>
      </w:r>
      <w:r w:rsidR="001D6DCB">
        <w:rPr>
          <w:b w:val="0"/>
        </w:rPr>
        <w:t>de de studerende på eksamen, hvis de kan trække spørgsmål, der vedr</w:t>
      </w:r>
      <w:r w:rsidR="001D6DCB">
        <w:rPr>
          <w:b w:val="0"/>
        </w:rPr>
        <w:t>ø</w:t>
      </w:r>
      <w:r w:rsidR="001D6DCB">
        <w:rPr>
          <w:b w:val="0"/>
        </w:rPr>
        <w:t>rer 1. s</w:t>
      </w:r>
      <w:r w:rsidR="00EC5202">
        <w:rPr>
          <w:b w:val="0"/>
        </w:rPr>
        <w:t xml:space="preserve">emesters pensum? Løsningen er </w:t>
      </w:r>
      <w:r w:rsidR="001D6DCB">
        <w:rPr>
          <w:b w:val="0"/>
        </w:rPr>
        <w:t>klinikker og opgaven bæres i pr</w:t>
      </w:r>
      <w:r w:rsidR="001D6DCB">
        <w:rPr>
          <w:b w:val="0"/>
        </w:rPr>
        <w:t>o</w:t>
      </w:r>
      <w:r w:rsidR="001D6DCB">
        <w:rPr>
          <w:b w:val="0"/>
        </w:rPr>
        <w:t>fessorgruppen. Ønsket er en række klinikker henover sem</w:t>
      </w:r>
      <w:r w:rsidR="001D6DCB">
        <w:rPr>
          <w:b w:val="0"/>
        </w:rPr>
        <w:t>e</w:t>
      </w:r>
      <w:r w:rsidR="001D6DCB">
        <w:rPr>
          <w:b w:val="0"/>
        </w:rPr>
        <w:t>stret.</w:t>
      </w:r>
    </w:p>
    <w:p w:rsidR="001D6DCB" w:rsidRDefault="001D6DCB" w:rsidP="001D6DCB"/>
    <w:p w:rsidR="00F90D29" w:rsidRDefault="001D6DCB" w:rsidP="005F1258">
      <w:pPr>
        <w:ind w:left="425"/>
      </w:pPr>
      <w:r>
        <w:t>Eksamensform i Miljø- og arbejdsmedicin: Eksamensformen ændres fra skriftlig tentamen til mundtlig eksamen for de få studerende, der stadig er indskrevet på gammel ordning, og som har fået dispensation til at tage faget dette semester sammen med 6. semester interim.</w:t>
      </w:r>
    </w:p>
    <w:p w:rsidR="00A61413" w:rsidRDefault="00A61413" w:rsidP="005F1258">
      <w:pPr>
        <w:ind w:left="425"/>
      </w:pPr>
    </w:p>
    <w:p w:rsidR="00A61413" w:rsidRDefault="00A61413" w:rsidP="005F1258">
      <w:pPr>
        <w:ind w:left="425"/>
      </w:pPr>
      <w:r>
        <w:t>Studieleder Anne Mette Mørcke</w:t>
      </w:r>
    </w:p>
    <w:p w:rsidR="00A61413" w:rsidRPr="00A61413" w:rsidRDefault="00A61413" w:rsidP="005F1258">
      <w:pPr>
        <w:ind w:left="425"/>
      </w:pPr>
      <w:r>
        <w:t>Uddannelsesrådgiver Karoline Engsig-Karup</w:t>
      </w:r>
      <w:bookmarkStart w:id="1" w:name="_GoBack"/>
      <w:bookmarkEnd w:id="1"/>
    </w:p>
    <w:sectPr w:rsidR="00A61413" w:rsidRPr="00A61413" w:rsidSect="0009718E">
      <w:headerReference w:type="default" r:id="rId9"/>
      <w:footerReference w:type="default" r:id="rId10"/>
      <w:headerReference w:type="first" r:id="rId11"/>
      <w:footerReference w:type="first" r:id="rId12"/>
      <w:endnotePr>
        <w:numFmt w:val="decimal"/>
      </w:endnotePr>
      <w:pgSz w:w="11907" w:h="16840" w:code="9"/>
      <w:pgMar w:top="2472" w:right="1134" w:bottom="1985" w:left="3544" w:header="567" w:footer="32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1E9" w:rsidRDefault="00C871E9">
      <w:r>
        <w:separator/>
      </w:r>
    </w:p>
  </w:endnote>
  <w:endnote w:type="continuationSeparator" w:id="0">
    <w:p w:rsidR="00C871E9" w:rsidRDefault="00C87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0345C12-DAF5-4964-8EED-48E791B60088}"/>
    <w:embedBold r:id="rId2" w:fontKey="{DBA48651-0A77-4E5F-BA57-FC0EC021817E}"/>
    <w:embedItalic r:id="rId3" w:fontKey="{0839813B-61E4-4292-8C17-941FE324C96A}"/>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4" w:fontKey="{268E0829-E203-4FCE-9628-EA4EAA31CD4D}"/>
    <w:embedBold r:id="rId5" w:fontKey="{14AC4644-9772-42BA-A5ED-FF06FC5EC32F}"/>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6" w:fontKey="{3F876EA3-8F52-4FEC-A9B9-541CF4C26106}"/>
    <w:embedBold r:id="rId7" w:fontKey="{E1070459-D0B4-4068-BEF4-797A45A587F2}"/>
  </w:font>
  <w:font w:name="Tahoma">
    <w:panose1 w:val="020B0604030504040204"/>
    <w:charset w:val="00"/>
    <w:family w:val="swiss"/>
    <w:pitch w:val="variable"/>
    <w:sig w:usb0="E1002EFF" w:usb1="C000605B" w:usb2="00000029" w:usb3="00000000" w:csb0="000101FF" w:csb1="00000000"/>
    <w:embedRegular r:id="rId8" w:fontKey="{88047CA2-6D7D-465C-B115-C0720DE0A1F8}"/>
  </w:font>
  <w:font w:name="Verdana">
    <w:panose1 w:val="020B0604030504040204"/>
    <w:charset w:val="00"/>
    <w:family w:val="swiss"/>
    <w:pitch w:val="variable"/>
    <w:sig w:usb0="A10006FF" w:usb1="4000205B" w:usb2="00000010" w:usb3="00000000" w:csb0="0000019F" w:csb1="00000000"/>
    <w:embedRegular r:id="rId9" w:fontKey="{D2A1B9AB-26E3-48CD-9FF6-31BD7A07FC45}"/>
  </w:font>
  <w:font w:name="Cambria">
    <w:panose1 w:val="02040503050406030204"/>
    <w:charset w:val="00"/>
    <w:family w:val="roman"/>
    <w:pitch w:val="variable"/>
    <w:sig w:usb0="E00002FF" w:usb1="400004FF" w:usb2="00000000" w:usb3="00000000" w:csb0="0000019F" w:csb1="00000000"/>
    <w:embedRegular r:id="rId10" w:fontKey="{2FB5B046-9187-449E-BDE5-6EAF01B99D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1E9" w:rsidRDefault="00C871E9">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A61413">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A61413">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A61413">
      <w:rPr>
        <w:noProof/>
        <w:vanish/>
      </w:rPr>
      <w:t>2</w:t>
    </w:r>
    <w:r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1E9" w:rsidRDefault="00C871E9" w:rsidP="00260E34"/>
  <w:p w:rsidR="00C871E9" w:rsidRDefault="00C871E9" w:rsidP="00260E34"/>
  <w:tbl>
    <w:tblPr>
      <w:tblW w:w="0" w:type="auto"/>
      <w:tblInd w:w="-24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2410"/>
      <w:gridCol w:w="2410"/>
    </w:tblGrid>
    <w:tr w:rsidR="00C871E9" w:rsidRPr="00C41C80" w:rsidTr="00F32917">
      <w:tc>
        <w:tcPr>
          <w:tcW w:w="2410" w:type="dxa"/>
        </w:tcPr>
        <w:p w:rsidR="00C871E9" w:rsidRDefault="00C871E9" w:rsidP="002478F8">
          <w:pPr>
            <w:pStyle w:val="Template-Companyname"/>
            <w:rPr>
              <w:lang w:val="en-GB"/>
            </w:rPr>
          </w:pPr>
          <w:bookmarkStart w:id="44" w:name="bmkSecundaryLogo"/>
          <w:bookmarkEnd w:id="44"/>
        </w:p>
      </w:tc>
      <w:tc>
        <w:tcPr>
          <w:tcW w:w="2410" w:type="dxa"/>
        </w:tcPr>
        <w:p w:rsidR="00C871E9" w:rsidRPr="00873114" w:rsidRDefault="00C871E9" w:rsidP="008868CF">
          <w:pPr>
            <w:pStyle w:val="Template-Companyname"/>
          </w:pPr>
          <w:bookmarkStart w:id="45" w:name="bmkOffName"/>
          <w:bookmarkStart w:id="46" w:name="HIFbmkOffName"/>
          <w:r w:rsidRPr="00873114">
            <w:t>Health</w:t>
          </w:r>
          <w:bookmarkEnd w:id="45"/>
        </w:p>
        <w:p w:rsidR="00C871E9" w:rsidRPr="00873114" w:rsidRDefault="00C871E9" w:rsidP="00954AA9">
          <w:pPr>
            <w:pStyle w:val="Template-Address"/>
          </w:pPr>
          <w:bookmarkStart w:id="47" w:name="AarhusUniversitet"/>
          <w:bookmarkEnd w:id="46"/>
          <w:r w:rsidRPr="00873114">
            <w:t>Aarhus Universitet</w:t>
          </w:r>
          <w:bookmarkEnd w:id="47"/>
        </w:p>
        <w:p w:rsidR="00C871E9" w:rsidRPr="00873114" w:rsidRDefault="00C871E9" w:rsidP="002478F8">
          <w:pPr>
            <w:pStyle w:val="Template-Address"/>
          </w:pPr>
          <w:bookmarkStart w:id="48" w:name="bmkOffOfficeID"/>
          <w:r w:rsidRPr="00873114">
            <w:t>Vennelyst Boulevard 9</w:t>
          </w:r>
        </w:p>
        <w:p w:rsidR="00C871E9" w:rsidRPr="00C41C80" w:rsidRDefault="00C871E9" w:rsidP="002478F8">
          <w:pPr>
            <w:pStyle w:val="Template-Address"/>
            <w:rPr>
              <w:lang w:val="en-GB"/>
            </w:rPr>
          </w:pPr>
          <w:r>
            <w:rPr>
              <w:lang w:val="en-GB"/>
            </w:rPr>
            <w:t>8000 Aarhus C</w:t>
          </w:r>
          <w:bookmarkEnd w:id="48"/>
        </w:p>
      </w:tc>
      <w:tc>
        <w:tcPr>
          <w:tcW w:w="2410" w:type="dxa"/>
        </w:tcPr>
        <w:p w:rsidR="00C871E9" w:rsidRPr="00873114" w:rsidRDefault="00C871E9" w:rsidP="008868CF">
          <w:pPr>
            <w:pStyle w:val="Template-Address"/>
            <w:rPr>
              <w:lang w:val="en-GB"/>
            </w:rPr>
          </w:pPr>
          <w:bookmarkStart w:id="49" w:name="bmkOvsTel"/>
          <w:bookmarkStart w:id="50" w:name="HIFbmkOffPhone"/>
          <w:r w:rsidRPr="00873114">
            <w:rPr>
              <w:lang w:val="en-GB"/>
            </w:rPr>
            <w:t>Tlf.:</w:t>
          </w:r>
          <w:bookmarkEnd w:id="49"/>
          <w:r w:rsidRPr="00873114">
            <w:rPr>
              <w:lang w:val="en-GB"/>
            </w:rPr>
            <w:t xml:space="preserve"> </w:t>
          </w:r>
          <w:bookmarkStart w:id="51" w:name="bmkOffPhone"/>
          <w:r w:rsidRPr="00873114">
            <w:rPr>
              <w:lang w:val="en-GB"/>
            </w:rPr>
            <w:t>87150000</w:t>
          </w:r>
          <w:bookmarkEnd w:id="51"/>
        </w:p>
        <w:p w:rsidR="00C871E9" w:rsidRPr="00873114" w:rsidRDefault="00C871E9" w:rsidP="008868CF">
          <w:pPr>
            <w:pStyle w:val="Template-Address"/>
            <w:rPr>
              <w:lang w:val="en-GB"/>
            </w:rPr>
          </w:pPr>
          <w:bookmarkStart w:id="52" w:name="bmkOvsFax"/>
          <w:bookmarkStart w:id="53" w:name="HIFbmkOffFax"/>
          <w:bookmarkEnd w:id="50"/>
          <w:r w:rsidRPr="00873114">
            <w:rPr>
              <w:lang w:val="en-GB"/>
            </w:rPr>
            <w:t>Fax:</w:t>
          </w:r>
          <w:bookmarkEnd w:id="52"/>
          <w:r w:rsidRPr="00873114">
            <w:rPr>
              <w:lang w:val="en-GB"/>
            </w:rPr>
            <w:t xml:space="preserve"> </w:t>
          </w:r>
          <w:bookmarkStart w:id="54" w:name="bmkOffFax"/>
          <w:r w:rsidRPr="00873114">
            <w:rPr>
              <w:lang w:val="en-GB"/>
            </w:rPr>
            <w:t>86128316</w:t>
          </w:r>
          <w:bookmarkEnd w:id="54"/>
        </w:p>
        <w:p w:rsidR="00C871E9" w:rsidRPr="00873114" w:rsidRDefault="00C871E9" w:rsidP="0015528B">
          <w:pPr>
            <w:pStyle w:val="Template-Address"/>
            <w:rPr>
              <w:lang w:val="en-GB"/>
            </w:rPr>
          </w:pPr>
          <w:bookmarkStart w:id="55" w:name="HIFbmkOffEmail"/>
          <w:bookmarkEnd w:id="53"/>
          <w:r w:rsidRPr="00873114">
            <w:rPr>
              <w:lang w:val="en-GB"/>
            </w:rPr>
            <w:t xml:space="preserve">E-mail: </w:t>
          </w:r>
          <w:bookmarkStart w:id="56" w:name="bmkOffEmail"/>
          <w:r w:rsidRPr="00873114">
            <w:rPr>
              <w:lang w:val="en-GB"/>
            </w:rPr>
            <w:t>sun@au.dk</w:t>
          </w:r>
          <w:bookmarkEnd w:id="56"/>
        </w:p>
        <w:p w:rsidR="00C871E9" w:rsidRPr="00C41C80" w:rsidRDefault="00C871E9" w:rsidP="0015528B">
          <w:pPr>
            <w:pStyle w:val="Template-Address"/>
            <w:rPr>
              <w:lang w:val="en-GB"/>
            </w:rPr>
          </w:pPr>
          <w:bookmarkStart w:id="57" w:name="bmkOffOfficeWww"/>
          <w:bookmarkEnd w:id="55"/>
          <w:r>
            <w:rPr>
              <w:lang w:val="en-GB"/>
            </w:rPr>
            <w:t>http://health.au.dk/</w:t>
          </w:r>
          <w:bookmarkEnd w:id="57"/>
        </w:p>
      </w:tc>
    </w:tr>
  </w:tbl>
  <w:p w:rsidR="00C871E9" w:rsidRPr="006C3A1B" w:rsidRDefault="00C871E9" w:rsidP="00260E34">
    <w:pPr>
      <w:pStyle w:val="Sidefod"/>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1E9" w:rsidRDefault="00C871E9">
      <w:r>
        <w:separator/>
      </w:r>
    </w:p>
  </w:footnote>
  <w:footnote w:type="continuationSeparator" w:id="0">
    <w:p w:rsidR="00C871E9" w:rsidRDefault="00C87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1E9" w:rsidRDefault="00C871E9" w:rsidP="002478F8">
    <w:pPr>
      <w:pStyle w:val="Sidehoved"/>
    </w:pPr>
    <w:r>
      <w:rPr>
        <w:noProof/>
        <w:lang w:eastAsia="da-DK"/>
      </w:rPr>
      <mc:AlternateContent>
        <mc:Choice Requires="wpc">
          <w:drawing>
            <wp:anchor distT="0" distB="0" distL="114300" distR="114300" simplePos="0" relativeHeight="251661312"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3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34"/>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5"/>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ogoCanvasHide01"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Cy6vk&#10;Jif/ta+S271pKDYW+tUFcnfX3O6Xb7pAztsmdnUCueL5wjTtW1xjMdvXGNjzdXQkIWdY7EoWwuUZ&#10;kxCFuHYJe/2KCELAGRabFYLUGWNGfF0UHPAZhhyNrv68piOID2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C7ZM+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4"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m18EA&#10;AADaAAAADwAAAGRycy9kb3ducmV2LnhtbESP0YrCMBRE3xf8h3AF39ZU0VWqUYqwi/ggrPoB1+ba&#10;FpubmkStf28EwcdhZs4w82VranEj5yvLCgb9BARxbnXFhYLD/vd7CsIHZI21ZVLwIA/LRedrjqm2&#10;d/6n2y4UIkLYp6igDKFJpfR5SQZ93zbE0TtZZzBE6QqpHd4j3NRymCQ/0mDFcaHEhlYl5efd1SjI&#10;jvZydpvB8Zqss+F4NQp/xVYr1eu22QxEoDZ8wu/2WiuYwOtKv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IZtfBAAAA2gAAAA8AAAAAAAAAAAAAAAAAmAIAAGRycy9kb3du&#10;cmV2LnhtbFBLBQYAAAAABAAEAPUAAACGAw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5"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LKrwA&#10;AADaAAAADwAAAGRycy9kb3ducmV2LnhtbERPO2/CMBDeK/EfrENiA4cOgAIGVZWQuvJY2E7xkaSN&#10;z8E+8vj3eEDq+Ol77w6Da1RHIdaeDSwXGSjiwtuaSwPXy3G+ARUF2WLjmQyMFOGwn3zsMLe+5xN1&#10;ZylVCuGYo4FKpM21jkVFDuPCt8SJu/vgUBIMpbYB+xTuGv2ZZSvtsObUUGFL3xUVf+enM0DRH91J&#10;wkhOj79Fd3vIun8YM5sOX1tQQoP8i9/uH2sgbU1X0g3Q+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EsqvAAAANoAAAAPAAAAAAAAAAAAAAAAAJgCAABkcnMvZG93bnJldi54&#10;bWxQSwUGAAAAAAQABAD1AAAAgQ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60288" behindDoc="0" locked="0" layoutInCell="1" allowOverlap="1">
              <wp:simplePos x="0" y="0"/>
              <wp:positionH relativeFrom="page">
                <wp:posOffset>709295</wp:posOffset>
              </wp:positionH>
              <wp:positionV relativeFrom="page">
                <wp:posOffset>784860</wp:posOffset>
              </wp:positionV>
              <wp:extent cx="6120130" cy="739140"/>
              <wp:effectExtent l="4445" t="3810" r="0" b="0"/>
              <wp:wrapNone/>
              <wp:docPr id="6"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1E9" w:rsidRDefault="00C871E9" w:rsidP="002478F8">
                          <w:pPr>
                            <w:pStyle w:val="Template-Parentlogoname"/>
                          </w:pPr>
                          <w:bookmarkStart w:id="2" w:name="bmkOffParent02"/>
                          <w:r>
                            <w:t>Health</w:t>
                          </w:r>
                          <w:bookmarkEnd w:id="2"/>
                        </w:p>
                        <w:p w:rsidR="00C871E9" w:rsidRDefault="00C871E9" w:rsidP="002478F8">
                          <w:pPr>
                            <w:pStyle w:val="Template-Unitnamelogoname"/>
                          </w:pPr>
                          <w:bookmarkStart w:id="3" w:name="bmkOffUnitName02"/>
                          <w:r>
                            <w:t>Aarhus Universitet</w:t>
                          </w:r>
                        </w:p>
                        <w:bookmarkEnd w:id="3"/>
                        <w:p w:rsidR="00C871E9" w:rsidRDefault="00C871E9" w:rsidP="002478F8">
                          <w:pPr>
                            <w:pStyle w:val="Template-Unitnamelogo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Hide" o:spid="_x0000_s1026" type="#_x0000_t202" style="position:absolute;margin-left:55.85pt;margin-top:61.8pt;width:481.9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" filled="f" stroked="f">
              <v:textbox inset="0,0,0,0">
                <w:txbxContent>
                  <w:p w:rsidR="000B31DE" w:rsidRDefault="000B31DE" w:rsidP="002478F8">
                    <w:pPr>
                      <w:pStyle w:val="Template-Parentlogoname"/>
                    </w:pPr>
                    <w:bookmarkStart w:id="5" w:name="bmkOffParent02"/>
                    <w:r>
                      <w:t>Health</w:t>
                    </w:r>
                    <w:bookmarkEnd w:id="5"/>
                  </w:p>
                  <w:p w:rsidR="000B31DE" w:rsidRDefault="000B31DE" w:rsidP="002478F8">
                    <w:pPr>
                      <w:pStyle w:val="Template-Unitnamelogoname"/>
                    </w:pPr>
                    <w:bookmarkStart w:id="6" w:name="bmkOffUnitName02"/>
                    <w:r>
                      <w:t>Aarhus Universitet</w:t>
                    </w:r>
                  </w:p>
                  <w:bookmarkEnd w:id="6"/>
                  <w:p w:rsidR="000B31DE" w:rsidRDefault="000B31DE" w:rsidP="002478F8">
                    <w:pPr>
                      <w:pStyle w:val="Template-Unitnamelogoname"/>
                    </w:pPr>
                  </w:p>
                </w:txbxContent>
              </v:textbox>
              <w10:wrap anchorx="page" anchory="page"/>
            </v:shape>
          </w:pict>
        </mc:Fallback>
      </mc:AlternateContent>
    </w:r>
  </w:p>
  <w:p w:rsidR="00C871E9" w:rsidRDefault="00C871E9">
    <w:pPr>
      <w:pStyle w:val="Sidehoved"/>
    </w:pPr>
    <w:r>
      <w:rPr>
        <w:noProof/>
        <w:lang w:eastAsia="da-DK"/>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1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5168" behindDoc="0" locked="0" layoutInCell="1" allowOverlap="1">
              <wp:simplePos x="0" y="0"/>
              <wp:positionH relativeFrom="page">
                <wp:posOffset>720090</wp:posOffset>
              </wp:positionH>
              <wp:positionV relativeFrom="page">
                <wp:posOffset>1526540</wp:posOffset>
              </wp:positionV>
              <wp:extent cx="890270" cy="1069340"/>
              <wp:effectExtent l="0" t="254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1E9" w:rsidRDefault="00C871E9" w:rsidP="00A11327">
                          <w:pPr>
                            <w:rPr>
                              <w:rStyle w:val="Sidetal"/>
                            </w:rPr>
                          </w:pPr>
                          <w:bookmarkStart w:id="4" w:name="bmkOvsPage_01"/>
                          <w:r w:rsidRPr="009224E3">
                            <w:rPr>
                              <w:rStyle w:val="Sidetal"/>
                            </w:rPr>
                            <w:t>Side</w:t>
                          </w:r>
                          <w:bookmarkEnd w:id="4"/>
                          <w:r>
                            <w:rPr>
                              <w:rStyle w:val="Sidetal"/>
                            </w:rPr>
                            <w:t xml:space="preserve"> </w:t>
                          </w:r>
                          <w:r>
                            <w:rPr>
                              <w:rStyle w:val="Sidetal"/>
                            </w:rPr>
                            <w:fldChar w:fldCharType="begin"/>
                          </w:r>
                          <w:r>
                            <w:rPr>
                              <w:rStyle w:val="Sidetal"/>
                            </w:rPr>
                            <w:instrText xml:space="preserve"> PAGE </w:instrText>
                          </w:r>
                          <w:r>
                            <w:rPr>
                              <w:rStyle w:val="Sidetal"/>
                            </w:rPr>
                            <w:fldChar w:fldCharType="separate"/>
                          </w:r>
                          <w:r w:rsidR="00A61413">
                            <w:rPr>
                              <w:rStyle w:val="Sidetal"/>
                              <w:noProof/>
                            </w:rPr>
                            <w:t>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A61413">
                            <w:rPr>
                              <w:rStyle w:val="Sidetal"/>
                              <w:noProof/>
                            </w:rPr>
                            <w:t>2</w:t>
                          </w:r>
                          <w:r>
                            <w:rPr>
                              <w:rStyle w:val="Sidetal"/>
                            </w:rPr>
                            <w:fldChar w:fldCharType="end"/>
                          </w:r>
                        </w:p>
                        <w:p w:rsidR="00C871E9" w:rsidRPr="00192812" w:rsidRDefault="00C871E9" w:rsidP="00B954B3">
                          <w:pPr>
                            <w:pStyle w:val="Template-Date"/>
                            <w:spacing w:line="260" w:lineRule="exact"/>
                            <w:rPr>
                              <w:rStyle w:val="Sidetal"/>
                            </w:rPr>
                          </w:pPr>
                          <w:r>
                            <w:rPr>
                              <w:lang w:eastAsia="da-DK"/>
                            </w:rPr>
                            <w:drawing>
                              <wp:inline distT="0" distB="0" distL="0" distR="0">
                                <wp:extent cx="352425" cy="152400"/>
                                <wp:effectExtent l="0" t="0" r="0" b="0"/>
                                <wp:docPr id="10"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6.7pt;margin-top:120.2pt;width:70.1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RYsQ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" filled="f" stroked="f">
              <v:textbox inset="0,0,0,0">
                <w:txbxContent>
                  <w:p w:rsidR="00C871E9" w:rsidRDefault="00C871E9" w:rsidP="00A11327">
                    <w:pPr>
                      <w:rPr>
                        <w:rStyle w:val="Sidetal"/>
                      </w:rPr>
                    </w:pPr>
                    <w:bookmarkStart w:id="5" w:name="bmkOvsPage_01"/>
                    <w:r w:rsidRPr="009224E3">
                      <w:rPr>
                        <w:rStyle w:val="Sidetal"/>
                      </w:rPr>
                      <w:t>Side</w:t>
                    </w:r>
                    <w:bookmarkEnd w:id="5"/>
                    <w:r>
                      <w:rPr>
                        <w:rStyle w:val="Sidetal"/>
                      </w:rPr>
                      <w:t xml:space="preserve"> </w:t>
                    </w:r>
                    <w:r>
                      <w:rPr>
                        <w:rStyle w:val="Sidetal"/>
                      </w:rPr>
                      <w:fldChar w:fldCharType="begin"/>
                    </w:r>
                    <w:r>
                      <w:rPr>
                        <w:rStyle w:val="Sidetal"/>
                      </w:rPr>
                      <w:instrText xml:space="preserve"> PAGE </w:instrText>
                    </w:r>
                    <w:r>
                      <w:rPr>
                        <w:rStyle w:val="Sidetal"/>
                      </w:rPr>
                      <w:fldChar w:fldCharType="separate"/>
                    </w:r>
                    <w:r w:rsidR="00A61413">
                      <w:rPr>
                        <w:rStyle w:val="Sidetal"/>
                        <w:noProof/>
                      </w:rPr>
                      <w:t>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A61413">
                      <w:rPr>
                        <w:rStyle w:val="Sidetal"/>
                        <w:noProof/>
                      </w:rPr>
                      <w:t>2</w:t>
                    </w:r>
                    <w:r>
                      <w:rPr>
                        <w:rStyle w:val="Sidetal"/>
                      </w:rPr>
                      <w:fldChar w:fldCharType="end"/>
                    </w:r>
                  </w:p>
                  <w:p w:rsidR="00C871E9" w:rsidRPr="00192812" w:rsidRDefault="00C871E9" w:rsidP="00B954B3">
                    <w:pPr>
                      <w:pStyle w:val="Template-Date"/>
                      <w:spacing w:line="260" w:lineRule="exact"/>
                      <w:rPr>
                        <w:rStyle w:val="Sidetal"/>
                      </w:rPr>
                    </w:pPr>
                    <w:r>
                      <w:rPr>
                        <w:lang w:eastAsia="da-DK"/>
                      </w:rPr>
                      <w:drawing>
                        <wp:inline distT="0" distB="0" distL="0" distR="0">
                          <wp:extent cx="352425" cy="152400"/>
                          <wp:effectExtent l="0" t="0" r="0" b="0"/>
                          <wp:docPr id="10"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1E9" w:rsidRDefault="00C871E9" w:rsidP="002478F8">
    <w:pPr>
      <w:pStyle w:val="Sidehoved"/>
    </w:pPr>
    <w:r>
      <w:rPr>
        <w:noProof/>
        <w:lang w:eastAsia="da-DK"/>
      </w:rPr>
      <mc:AlternateContent>
        <mc:Choice Requires="wpc">
          <w:drawing>
            <wp:anchor distT="0" distB="0" distL="114300" distR="114300" simplePos="0" relativeHeight="251659264"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9"/>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0"/>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9"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1MIA&#10;AADaAAAADwAAAGRycy9kb3ducmV2LnhtbESP3YrCMBSE7xd8h3AE79bUnxWpRinCLuKFsOoDHJtj&#10;W2xOahK1vr0RBC+HmfmGmS9bU4sbOV9ZVjDoJyCIc6srLhQc9r/fUxA+IGusLZOCB3lYLjpfc0y1&#10;vfM/3XahEBHCPkUFZQhNKqXPSzLo+7Yhjt7JOoMhSldI7fAe4aaWwySZSIMVx4USG1qVlJ93V6Mg&#10;O9rL2W0Gx2uyzoY/q3H4K7ZaqV63zWYgArXhE36311rBCF5X4g2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2DUwgAAANoAAAAPAAAAAAAAAAAAAAAAAJgCAABkcnMvZG93&#10;bnJldi54bWxQSwUGAAAAAAQABAD1AAAAhwM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0"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BL78A&#10;AADaAAAADwAAAGRycy9kb3ducmV2LnhtbESPzWoCQRCE7wHfYWjBW5w1SCKro4ggeNXkkluz0+6u&#10;7vSsM539eXsnEMixqKqvqM1ucI3qKMTas4HFPANFXHhbc2ng6/P4ugIVBdli45kMjBRht528bDC3&#10;vuczdRcpVYJwzNFAJdLmWseiIodx7lvi5F19cChJhlLbgH2Cu0a/Zdm7dlhzWqiwpUNFxf3y4wxQ&#10;9Ed3ljCS0+Ot6L4f8tE/jJlNh/0alNAg/+G/9skaWMLvlXQD9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sUEvvwAAANoAAAAPAAAAAAAAAAAAAAAAAJgCAABkcnMvZG93bnJl&#10;di54bWxQSwUGAAAAAAQABAD1AAAAhAM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58240" behindDoc="0" locked="0" layoutInCell="1" allowOverlap="1">
              <wp:simplePos x="0" y="0"/>
              <wp:positionH relativeFrom="page">
                <wp:posOffset>709295</wp:posOffset>
              </wp:positionH>
              <wp:positionV relativeFrom="page">
                <wp:posOffset>784860</wp:posOffset>
              </wp:positionV>
              <wp:extent cx="6120130" cy="739140"/>
              <wp:effectExtent l="4445" t="3810" r="0" b="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1E9" w:rsidRDefault="00C871E9" w:rsidP="002478F8">
                          <w:pPr>
                            <w:pStyle w:val="Template-Parentlogoname"/>
                          </w:pPr>
                          <w:bookmarkStart w:id="6" w:name="bmkOffParent"/>
                          <w:r>
                            <w:t>Health</w:t>
                          </w:r>
                          <w:bookmarkEnd w:id="6"/>
                        </w:p>
                        <w:p w:rsidR="00C871E9" w:rsidRDefault="00C871E9" w:rsidP="002478F8">
                          <w:pPr>
                            <w:pStyle w:val="Template-Unitnamelogoname"/>
                          </w:pPr>
                          <w:bookmarkStart w:id="7" w:name="bmkOffUnitName"/>
                          <w:r>
                            <w:t>Aarhus Universitet</w:t>
                          </w:r>
                        </w:p>
                        <w:bookmarkEnd w:id="7"/>
                        <w:p w:rsidR="00C871E9" w:rsidRDefault="00C871E9" w:rsidP="002478F8">
                          <w:pPr>
                            <w:pStyle w:val="Template-Unitnamelogo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ForsideHide" o:spid="_x0000_s1028" type="#_x0000_t202" style="position:absolute;margin-left:55.85pt;margin-top:61.8pt;width:481.9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" filled="f" stroked="f">
              <v:textbox inset="0,0,0,0">
                <w:txbxContent>
                  <w:p w:rsidR="000B31DE" w:rsidRDefault="000B31DE" w:rsidP="002478F8">
                    <w:pPr>
                      <w:pStyle w:val="Template-Parentlogoname"/>
                    </w:pPr>
                    <w:bookmarkStart w:id="11" w:name="bmkOffParent"/>
                    <w:r>
                      <w:t>Health</w:t>
                    </w:r>
                    <w:bookmarkEnd w:id="11"/>
                  </w:p>
                  <w:p w:rsidR="000B31DE" w:rsidRDefault="000B31DE" w:rsidP="002478F8">
                    <w:pPr>
                      <w:pStyle w:val="Template-Unitnamelogoname"/>
                    </w:pPr>
                    <w:bookmarkStart w:id="12" w:name="bmkOffUnitName"/>
                    <w:r>
                      <w:t>Aarhus Universitet</w:t>
                    </w:r>
                  </w:p>
                  <w:bookmarkEnd w:id="12"/>
                  <w:p w:rsidR="000B31DE" w:rsidRDefault="000B31DE" w:rsidP="002478F8">
                    <w:pPr>
                      <w:pStyle w:val="Template-Unitnamelogoname"/>
                    </w:pPr>
                  </w:p>
                </w:txbxContent>
              </v:textbox>
              <w10:wrap anchorx="page" anchory="page"/>
            </v:shape>
          </w:pict>
        </mc:Fallback>
      </mc:AlternateContent>
    </w:r>
  </w:p>
  <w:p w:rsidR="00C871E9" w:rsidRDefault="00C871E9">
    <w:pPr>
      <w:pStyle w:val="Sidehoved"/>
    </w:pPr>
    <w:r>
      <w:rPr>
        <w:noProof/>
        <w:lang w:eastAsia="da-DK"/>
      </w:rPr>
      <w:drawing>
        <wp:anchor distT="0" distB="0" distL="114300" distR="114300" simplePos="0" relativeHeight="251656192"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4144" behindDoc="0" locked="0" layoutInCell="1" allowOverlap="1">
              <wp:simplePos x="0" y="0"/>
              <wp:positionH relativeFrom="page">
                <wp:posOffset>720090</wp:posOffset>
              </wp:positionH>
              <wp:positionV relativeFrom="page">
                <wp:posOffset>3856990</wp:posOffset>
              </wp:positionV>
              <wp:extent cx="1350010" cy="4229100"/>
              <wp:effectExtent l="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1E9" w:rsidRPr="00873114" w:rsidRDefault="00C871E9" w:rsidP="00747F6F">
                          <w:pPr>
                            <w:pStyle w:val="Template-Afdeling"/>
                          </w:pPr>
                          <w:bookmarkStart w:id="8" w:name="bmkADAfdeling"/>
                          <w:bookmarkStart w:id="9" w:name="bmkOffAfdeling"/>
                          <w:bookmarkStart w:id="10" w:name="bmkADDepartment"/>
                          <w:bookmarkStart w:id="11" w:name="HIFbmkADDepartment"/>
                          <w:bookmarkEnd w:id="8"/>
                          <w:bookmarkEnd w:id="9"/>
                          <w:r w:rsidRPr="00873114">
                            <w:t>Uddannelseskvalitet og Studienævnsbetjening</w:t>
                          </w:r>
                          <w:bookmarkEnd w:id="10"/>
                        </w:p>
                        <w:p w:rsidR="00C871E9" w:rsidRPr="00873114" w:rsidRDefault="00C871E9" w:rsidP="00747F6F">
                          <w:pPr>
                            <w:pStyle w:val="Template"/>
                          </w:pPr>
                        </w:p>
                        <w:p w:rsidR="00C871E9" w:rsidRDefault="00C871E9" w:rsidP="00747F6F">
                          <w:pPr>
                            <w:pStyle w:val="Template-NavnMellemnavn"/>
                          </w:pPr>
                          <w:bookmarkStart w:id="12" w:name="bmkADFirstName"/>
                          <w:bookmarkStart w:id="13" w:name="HIFbmkADFirstName"/>
                          <w:bookmarkEnd w:id="11"/>
                          <w:bookmarkEnd w:id="12"/>
                        </w:p>
                        <w:p w:rsidR="00C871E9" w:rsidRPr="00851407" w:rsidRDefault="00C871E9" w:rsidP="00747F6F">
                          <w:pPr>
                            <w:pStyle w:val="Template-Brugerinfo"/>
                            <w:rPr>
                              <w:b/>
                            </w:rPr>
                          </w:pPr>
                          <w:bookmarkStart w:id="14" w:name="bmkADLastName"/>
                          <w:bookmarkEnd w:id="14"/>
                        </w:p>
                        <w:bookmarkEnd w:id="13"/>
                        <w:p w:rsidR="00C871E9" w:rsidRDefault="00C871E9" w:rsidP="00747F6F">
                          <w:pPr>
                            <w:pStyle w:val="Template-Brugerinfo"/>
                          </w:pPr>
                        </w:p>
                        <w:p w:rsidR="00C871E9" w:rsidRPr="00873114" w:rsidRDefault="00C871E9" w:rsidP="00747F6F">
                          <w:pPr>
                            <w:pStyle w:val="Template-Brugerinfo"/>
                          </w:pPr>
                          <w:bookmarkStart w:id="15" w:name="bmkADTitle"/>
                          <w:bookmarkStart w:id="16" w:name="HIFbmkADTitle"/>
                          <w:r w:rsidRPr="00873114">
                            <w:t>Uddannelsesrådgiver</w:t>
                          </w:r>
                          <w:bookmarkEnd w:id="15"/>
                        </w:p>
                        <w:p w:rsidR="00C871E9" w:rsidRPr="00873114" w:rsidRDefault="00C871E9" w:rsidP="00747F6F">
                          <w:pPr>
                            <w:pStyle w:val="Template"/>
                          </w:pPr>
                        </w:p>
                        <w:p w:rsidR="00C871E9" w:rsidRPr="00307E90" w:rsidRDefault="00C871E9" w:rsidP="00873AA6">
                          <w:pPr>
                            <w:pStyle w:val="Template"/>
                          </w:pPr>
                          <w:bookmarkStart w:id="17" w:name="bmkOvsDate_01"/>
                          <w:bookmarkEnd w:id="16"/>
                          <w:r>
                            <w:t>Dato</w:t>
                          </w:r>
                          <w:bookmarkEnd w:id="17"/>
                          <w:r>
                            <w:t xml:space="preserve">: </w:t>
                          </w:r>
                          <w:r>
                            <w:fldChar w:fldCharType="begin"/>
                          </w:r>
                          <w:r>
                            <w:instrText>CREATEDATE  \@ "</w:instrText>
                          </w:r>
                          <w:bookmarkStart w:id="18" w:name="bmkOvsDatefield"/>
                          <w:r>
                            <w:instrText>dd. MMMM yyyy</w:instrText>
                          </w:r>
                          <w:bookmarkEnd w:id="18"/>
                          <w:r>
                            <w:instrText xml:space="preserve">"  \* MERGEFORMAT </w:instrText>
                          </w:r>
                          <w:r>
                            <w:fldChar w:fldCharType="separate"/>
                          </w:r>
                          <w:r>
                            <w:t>17. september 2012</w:t>
                          </w:r>
                          <w:r>
                            <w:fldChar w:fldCharType="end"/>
                          </w:r>
                        </w:p>
                        <w:p w:rsidR="00C871E9" w:rsidRPr="00873114" w:rsidRDefault="00C871E9" w:rsidP="00873AA6">
                          <w:pPr>
                            <w:pStyle w:val="Template"/>
                            <w:rPr>
                              <w:vanish/>
                            </w:rPr>
                          </w:pPr>
                          <w:bookmarkStart w:id="19" w:name="bmkOvsSagsnr"/>
                          <w:bookmarkStart w:id="20" w:name="HIFbmkFldSagsnummer"/>
                          <w:r w:rsidRPr="00873114">
                            <w:rPr>
                              <w:vanish/>
                            </w:rPr>
                            <w:t>Sagsnr</w:t>
                          </w:r>
                          <w:bookmarkEnd w:id="19"/>
                          <w:r w:rsidRPr="00873114">
                            <w:rPr>
                              <w:vanish/>
                            </w:rPr>
                            <w:t xml:space="preserve">.: </w:t>
                          </w:r>
                          <w:bookmarkStart w:id="21" w:name="bmkFldSagsnummer"/>
                          <w:bookmarkEnd w:id="21"/>
                        </w:p>
                        <w:p w:rsidR="00C871E9" w:rsidRPr="00873114" w:rsidRDefault="00C871E9" w:rsidP="00873AA6">
                          <w:pPr>
                            <w:pStyle w:val="Template"/>
                          </w:pPr>
                          <w:bookmarkStart w:id="22" w:name="bmkOvsRef"/>
                          <w:bookmarkStart w:id="23" w:name="HIFbmkFldReference"/>
                          <w:bookmarkEnd w:id="20"/>
                          <w:r w:rsidRPr="00873114">
                            <w:t>Ref</w:t>
                          </w:r>
                          <w:bookmarkEnd w:id="22"/>
                          <w:r w:rsidRPr="00873114">
                            <w:t xml:space="preserve">: </w:t>
                          </w:r>
                          <w:bookmarkStart w:id="24" w:name="bmkFldReference"/>
                          <w:r w:rsidRPr="00873114">
                            <w:t>kek</w:t>
                          </w:r>
                          <w:bookmarkEnd w:id="24"/>
                        </w:p>
                        <w:bookmarkEnd w:id="23"/>
                        <w:p w:rsidR="00C871E9" w:rsidRPr="00C96CED" w:rsidRDefault="00C871E9" w:rsidP="00873AA6">
                          <w:pPr>
                            <w:pStyle w:val="Template-Date"/>
                            <w:spacing w:line="260" w:lineRule="exact"/>
                          </w:pPr>
                          <w:r>
                            <w:rPr>
                              <w:lang w:eastAsia="da-DK"/>
                            </w:rPr>
                            <w:drawing>
                              <wp:inline distT="0" distB="0" distL="0" distR="0">
                                <wp:extent cx="352425" cy="152400"/>
                                <wp:effectExtent l="0" t="0" r="0" b="0"/>
                                <wp:docPr id="9" name="Billed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C871E9" w:rsidRDefault="00C871E9" w:rsidP="00873AA6">
                          <w:pPr>
                            <w:pStyle w:val="Template-Date"/>
                            <w:spacing w:line="120" w:lineRule="exact"/>
                          </w:pPr>
                        </w:p>
                        <w:p w:rsidR="00C871E9" w:rsidRPr="00873AA6" w:rsidRDefault="00C871E9" w:rsidP="00873AA6">
                          <w:pPr>
                            <w:pStyle w:val="Template-Date"/>
                            <w:rPr>
                              <w:rFonts w:ascii="Verdana" w:hAnsi="Verdana"/>
                              <w:noProof w:val="0"/>
                            </w:rPr>
                          </w:pPr>
                          <w:bookmarkStart w:id="25" w:name="bmkOvsPage"/>
                          <w:r>
                            <w:t>Side</w:t>
                          </w:r>
                          <w:bookmarkEnd w:id="25"/>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F90D29">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F90D29">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56.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59sgIAALE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" filled="f" stroked="f">
              <v:textbox inset="0,0,0,0">
                <w:txbxContent>
                  <w:p w:rsidR="00C871E9" w:rsidRPr="00873114" w:rsidRDefault="00C871E9" w:rsidP="00747F6F">
                    <w:pPr>
                      <w:pStyle w:val="Template-Afdeling"/>
                    </w:pPr>
                    <w:bookmarkStart w:id="26" w:name="bmkADAfdeling"/>
                    <w:bookmarkStart w:id="27" w:name="bmkOffAfdeling"/>
                    <w:bookmarkStart w:id="28" w:name="bmkADDepartment"/>
                    <w:bookmarkStart w:id="29" w:name="HIFbmkADDepartment"/>
                    <w:bookmarkEnd w:id="26"/>
                    <w:bookmarkEnd w:id="27"/>
                    <w:r w:rsidRPr="00873114">
                      <w:t>Uddannelseskvalitet og Studienævnsbetjening</w:t>
                    </w:r>
                    <w:bookmarkEnd w:id="28"/>
                  </w:p>
                  <w:p w:rsidR="00C871E9" w:rsidRPr="00873114" w:rsidRDefault="00C871E9" w:rsidP="00747F6F">
                    <w:pPr>
                      <w:pStyle w:val="Template"/>
                    </w:pPr>
                  </w:p>
                  <w:p w:rsidR="00C871E9" w:rsidRDefault="00C871E9" w:rsidP="00747F6F">
                    <w:pPr>
                      <w:pStyle w:val="Template-NavnMellemnavn"/>
                    </w:pPr>
                    <w:bookmarkStart w:id="30" w:name="bmkADFirstName"/>
                    <w:bookmarkStart w:id="31" w:name="HIFbmkADFirstName"/>
                    <w:bookmarkEnd w:id="29"/>
                    <w:bookmarkEnd w:id="30"/>
                  </w:p>
                  <w:p w:rsidR="00C871E9" w:rsidRPr="00851407" w:rsidRDefault="00C871E9" w:rsidP="00747F6F">
                    <w:pPr>
                      <w:pStyle w:val="Template-Brugerinfo"/>
                      <w:rPr>
                        <w:b/>
                      </w:rPr>
                    </w:pPr>
                    <w:bookmarkStart w:id="32" w:name="bmkADLastName"/>
                    <w:bookmarkEnd w:id="32"/>
                  </w:p>
                  <w:bookmarkEnd w:id="31"/>
                  <w:p w:rsidR="00C871E9" w:rsidRDefault="00C871E9" w:rsidP="00747F6F">
                    <w:pPr>
                      <w:pStyle w:val="Template-Brugerinfo"/>
                    </w:pPr>
                  </w:p>
                  <w:p w:rsidR="00C871E9" w:rsidRPr="00873114" w:rsidRDefault="00C871E9" w:rsidP="00747F6F">
                    <w:pPr>
                      <w:pStyle w:val="Template-Brugerinfo"/>
                    </w:pPr>
                    <w:bookmarkStart w:id="33" w:name="bmkADTitle"/>
                    <w:bookmarkStart w:id="34" w:name="HIFbmkADTitle"/>
                    <w:r w:rsidRPr="00873114">
                      <w:t>Uddannelsesrådgiver</w:t>
                    </w:r>
                    <w:bookmarkEnd w:id="33"/>
                  </w:p>
                  <w:p w:rsidR="00C871E9" w:rsidRPr="00873114" w:rsidRDefault="00C871E9" w:rsidP="00747F6F">
                    <w:pPr>
                      <w:pStyle w:val="Template"/>
                    </w:pPr>
                  </w:p>
                  <w:p w:rsidR="00C871E9" w:rsidRPr="00307E90" w:rsidRDefault="00C871E9" w:rsidP="00873AA6">
                    <w:pPr>
                      <w:pStyle w:val="Template"/>
                    </w:pPr>
                    <w:bookmarkStart w:id="35" w:name="bmkOvsDate_01"/>
                    <w:bookmarkEnd w:id="34"/>
                    <w:r>
                      <w:t>Dato</w:t>
                    </w:r>
                    <w:bookmarkEnd w:id="35"/>
                    <w:r>
                      <w:t xml:space="preserve">: </w:t>
                    </w:r>
                    <w:r>
                      <w:fldChar w:fldCharType="begin"/>
                    </w:r>
                    <w:r>
                      <w:instrText>CREATEDATE  \@ "</w:instrText>
                    </w:r>
                    <w:bookmarkStart w:id="36" w:name="bmkOvsDatefield"/>
                    <w:r>
                      <w:instrText>dd. MMMM yyyy</w:instrText>
                    </w:r>
                    <w:bookmarkEnd w:id="36"/>
                    <w:r>
                      <w:instrText xml:space="preserve">"  \* MERGEFORMAT </w:instrText>
                    </w:r>
                    <w:r>
                      <w:fldChar w:fldCharType="separate"/>
                    </w:r>
                    <w:r>
                      <w:t>17. september 2012</w:t>
                    </w:r>
                    <w:r>
                      <w:fldChar w:fldCharType="end"/>
                    </w:r>
                  </w:p>
                  <w:p w:rsidR="00C871E9" w:rsidRPr="00873114" w:rsidRDefault="00C871E9" w:rsidP="00873AA6">
                    <w:pPr>
                      <w:pStyle w:val="Template"/>
                      <w:rPr>
                        <w:vanish/>
                      </w:rPr>
                    </w:pPr>
                    <w:bookmarkStart w:id="37" w:name="bmkOvsSagsnr"/>
                    <w:bookmarkStart w:id="38" w:name="HIFbmkFldSagsnummer"/>
                    <w:r w:rsidRPr="00873114">
                      <w:rPr>
                        <w:vanish/>
                      </w:rPr>
                      <w:t>Sagsnr</w:t>
                    </w:r>
                    <w:bookmarkEnd w:id="37"/>
                    <w:r w:rsidRPr="00873114">
                      <w:rPr>
                        <w:vanish/>
                      </w:rPr>
                      <w:t xml:space="preserve">.: </w:t>
                    </w:r>
                    <w:bookmarkStart w:id="39" w:name="bmkFldSagsnummer"/>
                    <w:bookmarkEnd w:id="39"/>
                  </w:p>
                  <w:p w:rsidR="00C871E9" w:rsidRPr="00873114" w:rsidRDefault="00C871E9" w:rsidP="00873AA6">
                    <w:pPr>
                      <w:pStyle w:val="Template"/>
                    </w:pPr>
                    <w:bookmarkStart w:id="40" w:name="bmkOvsRef"/>
                    <w:bookmarkStart w:id="41" w:name="HIFbmkFldReference"/>
                    <w:bookmarkEnd w:id="38"/>
                    <w:r w:rsidRPr="00873114">
                      <w:t>Ref</w:t>
                    </w:r>
                    <w:bookmarkEnd w:id="40"/>
                    <w:r w:rsidRPr="00873114">
                      <w:t xml:space="preserve">: </w:t>
                    </w:r>
                    <w:bookmarkStart w:id="42" w:name="bmkFldReference"/>
                    <w:r w:rsidRPr="00873114">
                      <w:t>kek</w:t>
                    </w:r>
                    <w:bookmarkEnd w:id="42"/>
                  </w:p>
                  <w:bookmarkEnd w:id="41"/>
                  <w:p w:rsidR="00C871E9" w:rsidRPr="00C96CED" w:rsidRDefault="00C871E9" w:rsidP="00873AA6">
                    <w:pPr>
                      <w:pStyle w:val="Template-Date"/>
                      <w:spacing w:line="260" w:lineRule="exact"/>
                    </w:pPr>
                    <w:r>
                      <w:rPr>
                        <w:lang w:eastAsia="da-DK"/>
                      </w:rPr>
                      <w:drawing>
                        <wp:inline distT="0" distB="0" distL="0" distR="0">
                          <wp:extent cx="352425" cy="152400"/>
                          <wp:effectExtent l="0" t="0" r="0" b="0"/>
                          <wp:docPr id="9" name="Billede 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2425" cy="152400"/>
                                  </a:xfrm>
                                  <a:prstGeom prst="rect">
                                    <a:avLst/>
                                  </a:prstGeom>
                                  <a:noFill/>
                                  <a:ln>
                                    <a:noFill/>
                                  </a:ln>
                                </pic:spPr>
                              </pic:pic>
                            </a:graphicData>
                          </a:graphic>
                        </wp:inline>
                      </w:drawing>
                    </w:r>
                  </w:p>
                  <w:p w:rsidR="00C871E9" w:rsidRDefault="00C871E9" w:rsidP="00873AA6">
                    <w:pPr>
                      <w:pStyle w:val="Template-Date"/>
                      <w:spacing w:line="120" w:lineRule="exact"/>
                    </w:pPr>
                  </w:p>
                  <w:p w:rsidR="00C871E9" w:rsidRPr="00873AA6" w:rsidRDefault="00C871E9" w:rsidP="00873AA6">
                    <w:pPr>
                      <w:pStyle w:val="Template-Date"/>
                      <w:rPr>
                        <w:rFonts w:ascii="Verdana" w:hAnsi="Verdana"/>
                        <w:noProof w:val="0"/>
                      </w:rPr>
                    </w:pPr>
                    <w:bookmarkStart w:id="43" w:name="bmkOvsPage"/>
                    <w:r>
                      <w:t>Side</w:t>
                    </w:r>
                    <w:bookmarkEnd w:id="43"/>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F90D29">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F90D29">
                      <w:rPr>
                        <w:rStyle w:val="Sidetal"/>
                      </w:rPr>
                      <w:t>2</w:t>
                    </w:r>
                    <w:r>
                      <w:rPr>
                        <w:rStyle w:val="Sidetal"/>
                        <w:noProof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A8362E8"/>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5F71FD"/>
    <w:multiLevelType w:val="multilevel"/>
    <w:tmpl w:val="0406001D"/>
    <w:name w:val="HeadingNumbering"/>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75551F4"/>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0A80F75"/>
    <w:multiLevelType w:val="multilevel"/>
    <w:tmpl w:val="A3626516"/>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5">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7">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8">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6"/>
  </w:num>
  <w:num w:numId="2">
    <w:abstractNumId w:val="12"/>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8"/>
  </w:num>
  <w:num w:numId="16">
    <w:abstractNumId w:val="14"/>
  </w:num>
  <w:num w:numId="17">
    <w:abstractNumId w:val="11"/>
  </w:num>
  <w:num w:numId="18">
    <w:abstractNumId w:val="10"/>
  </w:num>
  <w:num w:numId="1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0"/>
  <w:characterSpacingControl w:val="doNotCompress"/>
  <w:hdrShapeDefaults>
    <o:shapedefaults v:ext="edit" spidmax="8193"/>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114"/>
    <w:rsid w:val="00003B6C"/>
    <w:rsid w:val="00006C23"/>
    <w:rsid w:val="00051A09"/>
    <w:rsid w:val="00083CA9"/>
    <w:rsid w:val="00087773"/>
    <w:rsid w:val="00094D54"/>
    <w:rsid w:val="00097039"/>
    <w:rsid w:val="0009718E"/>
    <w:rsid w:val="000B31DE"/>
    <w:rsid w:val="000B7D32"/>
    <w:rsid w:val="000D1DE3"/>
    <w:rsid w:val="000D6CD2"/>
    <w:rsid w:val="000F02A6"/>
    <w:rsid w:val="00120D4B"/>
    <w:rsid w:val="00146DC7"/>
    <w:rsid w:val="00153477"/>
    <w:rsid w:val="0015528B"/>
    <w:rsid w:val="00192812"/>
    <w:rsid w:val="001A2209"/>
    <w:rsid w:val="001D6DCB"/>
    <w:rsid w:val="001E2A80"/>
    <w:rsid w:val="002171DE"/>
    <w:rsid w:val="00227E7F"/>
    <w:rsid w:val="00232538"/>
    <w:rsid w:val="002478F8"/>
    <w:rsid w:val="00260E34"/>
    <w:rsid w:val="00267DB2"/>
    <w:rsid w:val="00271C6C"/>
    <w:rsid w:val="00280DA7"/>
    <w:rsid w:val="0029775F"/>
    <w:rsid w:val="002E326D"/>
    <w:rsid w:val="002E6FF9"/>
    <w:rsid w:val="002F3033"/>
    <w:rsid w:val="002F5402"/>
    <w:rsid w:val="00307579"/>
    <w:rsid w:val="00361F20"/>
    <w:rsid w:val="003711E4"/>
    <w:rsid w:val="00382E80"/>
    <w:rsid w:val="00384F07"/>
    <w:rsid w:val="003921DD"/>
    <w:rsid w:val="003D5E3D"/>
    <w:rsid w:val="003D7C82"/>
    <w:rsid w:val="003E4A18"/>
    <w:rsid w:val="003E6170"/>
    <w:rsid w:val="003F10F4"/>
    <w:rsid w:val="003F33BA"/>
    <w:rsid w:val="00402611"/>
    <w:rsid w:val="004062ED"/>
    <w:rsid w:val="0041142D"/>
    <w:rsid w:val="00423990"/>
    <w:rsid w:val="0043314E"/>
    <w:rsid w:val="00440C00"/>
    <w:rsid w:val="00443D5B"/>
    <w:rsid w:val="00456317"/>
    <w:rsid w:val="0048777D"/>
    <w:rsid w:val="004A66E6"/>
    <w:rsid w:val="004A74B2"/>
    <w:rsid w:val="004B7890"/>
    <w:rsid w:val="004C208C"/>
    <w:rsid w:val="004F0B15"/>
    <w:rsid w:val="00504494"/>
    <w:rsid w:val="00524DD1"/>
    <w:rsid w:val="00533D55"/>
    <w:rsid w:val="00547ACA"/>
    <w:rsid w:val="00572517"/>
    <w:rsid w:val="005726FD"/>
    <w:rsid w:val="005802EE"/>
    <w:rsid w:val="0059750E"/>
    <w:rsid w:val="005978B7"/>
    <w:rsid w:val="005E13CA"/>
    <w:rsid w:val="005E6CB9"/>
    <w:rsid w:val="005F1258"/>
    <w:rsid w:val="00641B24"/>
    <w:rsid w:val="006B4CE3"/>
    <w:rsid w:val="006C3A1B"/>
    <w:rsid w:val="006D78FA"/>
    <w:rsid w:val="006D7B83"/>
    <w:rsid w:val="006E0F5F"/>
    <w:rsid w:val="00704F07"/>
    <w:rsid w:val="00714333"/>
    <w:rsid w:val="00721952"/>
    <w:rsid w:val="007264B9"/>
    <w:rsid w:val="00731229"/>
    <w:rsid w:val="00736658"/>
    <w:rsid w:val="00747F6F"/>
    <w:rsid w:val="00757BDC"/>
    <w:rsid w:val="00773E7E"/>
    <w:rsid w:val="00775968"/>
    <w:rsid w:val="00795523"/>
    <w:rsid w:val="007955B4"/>
    <w:rsid w:val="00795981"/>
    <w:rsid w:val="007A64B8"/>
    <w:rsid w:val="007B0355"/>
    <w:rsid w:val="007E0484"/>
    <w:rsid w:val="007F121A"/>
    <w:rsid w:val="00806025"/>
    <w:rsid w:val="00814AFC"/>
    <w:rsid w:val="00852917"/>
    <w:rsid w:val="00863559"/>
    <w:rsid w:val="00873114"/>
    <w:rsid w:val="00873AA6"/>
    <w:rsid w:val="00877A78"/>
    <w:rsid w:val="008868CF"/>
    <w:rsid w:val="008A4E02"/>
    <w:rsid w:val="008C0FB9"/>
    <w:rsid w:val="008E5BD1"/>
    <w:rsid w:val="0090088D"/>
    <w:rsid w:val="00930E78"/>
    <w:rsid w:val="0093783D"/>
    <w:rsid w:val="00947C62"/>
    <w:rsid w:val="00953C9D"/>
    <w:rsid w:val="00954AA9"/>
    <w:rsid w:val="00961B44"/>
    <w:rsid w:val="00966E3C"/>
    <w:rsid w:val="00975CA9"/>
    <w:rsid w:val="009A5DA4"/>
    <w:rsid w:val="009C3A4A"/>
    <w:rsid w:val="009C473B"/>
    <w:rsid w:val="009C7904"/>
    <w:rsid w:val="00A01062"/>
    <w:rsid w:val="00A11327"/>
    <w:rsid w:val="00A14DFA"/>
    <w:rsid w:val="00A154E1"/>
    <w:rsid w:val="00A2162C"/>
    <w:rsid w:val="00A2299B"/>
    <w:rsid w:val="00A36231"/>
    <w:rsid w:val="00A41F0D"/>
    <w:rsid w:val="00A569B2"/>
    <w:rsid w:val="00A61413"/>
    <w:rsid w:val="00A721E6"/>
    <w:rsid w:val="00A74664"/>
    <w:rsid w:val="00A74EA6"/>
    <w:rsid w:val="00A861B5"/>
    <w:rsid w:val="00A91794"/>
    <w:rsid w:val="00A91CB9"/>
    <w:rsid w:val="00A93C57"/>
    <w:rsid w:val="00A96F24"/>
    <w:rsid w:val="00AA0190"/>
    <w:rsid w:val="00AA0EF9"/>
    <w:rsid w:val="00AA69B2"/>
    <w:rsid w:val="00AB2E5C"/>
    <w:rsid w:val="00AB4E1D"/>
    <w:rsid w:val="00B15221"/>
    <w:rsid w:val="00B32457"/>
    <w:rsid w:val="00B5730D"/>
    <w:rsid w:val="00B60F23"/>
    <w:rsid w:val="00B84835"/>
    <w:rsid w:val="00B936B1"/>
    <w:rsid w:val="00B954B3"/>
    <w:rsid w:val="00BA56DF"/>
    <w:rsid w:val="00BC7C1B"/>
    <w:rsid w:val="00BE7CAE"/>
    <w:rsid w:val="00BE7FBE"/>
    <w:rsid w:val="00BF3805"/>
    <w:rsid w:val="00BF5568"/>
    <w:rsid w:val="00C372A4"/>
    <w:rsid w:val="00C41C80"/>
    <w:rsid w:val="00C62715"/>
    <w:rsid w:val="00C62763"/>
    <w:rsid w:val="00C871E9"/>
    <w:rsid w:val="00C96CED"/>
    <w:rsid w:val="00CB2ECE"/>
    <w:rsid w:val="00CD726C"/>
    <w:rsid w:val="00D227D0"/>
    <w:rsid w:val="00D31A8E"/>
    <w:rsid w:val="00D4212A"/>
    <w:rsid w:val="00D7661D"/>
    <w:rsid w:val="00D9564B"/>
    <w:rsid w:val="00DC0050"/>
    <w:rsid w:val="00DC3723"/>
    <w:rsid w:val="00DD5471"/>
    <w:rsid w:val="00DE3C16"/>
    <w:rsid w:val="00E36FDE"/>
    <w:rsid w:val="00E461F3"/>
    <w:rsid w:val="00E517A9"/>
    <w:rsid w:val="00E52AF8"/>
    <w:rsid w:val="00E81EB9"/>
    <w:rsid w:val="00EA6633"/>
    <w:rsid w:val="00EC5202"/>
    <w:rsid w:val="00EE5AEB"/>
    <w:rsid w:val="00EF7D36"/>
    <w:rsid w:val="00F05149"/>
    <w:rsid w:val="00F078E4"/>
    <w:rsid w:val="00F32917"/>
    <w:rsid w:val="00F4010A"/>
    <w:rsid w:val="00F4463E"/>
    <w:rsid w:val="00F45004"/>
    <w:rsid w:val="00F76D16"/>
    <w:rsid w:val="00F86029"/>
    <w:rsid w:val="00F90D29"/>
    <w:rsid w:val="00FA31F3"/>
    <w:rsid w:val="00FB39F0"/>
    <w:rsid w:val="00FC2ABE"/>
    <w:rsid w:val="00FD06CB"/>
    <w:rsid w:val="00FE0DAB"/>
    <w:rsid w:val="00FF260D"/>
    <w:rsid w:val="00FF5E36"/>
    <w:rsid w:val="00FF756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2AF8"/>
    <w:pPr>
      <w:spacing w:line="280" w:lineRule="atLeast"/>
    </w:pPr>
    <w:rPr>
      <w:rFonts w:ascii="Georgia" w:hAnsi="Georgia"/>
      <w:sz w:val="21"/>
      <w:szCs w:val="24"/>
      <w:lang w:eastAsia="en-US"/>
    </w:rPr>
  </w:style>
  <w:style w:type="paragraph" w:styleId="Overskrift1">
    <w:name w:val="heading 1"/>
    <w:basedOn w:val="Normal"/>
    <w:next w:val="Normal"/>
    <w:qFormat/>
    <w:rsid w:val="00773E7E"/>
    <w:pPr>
      <w:numPr>
        <w:numId w:val="16"/>
      </w:numPr>
      <w:outlineLvl w:val="0"/>
    </w:pPr>
    <w:rPr>
      <w:rFonts w:cs="Arial"/>
      <w:b/>
      <w:bCs/>
      <w:szCs w:val="32"/>
    </w:rPr>
  </w:style>
  <w:style w:type="paragraph" w:styleId="Overskrift2">
    <w:name w:val="heading 2"/>
    <w:basedOn w:val="Normal"/>
    <w:next w:val="Normal"/>
    <w:qFormat/>
    <w:rsid w:val="00773E7E"/>
    <w:pPr>
      <w:numPr>
        <w:ilvl w:val="1"/>
        <w:numId w:val="16"/>
      </w:numPr>
      <w:outlineLvl w:val="1"/>
    </w:pPr>
    <w:rPr>
      <w:rFonts w:cs="Arial"/>
      <w:bCs/>
      <w:iCs/>
      <w:szCs w:val="28"/>
    </w:rPr>
  </w:style>
  <w:style w:type="paragraph" w:styleId="Overskrift3">
    <w:name w:val="heading 3"/>
    <w:basedOn w:val="Normal"/>
    <w:next w:val="Normal"/>
    <w:qFormat/>
    <w:rsid w:val="00773E7E"/>
    <w:pPr>
      <w:numPr>
        <w:ilvl w:val="2"/>
        <w:numId w:val="16"/>
      </w:numPr>
      <w:outlineLvl w:val="2"/>
    </w:pPr>
    <w:rPr>
      <w:rFonts w:cs="Arial"/>
      <w:bCs/>
      <w:i/>
      <w:szCs w:val="26"/>
    </w:rPr>
  </w:style>
  <w:style w:type="paragraph" w:styleId="Overskrift4">
    <w:name w:val="heading 4"/>
    <w:basedOn w:val="Normal"/>
    <w:next w:val="Normal"/>
    <w:qFormat/>
    <w:rsid w:val="00773E7E"/>
    <w:pPr>
      <w:keepNext/>
      <w:numPr>
        <w:ilvl w:val="3"/>
        <w:numId w:val="16"/>
      </w:numPr>
      <w:outlineLvl w:val="3"/>
    </w:pPr>
    <w:rPr>
      <w:bCs/>
      <w:i/>
      <w:szCs w:val="28"/>
    </w:rPr>
  </w:style>
  <w:style w:type="paragraph" w:styleId="Overskrift5">
    <w:name w:val="heading 5"/>
    <w:basedOn w:val="Normal"/>
    <w:next w:val="Normal"/>
    <w:qFormat/>
    <w:rsid w:val="00773E7E"/>
    <w:pPr>
      <w:numPr>
        <w:ilvl w:val="4"/>
        <w:numId w:val="16"/>
      </w:numPr>
      <w:outlineLvl w:val="4"/>
    </w:pPr>
    <w:rPr>
      <w:bCs/>
      <w:iCs/>
      <w:szCs w:val="26"/>
    </w:rPr>
  </w:style>
  <w:style w:type="paragraph" w:styleId="Overskrift6">
    <w:name w:val="heading 6"/>
    <w:basedOn w:val="Normal"/>
    <w:next w:val="Normal"/>
    <w:qFormat/>
    <w:rsid w:val="00773E7E"/>
    <w:pPr>
      <w:numPr>
        <w:ilvl w:val="5"/>
        <w:numId w:val="16"/>
      </w:numPr>
      <w:outlineLvl w:val="5"/>
    </w:pPr>
    <w:rPr>
      <w:bCs/>
      <w:szCs w:val="22"/>
    </w:rPr>
  </w:style>
  <w:style w:type="paragraph" w:styleId="Overskrift7">
    <w:name w:val="heading 7"/>
    <w:basedOn w:val="Normal"/>
    <w:next w:val="Normal"/>
    <w:qFormat/>
    <w:rsid w:val="00773E7E"/>
    <w:pPr>
      <w:numPr>
        <w:ilvl w:val="6"/>
        <w:numId w:val="16"/>
      </w:numPr>
      <w:outlineLvl w:val="6"/>
    </w:pPr>
  </w:style>
  <w:style w:type="paragraph" w:styleId="Overskrift8">
    <w:name w:val="heading 8"/>
    <w:basedOn w:val="Normal"/>
    <w:next w:val="Normal"/>
    <w:qFormat/>
    <w:rsid w:val="00773E7E"/>
    <w:pPr>
      <w:numPr>
        <w:ilvl w:val="7"/>
        <w:numId w:val="16"/>
      </w:numPr>
      <w:outlineLvl w:val="7"/>
    </w:pPr>
    <w:rPr>
      <w:iCs/>
    </w:rPr>
  </w:style>
  <w:style w:type="paragraph" w:styleId="Overskrift9">
    <w:name w:val="heading 9"/>
    <w:basedOn w:val="Normal"/>
    <w:next w:val="Normal"/>
    <w:qFormat/>
    <w:rsid w:val="00773E7E"/>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E52AF8"/>
    <w:pPr>
      <w:numPr>
        <w:numId w:val="1"/>
      </w:numPr>
    </w:pPr>
  </w:style>
  <w:style w:type="numbering" w:styleId="1ai">
    <w:name w:val="Outline List 1"/>
    <w:basedOn w:val="Ingenoversigt"/>
    <w:semiHidden/>
    <w:rsid w:val="00E52AF8"/>
    <w:pPr>
      <w:numPr>
        <w:numId w:val="2"/>
      </w:numPr>
    </w:pPr>
  </w:style>
  <w:style w:type="numbering" w:styleId="ArtikelSektion">
    <w:name w:val="Outline List 3"/>
    <w:basedOn w:val="Ingenoversigt"/>
    <w:semiHidden/>
    <w:rsid w:val="00E52AF8"/>
    <w:pPr>
      <w:numPr>
        <w:numId w:val="3"/>
      </w:numPr>
    </w:pPr>
  </w:style>
  <w:style w:type="paragraph" w:styleId="Bloktekst">
    <w:name w:val="Block Text"/>
    <w:basedOn w:val="Normal"/>
    <w:semiHidden/>
    <w:rsid w:val="00E52AF8"/>
    <w:pPr>
      <w:spacing w:after="120"/>
      <w:ind w:left="1440" w:right="1440"/>
    </w:pPr>
  </w:style>
  <w:style w:type="paragraph" w:styleId="Brdtekst">
    <w:name w:val="Body Text"/>
    <w:basedOn w:val="Normal"/>
    <w:semiHidden/>
    <w:rsid w:val="00E52AF8"/>
    <w:pPr>
      <w:spacing w:after="120"/>
    </w:pPr>
  </w:style>
  <w:style w:type="paragraph" w:styleId="Brdtekst2">
    <w:name w:val="Body Text 2"/>
    <w:basedOn w:val="Normal"/>
    <w:semiHidden/>
    <w:rsid w:val="00E52AF8"/>
    <w:pPr>
      <w:spacing w:after="120" w:line="480" w:lineRule="auto"/>
    </w:pPr>
  </w:style>
  <w:style w:type="paragraph" w:styleId="Brdtekst3">
    <w:name w:val="Body Text 3"/>
    <w:basedOn w:val="Normal"/>
    <w:semiHidden/>
    <w:rsid w:val="00E52AF8"/>
    <w:pPr>
      <w:spacing w:after="120"/>
    </w:pPr>
    <w:rPr>
      <w:sz w:val="16"/>
      <w:szCs w:val="16"/>
    </w:rPr>
  </w:style>
  <w:style w:type="paragraph" w:styleId="Brdtekst-frstelinjeindrykning1">
    <w:name w:val="Body Text First Indent"/>
    <w:basedOn w:val="Brdtekst"/>
    <w:semiHidden/>
    <w:rsid w:val="00E52AF8"/>
    <w:pPr>
      <w:ind w:firstLine="210"/>
    </w:pPr>
  </w:style>
  <w:style w:type="paragraph" w:styleId="Brdtekstindrykning">
    <w:name w:val="Body Text Indent"/>
    <w:basedOn w:val="Normal"/>
    <w:semiHidden/>
    <w:rsid w:val="00E52AF8"/>
    <w:pPr>
      <w:spacing w:after="120"/>
      <w:ind w:left="283"/>
    </w:pPr>
  </w:style>
  <w:style w:type="paragraph" w:styleId="Brdtekst-frstelinjeindrykning2">
    <w:name w:val="Body Text First Indent 2"/>
    <w:basedOn w:val="Brdtekstindrykning"/>
    <w:semiHidden/>
    <w:rsid w:val="00E52AF8"/>
    <w:pPr>
      <w:ind w:firstLine="210"/>
    </w:pPr>
  </w:style>
  <w:style w:type="paragraph" w:styleId="Brdtekstindrykning2">
    <w:name w:val="Body Text Indent 2"/>
    <w:basedOn w:val="Normal"/>
    <w:semiHidden/>
    <w:rsid w:val="00E52AF8"/>
    <w:pPr>
      <w:spacing w:after="120" w:line="480" w:lineRule="auto"/>
      <w:ind w:left="283"/>
    </w:pPr>
  </w:style>
  <w:style w:type="paragraph" w:styleId="Brdtekstindrykning3">
    <w:name w:val="Body Text Indent 3"/>
    <w:basedOn w:val="Normal"/>
    <w:semiHidden/>
    <w:rsid w:val="00E52AF8"/>
    <w:pPr>
      <w:spacing w:after="120"/>
      <w:ind w:left="283"/>
    </w:pPr>
    <w:rPr>
      <w:sz w:val="16"/>
      <w:szCs w:val="16"/>
    </w:rPr>
  </w:style>
  <w:style w:type="paragraph" w:styleId="Billedtekst">
    <w:name w:val="caption"/>
    <w:basedOn w:val="Normal"/>
    <w:next w:val="Normal"/>
    <w:qFormat/>
    <w:rsid w:val="00E52AF8"/>
    <w:rPr>
      <w:b/>
      <w:bCs/>
      <w:sz w:val="16"/>
      <w:szCs w:val="20"/>
    </w:rPr>
  </w:style>
  <w:style w:type="paragraph" w:styleId="Sluthilsen">
    <w:name w:val="Closing"/>
    <w:basedOn w:val="Normal"/>
    <w:semiHidden/>
    <w:rsid w:val="00E52AF8"/>
    <w:pPr>
      <w:ind w:left="4252"/>
    </w:pPr>
  </w:style>
  <w:style w:type="paragraph" w:styleId="Dato">
    <w:name w:val="Date"/>
    <w:basedOn w:val="Normal"/>
    <w:next w:val="Normal"/>
    <w:semiHidden/>
    <w:rsid w:val="00E52AF8"/>
  </w:style>
  <w:style w:type="paragraph" w:styleId="E-mail-signatur">
    <w:name w:val="E-mail Signature"/>
    <w:basedOn w:val="Normal"/>
    <w:semiHidden/>
    <w:rsid w:val="00E52AF8"/>
  </w:style>
  <w:style w:type="character" w:styleId="Fremhv">
    <w:name w:val="Emphasis"/>
    <w:basedOn w:val="Standardskrifttypeiafsnit"/>
    <w:qFormat/>
    <w:rsid w:val="00E52AF8"/>
    <w:rPr>
      <w:i/>
      <w:iCs/>
    </w:rPr>
  </w:style>
  <w:style w:type="character" w:styleId="Slutnotehenvisning">
    <w:name w:val="endnote reference"/>
    <w:basedOn w:val="Standardskrifttypeiafsnit"/>
    <w:semiHidden/>
    <w:rsid w:val="00E52AF8"/>
    <w:rPr>
      <w:rFonts w:ascii="AU Passata" w:hAnsi="AU Passata"/>
      <w:color w:val="87888A"/>
      <w:sz w:val="14"/>
      <w:vertAlign w:val="superscript"/>
    </w:rPr>
  </w:style>
  <w:style w:type="paragraph" w:styleId="Slutnotetekst">
    <w:name w:val="endnote text"/>
    <w:basedOn w:val="Normal"/>
    <w:semiHidden/>
    <w:rsid w:val="00E52AF8"/>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E52AF8"/>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E52AF8"/>
    <w:rPr>
      <w:rFonts w:ascii="Arial" w:hAnsi="Arial" w:cs="Arial"/>
      <w:szCs w:val="20"/>
    </w:rPr>
  </w:style>
  <w:style w:type="character" w:styleId="Fodnotehenvisning">
    <w:name w:val="footnote reference"/>
    <w:basedOn w:val="Standardskrifttypeiafsnit"/>
    <w:semiHidden/>
    <w:rsid w:val="00E52AF8"/>
    <w:rPr>
      <w:rFonts w:ascii="AU Passata" w:hAnsi="AU Passata"/>
      <w:color w:val="87888A"/>
      <w:sz w:val="14"/>
      <w:vertAlign w:val="superscript"/>
    </w:rPr>
  </w:style>
  <w:style w:type="paragraph" w:styleId="Fodnotetekst">
    <w:name w:val="footnote text"/>
    <w:basedOn w:val="Normal"/>
    <w:semiHidden/>
    <w:rsid w:val="00E52AF8"/>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E52AF8"/>
  </w:style>
  <w:style w:type="paragraph" w:styleId="HTML-adresse">
    <w:name w:val="HTML Address"/>
    <w:basedOn w:val="Normal"/>
    <w:semiHidden/>
    <w:rsid w:val="00E52AF8"/>
    <w:rPr>
      <w:i/>
      <w:iCs/>
    </w:rPr>
  </w:style>
  <w:style w:type="character" w:styleId="HTML-citat">
    <w:name w:val="HTML Cite"/>
    <w:basedOn w:val="Standardskrifttypeiafsnit"/>
    <w:semiHidden/>
    <w:rsid w:val="00E52AF8"/>
    <w:rPr>
      <w:i/>
      <w:iCs/>
    </w:rPr>
  </w:style>
  <w:style w:type="character" w:styleId="HTML-kode">
    <w:name w:val="HTML Code"/>
    <w:basedOn w:val="Standardskrifttypeiafsnit"/>
    <w:semiHidden/>
    <w:rsid w:val="00E52AF8"/>
    <w:rPr>
      <w:rFonts w:ascii="Courier New" w:hAnsi="Courier New" w:cs="Courier New"/>
      <w:sz w:val="20"/>
      <w:szCs w:val="20"/>
    </w:rPr>
  </w:style>
  <w:style w:type="character" w:styleId="HTML-definition">
    <w:name w:val="HTML Definition"/>
    <w:basedOn w:val="Standardskrifttypeiafsnit"/>
    <w:semiHidden/>
    <w:rsid w:val="00E52AF8"/>
    <w:rPr>
      <w:i/>
      <w:iCs/>
    </w:rPr>
  </w:style>
  <w:style w:type="character" w:styleId="HTML-tastatur">
    <w:name w:val="HTML Keyboard"/>
    <w:basedOn w:val="Standardskrifttypeiafsnit"/>
    <w:semiHidden/>
    <w:rsid w:val="00E52AF8"/>
    <w:rPr>
      <w:rFonts w:ascii="Courier New" w:hAnsi="Courier New" w:cs="Courier New"/>
      <w:sz w:val="20"/>
      <w:szCs w:val="20"/>
    </w:rPr>
  </w:style>
  <w:style w:type="paragraph" w:styleId="FormateretHTML">
    <w:name w:val="HTML Preformatted"/>
    <w:basedOn w:val="Normal"/>
    <w:semiHidden/>
    <w:rsid w:val="00E52AF8"/>
    <w:rPr>
      <w:rFonts w:ascii="Courier New" w:hAnsi="Courier New" w:cs="Courier New"/>
      <w:szCs w:val="20"/>
    </w:rPr>
  </w:style>
  <w:style w:type="character" w:styleId="HTML-eksempel">
    <w:name w:val="HTML Sample"/>
    <w:basedOn w:val="Standardskrifttypeiafsnit"/>
    <w:semiHidden/>
    <w:rsid w:val="00E52AF8"/>
    <w:rPr>
      <w:rFonts w:ascii="Courier New" w:hAnsi="Courier New" w:cs="Courier New"/>
    </w:rPr>
  </w:style>
  <w:style w:type="character" w:styleId="HTML-skrivemaskine">
    <w:name w:val="HTML Typewriter"/>
    <w:basedOn w:val="Standardskrifttypeiafsnit"/>
    <w:semiHidden/>
    <w:rsid w:val="00E52AF8"/>
    <w:rPr>
      <w:rFonts w:ascii="Courier New" w:hAnsi="Courier New" w:cs="Courier New"/>
      <w:sz w:val="20"/>
      <w:szCs w:val="20"/>
    </w:rPr>
  </w:style>
  <w:style w:type="character" w:styleId="HTML-variabel">
    <w:name w:val="HTML Variable"/>
    <w:basedOn w:val="Standardskrifttypeiafsnit"/>
    <w:semiHidden/>
    <w:rsid w:val="00E52AF8"/>
    <w:rPr>
      <w:i/>
      <w:iCs/>
    </w:rPr>
  </w:style>
  <w:style w:type="character" w:styleId="Linjenummer">
    <w:name w:val="line number"/>
    <w:basedOn w:val="Standardskrifttypeiafsnit"/>
    <w:semiHidden/>
    <w:rsid w:val="00E52AF8"/>
  </w:style>
  <w:style w:type="paragraph" w:styleId="Opstilling">
    <w:name w:val="List"/>
    <w:basedOn w:val="Normal"/>
    <w:semiHidden/>
    <w:rsid w:val="00E52AF8"/>
    <w:pPr>
      <w:ind w:left="283" w:hanging="283"/>
    </w:pPr>
  </w:style>
  <w:style w:type="paragraph" w:styleId="Opstilling2">
    <w:name w:val="List 2"/>
    <w:basedOn w:val="Normal"/>
    <w:semiHidden/>
    <w:rsid w:val="00E52AF8"/>
    <w:pPr>
      <w:ind w:left="566" w:hanging="283"/>
    </w:pPr>
  </w:style>
  <w:style w:type="paragraph" w:styleId="Opstilling3">
    <w:name w:val="List 3"/>
    <w:basedOn w:val="Normal"/>
    <w:semiHidden/>
    <w:rsid w:val="00E52AF8"/>
    <w:pPr>
      <w:ind w:left="849" w:hanging="283"/>
    </w:pPr>
  </w:style>
  <w:style w:type="paragraph" w:styleId="Opstilling4">
    <w:name w:val="List 4"/>
    <w:basedOn w:val="Normal"/>
    <w:semiHidden/>
    <w:rsid w:val="00E52AF8"/>
    <w:pPr>
      <w:ind w:left="1132" w:hanging="283"/>
    </w:pPr>
  </w:style>
  <w:style w:type="paragraph" w:styleId="Opstilling5">
    <w:name w:val="List 5"/>
    <w:basedOn w:val="Normal"/>
    <w:semiHidden/>
    <w:rsid w:val="00E52AF8"/>
    <w:pPr>
      <w:ind w:left="1415" w:hanging="283"/>
    </w:pPr>
  </w:style>
  <w:style w:type="paragraph" w:styleId="Opstilling-punkttegn">
    <w:name w:val="List Bullet"/>
    <w:basedOn w:val="Normal"/>
    <w:semiHidden/>
    <w:rsid w:val="00E52AF8"/>
    <w:pPr>
      <w:numPr>
        <w:numId w:val="4"/>
      </w:numPr>
    </w:pPr>
  </w:style>
  <w:style w:type="paragraph" w:styleId="Opstilling-punkttegn2">
    <w:name w:val="List Bullet 2"/>
    <w:basedOn w:val="Normal"/>
    <w:semiHidden/>
    <w:rsid w:val="00E52AF8"/>
    <w:pPr>
      <w:numPr>
        <w:numId w:val="5"/>
      </w:numPr>
    </w:pPr>
  </w:style>
  <w:style w:type="paragraph" w:styleId="Opstilling-punkttegn3">
    <w:name w:val="List Bullet 3"/>
    <w:basedOn w:val="Normal"/>
    <w:semiHidden/>
    <w:rsid w:val="00E52AF8"/>
    <w:pPr>
      <w:numPr>
        <w:numId w:val="6"/>
      </w:numPr>
    </w:pPr>
  </w:style>
  <w:style w:type="paragraph" w:styleId="Opstilling-punkttegn4">
    <w:name w:val="List Bullet 4"/>
    <w:basedOn w:val="Normal"/>
    <w:semiHidden/>
    <w:rsid w:val="00E52AF8"/>
    <w:pPr>
      <w:numPr>
        <w:numId w:val="7"/>
      </w:numPr>
    </w:pPr>
  </w:style>
  <w:style w:type="paragraph" w:styleId="Opstilling-punkttegn5">
    <w:name w:val="List Bullet 5"/>
    <w:basedOn w:val="Normal"/>
    <w:semiHidden/>
    <w:rsid w:val="00E52AF8"/>
    <w:pPr>
      <w:numPr>
        <w:numId w:val="8"/>
      </w:numPr>
    </w:pPr>
  </w:style>
  <w:style w:type="paragraph" w:styleId="Opstilling-forts">
    <w:name w:val="List Continue"/>
    <w:basedOn w:val="Normal"/>
    <w:semiHidden/>
    <w:rsid w:val="00E52AF8"/>
    <w:pPr>
      <w:spacing w:after="120"/>
      <w:ind w:left="283"/>
    </w:pPr>
  </w:style>
  <w:style w:type="paragraph" w:styleId="Opstilling-forts2">
    <w:name w:val="List Continue 2"/>
    <w:basedOn w:val="Normal"/>
    <w:semiHidden/>
    <w:rsid w:val="00E52AF8"/>
    <w:pPr>
      <w:spacing w:after="120"/>
      <w:ind w:left="566"/>
    </w:pPr>
  </w:style>
  <w:style w:type="paragraph" w:styleId="Opstilling-forts3">
    <w:name w:val="List Continue 3"/>
    <w:basedOn w:val="Normal"/>
    <w:semiHidden/>
    <w:rsid w:val="00E52AF8"/>
    <w:pPr>
      <w:spacing w:after="120"/>
      <w:ind w:left="849"/>
    </w:pPr>
  </w:style>
  <w:style w:type="paragraph" w:styleId="Opstilling-forts4">
    <w:name w:val="List Continue 4"/>
    <w:basedOn w:val="Normal"/>
    <w:semiHidden/>
    <w:rsid w:val="00E52AF8"/>
    <w:pPr>
      <w:spacing w:after="120"/>
      <w:ind w:left="1132"/>
    </w:pPr>
  </w:style>
  <w:style w:type="paragraph" w:styleId="Opstilling-forts5">
    <w:name w:val="List Continue 5"/>
    <w:basedOn w:val="Normal"/>
    <w:semiHidden/>
    <w:rsid w:val="00E52AF8"/>
    <w:pPr>
      <w:spacing w:after="120"/>
      <w:ind w:left="1415"/>
    </w:pPr>
  </w:style>
  <w:style w:type="paragraph" w:styleId="Opstilling-talellerbogst">
    <w:name w:val="List Number"/>
    <w:basedOn w:val="Normal"/>
    <w:semiHidden/>
    <w:rsid w:val="00E52AF8"/>
    <w:pPr>
      <w:numPr>
        <w:numId w:val="9"/>
      </w:numPr>
    </w:pPr>
  </w:style>
  <w:style w:type="paragraph" w:styleId="Opstilling-talellerbogst2">
    <w:name w:val="List Number 2"/>
    <w:basedOn w:val="Normal"/>
    <w:semiHidden/>
    <w:rsid w:val="00E52AF8"/>
    <w:pPr>
      <w:numPr>
        <w:numId w:val="10"/>
      </w:numPr>
    </w:pPr>
  </w:style>
  <w:style w:type="paragraph" w:styleId="Opstilling-talellerbogst3">
    <w:name w:val="List Number 3"/>
    <w:basedOn w:val="Normal"/>
    <w:semiHidden/>
    <w:rsid w:val="00E52AF8"/>
    <w:pPr>
      <w:numPr>
        <w:numId w:val="11"/>
      </w:numPr>
    </w:pPr>
  </w:style>
  <w:style w:type="paragraph" w:styleId="Opstilling-talellerbogst4">
    <w:name w:val="List Number 4"/>
    <w:basedOn w:val="Normal"/>
    <w:semiHidden/>
    <w:rsid w:val="00E52AF8"/>
    <w:pPr>
      <w:numPr>
        <w:numId w:val="12"/>
      </w:numPr>
    </w:pPr>
  </w:style>
  <w:style w:type="paragraph" w:styleId="Opstilling-talellerbogst5">
    <w:name w:val="List Number 5"/>
    <w:basedOn w:val="Normal"/>
    <w:semiHidden/>
    <w:rsid w:val="00E52AF8"/>
    <w:pPr>
      <w:numPr>
        <w:numId w:val="13"/>
      </w:numPr>
    </w:pPr>
  </w:style>
  <w:style w:type="paragraph" w:styleId="Brevhoved">
    <w:name w:val="Message Header"/>
    <w:basedOn w:val="Normal"/>
    <w:semiHidden/>
    <w:rsid w:val="00E52A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E52AF8"/>
    <w:rPr>
      <w:rFonts w:ascii="Times New Roman" w:hAnsi="Times New Roman"/>
      <w:sz w:val="24"/>
    </w:rPr>
  </w:style>
  <w:style w:type="paragraph" w:styleId="Normalindrykning">
    <w:name w:val="Normal Indent"/>
    <w:basedOn w:val="Normal"/>
    <w:semiHidden/>
    <w:rsid w:val="00E52AF8"/>
    <w:pPr>
      <w:ind w:left="1304"/>
    </w:pPr>
  </w:style>
  <w:style w:type="paragraph" w:styleId="Noteoverskrift">
    <w:name w:val="Note Heading"/>
    <w:basedOn w:val="Normal"/>
    <w:next w:val="Normal"/>
    <w:semiHidden/>
    <w:rsid w:val="00E52AF8"/>
  </w:style>
  <w:style w:type="paragraph" w:styleId="Almindeligtekst">
    <w:name w:val="Plain Text"/>
    <w:basedOn w:val="Normal"/>
    <w:semiHidden/>
    <w:rsid w:val="00E52AF8"/>
    <w:rPr>
      <w:rFonts w:ascii="Courier New" w:hAnsi="Courier New" w:cs="Courier New"/>
      <w:szCs w:val="20"/>
    </w:rPr>
  </w:style>
  <w:style w:type="paragraph" w:styleId="Starthilsen">
    <w:name w:val="Salutation"/>
    <w:basedOn w:val="Normal"/>
    <w:next w:val="Normal"/>
    <w:semiHidden/>
    <w:rsid w:val="00E52AF8"/>
  </w:style>
  <w:style w:type="paragraph" w:styleId="Underskrift">
    <w:name w:val="Signature"/>
    <w:basedOn w:val="Normal"/>
    <w:semiHidden/>
    <w:rsid w:val="00E52AF8"/>
    <w:pPr>
      <w:ind w:left="4252"/>
    </w:pPr>
  </w:style>
  <w:style w:type="character" w:styleId="Strk">
    <w:name w:val="Strong"/>
    <w:basedOn w:val="Standardskrifttypeiafsnit"/>
    <w:qFormat/>
    <w:rsid w:val="00E52AF8"/>
    <w:rPr>
      <w:b/>
      <w:bCs/>
    </w:rPr>
  </w:style>
  <w:style w:type="paragraph" w:styleId="Undertitel">
    <w:name w:val="Subtitle"/>
    <w:basedOn w:val="Normal"/>
    <w:qFormat/>
    <w:rsid w:val="00E52AF8"/>
    <w:pPr>
      <w:spacing w:after="60"/>
      <w:jc w:val="center"/>
      <w:outlineLvl w:val="1"/>
    </w:pPr>
    <w:rPr>
      <w:rFonts w:ascii="Arial" w:hAnsi="Arial" w:cs="Arial"/>
      <w:sz w:val="24"/>
    </w:rPr>
  </w:style>
  <w:style w:type="table" w:styleId="Tabel-3D-effekter1">
    <w:name w:val="Table 3D effects 1"/>
    <w:basedOn w:val="Tabel-Normal"/>
    <w:semiHidden/>
    <w:rsid w:val="00E52AF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E52AF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E52AF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E52AF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E52AF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E52AF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E52AF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E52AF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E52AF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E52AF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E52AF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E52AF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E52AF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E52AF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E52AF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E52AF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E52AF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E52AF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E52AF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E52A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E52AF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E52AF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E52AF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E52AF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E52AF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E52AF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E52AF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E52AF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E52AF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E52A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Web1">
    <w:name w:val="Table Web 1"/>
    <w:basedOn w:val="Tabel-Normal"/>
    <w:semiHidden/>
    <w:rsid w:val="00E52AF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E52AF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E52A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704F07"/>
    <w:pPr>
      <w:spacing w:before="240" w:after="60"/>
      <w:jc w:val="center"/>
    </w:pPr>
    <w:rPr>
      <w:rFonts w:ascii="Arial" w:hAnsi="Arial" w:cs="Arial"/>
      <w:b/>
      <w:bCs/>
      <w:kern w:val="28"/>
      <w:sz w:val="32"/>
      <w:szCs w:val="32"/>
    </w:rPr>
  </w:style>
  <w:style w:type="paragraph" w:styleId="Indholdsfortegnelse1">
    <w:name w:val="toc 1"/>
    <w:basedOn w:val="Normal"/>
    <w:next w:val="Normal"/>
    <w:rsid w:val="00B5730D"/>
    <w:pPr>
      <w:tabs>
        <w:tab w:val="right" w:pos="7229"/>
      </w:tabs>
      <w:spacing w:before="120"/>
      <w:ind w:left="425" w:right="567" w:hanging="425"/>
    </w:pPr>
    <w:rPr>
      <w:b/>
    </w:rPr>
  </w:style>
  <w:style w:type="paragraph" w:styleId="Indholdsfortegnelse2">
    <w:name w:val="toc 2"/>
    <w:basedOn w:val="Normal"/>
    <w:next w:val="Normal"/>
    <w:semiHidden/>
    <w:rsid w:val="00E52AF8"/>
    <w:pPr>
      <w:tabs>
        <w:tab w:val="right" w:pos="7655"/>
      </w:tabs>
      <w:ind w:left="284" w:right="567"/>
    </w:pPr>
  </w:style>
  <w:style w:type="paragraph" w:styleId="Indholdsfortegnelse3">
    <w:name w:val="toc 3"/>
    <w:basedOn w:val="Normal"/>
    <w:next w:val="Normal"/>
    <w:semiHidden/>
    <w:rsid w:val="00E52AF8"/>
    <w:pPr>
      <w:tabs>
        <w:tab w:val="right" w:pos="7655"/>
      </w:tabs>
      <w:ind w:left="567" w:right="567"/>
    </w:pPr>
  </w:style>
  <w:style w:type="paragraph" w:styleId="Indholdsfortegnelse4">
    <w:name w:val="toc 4"/>
    <w:basedOn w:val="Normal"/>
    <w:next w:val="Normal"/>
    <w:semiHidden/>
    <w:rsid w:val="00E52AF8"/>
    <w:pPr>
      <w:tabs>
        <w:tab w:val="right" w:pos="7655"/>
      </w:tabs>
      <w:ind w:left="851" w:right="567"/>
    </w:pPr>
  </w:style>
  <w:style w:type="paragraph" w:styleId="Indholdsfortegnelse5">
    <w:name w:val="toc 5"/>
    <w:basedOn w:val="Normal"/>
    <w:next w:val="Normal"/>
    <w:semiHidden/>
    <w:rsid w:val="00E52AF8"/>
    <w:pPr>
      <w:tabs>
        <w:tab w:val="right" w:pos="7655"/>
      </w:tabs>
      <w:ind w:left="1134" w:right="567"/>
    </w:pPr>
  </w:style>
  <w:style w:type="character" w:styleId="BesgtHyperlink">
    <w:name w:val="FollowedHyperlink"/>
    <w:basedOn w:val="Standardskrifttypeiafsnit"/>
    <w:rsid w:val="00E52AF8"/>
    <w:rPr>
      <w:rFonts w:ascii="Georgia" w:hAnsi="Georgia"/>
      <w:color w:val="87888A"/>
      <w:sz w:val="21"/>
      <w:u w:val="none"/>
    </w:rPr>
  </w:style>
  <w:style w:type="paragraph" w:styleId="Sidefod">
    <w:name w:val="footer"/>
    <w:basedOn w:val="Normal"/>
    <w:rsid w:val="00E52AF8"/>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rsid w:val="00E52AF8"/>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rsid w:val="00E52AF8"/>
    <w:rPr>
      <w:rFonts w:ascii="Georgia" w:hAnsi="Georgia"/>
      <w:color w:val="03428E"/>
      <w:sz w:val="21"/>
      <w:u w:val="none"/>
    </w:rPr>
  </w:style>
  <w:style w:type="character" w:styleId="Sidetal">
    <w:name w:val="page number"/>
    <w:basedOn w:val="Standardskrifttypeiafsnit"/>
    <w:semiHidden/>
    <w:rsid w:val="00721952"/>
    <w:rPr>
      <w:rFonts w:ascii="AU Passata" w:hAnsi="AU Passata"/>
      <w:sz w:val="14"/>
    </w:rPr>
  </w:style>
  <w:style w:type="paragraph" w:customStyle="1" w:styleId="Normal-Bullet">
    <w:name w:val="Normal - Bullet"/>
    <w:basedOn w:val="Normal"/>
    <w:rsid w:val="00E52AF8"/>
    <w:pPr>
      <w:numPr>
        <w:numId w:val="14"/>
      </w:numPr>
    </w:pPr>
    <w:rPr>
      <w:lang w:val="en-GB"/>
    </w:rPr>
  </w:style>
  <w:style w:type="paragraph" w:styleId="Indholdsfortegnelse6">
    <w:name w:val="toc 6"/>
    <w:basedOn w:val="Normal"/>
    <w:next w:val="Normal"/>
    <w:semiHidden/>
    <w:rsid w:val="00E52AF8"/>
    <w:pPr>
      <w:tabs>
        <w:tab w:val="right" w:pos="7655"/>
      </w:tabs>
      <w:ind w:left="2268" w:right="567" w:hanging="1134"/>
    </w:pPr>
  </w:style>
  <w:style w:type="paragraph" w:styleId="Indholdsfortegnelse7">
    <w:name w:val="toc 7"/>
    <w:basedOn w:val="Normal"/>
    <w:next w:val="Normal"/>
    <w:semiHidden/>
    <w:rsid w:val="00E52AF8"/>
    <w:pPr>
      <w:tabs>
        <w:tab w:val="right" w:pos="7655"/>
      </w:tabs>
      <w:ind w:left="2268" w:right="567" w:hanging="1134"/>
    </w:pPr>
  </w:style>
  <w:style w:type="paragraph" w:styleId="Indholdsfortegnelse8">
    <w:name w:val="toc 8"/>
    <w:basedOn w:val="Normal"/>
    <w:next w:val="Normal"/>
    <w:semiHidden/>
    <w:rsid w:val="00E52AF8"/>
    <w:pPr>
      <w:tabs>
        <w:tab w:val="right" w:pos="7655"/>
      </w:tabs>
      <w:ind w:left="2268" w:right="567" w:hanging="1134"/>
    </w:pPr>
  </w:style>
  <w:style w:type="paragraph" w:styleId="Indholdsfortegnelse9">
    <w:name w:val="toc 9"/>
    <w:basedOn w:val="Normal"/>
    <w:next w:val="Normal"/>
    <w:semiHidden/>
    <w:rsid w:val="00E52AF8"/>
    <w:pPr>
      <w:tabs>
        <w:tab w:val="right" w:pos="7655"/>
      </w:tabs>
      <w:ind w:left="2268" w:right="567" w:hanging="1134"/>
    </w:pPr>
  </w:style>
  <w:style w:type="paragraph" w:customStyle="1" w:styleId="Normal-Numbering">
    <w:name w:val="Normal - Numbering"/>
    <w:basedOn w:val="Normal"/>
    <w:rsid w:val="00E52AF8"/>
    <w:pPr>
      <w:numPr>
        <w:numId w:val="15"/>
      </w:numPr>
    </w:pPr>
  </w:style>
  <w:style w:type="paragraph" w:customStyle="1" w:styleId="Normal-Tabletext">
    <w:name w:val="Normal - Table text"/>
    <w:basedOn w:val="Normal"/>
    <w:rsid w:val="00E52AF8"/>
    <w:pPr>
      <w:spacing w:line="220" w:lineRule="atLeast"/>
    </w:pPr>
    <w:rPr>
      <w:sz w:val="18"/>
    </w:rPr>
  </w:style>
  <w:style w:type="paragraph" w:customStyle="1" w:styleId="Normal-TableHeading">
    <w:name w:val="Normal - Table Heading"/>
    <w:basedOn w:val="Normal"/>
    <w:rsid w:val="00E52AF8"/>
    <w:pPr>
      <w:spacing w:line="260" w:lineRule="atLeast"/>
    </w:pPr>
    <w:rPr>
      <w:color w:val="03428E"/>
      <w:sz w:val="18"/>
    </w:rPr>
  </w:style>
  <w:style w:type="paragraph" w:customStyle="1" w:styleId="Normal-TableColomnHeading">
    <w:name w:val="Normal - Table Colomn Heading"/>
    <w:basedOn w:val="Normal"/>
    <w:rsid w:val="00E52AF8"/>
    <w:pPr>
      <w:spacing w:line="220" w:lineRule="atLeast"/>
    </w:pPr>
    <w:rPr>
      <w:color w:val="03428E"/>
      <w:sz w:val="18"/>
    </w:rPr>
  </w:style>
  <w:style w:type="table" w:customStyle="1" w:styleId="Table-Normal">
    <w:name w:val="Table - Normal"/>
    <w:basedOn w:val="Tabel-Normal"/>
    <w:semiHidden/>
    <w:rsid w:val="00E52AF8"/>
    <w:pPr>
      <w:spacing w:line="220" w:lineRule="atLeast"/>
    </w:pPr>
    <w:rPr>
      <w:rFonts w:ascii="Georgia" w:hAnsi="Georgia"/>
      <w:sz w:val="18"/>
    </w:rPr>
    <w:tblPr>
      <w:tblInd w:w="0" w:type="dxa"/>
      <w:tblCellMar>
        <w:top w:w="28" w:type="dxa"/>
        <w:left w:w="0" w:type="dxa"/>
        <w:bottom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E52AF8"/>
    <w:pPr>
      <w:jc w:val="right"/>
    </w:pPr>
  </w:style>
  <w:style w:type="paragraph" w:customStyle="1" w:styleId="Normal-TableNumbersTotal">
    <w:name w:val="Normal - Table Numbers Total"/>
    <w:basedOn w:val="Normal-TableNumbers"/>
    <w:rsid w:val="00E52AF8"/>
    <w:rPr>
      <w:b/>
    </w:rPr>
  </w:style>
  <w:style w:type="paragraph" w:customStyle="1" w:styleId="Template">
    <w:name w:val="Template"/>
    <w:link w:val="TemplateChar"/>
    <w:semiHidden/>
    <w:rsid w:val="007264B9"/>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E52AF8"/>
    <w:rPr>
      <w:b/>
    </w:rPr>
  </w:style>
  <w:style w:type="paragraph" w:customStyle="1" w:styleId="Template-Address">
    <w:name w:val="Template - Address"/>
    <w:basedOn w:val="Template"/>
    <w:semiHidden/>
    <w:rsid w:val="00E52AF8"/>
  </w:style>
  <w:style w:type="paragraph" w:customStyle="1" w:styleId="Template-Date">
    <w:name w:val="Template - Date"/>
    <w:basedOn w:val="Template-Address"/>
    <w:semiHidden/>
    <w:rsid w:val="00E52AF8"/>
  </w:style>
  <w:style w:type="table" w:styleId="Tabel-Gitter">
    <w:name w:val="Table Grid"/>
    <w:basedOn w:val="Tabel-Normal"/>
    <w:semiHidden/>
    <w:rsid w:val="00E52AF8"/>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Dokumentheading">
    <w:name w:val="Normal - Dokument heading"/>
    <w:basedOn w:val="Normal"/>
    <w:rsid w:val="00E52AF8"/>
    <w:pPr>
      <w:ind w:left="2410"/>
    </w:pPr>
    <w:rPr>
      <w:b/>
    </w:rPr>
  </w:style>
  <w:style w:type="paragraph" w:customStyle="1" w:styleId="Template-Afdeling">
    <w:name w:val="Template - Afdeling"/>
    <w:basedOn w:val="Template"/>
    <w:semiHidden/>
    <w:rsid w:val="00E52AF8"/>
    <w:rPr>
      <w:b/>
    </w:rPr>
  </w:style>
  <w:style w:type="paragraph" w:styleId="Listeoverfigurer">
    <w:name w:val="table of figures"/>
    <w:basedOn w:val="Normal"/>
    <w:next w:val="Normal"/>
    <w:semiHidden/>
    <w:rsid w:val="00E52AF8"/>
  </w:style>
  <w:style w:type="paragraph" w:customStyle="1" w:styleId="Template-NavnMellemnavn">
    <w:name w:val="Template - Navn/Mellemnavn"/>
    <w:basedOn w:val="Template"/>
    <w:semiHidden/>
    <w:rsid w:val="00E52AF8"/>
    <w:rPr>
      <w:b/>
    </w:rPr>
  </w:style>
  <w:style w:type="paragraph" w:customStyle="1" w:styleId="Template-Brugerinfo">
    <w:name w:val="Template - Bruger info"/>
    <w:basedOn w:val="Template"/>
    <w:link w:val="Template-BrugerinfoChar"/>
    <w:semiHidden/>
    <w:rsid w:val="00E52AF8"/>
  </w:style>
  <w:style w:type="paragraph" w:customStyle="1" w:styleId="Normal-DokumentNavn">
    <w:name w:val="Normal - Dokument Navn"/>
    <w:basedOn w:val="Normal"/>
    <w:rsid w:val="006B4CE3"/>
    <w:pPr>
      <w:jc w:val="right"/>
    </w:pPr>
    <w:rPr>
      <w:b/>
      <w:caps/>
      <w:sz w:val="22"/>
    </w:rPr>
  </w:style>
  <w:style w:type="paragraph" w:customStyle="1" w:styleId="Normal-Dokumentinfo">
    <w:name w:val="Normal - Dokument info"/>
    <w:basedOn w:val="Normal"/>
    <w:rsid w:val="006B4CE3"/>
    <w:rPr>
      <w:b/>
    </w:rPr>
  </w:style>
  <w:style w:type="character" w:customStyle="1" w:styleId="TemplateChar">
    <w:name w:val="Template Char"/>
    <w:basedOn w:val="Standardskrifttypeiafsnit"/>
    <w:link w:val="Template"/>
    <w:semiHidden/>
    <w:rsid w:val="007264B9"/>
    <w:rPr>
      <w:rFonts w:ascii="AU Passata" w:hAnsi="AU Passata"/>
      <w:noProof/>
      <w:spacing w:val="10"/>
      <w:sz w:val="14"/>
      <w:szCs w:val="24"/>
      <w:lang w:val="da-DK" w:eastAsia="en-US" w:bidi="ar-SA"/>
    </w:rPr>
  </w:style>
  <w:style w:type="character" w:customStyle="1" w:styleId="Template-BrugerinfoChar">
    <w:name w:val="Template - Bruger info Char"/>
    <w:basedOn w:val="TemplateChar"/>
    <w:link w:val="Template-Brugerinfo"/>
    <w:rsid w:val="003E4A18"/>
    <w:rPr>
      <w:rFonts w:ascii="AU Passata" w:hAnsi="AU Passata"/>
      <w:noProof/>
      <w:spacing w:val="10"/>
      <w:sz w:val="14"/>
      <w:szCs w:val="24"/>
      <w:lang w:val="da-DK" w:eastAsia="en-US" w:bidi="ar-SA"/>
    </w:rPr>
  </w:style>
  <w:style w:type="paragraph" w:customStyle="1" w:styleId="Template-Informationsoverskrift">
    <w:name w:val="Template - Informations overskrift"/>
    <w:basedOn w:val="Template"/>
    <w:next w:val="Normal"/>
    <w:semiHidden/>
    <w:rsid w:val="00E52AF8"/>
    <w:rPr>
      <w:b/>
    </w:rPr>
  </w:style>
  <w:style w:type="paragraph" w:customStyle="1" w:styleId="Template-Informationstekst">
    <w:name w:val="Template - Informations tekst"/>
    <w:basedOn w:val="Template"/>
    <w:semiHidden/>
    <w:rsid w:val="00E52AF8"/>
  </w:style>
  <w:style w:type="paragraph" w:customStyle="1" w:styleId="Template-Parentlogoname">
    <w:name w:val="Template - Parent logoname"/>
    <w:basedOn w:val="Template"/>
    <w:rsid w:val="00947C62"/>
    <w:pPr>
      <w:spacing w:line="240" w:lineRule="atLeast"/>
    </w:pPr>
    <w:rPr>
      <w:caps/>
      <w:color w:val="03428E"/>
      <w:sz w:val="22"/>
    </w:rPr>
  </w:style>
  <w:style w:type="paragraph" w:customStyle="1" w:styleId="Template-Unitnamelogoname">
    <w:name w:val="Template - Unitname logoname"/>
    <w:basedOn w:val="Template-Parentlogoname"/>
    <w:rsid w:val="00947C62"/>
    <w:pPr>
      <w:spacing w:line="160" w:lineRule="atLeast"/>
    </w:pPr>
    <w:rPr>
      <w:sz w:val="14"/>
    </w:rPr>
  </w:style>
  <w:style w:type="paragraph" w:styleId="Markeringsbobletekst">
    <w:name w:val="Balloon Text"/>
    <w:basedOn w:val="Normal"/>
    <w:semiHidden/>
    <w:rsid w:val="00A14DFA"/>
    <w:rPr>
      <w:rFonts w:ascii="Tahoma" w:hAnsi="Tahoma" w:cs="Tahoma"/>
      <w:sz w:val="16"/>
      <w:szCs w:val="16"/>
    </w:rPr>
  </w:style>
  <w:style w:type="character" w:styleId="Kommentarhenvisning">
    <w:name w:val="annotation reference"/>
    <w:basedOn w:val="Standardskrifttypeiafsnit"/>
    <w:semiHidden/>
    <w:rsid w:val="00A14DFA"/>
    <w:rPr>
      <w:sz w:val="16"/>
      <w:szCs w:val="16"/>
    </w:rPr>
  </w:style>
  <w:style w:type="paragraph" w:styleId="Kommentartekst">
    <w:name w:val="annotation text"/>
    <w:basedOn w:val="Normal"/>
    <w:semiHidden/>
    <w:rsid w:val="00A14DFA"/>
    <w:rPr>
      <w:sz w:val="20"/>
      <w:szCs w:val="20"/>
    </w:rPr>
  </w:style>
  <w:style w:type="paragraph" w:styleId="Kommentaremne">
    <w:name w:val="annotation subject"/>
    <w:basedOn w:val="Kommentartekst"/>
    <w:next w:val="Kommentartekst"/>
    <w:semiHidden/>
    <w:rsid w:val="00A14DFA"/>
    <w:rPr>
      <w:b/>
      <w:bCs/>
    </w:rPr>
  </w:style>
  <w:style w:type="paragraph" w:styleId="Dokumentoversigt">
    <w:name w:val="Document Map"/>
    <w:basedOn w:val="Normal"/>
    <w:semiHidden/>
    <w:rsid w:val="00A14DFA"/>
    <w:pPr>
      <w:shd w:val="clear" w:color="auto" w:fill="000080"/>
    </w:pPr>
    <w:rPr>
      <w:rFonts w:ascii="Tahoma" w:hAnsi="Tahoma" w:cs="Tahoma"/>
      <w:sz w:val="20"/>
      <w:szCs w:val="20"/>
    </w:rPr>
  </w:style>
  <w:style w:type="paragraph" w:styleId="Indeks1">
    <w:name w:val="index 1"/>
    <w:basedOn w:val="Normal"/>
    <w:next w:val="Normal"/>
    <w:autoRedefine/>
    <w:semiHidden/>
    <w:rsid w:val="00A14DFA"/>
    <w:pPr>
      <w:ind w:left="210" w:hanging="210"/>
    </w:pPr>
  </w:style>
  <w:style w:type="paragraph" w:styleId="Indeks2">
    <w:name w:val="index 2"/>
    <w:basedOn w:val="Normal"/>
    <w:next w:val="Normal"/>
    <w:autoRedefine/>
    <w:semiHidden/>
    <w:rsid w:val="00A14DFA"/>
    <w:pPr>
      <w:ind w:left="420" w:hanging="210"/>
    </w:pPr>
  </w:style>
  <w:style w:type="paragraph" w:styleId="Indeks3">
    <w:name w:val="index 3"/>
    <w:basedOn w:val="Normal"/>
    <w:next w:val="Normal"/>
    <w:autoRedefine/>
    <w:semiHidden/>
    <w:rsid w:val="00A14DFA"/>
    <w:pPr>
      <w:ind w:left="630" w:hanging="210"/>
    </w:pPr>
  </w:style>
  <w:style w:type="paragraph" w:styleId="Indeks4">
    <w:name w:val="index 4"/>
    <w:basedOn w:val="Normal"/>
    <w:next w:val="Normal"/>
    <w:autoRedefine/>
    <w:semiHidden/>
    <w:rsid w:val="00A14DFA"/>
    <w:pPr>
      <w:ind w:left="840" w:hanging="210"/>
    </w:pPr>
  </w:style>
  <w:style w:type="paragraph" w:styleId="Indeks5">
    <w:name w:val="index 5"/>
    <w:basedOn w:val="Normal"/>
    <w:next w:val="Normal"/>
    <w:autoRedefine/>
    <w:semiHidden/>
    <w:rsid w:val="00A14DFA"/>
    <w:pPr>
      <w:ind w:left="1050" w:hanging="210"/>
    </w:pPr>
  </w:style>
  <w:style w:type="paragraph" w:styleId="Indeks6">
    <w:name w:val="index 6"/>
    <w:basedOn w:val="Normal"/>
    <w:next w:val="Normal"/>
    <w:autoRedefine/>
    <w:semiHidden/>
    <w:rsid w:val="00A14DFA"/>
    <w:pPr>
      <w:ind w:left="1260" w:hanging="210"/>
    </w:pPr>
  </w:style>
  <w:style w:type="paragraph" w:styleId="Indeks7">
    <w:name w:val="index 7"/>
    <w:basedOn w:val="Normal"/>
    <w:next w:val="Normal"/>
    <w:autoRedefine/>
    <w:semiHidden/>
    <w:rsid w:val="00A14DFA"/>
    <w:pPr>
      <w:ind w:left="1470" w:hanging="210"/>
    </w:pPr>
  </w:style>
  <w:style w:type="paragraph" w:styleId="Indeks8">
    <w:name w:val="index 8"/>
    <w:basedOn w:val="Normal"/>
    <w:next w:val="Normal"/>
    <w:autoRedefine/>
    <w:semiHidden/>
    <w:rsid w:val="00A14DFA"/>
    <w:pPr>
      <w:ind w:left="1680" w:hanging="210"/>
    </w:pPr>
  </w:style>
  <w:style w:type="paragraph" w:styleId="Indeks9">
    <w:name w:val="index 9"/>
    <w:basedOn w:val="Normal"/>
    <w:next w:val="Normal"/>
    <w:autoRedefine/>
    <w:semiHidden/>
    <w:rsid w:val="00A14DFA"/>
    <w:pPr>
      <w:ind w:left="1890" w:hanging="210"/>
    </w:pPr>
  </w:style>
  <w:style w:type="paragraph" w:styleId="Indeksoverskrift">
    <w:name w:val="index heading"/>
    <w:basedOn w:val="Normal"/>
    <w:next w:val="Indeks1"/>
    <w:semiHidden/>
    <w:rsid w:val="00A14DFA"/>
    <w:rPr>
      <w:rFonts w:ascii="Arial" w:hAnsi="Arial" w:cs="Arial"/>
      <w:b/>
      <w:bCs/>
    </w:rPr>
  </w:style>
  <w:style w:type="paragraph" w:styleId="Makrotekst">
    <w:name w:val="macro"/>
    <w:semiHidden/>
    <w:rsid w:val="00A14DFA"/>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A14DFA"/>
    <w:pPr>
      <w:ind w:left="210" w:hanging="210"/>
    </w:pPr>
  </w:style>
  <w:style w:type="paragraph" w:styleId="Citatoverskrift">
    <w:name w:val="toa heading"/>
    <w:basedOn w:val="Normal"/>
    <w:next w:val="Normal"/>
    <w:semiHidden/>
    <w:rsid w:val="00A14DFA"/>
    <w:pPr>
      <w:spacing w:before="120"/>
    </w:pPr>
    <w:rPr>
      <w:rFonts w:ascii="Arial" w:hAnsi="Arial" w:cs="Arial"/>
      <w:b/>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2AF8"/>
    <w:pPr>
      <w:spacing w:line="280" w:lineRule="atLeast"/>
    </w:pPr>
    <w:rPr>
      <w:rFonts w:ascii="Georgia" w:hAnsi="Georgia"/>
      <w:sz w:val="21"/>
      <w:szCs w:val="24"/>
      <w:lang w:eastAsia="en-US"/>
    </w:rPr>
  </w:style>
  <w:style w:type="paragraph" w:styleId="Overskrift1">
    <w:name w:val="heading 1"/>
    <w:basedOn w:val="Normal"/>
    <w:next w:val="Normal"/>
    <w:qFormat/>
    <w:rsid w:val="00773E7E"/>
    <w:pPr>
      <w:numPr>
        <w:numId w:val="16"/>
      </w:numPr>
      <w:outlineLvl w:val="0"/>
    </w:pPr>
    <w:rPr>
      <w:rFonts w:cs="Arial"/>
      <w:b/>
      <w:bCs/>
      <w:szCs w:val="32"/>
    </w:rPr>
  </w:style>
  <w:style w:type="paragraph" w:styleId="Overskrift2">
    <w:name w:val="heading 2"/>
    <w:basedOn w:val="Normal"/>
    <w:next w:val="Normal"/>
    <w:qFormat/>
    <w:rsid w:val="00773E7E"/>
    <w:pPr>
      <w:numPr>
        <w:ilvl w:val="1"/>
        <w:numId w:val="16"/>
      </w:numPr>
      <w:outlineLvl w:val="1"/>
    </w:pPr>
    <w:rPr>
      <w:rFonts w:cs="Arial"/>
      <w:bCs/>
      <w:iCs/>
      <w:szCs w:val="28"/>
    </w:rPr>
  </w:style>
  <w:style w:type="paragraph" w:styleId="Overskrift3">
    <w:name w:val="heading 3"/>
    <w:basedOn w:val="Normal"/>
    <w:next w:val="Normal"/>
    <w:qFormat/>
    <w:rsid w:val="00773E7E"/>
    <w:pPr>
      <w:numPr>
        <w:ilvl w:val="2"/>
        <w:numId w:val="16"/>
      </w:numPr>
      <w:outlineLvl w:val="2"/>
    </w:pPr>
    <w:rPr>
      <w:rFonts w:cs="Arial"/>
      <w:bCs/>
      <w:i/>
      <w:szCs w:val="26"/>
    </w:rPr>
  </w:style>
  <w:style w:type="paragraph" w:styleId="Overskrift4">
    <w:name w:val="heading 4"/>
    <w:basedOn w:val="Normal"/>
    <w:next w:val="Normal"/>
    <w:qFormat/>
    <w:rsid w:val="00773E7E"/>
    <w:pPr>
      <w:keepNext/>
      <w:numPr>
        <w:ilvl w:val="3"/>
        <w:numId w:val="16"/>
      </w:numPr>
      <w:outlineLvl w:val="3"/>
    </w:pPr>
    <w:rPr>
      <w:bCs/>
      <w:i/>
      <w:szCs w:val="28"/>
    </w:rPr>
  </w:style>
  <w:style w:type="paragraph" w:styleId="Overskrift5">
    <w:name w:val="heading 5"/>
    <w:basedOn w:val="Normal"/>
    <w:next w:val="Normal"/>
    <w:qFormat/>
    <w:rsid w:val="00773E7E"/>
    <w:pPr>
      <w:numPr>
        <w:ilvl w:val="4"/>
        <w:numId w:val="16"/>
      </w:numPr>
      <w:outlineLvl w:val="4"/>
    </w:pPr>
    <w:rPr>
      <w:bCs/>
      <w:iCs/>
      <w:szCs w:val="26"/>
    </w:rPr>
  </w:style>
  <w:style w:type="paragraph" w:styleId="Overskrift6">
    <w:name w:val="heading 6"/>
    <w:basedOn w:val="Normal"/>
    <w:next w:val="Normal"/>
    <w:qFormat/>
    <w:rsid w:val="00773E7E"/>
    <w:pPr>
      <w:numPr>
        <w:ilvl w:val="5"/>
        <w:numId w:val="16"/>
      </w:numPr>
      <w:outlineLvl w:val="5"/>
    </w:pPr>
    <w:rPr>
      <w:bCs/>
      <w:szCs w:val="22"/>
    </w:rPr>
  </w:style>
  <w:style w:type="paragraph" w:styleId="Overskrift7">
    <w:name w:val="heading 7"/>
    <w:basedOn w:val="Normal"/>
    <w:next w:val="Normal"/>
    <w:qFormat/>
    <w:rsid w:val="00773E7E"/>
    <w:pPr>
      <w:numPr>
        <w:ilvl w:val="6"/>
        <w:numId w:val="16"/>
      </w:numPr>
      <w:outlineLvl w:val="6"/>
    </w:pPr>
  </w:style>
  <w:style w:type="paragraph" w:styleId="Overskrift8">
    <w:name w:val="heading 8"/>
    <w:basedOn w:val="Normal"/>
    <w:next w:val="Normal"/>
    <w:qFormat/>
    <w:rsid w:val="00773E7E"/>
    <w:pPr>
      <w:numPr>
        <w:ilvl w:val="7"/>
        <w:numId w:val="16"/>
      </w:numPr>
      <w:outlineLvl w:val="7"/>
    </w:pPr>
    <w:rPr>
      <w:iCs/>
    </w:rPr>
  </w:style>
  <w:style w:type="paragraph" w:styleId="Overskrift9">
    <w:name w:val="heading 9"/>
    <w:basedOn w:val="Normal"/>
    <w:next w:val="Normal"/>
    <w:qFormat/>
    <w:rsid w:val="00773E7E"/>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E52AF8"/>
    <w:pPr>
      <w:numPr>
        <w:numId w:val="1"/>
      </w:numPr>
    </w:pPr>
  </w:style>
  <w:style w:type="numbering" w:styleId="1ai">
    <w:name w:val="Outline List 1"/>
    <w:basedOn w:val="Ingenoversigt"/>
    <w:semiHidden/>
    <w:rsid w:val="00E52AF8"/>
    <w:pPr>
      <w:numPr>
        <w:numId w:val="2"/>
      </w:numPr>
    </w:pPr>
  </w:style>
  <w:style w:type="numbering" w:styleId="ArtikelSektion">
    <w:name w:val="Outline List 3"/>
    <w:basedOn w:val="Ingenoversigt"/>
    <w:semiHidden/>
    <w:rsid w:val="00E52AF8"/>
    <w:pPr>
      <w:numPr>
        <w:numId w:val="3"/>
      </w:numPr>
    </w:pPr>
  </w:style>
  <w:style w:type="paragraph" w:styleId="Bloktekst">
    <w:name w:val="Block Text"/>
    <w:basedOn w:val="Normal"/>
    <w:semiHidden/>
    <w:rsid w:val="00E52AF8"/>
    <w:pPr>
      <w:spacing w:after="120"/>
      <w:ind w:left="1440" w:right="1440"/>
    </w:pPr>
  </w:style>
  <w:style w:type="paragraph" w:styleId="Brdtekst">
    <w:name w:val="Body Text"/>
    <w:basedOn w:val="Normal"/>
    <w:semiHidden/>
    <w:rsid w:val="00E52AF8"/>
    <w:pPr>
      <w:spacing w:after="120"/>
    </w:pPr>
  </w:style>
  <w:style w:type="paragraph" w:styleId="Brdtekst2">
    <w:name w:val="Body Text 2"/>
    <w:basedOn w:val="Normal"/>
    <w:semiHidden/>
    <w:rsid w:val="00E52AF8"/>
    <w:pPr>
      <w:spacing w:after="120" w:line="480" w:lineRule="auto"/>
    </w:pPr>
  </w:style>
  <w:style w:type="paragraph" w:styleId="Brdtekst3">
    <w:name w:val="Body Text 3"/>
    <w:basedOn w:val="Normal"/>
    <w:semiHidden/>
    <w:rsid w:val="00E52AF8"/>
    <w:pPr>
      <w:spacing w:after="120"/>
    </w:pPr>
    <w:rPr>
      <w:sz w:val="16"/>
      <w:szCs w:val="16"/>
    </w:rPr>
  </w:style>
  <w:style w:type="paragraph" w:styleId="Brdtekst-frstelinjeindrykning1">
    <w:name w:val="Body Text First Indent"/>
    <w:basedOn w:val="Brdtekst"/>
    <w:semiHidden/>
    <w:rsid w:val="00E52AF8"/>
    <w:pPr>
      <w:ind w:firstLine="210"/>
    </w:pPr>
  </w:style>
  <w:style w:type="paragraph" w:styleId="Brdtekstindrykning">
    <w:name w:val="Body Text Indent"/>
    <w:basedOn w:val="Normal"/>
    <w:semiHidden/>
    <w:rsid w:val="00E52AF8"/>
    <w:pPr>
      <w:spacing w:after="120"/>
      <w:ind w:left="283"/>
    </w:pPr>
  </w:style>
  <w:style w:type="paragraph" w:styleId="Brdtekst-frstelinjeindrykning2">
    <w:name w:val="Body Text First Indent 2"/>
    <w:basedOn w:val="Brdtekstindrykning"/>
    <w:semiHidden/>
    <w:rsid w:val="00E52AF8"/>
    <w:pPr>
      <w:ind w:firstLine="210"/>
    </w:pPr>
  </w:style>
  <w:style w:type="paragraph" w:styleId="Brdtekstindrykning2">
    <w:name w:val="Body Text Indent 2"/>
    <w:basedOn w:val="Normal"/>
    <w:semiHidden/>
    <w:rsid w:val="00E52AF8"/>
    <w:pPr>
      <w:spacing w:after="120" w:line="480" w:lineRule="auto"/>
      <w:ind w:left="283"/>
    </w:pPr>
  </w:style>
  <w:style w:type="paragraph" w:styleId="Brdtekstindrykning3">
    <w:name w:val="Body Text Indent 3"/>
    <w:basedOn w:val="Normal"/>
    <w:semiHidden/>
    <w:rsid w:val="00E52AF8"/>
    <w:pPr>
      <w:spacing w:after="120"/>
      <w:ind w:left="283"/>
    </w:pPr>
    <w:rPr>
      <w:sz w:val="16"/>
      <w:szCs w:val="16"/>
    </w:rPr>
  </w:style>
  <w:style w:type="paragraph" w:styleId="Billedtekst">
    <w:name w:val="caption"/>
    <w:basedOn w:val="Normal"/>
    <w:next w:val="Normal"/>
    <w:qFormat/>
    <w:rsid w:val="00E52AF8"/>
    <w:rPr>
      <w:b/>
      <w:bCs/>
      <w:sz w:val="16"/>
      <w:szCs w:val="20"/>
    </w:rPr>
  </w:style>
  <w:style w:type="paragraph" w:styleId="Sluthilsen">
    <w:name w:val="Closing"/>
    <w:basedOn w:val="Normal"/>
    <w:semiHidden/>
    <w:rsid w:val="00E52AF8"/>
    <w:pPr>
      <w:ind w:left="4252"/>
    </w:pPr>
  </w:style>
  <w:style w:type="paragraph" w:styleId="Dato">
    <w:name w:val="Date"/>
    <w:basedOn w:val="Normal"/>
    <w:next w:val="Normal"/>
    <w:semiHidden/>
    <w:rsid w:val="00E52AF8"/>
  </w:style>
  <w:style w:type="paragraph" w:styleId="E-mail-signatur">
    <w:name w:val="E-mail Signature"/>
    <w:basedOn w:val="Normal"/>
    <w:semiHidden/>
    <w:rsid w:val="00E52AF8"/>
  </w:style>
  <w:style w:type="character" w:styleId="Fremhv">
    <w:name w:val="Emphasis"/>
    <w:basedOn w:val="Standardskrifttypeiafsnit"/>
    <w:qFormat/>
    <w:rsid w:val="00E52AF8"/>
    <w:rPr>
      <w:i/>
      <w:iCs/>
    </w:rPr>
  </w:style>
  <w:style w:type="character" w:styleId="Slutnotehenvisning">
    <w:name w:val="endnote reference"/>
    <w:basedOn w:val="Standardskrifttypeiafsnit"/>
    <w:semiHidden/>
    <w:rsid w:val="00E52AF8"/>
    <w:rPr>
      <w:rFonts w:ascii="AU Passata" w:hAnsi="AU Passata"/>
      <w:color w:val="87888A"/>
      <w:sz w:val="14"/>
      <w:vertAlign w:val="superscript"/>
    </w:rPr>
  </w:style>
  <w:style w:type="paragraph" w:styleId="Slutnotetekst">
    <w:name w:val="endnote text"/>
    <w:basedOn w:val="Normal"/>
    <w:semiHidden/>
    <w:rsid w:val="00E52AF8"/>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E52AF8"/>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E52AF8"/>
    <w:rPr>
      <w:rFonts w:ascii="Arial" w:hAnsi="Arial" w:cs="Arial"/>
      <w:szCs w:val="20"/>
    </w:rPr>
  </w:style>
  <w:style w:type="character" w:styleId="Fodnotehenvisning">
    <w:name w:val="footnote reference"/>
    <w:basedOn w:val="Standardskrifttypeiafsnit"/>
    <w:semiHidden/>
    <w:rsid w:val="00E52AF8"/>
    <w:rPr>
      <w:rFonts w:ascii="AU Passata" w:hAnsi="AU Passata"/>
      <w:color w:val="87888A"/>
      <w:sz w:val="14"/>
      <w:vertAlign w:val="superscript"/>
    </w:rPr>
  </w:style>
  <w:style w:type="paragraph" w:styleId="Fodnotetekst">
    <w:name w:val="footnote text"/>
    <w:basedOn w:val="Normal"/>
    <w:semiHidden/>
    <w:rsid w:val="00E52AF8"/>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E52AF8"/>
  </w:style>
  <w:style w:type="paragraph" w:styleId="HTML-adresse">
    <w:name w:val="HTML Address"/>
    <w:basedOn w:val="Normal"/>
    <w:semiHidden/>
    <w:rsid w:val="00E52AF8"/>
    <w:rPr>
      <w:i/>
      <w:iCs/>
    </w:rPr>
  </w:style>
  <w:style w:type="character" w:styleId="HTML-citat">
    <w:name w:val="HTML Cite"/>
    <w:basedOn w:val="Standardskrifttypeiafsnit"/>
    <w:semiHidden/>
    <w:rsid w:val="00E52AF8"/>
    <w:rPr>
      <w:i/>
      <w:iCs/>
    </w:rPr>
  </w:style>
  <w:style w:type="character" w:styleId="HTML-kode">
    <w:name w:val="HTML Code"/>
    <w:basedOn w:val="Standardskrifttypeiafsnit"/>
    <w:semiHidden/>
    <w:rsid w:val="00E52AF8"/>
    <w:rPr>
      <w:rFonts w:ascii="Courier New" w:hAnsi="Courier New" w:cs="Courier New"/>
      <w:sz w:val="20"/>
      <w:szCs w:val="20"/>
    </w:rPr>
  </w:style>
  <w:style w:type="character" w:styleId="HTML-definition">
    <w:name w:val="HTML Definition"/>
    <w:basedOn w:val="Standardskrifttypeiafsnit"/>
    <w:semiHidden/>
    <w:rsid w:val="00E52AF8"/>
    <w:rPr>
      <w:i/>
      <w:iCs/>
    </w:rPr>
  </w:style>
  <w:style w:type="character" w:styleId="HTML-tastatur">
    <w:name w:val="HTML Keyboard"/>
    <w:basedOn w:val="Standardskrifttypeiafsnit"/>
    <w:semiHidden/>
    <w:rsid w:val="00E52AF8"/>
    <w:rPr>
      <w:rFonts w:ascii="Courier New" w:hAnsi="Courier New" w:cs="Courier New"/>
      <w:sz w:val="20"/>
      <w:szCs w:val="20"/>
    </w:rPr>
  </w:style>
  <w:style w:type="paragraph" w:styleId="FormateretHTML">
    <w:name w:val="HTML Preformatted"/>
    <w:basedOn w:val="Normal"/>
    <w:semiHidden/>
    <w:rsid w:val="00E52AF8"/>
    <w:rPr>
      <w:rFonts w:ascii="Courier New" w:hAnsi="Courier New" w:cs="Courier New"/>
      <w:szCs w:val="20"/>
    </w:rPr>
  </w:style>
  <w:style w:type="character" w:styleId="HTML-eksempel">
    <w:name w:val="HTML Sample"/>
    <w:basedOn w:val="Standardskrifttypeiafsnit"/>
    <w:semiHidden/>
    <w:rsid w:val="00E52AF8"/>
    <w:rPr>
      <w:rFonts w:ascii="Courier New" w:hAnsi="Courier New" w:cs="Courier New"/>
    </w:rPr>
  </w:style>
  <w:style w:type="character" w:styleId="HTML-skrivemaskine">
    <w:name w:val="HTML Typewriter"/>
    <w:basedOn w:val="Standardskrifttypeiafsnit"/>
    <w:semiHidden/>
    <w:rsid w:val="00E52AF8"/>
    <w:rPr>
      <w:rFonts w:ascii="Courier New" w:hAnsi="Courier New" w:cs="Courier New"/>
      <w:sz w:val="20"/>
      <w:szCs w:val="20"/>
    </w:rPr>
  </w:style>
  <w:style w:type="character" w:styleId="HTML-variabel">
    <w:name w:val="HTML Variable"/>
    <w:basedOn w:val="Standardskrifttypeiafsnit"/>
    <w:semiHidden/>
    <w:rsid w:val="00E52AF8"/>
    <w:rPr>
      <w:i/>
      <w:iCs/>
    </w:rPr>
  </w:style>
  <w:style w:type="character" w:styleId="Linjenummer">
    <w:name w:val="line number"/>
    <w:basedOn w:val="Standardskrifttypeiafsnit"/>
    <w:semiHidden/>
    <w:rsid w:val="00E52AF8"/>
  </w:style>
  <w:style w:type="paragraph" w:styleId="Opstilling">
    <w:name w:val="List"/>
    <w:basedOn w:val="Normal"/>
    <w:semiHidden/>
    <w:rsid w:val="00E52AF8"/>
    <w:pPr>
      <w:ind w:left="283" w:hanging="283"/>
    </w:pPr>
  </w:style>
  <w:style w:type="paragraph" w:styleId="Opstilling2">
    <w:name w:val="List 2"/>
    <w:basedOn w:val="Normal"/>
    <w:semiHidden/>
    <w:rsid w:val="00E52AF8"/>
    <w:pPr>
      <w:ind w:left="566" w:hanging="283"/>
    </w:pPr>
  </w:style>
  <w:style w:type="paragraph" w:styleId="Opstilling3">
    <w:name w:val="List 3"/>
    <w:basedOn w:val="Normal"/>
    <w:semiHidden/>
    <w:rsid w:val="00E52AF8"/>
    <w:pPr>
      <w:ind w:left="849" w:hanging="283"/>
    </w:pPr>
  </w:style>
  <w:style w:type="paragraph" w:styleId="Opstilling4">
    <w:name w:val="List 4"/>
    <w:basedOn w:val="Normal"/>
    <w:semiHidden/>
    <w:rsid w:val="00E52AF8"/>
    <w:pPr>
      <w:ind w:left="1132" w:hanging="283"/>
    </w:pPr>
  </w:style>
  <w:style w:type="paragraph" w:styleId="Opstilling5">
    <w:name w:val="List 5"/>
    <w:basedOn w:val="Normal"/>
    <w:semiHidden/>
    <w:rsid w:val="00E52AF8"/>
    <w:pPr>
      <w:ind w:left="1415" w:hanging="283"/>
    </w:pPr>
  </w:style>
  <w:style w:type="paragraph" w:styleId="Opstilling-punkttegn">
    <w:name w:val="List Bullet"/>
    <w:basedOn w:val="Normal"/>
    <w:semiHidden/>
    <w:rsid w:val="00E52AF8"/>
    <w:pPr>
      <w:numPr>
        <w:numId w:val="4"/>
      </w:numPr>
    </w:pPr>
  </w:style>
  <w:style w:type="paragraph" w:styleId="Opstilling-punkttegn2">
    <w:name w:val="List Bullet 2"/>
    <w:basedOn w:val="Normal"/>
    <w:semiHidden/>
    <w:rsid w:val="00E52AF8"/>
    <w:pPr>
      <w:numPr>
        <w:numId w:val="5"/>
      </w:numPr>
    </w:pPr>
  </w:style>
  <w:style w:type="paragraph" w:styleId="Opstilling-punkttegn3">
    <w:name w:val="List Bullet 3"/>
    <w:basedOn w:val="Normal"/>
    <w:semiHidden/>
    <w:rsid w:val="00E52AF8"/>
    <w:pPr>
      <w:numPr>
        <w:numId w:val="6"/>
      </w:numPr>
    </w:pPr>
  </w:style>
  <w:style w:type="paragraph" w:styleId="Opstilling-punkttegn4">
    <w:name w:val="List Bullet 4"/>
    <w:basedOn w:val="Normal"/>
    <w:semiHidden/>
    <w:rsid w:val="00E52AF8"/>
    <w:pPr>
      <w:numPr>
        <w:numId w:val="7"/>
      </w:numPr>
    </w:pPr>
  </w:style>
  <w:style w:type="paragraph" w:styleId="Opstilling-punkttegn5">
    <w:name w:val="List Bullet 5"/>
    <w:basedOn w:val="Normal"/>
    <w:semiHidden/>
    <w:rsid w:val="00E52AF8"/>
    <w:pPr>
      <w:numPr>
        <w:numId w:val="8"/>
      </w:numPr>
    </w:pPr>
  </w:style>
  <w:style w:type="paragraph" w:styleId="Opstilling-forts">
    <w:name w:val="List Continue"/>
    <w:basedOn w:val="Normal"/>
    <w:semiHidden/>
    <w:rsid w:val="00E52AF8"/>
    <w:pPr>
      <w:spacing w:after="120"/>
      <w:ind w:left="283"/>
    </w:pPr>
  </w:style>
  <w:style w:type="paragraph" w:styleId="Opstilling-forts2">
    <w:name w:val="List Continue 2"/>
    <w:basedOn w:val="Normal"/>
    <w:semiHidden/>
    <w:rsid w:val="00E52AF8"/>
    <w:pPr>
      <w:spacing w:after="120"/>
      <w:ind w:left="566"/>
    </w:pPr>
  </w:style>
  <w:style w:type="paragraph" w:styleId="Opstilling-forts3">
    <w:name w:val="List Continue 3"/>
    <w:basedOn w:val="Normal"/>
    <w:semiHidden/>
    <w:rsid w:val="00E52AF8"/>
    <w:pPr>
      <w:spacing w:after="120"/>
      <w:ind w:left="849"/>
    </w:pPr>
  </w:style>
  <w:style w:type="paragraph" w:styleId="Opstilling-forts4">
    <w:name w:val="List Continue 4"/>
    <w:basedOn w:val="Normal"/>
    <w:semiHidden/>
    <w:rsid w:val="00E52AF8"/>
    <w:pPr>
      <w:spacing w:after="120"/>
      <w:ind w:left="1132"/>
    </w:pPr>
  </w:style>
  <w:style w:type="paragraph" w:styleId="Opstilling-forts5">
    <w:name w:val="List Continue 5"/>
    <w:basedOn w:val="Normal"/>
    <w:semiHidden/>
    <w:rsid w:val="00E52AF8"/>
    <w:pPr>
      <w:spacing w:after="120"/>
      <w:ind w:left="1415"/>
    </w:pPr>
  </w:style>
  <w:style w:type="paragraph" w:styleId="Opstilling-talellerbogst">
    <w:name w:val="List Number"/>
    <w:basedOn w:val="Normal"/>
    <w:semiHidden/>
    <w:rsid w:val="00E52AF8"/>
    <w:pPr>
      <w:numPr>
        <w:numId w:val="9"/>
      </w:numPr>
    </w:pPr>
  </w:style>
  <w:style w:type="paragraph" w:styleId="Opstilling-talellerbogst2">
    <w:name w:val="List Number 2"/>
    <w:basedOn w:val="Normal"/>
    <w:semiHidden/>
    <w:rsid w:val="00E52AF8"/>
    <w:pPr>
      <w:numPr>
        <w:numId w:val="10"/>
      </w:numPr>
    </w:pPr>
  </w:style>
  <w:style w:type="paragraph" w:styleId="Opstilling-talellerbogst3">
    <w:name w:val="List Number 3"/>
    <w:basedOn w:val="Normal"/>
    <w:semiHidden/>
    <w:rsid w:val="00E52AF8"/>
    <w:pPr>
      <w:numPr>
        <w:numId w:val="11"/>
      </w:numPr>
    </w:pPr>
  </w:style>
  <w:style w:type="paragraph" w:styleId="Opstilling-talellerbogst4">
    <w:name w:val="List Number 4"/>
    <w:basedOn w:val="Normal"/>
    <w:semiHidden/>
    <w:rsid w:val="00E52AF8"/>
    <w:pPr>
      <w:numPr>
        <w:numId w:val="12"/>
      </w:numPr>
    </w:pPr>
  </w:style>
  <w:style w:type="paragraph" w:styleId="Opstilling-talellerbogst5">
    <w:name w:val="List Number 5"/>
    <w:basedOn w:val="Normal"/>
    <w:semiHidden/>
    <w:rsid w:val="00E52AF8"/>
    <w:pPr>
      <w:numPr>
        <w:numId w:val="13"/>
      </w:numPr>
    </w:pPr>
  </w:style>
  <w:style w:type="paragraph" w:styleId="Brevhoved">
    <w:name w:val="Message Header"/>
    <w:basedOn w:val="Normal"/>
    <w:semiHidden/>
    <w:rsid w:val="00E52A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E52AF8"/>
    <w:rPr>
      <w:rFonts w:ascii="Times New Roman" w:hAnsi="Times New Roman"/>
      <w:sz w:val="24"/>
    </w:rPr>
  </w:style>
  <w:style w:type="paragraph" w:styleId="Normalindrykning">
    <w:name w:val="Normal Indent"/>
    <w:basedOn w:val="Normal"/>
    <w:semiHidden/>
    <w:rsid w:val="00E52AF8"/>
    <w:pPr>
      <w:ind w:left="1304"/>
    </w:pPr>
  </w:style>
  <w:style w:type="paragraph" w:styleId="Noteoverskrift">
    <w:name w:val="Note Heading"/>
    <w:basedOn w:val="Normal"/>
    <w:next w:val="Normal"/>
    <w:semiHidden/>
    <w:rsid w:val="00E52AF8"/>
  </w:style>
  <w:style w:type="paragraph" w:styleId="Almindeligtekst">
    <w:name w:val="Plain Text"/>
    <w:basedOn w:val="Normal"/>
    <w:semiHidden/>
    <w:rsid w:val="00E52AF8"/>
    <w:rPr>
      <w:rFonts w:ascii="Courier New" w:hAnsi="Courier New" w:cs="Courier New"/>
      <w:szCs w:val="20"/>
    </w:rPr>
  </w:style>
  <w:style w:type="paragraph" w:styleId="Starthilsen">
    <w:name w:val="Salutation"/>
    <w:basedOn w:val="Normal"/>
    <w:next w:val="Normal"/>
    <w:semiHidden/>
    <w:rsid w:val="00E52AF8"/>
  </w:style>
  <w:style w:type="paragraph" w:styleId="Underskrift">
    <w:name w:val="Signature"/>
    <w:basedOn w:val="Normal"/>
    <w:semiHidden/>
    <w:rsid w:val="00E52AF8"/>
    <w:pPr>
      <w:ind w:left="4252"/>
    </w:pPr>
  </w:style>
  <w:style w:type="character" w:styleId="Strk">
    <w:name w:val="Strong"/>
    <w:basedOn w:val="Standardskrifttypeiafsnit"/>
    <w:qFormat/>
    <w:rsid w:val="00E52AF8"/>
    <w:rPr>
      <w:b/>
      <w:bCs/>
    </w:rPr>
  </w:style>
  <w:style w:type="paragraph" w:styleId="Undertitel">
    <w:name w:val="Subtitle"/>
    <w:basedOn w:val="Normal"/>
    <w:qFormat/>
    <w:rsid w:val="00E52AF8"/>
    <w:pPr>
      <w:spacing w:after="60"/>
      <w:jc w:val="center"/>
      <w:outlineLvl w:val="1"/>
    </w:pPr>
    <w:rPr>
      <w:rFonts w:ascii="Arial" w:hAnsi="Arial" w:cs="Arial"/>
      <w:sz w:val="24"/>
    </w:rPr>
  </w:style>
  <w:style w:type="table" w:styleId="Tabel-3D-effekter1">
    <w:name w:val="Table 3D effects 1"/>
    <w:basedOn w:val="Tabel-Normal"/>
    <w:semiHidden/>
    <w:rsid w:val="00E52AF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E52AF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E52AF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E52AF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E52AF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E52AF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E52AF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E52AF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E52AF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E52AF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E52AF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E52AF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E52AF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E52AF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E52AF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E52AF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E52AF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E52AF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E52AF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E52A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E52AF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E52AF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E52AF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E52AF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E52AF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E52AF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E52AF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E52AF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E52AF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E52A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Web1">
    <w:name w:val="Table Web 1"/>
    <w:basedOn w:val="Tabel-Normal"/>
    <w:semiHidden/>
    <w:rsid w:val="00E52AF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E52AF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E52A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704F07"/>
    <w:pPr>
      <w:spacing w:before="240" w:after="60"/>
      <w:jc w:val="center"/>
    </w:pPr>
    <w:rPr>
      <w:rFonts w:ascii="Arial" w:hAnsi="Arial" w:cs="Arial"/>
      <w:b/>
      <w:bCs/>
      <w:kern w:val="28"/>
      <w:sz w:val="32"/>
      <w:szCs w:val="32"/>
    </w:rPr>
  </w:style>
  <w:style w:type="paragraph" w:styleId="Indholdsfortegnelse1">
    <w:name w:val="toc 1"/>
    <w:basedOn w:val="Normal"/>
    <w:next w:val="Normal"/>
    <w:rsid w:val="00B5730D"/>
    <w:pPr>
      <w:tabs>
        <w:tab w:val="right" w:pos="7229"/>
      </w:tabs>
      <w:spacing w:before="120"/>
      <w:ind w:left="425" w:right="567" w:hanging="425"/>
    </w:pPr>
    <w:rPr>
      <w:b/>
    </w:rPr>
  </w:style>
  <w:style w:type="paragraph" w:styleId="Indholdsfortegnelse2">
    <w:name w:val="toc 2"/>
    <w:basedOn w:val="Normal"/>
    <w:next w:val="Normal"/>
    <w:semiHidden/>
    <w:rsid w:val="00E52AF8"/>
    <w:pPr>
      <w:tabs>
        <w:tab w:val="right" w:pos="7655"/>
      </w:tabs>
      <w:ind w:left="284" w:right="567"/>
    </w:pPr>
  </w:style>
  <w:style w:type="paragraph" w:styleId="Indholdsfortegnelse3">
    <w:name w:val="toc 3"/>
    <w:basedOn w:val="Normal"/>
    <w:next w:val="Normal"/>
    <w:semiHidden/>
    <w:rsid w:val="00E52AF8"/>
    <w:pPr>
      <w:tabs>
        <w:tab w:val="right" w:pos="7655"/>
      </w:tabs>
      <w:ind w:left="567" w:right="567"/>
    </w:pPr>
  </w:style>
  <w:style w:type="paragraph" w:styleId="Indholdsfortegnelse4">
    <w:name w:val="toc 4"/>
    <w:basedOn w:val="Normal"/>
    <w:next w:val="Normal"/>
    <w:semiHidden/>
    <w:rsid w:val="00E52AF8"/>
    <w:pPr>
      <w:tabs>
        <w:tab w:val="right" w:pos="7655"/>
      </w:tabs>
      <w:ind w:left="851" w:right="567"/>
    </w:pPr>
  </w:style>
  <w:style w:type="paragraph" w:styleId="Indholdsfortegnelse5">
    <w:name w:val="toc 5"/>
    <w:basedOn w:val="Normal"/>
    <w:next w:val="Normal"/>
    <w:semiHidden/>
    <w:rsid w:val="00E52AF8"/>
    <w:pPr>
      <w:tabs>
        <w:tab w:val="right" w:pos="7655"/>
      </w:tabs>
      <w:ind w:left="1134" w:right="567"/>
    </w:pPr>
  </w:style>
  <w:style w:type="character" w:styleId="BesgtHyperlink">
    <w:name w:val="FollowedHyperlink"/>
    <w:basedOn w:val="Standardskrifttypeiafsnit"/>
    <w:rsid w:val="00E52AF8"/>
    <w:rPr>
      <w:rFonts w:ascii="Georgia" w:hAnsi="Georgia"/>
      <w:color w:val="87888A"/>
      <w:sz w:val="21"/>
      <w:u w:val="none"/>
    </w:rPr>
  </w:style>
  <w:style w:type="paragraph" w:styleId="Sidefod">
    <w:name w:val="footer"/>
    <w:basedOn w:val="Normal"/>
    <w:rsid w:val="00E52AF8"/>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rsid w:val="00E52AF8"/>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rsid w:val="00E52AF8"/>
    <w:rPr>
      <w:rFonts w:ascii="Georgia" w:hAnsi="Georgia"/>
      <w:color w:val="03428E"/>
      <w:sz w:val="21"/>
      <w:u w:val="none"/>
    </w:rPr>
  </w:style>
  <w:style w:type="character" w:styleId="Sidetal">
    <w:name w:val="page number"/>
    <w:basedOn w:val="Standardskrifttypeiafsnit"/>
    <w:semiHidden/>
    <w:rsid w:val="00721952"/>
    <w:rPr>
      <w:rFonts w:ascii="AU Passata" w:hAnsi="AU Passata"/>
      <w:sz w:val="14"/>
    </w:rPr>
  </w:style>
  <w:style w:type="paragraph" w:customStyle="1" w:styleId="Normal-Bullet">
    <w:name w:val="Normal - Bullet"/>
    <w:basedOn w:val="Normal"/>
    <w:rsid w:val="00E52AF8"/>
    <w:pPr>
      <w:numPr>
        <w:numId w:val="14"/>
      </w:numPr>
    </w:pPr>
    <w:rPr>
      <w:lang w:val="en-GB"/>
    </w:rPr>
  </w:style>
  <w:style w:type="paragraph" w:styleId="Indholdsfortegnelse6">
    <w:name w:val="toc 6"/>
    <w:basedOn w:val="Normal"/>
    <w:next w:val="Normal"/>
    <w:semiHidden/>
    <w:rsid w:val="00E52AF8"/>
    <w:pPr>
      <w:tabs>
        <w:tab w:val="right" w:pos="7655"/>
      </w:tabs>
      <w:ind w:left="2268" w:right="567" w:hanging="1134"/>
    </w:pPr>
  </w:style>
  <w:style w:type="paragraph" w:styleId="Indholdsfortegnelse7">
    <w:name w:val="toc 7"/>
    <w:basedOn w:val="Normal"/>
    <w:next w:val="Normal"/>
    <w:semiHidden/>
    <w:rsid w:val="00E52AF8"/>
    <w:pPr>
      <w:tabs>
        <w:tab w:val="right" w:pos="7655"/>
      </w:tabs>
      <w:ind w:left="2268" w:right="567" w:hanging="1134"/>
    </w:pPr>
  </w:style>
  <w:style w:type="paragraph" w:styleId="Indholdsfortegnelse8">
    <w:name w:val="toc 8"/>
    <w:basedOn w:val="Normal"/>
    <w:next w:val="Normal"/>
    <w:semiHidden/>
    <w:rsid w:val="00E52AF8"/>
    <w:pPr>
      <w:tabs>
        <w:tab w:val="right" w:pos="7655"/>
      </w:tabs>
      <w:ind w:left="2268" w:right="567" w:hanging="1134"/>
    </w:pPr>
  </w:style>
  <w:style w:type="paragraph" w:styleId="Indholdsfortegnelse9">
    <w:name w:val="toc 9"/>
    <w:basedOn w:val="Normal"/>
    <w:next w:val="Normal"/>
    <w:semiHidden/>
    <w:rsid w:val="00E52AF8"/>
    <w:pPr>
      <w:tabs>
        <w:tab w:val="right" w:pos="7655"/>
      </w:tabs>
      <w:ind w:left="2268" w:right="567" w:hanging="1134"/>
    </w:pPr>
  </w:style>
  <w:style w:type="paragraph" w:customStyle="1" w:styleId="Normal-Numbering">
    <w:name w:val="Normal - Numbering"/>
    <w:basedOn w:val="Normal"/>
    <w:rsid w:val="00E52AF8"/>
    <w:pPr>
      <w:numPr>
        <w:numId w:val="15"/>
      </w:numPr>
    </w:pPr>
  </w:style>
  <w:style w:type="paragraph" w:customStyle="1" w:styleId="Normal-Tabletext">
    <w:name w:val="Normal - Table text"/>
    <w:basedOn w:val="Normal"/>
    <w:rsid w:val="00E52AF8"/>
    <w:pPr>
      <w:spacing w:line="220" w:lineRule="atLeast"/>
    </w:pPr>
    <w:rPr>
      <w:sz w:val="18"/>
    </w:rPr>
  </w:style>
  <w:style w:type="paragraph" w:customStyle="1" w:styleId="Normal-TableHeading">
    <w:name w:val="Normal - Table Heading"/>
    <w:basedOn w:val="Normal"/>
    <w:rsid w:val="00E52AF8"/>
    <w:pPr>
      <w:spacing w:line="260" w:lineRule="atLeast"/>
    </w:pPr>
    <w:rPr>
      <w:color w:val="03428E"/>
      <w:sz w:val="18"/>
    </w:rPr>
  </w:style>
  <w:style w:type="paragraph" w:customStyle="1" w:styleId="Normal-TableColomnHeading">
    <w:name w:val="Normal - Table Colomn Heading"/>
    <w:basedOn w:val="Normal"/>
    <w:rsid w:val="00E52AF8"/>
    <w:pPr>
      <w:spacing w:line="220" w:lineRule="atLeast"/>
    </w:pPr>
    <w:rPr>
      <w:color w:val="03428E"/>
      <w:sz w:val="18"/>
    </w:rPr>
  </w:style>
  <w:style w:type="table" w:customStyle="1" w:styleId="Table-Normal">
    <w:name w:val="Table - Normal"/>
    <w:basedOn w:val="Tabel-Normal"/>
    <w:semiHidden/>
    <w:rsid w:val="00E52AF8"/>
    <w:pPr>
      <w:spacing w:line="220" w:lineRule="atLeast"/>
    </w:pPr>
    <w:rPr>
      <w:rFonts w:ascii="Georgia" w:hAnsi="Georgia"/>
      <w:sz w:val="18"/>
    </w:rPr>
    <w:tblPr>
      <w:tblInd w:w="0" w:type="dxa"/>
      <w:tblCellMar>
        <w:top w:w="28" w:type="dxa"/>
        <w:left w:w="0" w:type="dxa"/>
        <w:bottom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E52AF8"/>
    <w:pPr>
      <w:jc w:val="right"/>
    </w:pPr>
  </w:style>
  <w:style w:type="paragraph" w:customStyle="1" w:styleId="Normal-TableNumbersTotal">
    <w:name w:val="Normal - Table Numbers Total"/>
    <w:basedOn w:val="Normal-TableNumbers"/>
    <w:rsid w:val="00E52AF8"/>
    <w:rPr>
      <w:b/>
    </w:rPr>
  </w:style>
  <w:style w:type="paragraph" w:customStyle="1" w:styleId="Template">
    <w:name w:val="Template"/>
    <w:link w:val="TemplateChar"/>
    <w:semiHidden/>
    <w:rsid w:val="007264B9"/>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E52AF8"/>
    <w:rPr>
      <w:b/>
    </w:rPr>
  </w:style>
  <w:style w:type="paragraph" w:customStyle="1" w:styleId="Template-Address">
    <w:name w:val="Template - Address"/>
    <w:basedOn w:val="Template"/>
    <w:semiHidden/>
    <w:rsid w:val="00E52AF8"/>
  </w:style>
  <w:style w:type="paragraph" w:customStyle="1" w:styleId="Template-Date">
    <w:name w:val="Template - Date"/>
    <w:basedOn w:val="Template-Address"/>
    <w:semiHidden/>
    <w:rsid w:val="00E52AF8"/>
  </w:style>
  <w:style w:type="table" w:styleId="Tabel-Gitter">
    <w:name w:val="Table Grid"/>
    <w:basedOn w:val="Tabel-Normal"/>
    <w:semiHidden/>
    <w:rsid w:val="00E52AF8"/>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Dokumentheading">
    <w:name w:val="Normal - Dokument heading"/>
    <w:basedOn w:val="Normal"/>
    <w:rsid w:val="00E52AF8"/>
    <w:pPr>
      <w:ind w:left="2410"/>
    </w:pPr>
    <w:rPr>
      <w:b/>
    </w:rPr>
  </w:style>
  <w:style w:type="paragraph" w:customStyle="1" w:styleId="Template-Afdeling">
    <w:name w:val="Template - Afdeling"/>
    <w:basedOn w:val="Template"/>
    <w:semiHidden/>
    <w:rsid w:val="00E52AF8"/>
    <w:rPr>
      <w:b/>
    </w:rPr>
  </w:style>
  <w:style w:type="paragraph" w:styleId="Listeoverfigurer">
    <w:name w:val="table of figures"/>
    <w:basedOn w:val="Normal"/>
    <w:next w:val="Normal"/>
    <w:semiHidden/>
    <w:rsid w:val="00E52AF8"/>
  </w:style>
  <w:style w:type="paragraph" w:customStyle="1" w:styleId="Template-NavnMellemnavn">
    <w:name w:val="Template - Navn/Mellemnavn"/>
    <w:basedOn w:val="Template"/>
    <w:semiHidden/>
    <w:rsid w:val="00E52AF8"/>
    <w:rPr>
      <w:b/>
    </w:rPr>
  </w:style>
  <w:style w:type="paragraph" w:customStyle="1" w:styleId="Template-Brugerinfo">
    <w:name w:val="Template - Bruger info"/>
    <w:basedOn w:val="Template"/>
    <w:link w:val="Template-BrugerinfoChar"/>
    <w:semiHidden/>
    <w:rsid w:val="00E52AF8"/>
  </w:style>
  <w:style w:type="paragraph" w:customStyle="1" w:styleId="Normal-DokumentNavn">
    <w:name w:val="Normal - Dokument Navn"/>
    <w:basedOn w:val="Normal"/>
    <w:rsid w:val="006B4CE3"/>
    <w:pPr>
      <w:jc w:val="right"/>
    </w:pPr>
    <w:rPr>
      <w:b/>
      <w:caps/>
      <w:sz w:val="22"/>
    </w:rPr>
  </w:style>
  <w:style w:type="paragraph" w:customStyle="1" w:styleId="Normal-Dokumentinfo">
    <w:name w:val="Normal - Dokument info"/>
    <w:basedOn w:val="Normal"/>
    <w:rsid w:val="006B4CE3"/>
    <w:rPr>
      <w:b/>
    </w:rPr>
  </w:style>
  <w:style w:type="character" w:customStyle="1" w:styleId="TemplateChar">
    <w:name w:val="Template Char"/>
    <w:basedOn w:val="Standardskrifttypeiafsnit"/>
    <w:link w:val="Template"/>
    <w:semiHidden/>
    <w:rsid w:val="007264B9"/>
    <w:rPr>
      <w:rFonts w:ascii="AU Passata" w:hAnsi="AU Passata"/>
      <w:noProof/>
      <w:spacing w:val="10"/>
      <w:sz w:val="14"/>
      <w:szCs w:val="24"/>
      <w:lang w:val="da-DK" w:eastAsia="en-US" w:bidi="ar-SA"/>
    </w:rPr>
  </w:style>
  <w:style w:type="character" w:customStyle="1" w:styleId="Template-BrugerinfoChar">
    <w:name w:val="Template - Bruger info Char"/>
    <w:basedOn w:val="TemplateChar"/>
    <w:link w:val="Template-Brugerinfo"/>
    <w:rsid w:val="003E4A18"/>
    <w:rPr>
      <w:rFonts w:ascii="AU Passata" w:hAnsi="AU Passata"/>
      <w:noProof/>
      <w:spacing w:val="10"/>
      <w:sz w:val="14"/>
      <w:szCs w:val="24"/>
      <w:lang w:val="da-DK" w:eastAsia="en-US" w:bidi="ar-SA"/>
    </w:rPr>
  </w:style>
  <w:style w:type="paragraph" w:customStyle="1" w:styleId="Template-Informationsoverskrift">
    <w:name w:val="Template - Informations overskrift"/>
    <w:basedOn w:val="Template"/>
    <w:next w:val="Normal"/>
    <w:semiHidden/>
    <w:rsid w:val="00E52AF8"/>
    <w:rPr>
      <w:b/>
    </w:rPr>
  </w:style>
  <w:style w:type="paragraph" w:customStyle="1" w:styleId="Template-Informationstekst">
    <w:name w:val="Template - Informations tekst"/>
    <w:basedOn w:val="Template"/>
    <w:semiHidden/>
    <w:rsid w:val="00E52AF8"/>
  </w:style>
  <w:style w:type="paragraph" w:customStyle="1" w:styleId="Template-Parentlogoname">
    <w:name w:val="Template - Parent logoname"/>
    <w:basedOn w:val="Template"/>
    <w:rsid w:val="00947C62"/>
    <w:pPr>
      <w:spacing w:line="240" w:lineRule="atLeast"/>
    </w:pPr>
    <w:rPr>
      <w:caps/>
      <w:color w:val="03428E"/>
      <w:sz w:val="22"/>
    </w:rPr>
  </w:style>
  <w:style w:type="paragraph" w:customStyle="1" w:styleId="Template-Unitnamelogoname">
    <w:name w:val="Template - Unitname logoname"/>
    <w:basedOn w:val="Template-Parentlogoname"/>
    <w:rsid w:val="00947C62"/>
    <w:pPr>
      <w:spacing w:line="160" w:lineRule="atLeast"/>
    </w:pPr>
    <w:rPr>
      <w:sz w:val="14"/>
    </w:rPr>
  </w:style>
  <w:style w:type="paragraph" w:styleId="Markeringsbobletekst">
    <w:name w:val="Balloon Text"/>
    <w:basedOn w:val="Normal"/>
    <w:semiHidden/>
    <w:rsid w:val="00A14DFA"/>
    <w:rPr>
      <w:rFonts w:ascii="Tahoma" w:hAnsi="Tahoma" w:cs="Tahoma"/>
      <w:sz w:val="16"/>
      <w:szCs w:val="16"/>
    </w:rPr>
  </w:style>
  <w:style w:type="character" w:styleId="Kommentarhenvisning">
    <w:name w:val="annotation reference"/>
    <w:basedOn w:val="Standardskrifttypeiafsnit"/>
    <w:semiHidden/>
    <w:rsid w:val="00A14DFA"/>
    <w:rPr>
      <w:sz w:val="16"/>
      <w:szCs w:val="16"/>
    </w:rPr>
  </w:style>
  <w:style w:type="paragraph" w:styleId="Kommentartekst">
    <w:name w:val="annotation text"/>
    <w:basedOn w:val="Normal"/>
    <w:semiHidden/>
    <w:rsid w:val="00A14DFA"/>
    <w:rPr>
      <w:sz w:val="20"/>
      <w:szCs w:val="20"/>
    </w:rPr>
  </w:style>
  <w:style w:type="paragraph" w:styleId="Kommentaremne">
    <w:name w:val="annotation subject"/>
    <w:basedOn w:val="Kommentartekst"/>
    <w:next w:val="Kommentartekst"/>
    <w:semiHidden/>
    <w:rsid w:val="00A14DFA"/>
    <w:rPr>
      <w:b/>
      <w:bCs/>
    </w:rPr>
  </w:style>
  <w:style w:type="paragraph" w:styleId="Dokumentoversigt">
    <w:name w:val="Document Map"/>
    <w:basedOn w:val="Normal"/>
    <w:semiHidden/>
    <w:rsid w:val="00A14DFA"/>
    <w:pPr>
      <w:shd w:val="clear" w:color="auto" w:fill="000080"/>
    </w:pPr>
    <w:rPr>
      <w:rFonts w:ascii="Tahoma" w:hAnsi="Tahoma" w:cs="Tahoma"/>
      <w:sz w:val="20"/>
      <w:szCs w:val="20"/>
    </w:rPr>
  </w:style>
  <w:style w:type="paragraph" w:styleId="Indeks1">
    <w:name w:val="index 1"/>
    <w:basedOn w:val="Normal"/>
    <w:next w:val="Normal"/>
    <w:autoRedefine/>
    <w:semiHidden/>
    <w:rsid w:val="00A14DFA"/>
    <w:pPr>
      <w:ind w:left="210" w:hanging="210"/>
    </w:pPr>
  </w:style>
  <w:style w:type="paragraph" w:styleId="Indeks2">
    <w:name w:val="index 2"/>
    <w:basedOn w:val="Normal"/>
    <w:next w:val="Normal"/>
    <w:autoRedefine/>
    <w:semiHidden/>
    <w:rsid w:val="00A14DFA"/>
    <w:pPr>
      <w:ind w:left="420" w:hanging="210"/>
    </w:pPr>
  </w:style>
  <w:style w:type="paragraph" w:styleId="Indeks3">
    <w:name w:val="index 3"/>
    <w:basedOn w:val="Normal"/>
    <w:next w:val="Normal"/>
    <w:autoRedefine/>
    <w:semiHidden/>
    <w:rsid w:val="00A14DFA"/>
    <w:pPr>
      <w:ind w:left="630" w:hanging="210"/>
    </w:pPr>
  </w:style>
  <w:style w:type="paragraph" w:styleId="Indeks4">
    <w:name w:val="index 4"/>
    <w:basedOn w:val="Normal"/>
    <w:next w:val="Normal"/>
    <w:autoRedefine/>
    <w:semiHidden/>
    <w:rsid w:val="00A14DFA"/>
    <w:pPr>
      <w:ind w:left="840" w:hanging="210"/>
    </w:pPr>
  </w:style>
  <w:style w:type="paragraph" w:styleId="Indeks5">
    <w:name w:val="index 5"/>
    <w:basedOn w:val="Normal"/>
    <w:next w:val="Normal"/>
    <w:autoRedefine/>
    <w:semiHidden/>
    <w:rsid w:val="00A14DFA"/>
    <w:pPr>
      <w:ind w:left="1050" w:hanging="210"/>
    </w:pPr>
  </w:style>
  <w:style w:type="paragraph" w:styleId="Indeks6">
    <w:name w:val="index 6"/>
    <w:basedOn w:val="Normal"/>
    <w:next w:val="Normal"/>
    <w:autoRedefine/>
    <w:semiHidden/>
    <w:rsid w:val="00A14DFA"/>
    <w:pPr>
      <w:ind w:left="1260" w:hanging="210"/>
    </w:pPr>
  </w:style>
  <w:style w:type="paragraph" w:styleId="Indeks7">
    <w:name w:val="index 7"/>
    <w:basedOn w:val="Normal"/>
    <w:next w:val="Normal"/>
    <w:autoRedefine/>
    <w:semiHidden/>
    <w:rsid w:val="00A14DFA"/>
    <w:pPr>
      <w:ind w:left="1470" w:hanging="210"/>
    </w:pPr>
  </w:style>
  <w:style w:type="paragraph" w:styleId="Indeks8">
    <w:name w:val="index 8"/>
    <w:basedOn w:val="Normal"/>
    <w:next w:val="Normal"/>
    <w:autoRedefine/>
    <w:semiHidden/>
    <w:rsid w:val="00A14DFA"/>
    <w:pPr>
      <w:ind w:left="1680" w:hanging="210"/>
    </w:pPr>
  </w:style>
  <w:style w:type="paragraph" w:styleId="Indeks9">
    <w:name w:val="index 9"/>
    <w:basedOn w:val="Normal"/>
    <w:next w:val="Normal"/>
    <w:autoRedefine/>
    <w:semiHidden/>
    <w:rsid w:val="00A14DFA"/>
    <w:pPr>
      <w:ind w:left="1890" w:hanging="210"/>
    </w:pPr>
  </w:style>
  <w:style w:type="paragraph" w:styleId="Indeksoverskrift">
    <w:name w:val="index heading"/>
    <w:basedOn w:val="Normal"/>
    <w:next w:val="Indeks1"/>
    <w:semiHidden/>
    <w:rsid w:val="00A14DFA"/>
    <w:rPr>
      <w:rFonts w:ascii="Arial" w:hAnsi="Arial" w:cs="Arial"/>
      <w:b/>
      <w:bCs/>
    </w:rPr>
  </w:style>
  <w:style w:type="paragraph" w:styleId="Makrotekst">
    <w:name w:val="macro"/>
    <w:semiHidden/>
    <w:rsid w:val="00A14DFA"/>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A14DFA"/>
    <w:pPr>
      <w:ind w:left="210" w:hanging="210"/>
    </w:pPr>
  </w:style>
  <w:style w:type="paragraph" w:styleId="Citatoverskrift">
    <w:name w:val="toa heading"/>
    <w:basedOn w:val="Normal"/>
    <w:next w:val="Normal"/>
    <w:semiHidden/>
    <w:rsid w:val="00A14DFA"/>
    <w:pPr>
      <w:spacing w:before="120"/>
    </w:pPr>
    <w:rPr>
      <w:rFonts w:ascii="Arial" w:hAnsi="Arial" w:cs="Arial"/>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59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g\AppData\Roaming\Microsoft\Skabeloner\Referat.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Referat</Template>
  <TotalTime>78</TotalTime>
  <Pages>2</Pages>
  <Words>508</Words>
  <Characters>3102</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3603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SUN-ADM</dc:creator>
  <cp:lastModifiedBy>SUN-ADM</cp:lastModifiedBy>
  <cp:revision>16</cp:revision>
  <cp:lastPrinted>2012-09-18T11:08:00Z</cp:lastPrinted>
  <dcterms:created xsi:type="dcterms:W3CDTF">2012-09-17T12:31:00Z</dcterms:created>
  <dcterms:modified xsi:type="dcterms:W3CDTF">2012-10-12T07:22:00Z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entUser">
    <vt:lpwstr>Standardprofil</vt:lpwstr>
  </property>
  <property fmtid="{D5CDD505-2E9C-101B-9397-08002B2CF9AE}" pid="3" name="CurrentOffice">
    <vt:lpwstr>2000</vt:lpwstr>
  </property>
  <property fmtid="{D5CDD505-2E9C-101B-9397-08002B2CF9AE}" pid="4" name="LogoFarve">
    <vt:lpwstr>blue</vt:lpwstr>
  </property>
</Properties>
</file>