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3" w:type="dxa"/>
        <w:tblLayout w:type="fixed"/>
        <w:tblCellMar>
          <w:left w:w="0" w:type="dxa"/>
          <w:right w:w="0" w:type="dxa"/>
        </w:tblCellMar>
        <w:tblLook w:val="01E0" w:firstRow="1" w:lastRow="1" w:firstColumn="1" w:lastColumn="1" w:noHBand="0" w:noVBand="0"/>
      </w:tblPr>
      <w:tblGrid>
        <w:gridCol w:w="7422"/>
        <w:gridCol w:w="2211"/>
      </w:tblGrid>
      <w:tr w:rsidR="00AB2E5C" w:rsidTr="00E33599">
        <w:trPr>
          <w:trHeight w:val="3552"/>
        </w:trPr>
        <w:tc>
          <w:tcPr>
            <w:tcW w:w="7422" w:type="dxa"/>
          </w:tcPr>
          <w:p w:rsidR="00A36231" w:rsidRDefault="009F06A3" w:rsidP="009F06A3">
            <w:pPr>
              <w:pStyle w:val="Normal-Dokumentinfo"/>
            </w:pPr>
            <w:bookmarkStart w:id="0" w:name="bmkOvsMeetingon"/>
            <w:r>
              <w:t>Studienævnsmøde d. 20. november 2012</w:t>
            </w:r>
            <w:bookmarkEnd w:id="0"/>
          </w:p>
          <w:p w:rsidR="009F06A3" w:rsidRDefault="009F06A3" w:rsidP="009F06A3">
            <w:pPr>
              <w:pStyle w:val="Normal-Dokumentinfo"/>
            </w:pPr>
          </w:p>
          <w:p w:rsidR="009F06A3" w:rsidRDefault="00FC2ABE" w:rsidP="009F06A3">
            <w:pPr>
              <w:pStyle w:val="Normal-Dokumentinfo"/>
              <w:rPr>
                <w:b w:val="0"/>
              </w:rPr>
            </w:pPr>
            <w:bookmarkStart w:id="1" w:name="bmkOvsTilstede"/>
            <w:r>
              <w:t>Til stede</w:t>
            </w:r>
            <w:bookmarkEnd w:id="1"/>
            <w:r w:rsidR="00AB2E5C">
              <w:t xml:space="preserve">: </w:t>
            </w:r>
            <w:r w:rsidR="009F06A3" w:rsidRPr="009F06A3">
              <w:rPr>
                <w:b w:val="0"/>
              </w:rPr>
              <w:t>Anne Mette Mørcke, Kristian Stengaard-Pedersen, Per</w:t>
            </w:r>
            <w:r w:rsidR="009F06A3">
              <w:rPr>
                <w:b w:val="0"/>
              </w:rPr>
              <w:t xml:space="preserve"> Höllsberg, </w:t>
            </w:r>
            <w:r w:rsidR="009F06A3" w:rsidRPr="009F06A3">
              <w:rPr>
                <w:b w:val="0"/>
              </w:rPr>
              <w:t>Mogens Andreasen, Torben Bæk Hansen, Nina Bjerre Andersen, Lise Haubjerg Nielsen, David Reiss Axelsen, Sidsel Støy, Kim Nielsen og Henrik Hansen</w:t>
            </w:r>
          </w:p>
          <w:p w:rsidR="009F06A3" w:rsidRPr="009F06A3" w:rsidRDefault="009F06A3" w:rsidP="009F06A3">
            <w:pPr>
              <w:pStyle w:val="Normal-Dokumentinfo"/>
              <w:rPr>
                <w:b w:val="0"/>
              </w:rPr>
            </w:pPr>
            <w:bookmarkStart w:id="2" w:name="bmkOvsAbsent"/>
            <w:r w:rsidRPr="00FC2ABE">
              <w:t>Fraværende</w:t>
            </w:r>
            <w:bookmarkEnd w:id="2"/>
            <w:r w:rsidRPr="00FC2ABE">
              <w:t xml:space="preserve">: </w:t>
            </w:r>
            <w:r>
              <w:rPr>
                <w:b w:val="0"/>
              </w:rPr>
              <w:t>Torsten Lauritzen</w:t>
            </w:r>
          </w:p>
          <w:p w:rsidR="009F06A3" w:rsidRDefault="009F06A3" w:rsidP="009F06A3">
            <w:pPr>
              <w:pStyle w:val="Normal-Dokumentinfo"/>
              <w:rPr>
                <w:b w:val="0"/>
              </w:rPr>
            </w:pPr>
          </w:p>
          <w:p w:rsidR="009F06A3" w:rsidRPr="009F06A3" w:rsidRDefault="009F06A3" w:rsidP="009F06A3">
            <w:pPr>
              <w:pStyle w:val="Normal-Dokumentinfo"/>
              <w:rPr>
                <w:b w:val="0"/>
              </w:rPr>
            </w:pPr>
            <w:r w:rsidRPr="009F06A3">
              <w:rPr>
                <w:b w:val="0"/>
              </w:rPr>
              <w:t>Fra studieadministrationen: Karoline Engsig-Karup, Lene Marie Ehrhorn</w:t>
            </w:r>
          </w:p>
          <w:p w:rsidR="00AB2E5C" w:rsidRDefault="00412107" w:rsidP="009F06A3">
            <w:pPr>
              <w:pStyle w:val="Normal-Dokumentinfo"/>
              <w:rPr>
                <w:b w:val="0"/>
              </w:rPr>
            </w:pPr>
            <w:r>
              <w:rPr>
                <w:b w:val="0"/>
              </w:rPr>
              <w:t>Fra s</w:t>
            </w:r>
            <w:r w:rsidR="009F06A3" w:rsidRPr="009F06A3">
              <w:rPr>
                <w:b w:val="0"/>
              </w:rPr>
              <w:t>tudievejled</w:t>
            </w:r>
            <w:r>
              <w:rPr>
                <w:b w:val="0"/>
              </w:rPr>
              <w:t>ningen</w:t>
            </w:r>
            <w:r w:rsidR="009F06A3" w:rsidRPr="009F06A3">
              <w:rPr>
                <w:b w:val="0"/>
              </w:rPr>
              <w:t xml:space="preserve">: </w:t>
            </w:r>
            <w:r w:rsidR="009F06A3">
              <w:rPr>
                <w:b w:val="0"/>
              </w:rPr>
              <w:t>Kathrine</w:t>
            </w:r>
            <w:r w:rsidR="003516BB">
              <w:rPr>
                <w:b w:val="0"/>
              </w:rPr>
              <w:t xml:space="preserve"> Weile</w:t>
            </w:r>
          </w:p>
          <w:p w:rsidR="009F06A3" w:rsidRPr="00C41C80" w:rsidRDefault="009F06A3" w:rsidP="009F06A3">
            <w:pPr>
              <w:pStyle w:val="Normal-Dokumentinfo"/>
              <w:rPr>
                <w:b w:val="0"/>
              </w:rPr>
            </w:pPr>
          </w:p>
          <w:p w:rsidR="00FC2ABE" w:rsidRDefault="00FC2ABE" w:rsidP="00456317">
            <w:pPr>
              <w:pStyle w:val="Normal-Dokumentinfo"/>
            </w:pPr>
          </w:p>
        </w:tc>
        <w:tc>
          <w:tcPr>
            <w:tcW w:w="2211" w:type="dxa"/>
          </w:tcPr>
          <w:p w:rsidR="00AB2E5C" w:rsidRDefault="00FC2ABE" w:rsidP="00456317">
            <w:pPr>
              <w:pStyle w:val="Normal-DokumentNavn"/>
            </w:pPr>
            <w:bookmarkStart w:id="3" w:name="bmkOvsMOM"/>
            <w:r>
              <w:t>Referat</w:t>
            </w:r>
            <w:bookmarkEnd w:id="3"/>
          </w:p>
        </w:tc>
      </w:tr>
    </w:tbl>
    <w:p w:rsidR="008868CF" w:rsidRDefault="009F06A3" w:rsidP="008868CF">
      <w:pPr>
        <w:pStyle w:val="Overskrift1"/>
      </w:pPr>
      <w:r>
        <w:t>Dagsorden godkendt</w:t>
      </w:r>
      <w:r>
        <w:br/>
      </w:r>
    </w:p>
    <w:p w:rsidR="009F06A3" w:rsidRDefault="009F06A3" w:rsidP="009F06A3">
      <w:pPr>
        <w:pStyle w:val="Overskrift1"/>
      </w:pPr>
      <w:r>
        <w:t>Referat godkendt med bemærkninger</w:t>
      </w:r>
      <w:r>
        <w:br/>
      </w:r>
    </w:p>
    <w:p w:rsidR="00ED49DE" w:rsidRDefault="007504A9" w:rsidP="00F20F38">
      <w:pPr>
        <w:pStyle w:val="Overskrift1"/>
        <w:rPr>
          <w:b w:val="0"/>
          <w:color w:val="000000"/>
        </w:rPr>
      </w:pPr>
      <w:r>
        <w:t>Dispensationssager</w:t>
      </w:r>
      <w:r w:rsidR="00A466A7">
        <w:br/>
      </w:r>
      <w:r w:rsidR="00A466A7" w:rsidRPr="00AE28B9">
        <w:rPr>
          <w:b w:val="0"/>
          <w:color w:val="000000"/>
        </w:rPr>
        <w:t>Orientering om afgjorte sager.</w:t>
      </w:r>
      <w:r w:rsidR="00A466A7" w:rsidRPr="00AE28B9">
        <w:rPr>
          <w:b w:val="0"/>
          <w:bCs w:val="0"/>
          <w:color w:val="000000"/>
        </w:rPr>
        <w:br/>
      </w:r>
      <w:r w:rsidR="00A466A7" w:rsidRPr="00AE28B9">
        <w:rPr>
          <w:b w:val="0"/>
          <w:bCs w:val="0"/>
          <w:color w:val="000000"/>
        </w:rPr>
        <w:br/>
        <w:t>På mødet blev følgende besluttet:</w:t>
      </w:r>
      <w:r w:rsidR="00A466A7" w:rsidRPr="00AE28B9">
        <w:rPr>
          <w:b w:val="0"/>
          <w:bCs w:val="0"/>
          <w:color w:val="000000"/>
        </w:rPr>
        <w:br/>
      </w:r>
      <w:r w:rsidR="00A466A7">
        <w:rPr>
          <w:b w:val="0"/>
          <w:color w:val="000000"/>
        </w:rPr>
        <w:t>Afslag på ansøgning om dispensation til 2</w:t>
      </w:r>
      <w:r w:rsidR="00A466A7" w:rsidRPr="00AE28B9">
        <w:rPr>
          <w:b w:val="0"/>
          <w:color w:val="000000"/>
        </w:rPr>
        <w:t xml:space="preserve"> års udsættelse af </w:t>
      </w:r>
      <w:r w:rsidR="00A466A7">
        <w:rPr>
          <w:b w:val="0"/>
          <w:color w:val="000000"/>
        </w:rPr>
        <w:t xml:space="preserve">den 6-årige tidsfrist for </w:t>
      </w:r>
      <w:r w:rsidR="00A466A7" w:rsidRPr="00AE28B9">
        <w:rPr>
          <w:b w:val="0"/>
          <w:color w:val="000000"/>
        </w:rPr>
        <w:t>beståelse</w:t>
      </w:r>
      <w:r w:rsidR="00A466A7">
        <w:rPr>
          <w:b w:val="0"/>
          <w:color w:val="000000"/>
        </w:rPr>
        <w:t xml:space="preserve"> af bacheloruddannelsen</w:t>
      </w:r>
      <w:r w:rsidR="00A466A7" w:rsidRPr="00AE28B9">
        <w:rPr>
          <w:b w:val="0"/>
          <w:color w:val="000000"/>
        </w:rPr>
        <w:t>.</w:t>
      </w:r>
      <w:r w:rsidR="00A466A7">
        <w:rPr>
          <w:b w:val="0"/>
          <w:color w:val="000000"/>
        </w:rPr>
        <w:t xml:space="preserve"> Den studerende har stadig et år tilbage</w:t>
      </w:r>
      <w:r w:rsidR="005D0433">
        <w:rPr>
          <w:b w:val="0"/>
          <w:color w:val="000000"/>
        </w:rPr>
        <w:t xml:space="preserve"> i</w:t>
      </w:r>
      <w:r w:rsidR="005D0433">
        <w:rPr>
          <w:b w:val="0"/>
          <w:color w:val="000000"/>
        </w:rPr>
        <w:t>n</w:t>
      </w:r>
      <w:r w:rsidR="005D0433">
        <w:rPr>
          <w:b w:val="0"/>
          <w:color w:val="000000"/>
        </w:rPr>
        <w:t>den tidsfristen udløber</w:t>
      </w:r>
      <w:r w:rsidR="00A466A7">
        <w:rPr>
          <w:b w:val="0"/>
          <w:color w:val="000000"/>
        </w:rPr>
        <w:t xml:space="preserve"> og vurderes i øjeblikket studieuegnet.</w:t>
      </w:r>
      <w:r w:rsidR="00A466A7">
        <w:rPr>
          <w:b w:val="0"/>
          <w:color w:val="000000"/>
        </w:rPr>
        <w:br/>
      </w:r>
      <w:r w:rsidR="00A466A7">
        <w:rPr>
          <w:b w:val="0"/>
          <w:color w:val="000000"/>
        </w:rPr>
        <w:br/>
      </w:r>
      <w:r w:rsidR="00F20F38">
        <w:rPr>
          <w:b w:val="0"/>
          <w:color w:val="000000"/>
        </w:rPr>
        <w:t xml:space="preserve">Problematikken vedrørende </w:t>
      </w:r>
      <w:r w:rsidR="000D3229">
        <w:rPr>
          <w:b w:val="0"/>
          <w:color w:val="000000"/>
        </w:rPr>
        <w:t xml:space="preserve">tildeling </w:t>
      </w:r>
      <w:r w:rsidR="009F4404">
        <w:rPr>
          <w:b w:val="0"/>
          <w:color w:val="000000"/>
        </w:rPr>
        <w:t xml:space="preserve">af </w:t>
      </w:r>
      <w:r w:rsidR="00F20F38">
        <w:rPr>
          <w:b w:val="0"/>
          <w:color w:val="000000"/>
        </w:rPr>
        <w:t>klinik</w:t>
      </w:r>
      <w:r w:rsidR="000D3229">
        <w:rPr>
          <w:b w:val="0"/>
          <w:color w:val="000000"/>
        </w:rPr>
        <w:t>plads i Aarhus</w:t>
      </w:r>
      <w:r w:rsidR="00F20F38">
        <w:rPr>
          <w:b w:val="0"/>
          <w:color w:val="000000"/>
        </w:rPr>
        <w:t xml:space="preserve"> var på baggrund af flere henvendelser fra studerende atter oppe til diskussion. Der var indkommet 4 forskellige sager, hvor studerende søger om dispensation til en klinikplads i Aa</w:t>
      </w:r>
      <w:r w:rsidR="00F20F38">
        <w:rPr>
          <w:b w:val="0"/>
          <w:color w:val="000000"/>
        </w:rPr>
        <w:t>r</w:t>
      </w:r>
      <w:r w:rsidR="00F20F38">
        <w:rPr>
          <w:b w:val="0"/>
          <w:color w:val="000000"/>
        </w:rPr>
        <w:t>hus</w:t>
      </w:r>
      <w:r w:rsidR="000D3229">
        <w:rPr>
          <w:b w:val="0"/>
          <w:color w:val="000000"/>
        </w:rPr>
        <w:t xml:space="preserve"> med andre begrundelser end angivet i regelsættet</w:t>
      </w:r>
      <w:r w:rsidR="00F20F38">
        <w:rPr>
          <w:b w:val="0"/>
          <w:color w:val="000000"/>
        </w:rPr>
        <w:t xml:space="preserve">. Alle 4 sager blev afvist, og studienævnet valgte at fastholde </w:t>
      </w:r>
      <w:r w:rsidR="000D3229">
        <w:rPr>
          <w:b w:val="0"/>
          <w:color w:val="000000"/>
        </w:rPr>
        <w:t xml:space="preserve">gældende </w:t>
      </w:r>
      <w:r w:rsidR="00F20F38">
        <w:rPr>
          <w:b w:val="0"/>
          <w:color w:val="000000"/>
        </w:rPr>
        <w:t xml:space="preserve">regler for </w:t>
      </w:r>
      <w:r w:rsidR="000D3229">
        <w:rPr>
          <w:b w:val="0"/>
          <w:color w:val="000000"/>
        </w:rPr>
        <w:t xml:space="preserve">tildeling af </w:t>
      </w:r>
      <w:r w:rsidR="00F20F38">
        <w:rPr>
          <w:b w:val="0"/>
          <w:color w:val="000000"/>
        </w:rPr>
        <w:t>klinik</w:t>
      </w:r>
      <w:r w:rsidR="000D3229">
        <w:rPr>
          <w:b w:val="0"/>
          <w:color w:val="000000"/>
        </w:rPr>
        <w:t>plads</w:t>
      </w:r>
      <w:r w:rsidR="00F20F38">
        <w:rPr>
          <w:b w:val="0"/>
          <w:color w:val="000000"/>
        </w:rPr>
        <w:t>.</w:t>
      </w:r>
      <w:r w:rsidR="000D3229">
        <w:rPr>
          <w:b w:val="0"/>
          <w:color w:val="000000"/>
        </w:rPr>
        <w:t xml:space="preserve"> Det præciseres, at hjemmeboende børn skal have folkeregisteradresse hos den stud</w:t>
      </w:r>
      <w:r w:rsidR="000D3229">
        <w:rPr>
          <w:b w:val="0"/>
          <w:color w:val="000000"/>
        </w:rPr>
        <w:t>e</w:t>
      </w:r>
      <w:r w:rsidR="000D3229">
        <w:rPr>
          <w:b w:val="0"/>
          <w:color w:val="000000"/>
        </w:rPr>
        <w:t>rende, hvis der skal gives f</w:t>
      </w:r>
      <w:r w:rsidR="00211614">
        <w:rPr>
          <w:b w:val="0"/>
          <w:color w:val="000000"/>
        </w:rPr>
        <w:t xml:space="preserve">ørsteret til en klinikplads i Aarhus. </w:t>
      </w:r>
      <w:r>
        <w:rPr>
          <w:b w:val="0"/>
          <w:color w:val="000000"/>
        </w:rPr>
        <w:br/>
      </w:r>
    </w:p>
    <w:p w:rsidR="000D3229" w:rsidRDefault="007504A9" w:rsidP="007504A9">
      <w:pPr>
        <w:pStyle w:val="Overskrift1"/>
        <w:rPr>
          <w:b w:val="0"/>
          <w:color w:val="000000"/>
        </w:rPr>
      </w:pPr>
      <w:r>
        <w:t>Meritsager</w:t>
      </w:r>
      <w:r>
        <w:br/>
      </w:r>
      <w:r w:rsidR="000D3229">
        <w:rPr>
          <w:b w:val="0"/>
          <w:color w:val="000000"/>
        </w:rPr>
        <w:t>Orientering om afgjorte sager.</w:t>
      </w:r>
    </w:p>
    <w:p w:rsidR="000D3229" w:rsidRDefault="000D3229" w:rsidP="00B014DD"/>
    <w:p w:rsidR="000D3229" w:rsidRDefault="000D3229" w:rsidP="00B014DD">
      <w:pPr>
        <w:ind w:left="425"/>
      </w:pPr>
      <w:r>
        <w:t>På mødet blev følgende besluttet:</w:t>
      </w:r>
    </w:p>
    <w:p w:rsidR="000D3229" w:rsidRDefault="00211614" w:rsidP="00B014DD">
      <w:pPr>
        <w:ind w:left="425"/>
      </w:pPr>
      <w:r>
        <w:t>Fagets anbefaling af et</w:t>
      </w:r>
      <w:r w:rsidR="000D3229">
        <w:t xml:space="preserve"> afslag på forhåndsgodkendelse af merit </w:t>
      </w:r>
      <w:r>
        <w:t>for kurset med</w:t>
      </w:r>
      <w:r>
        <w:t>i</w:t>
      </w:r>
      <w:r>
        <w:t>cinsk biokemi blev fulgt</w:t>
      </w:r>
      <w:r w:rsidR="000D3229">
        <w:t xml:space="preserve">, da indholdet i </w:t>
      </w:r>
      <w:r>
        <w:t>det ansøgte</w:t>
      </w:r>
      <w:r w:rsidR="000D3229">
        <w:t xml:space="preserve"> kursus </w:t>
      </w:r>
      <w:r>
        <w:t xml:space="preserve">ved University of Tampa, USA, </w:t>
      </w:r>
      <w:r w:rsidR="000D3229">
        <w:t>ikke fandtes dækkende.</w:t>
      </w:r>
    </w:p>
    <w:p w:rsidR="007504A9" w:rsidRPr="00B014DD" w:rsidRDefault="00211614" w:rsidP="00B014DD">
      <w:pPr>
        <w:ind w:left="425"/>
      </w:pPr>
      <w:r>
        <w:t>Man gav en forhåndsgodkendelse af merit for kurset patologi, da de to ansøgte kurser ved Bond University, Austr</w:t>
      </w:r>
      <w:r w:rsidR="00B014DD">
        <w:t>alien, i meget høj grad dækker mål, indhold og niveau.</w:t>
      </w:r>
      <w:r w:rsidR="009F4404">
        <w:t xml:space="preserve"> </w:t>
      </w:r>
      <w:r w:rsidR="007504A9">
        <w:rPr>
          <w:color w:val="000000"/>
        </w:rPr>
        <w:t xml:space="preserve">I </w:t>
      </w:r>
      <w:r w:rsidR="00B014DD">
        <w:rPr>
          <w:color w:val="000000"/>
        </w:rPr>
        <w:t>d</w:t>
      </w:r>
      <w:r w:rsidR="007504A9">
        <w:rPr>
          <w:color w:val="000000"/>
        </w:rPr>
        <w:t>et</w:t>
      </w:r>
      <w:r w:rsidR="00B014DD">
        <w:rPr>
          <w:color w:val="000000"/>
        </w:rPr>
        <w:t>te</w:t>
      </w:r>
      <w:r w:rsidR="007504A9">
        <w:rPr>
          <w:color w:val="000000"/>
        </w:rPr>
        <w:t xml:space="preserve"> tilfælde valgte studienævnet d</w:t>
      </w:r>
      <w:r w:rsidR="00B014DD">
        <w:rPr>
          <w:color w:val="000000"/>
        </w:rPr>
        <w:t>ermed</w:t>
      </w:r>
      <w:r w:rsidR="007504A9">
        <w:rPr>
          <w:color w:val="000000"/>
        </w:rPr>
        <w:t xml:space="preserve"> at gå imod det pågældende fags anbefaling om afslag og forhåndsgodkendte et kursus i udlandet.</w:t>
      </w:r>
      <w:r w:rsidR="005D0433">
        <w:rPr>
          <w:color w:val="000000"/>
        </w:rPr>
        <w:br/>
      </w:r>
      <w:r w:rsidR="005D0433">
        <w:rPr>
          <w:color w:val="000000"/>
        </w:rPr>
        <w:lastRenderedPageBreak/>
        <w:t>Der opleves</w:t>
      </w:r>
      <w:r w:rsidR="00CD79E5">
        <w:rPr>
          <w:color w:val="000000"/>
        </w:rPr>
        <w:t xml:space="preserve"> stor forvirring blandt de studerende om, hvilke fag der er blevet godkendt til udlandsophold, og hvordan proceduren er. Der arbejdes i studiea</w:t>
      </w:r>
      <w:r w:rsidR="00CD79E5">
        <w:rPr>
          <w:color w:val="000000"/>
        </w:rPr>
        <w:t>d</w:t>
      </w:r>
      <w:r w:rsidR="00CD79E5">
        <w:rPr>
          <w:color w:val="000000"/>
        </w:rPr>
        <w:t xml:space="preserve">ministrationen på et skema, hvor alle godkendte fag </w:t>
      </w:r>
      <w:r w:rsidR="005D0433">
        <w:rPr>
          <w:color w:val="000000"/>
        </w:rPr>
        <w:t xml:space="preserve">fremover </w:t>
      </w:r>
      <w:r w:rsidR="00CD79E5">
        <w:rPr>
          <w:color w:val="000000"/>
        </w:rPr>
        <w:t>kan ses. Der a</w:t>
      </w:r>
      <w:r w:rsidR="00CD79E5">
        <w:rPr>
          <w:color w:val="000000"/>
        </w:rPr>
        <w:t>r</w:t>
      </w:r>
      <w:r w:rsidR="00CD79E5">
        <w:rPr>
          <w:color w:val="000000"/>
        </w:rPr>
        <w:t>bejdes yderligere på at stramme processen op vedrørende ansøgning om fo</w:t>
      </w:r>
      <w:r w:rsidR="00CD79E5">
        <w:rPr>
          <w:color w:val="000000"/>
        </w:rPr>
        <w:t>r</w:t>
      </w:r>
      <w:r w:rsidR="00CD79E5">
        <w:rPr>
          <w:color w:val="000000"/>
        </w:rPr>
        <w:t>håndsgodkendelse. Nogle fag har en vejledning til, hvad et fag skal indeholde, for at det kan godkendes. Flere fag opfordres til at udarbejde en sådan vejledning, som kan lægges på hjemmesiden til de studerende</w:t>
      </w:r>
      <w:r w:rsidR="005D0433">
        <w:rPr>
          <w:color w:val="000000"/>
        </w:rPr>
        <w:t>, dog kun som vejledende i</w:t>
      </w:r>
      <w:r w:rsidR="005D0433">
        <w:rPr>
          <w:color w:val="000000"/>
        </w:rPr>
        <w:t>n</w:t>
      </w:r>
      <w:r w:rsidR="005D0433">
        <w:rPr>
          <w:color w:val="000000"/>
        </w:rPr>
        <w:t>formation</w:t>
      </w:r>
      <w:r w:rsidR="00CD79E5">
        <w:rPr>
          <w:color w:val="000000"/>
        </w:rPr>
        <w:t>.</w:t>
      </w:r>
      <w:r w:rsidR="009F6FDD">
        <w:rPr>
          <w:color w:val="000000"/>
        </w:rPr>
        <w:br/>
        <w:t>Studienævnet ser en udfordring i grænsefladen til Talent.</w:t>
      </w:r>
      <w:r w:rsidR="00CD79E5">
        <w:rPr>
          <w:color w:val="000000"/>
        </w:rPr>
        <w:br/>
      </w:r>
    </w:p>
    <w:p w:rsidR="00CD79E5" w:rsidRDefault="000F1399" w:rsidP="00E71CA9">
      <w:pPr>
        <w:pStyle w:val="Overskrift1"/>
        <w:rPr>
          <w:b w:val="0"/>
          <w:bCs w:val="0"/>
          <w:color w:val="000000"/>
        </w:rPr>
      </w:pPr>
      <w:r>
        <w:t xml:space="preserve">Drøftelse </w:t>
      </w:r>
      <w:r w:rsidR="00CD79E5">
        <w:t>af karakterfordeling vinter 11/12</w:t>
      </w:r>
      <w:r w:rsidR="00CD79E5">
        <w:br/>
      </w:r>
      <w:r w:rsidR="00CD79E5" w:rsidRPr="00E71CA9">
        <w:rPr>
          <w:b w:val="0"/>
        </w:rPr>
        <w:t xml:space="preserve">Karakterfordelingen for vintereksamen 2011/12 er opgjort og blev </w:t>
      </w:r>
      <w:r>
        <w:rPr>
          <w:b w:val="0"/>
        </w:rPr>
        <w:t>drøftet</w:t>
      </w:r>
      <w:r w:rsidRPr="00E71CA9">
        <w:rPr>
          <w:b w:val="0"/>
        </w:rPr>
        <w:t xml:space="preserve"> </w:t>
      </w:r>
      <w:r w:rsidR="00CD79E5" w:rsidRPr="00E71CA9">
        <w:rPr>
          <w:b w:val="0"/>
        </w:rPr>
        <w:t xml:space="preserve">med henblik på at identificere </w:t>
      </w:r>
      <w:r w:rsidR="00E71CA9" w:rsidRPr="00E71CA9">
        <w:rPr>
          <w:b w:val="0"/>
        </w:rPr>
        <w:t xml:space="preserve">eventuelle </w:t>
      </w:r>
      <w:r w:rsidR="00CD79E5" w:rsidRPr="00E71CA9">
        <w:rPr>
          <w:b w:val="0"/>
        </w:rPr>
        <w:t>problemstillinger</w:t>
      </w:r>
      <w:r w:rsidR="00E71CA9" w:rsidRPr="00E71CA9">
        <w:rPr>
          <w:b w:val="0"/>
        </w:rPr>
        <w:t xml:space="preserve">. </w:t>
      </w:r>
      <w:r w:rsidR="00E71CA9">
        <w:rPr>
          <w:b w:val="0"/>
        </w:rPr>
        <w:t>Det bemærkes, at d</w:t>
      </w:r>
      <w:r w:rsidR="00E71CA9" w:rsidRPr="00E71CA9">
        <w:rPr>
          <w:b w:val="0"/>
          <w:bCs w:val="0"/>
          <w:color w:val="000000"/>
        </w:rPr>
        <w:t>ump</w:t>
      </w:r>
      <w:r w:rsidR="00E71CA9" w:rsidRPr="00E71CA9">
        <w:rPr>
          <w:b w:val="0"/>
          <w:bCs w:val="0"/>
          <w:color w:val="000000"/>
        </w:rPr>
        <w:t>e</w:t>
      </w:r>
      <w:r w:rsidR="00E71CA9" w:rsidRPr="00E71CA9">
        <w:rPr>
          <w:b w:val="0"/>
          <w:bCs w:val="0"/>
          <w:color w:val="000000"/>
        </w:rPr>
        <w:t>procent</w:t>
      </w:r>
      <w:r w:rsidR="00E71CA9">
        <w:rPr>
          <w:b w:val="0"/>
          <w:bCs w:val="0"/>
          <w:color w:val="000000"/>
        </w:rPr>
        <w:t>en</w:t>
      </w:r>
      <w:r w:rsidR="00E71CA9" w:rsidRPr="00E71CA9">
        <w:rPr>
          <w:b w:val="0"/>
          <w:bCs w:val="0"/>
          <w:color w:val="000000"/>
        </w:rPr>
        <w:t xml:space="preserve"> i makro</w:t>
      </w:r>
      <w:r w:rsidR="005D0433">
        <w:rPr>
          <w:b w:val="0"/>
          <w:bCs w:val="0"/>
          <w:color w:val="000000"/>
        </w:rPr>
        <w:t>skopisk anatomi</w:t>
      </w:r>
      <w:r w:rsidR="00E71CA9" w:rsidRPr="00E71CA9">
        <w:rPr>
          <w:b w:val="0"/>
          <w:bCs w:val="0"/>
          <w:color w:val="000000"/>
        </w:rPr>
        <w:t xml:space="preserve"> 2 er </w:t>
      </w:r>
      <w:r w:rsidR="005D0433">
        <w:rPr>
          <w:b w:val="0"/>
          <w:bCs w:val="0"/>
          <w:color w:val="000000"/>
        </w:rPr>
        <w:t>meget lav i forhold til tidligere</w:t>
      </w:r>
      <w:r w:rsidR="00E71CA9" w:rsidRPr="00E71CA9">
        <w:rPr>
          <w:b w:val="0"/>
          <w:bCs w:val="0"/>
          <w:color w:val="000000"/>
        </w:rPr>
        <w:t xml:space="preserve">. </w:t>
      </w:r>
      <w:r w:rsidR="00E71CA9">
        <w:rPr>
          <w:b w:val="0"/>
          <w:bCs w:val="0"/>
          <w:color w:val="000000"/>
        </w:rPr>
        <w:t>Det b</w:t>
      </w:r>
      <w:r w:rsidR="00E71CA9">
        <w:rPr>
          <w:b w:val="0"/>
          <w:bCs w:val="0"/>
          <w:color w:val="000000"/>
        </w:rPr>
        <w:t>e</w:t>
      </w:r>
      <w:r w:rsidR="00E71CA9">
        <w:rPr>
          <w:b w:val="0"/>
          <w:bCs w:val="0"/>
          <w:color w:val="000000"/>
        </w:rPr>
        <w:t>mærkes dog også, at der k</w:t>
      </w:r>
      <w:r w:rsidR="00E71CA9" w:rsidRPr="00E71CA9">
        <w:rPr>
          <w:b w:val="0"/>
          <w:bCs w:val="0"/>
          <w:color w:val="000000"/>
        </w:rPr>
        <w:t xml:space="preserve">un </w:t>
      </w:r>
      <w:r w:rsidR="00E71CA9">
        <w:rPr>
          <w:b w:val="0"/>
          <w:bCs w:val="0"/>
          <w:color w:val="000000"/>
        </w:rPr>
        <w:t xml:space="preserve">er givet </w:t>
      </w:r>
      <w:r w:rsidR="00E71CA9" w:rsidRPr="00E71CA9">
        <w:rPr>
          <w:b w:val="0"/>
          <w:bCs w:val="0"/>
          <w:color w:val="000000"/>
        </w:rPr>
        <w:t xml:space="preserve">et enkelt 12-tal </w:t>
      </w:r>
      <w:r w:rsidR="00E71CA9">
        <w:rPr>
          <w:b w:val="0"/>
          <w:bCs w:val="0"/>
          <w:color w:val="000000"/>
        </w:rPr>
        <w:t xml:space="preserve">til </w:t>
      </w:r>
      <w:r w:rsidR="00B014DD">
        <w:rPr>
          <w:b w:val="0"/>
          <w:bCs w:val="0"/>
          <w:color w:val="000000"/>
        </w:rPr>
        <w:t>samme prøve</w:t>
      </w:r>
      <w:r w:rsidR="00E71CA9">
        <w:rPr>
          <w:b w:val="0"/>
          <w:bCs w:val="0"/>
          <w:color w:val="000000"/>
        </w:rPr>
        <w:t>.</w:t>
      </w:r>
      <w:r w:rsidR="00E71CA9" w:rsidRPr="00E71CA9">
        <w:rPr>
          <w:b w:val="0"/>
          <w:bCs w:val="0"/>
          <w:color w:val="000000"/>
        </w:rPr>
        <w:t xml:space="preserve"> </w:t>
      </w:r>
      <w:r w:rsidR="00E71CA9">
        <w:rPr>
          <w:b w:val="0"/>
        </w:rPr>
        <w:br/>
      </w:r>
      <w:r w:rsidR="00E71CA9">
        <w:rPr>
          <w:b w:val="0"/>
          <w:bCs w:val="0"/>
          <w:color w:val="000000"/>
        </w:rPr>
        <w:t>På kandidatdelen</w:t>
      </w:r>
      <w:r w:rsidR="00E71CA9" w:rsidRPr="00E71CA9">
        <w:rPr>
          <w:b w:val="0"/>
          <w:bCs w:val="0"/>
          <w:color w:val="000000"/>
        </w:rPr>
        <w:t xml:space="preserve"> består </w:t>
      </w:r>
      <w:r w:rsidR="00E71CA9">
        <w:rPr>
          <w:b w:val="0"/>
          <w:bCs w:val="0"/>
          <w:color w:val="000000"/>
        </w:rPr>
        <w:t xml:space="preserve">de studerende som hovedregel </w:t>
      </w:r>
      <w:r w:rsidR="00B014DD">
        <w:rPr>
          <w:b w:val="0"/>
          <w:bCs w:val="0"/>
          <w:color w:val="000000"/>
        </w:rPr>
        <w:t xml:space="preserve">alle </w:t>
      </w:r>
      <w:r w:rsidR="00E71CA9">
        <w:rPr>
          <w:b w:val="0"/>
          <w:bCs w:val="0"/>
          <w:color w:val="000000"/>
        </w:rPr>
        <w:t xml:space="preserve">deres eksamener i første forsøg. </w:t>
      </w:r>
      <w:r w:rsidR="00E71CA9">
        <w:rPr>
          <w:b w:val="0"/>
          <w:bCs w:val="0"/>
          <w:color w:val="000000"/>
        </w:rPr>
        <w:br/>
        <w:t>Der er e</w:t>
      </w:r>
      <w:r w:rsidR="00E71CA9" w:rsidRPr="00E71CA9">
        <w:rPr>
          <w:b w:val="0"/>
          <w:bCs w:val="0"/>
          <w:color w:val="000000"/>
        </w:rPr>
        <w:t xml:space="preserve">n smule fejl i tallene, </w:t>
      </w:r>
      <w:r w:rsidR="00E71CA9">
        <w:rPr>
          <w:b w:val="0"/>
          <w:bCs w:val="0"/>
          <w:color w:val="000000"/>
        </w:rPr>
        <w:t>da der i udtrækket ikke var blevet taget højde for, at der på medicinstudiet er</w:t>
      </w:r>
      <w:r w:rsidR="00E71CA9" w:rsidRPr="00E71CA9">
        <w:rPr>
          <w:b w:val="0"/>
          <w:bCs w:val="0"/>
          <w:color w:val="000000"/>
        </w:rPr>
        <w:t xml:space="preserve"> vinterop</w:t>
      </w:r>
      <w:r w:rsidR="00E71CA9">
        <w:rPr>
          <w:b w:val="0"/>
          <w:bCs w:val="0"/>
          <w:color w:val="000000"/>
        </w:rPr>
        <w:t>tag. Der er gjort opmærksom på dette, og der rettes op på det fremover. De relevante tal offentliggøres i Acuta.</w:t>
      </w:r>
      <w:r w:rsidR="00E71CA9">
        <w:rPr>
          <w:b w:val="0"/>
          <w:bCs w:val="0"/>
          <w:color w:val="000000"/>
        </w:rPr>
        <w:br/>
      </w:r>
    </w:p>
    <w:p w:rsidR="00B014DD" w:rsidRDefault="00E71CA9" w:rsidP="00E71CA9">
      <w:pPr>
        <w:pStyle w:val="Overskrift1"/>
        <w:rPr>
          <w:b w:val="0"/>
        </w:rPr>
      </w:pPr>
      <w:r>
        <w:t>Justering/endelig godkendelse af notat om antal undervisningstimer på BA</w:t>
      </w:r>
      <w:r>
        <w:br/>
      </w:r>
      <w:r w:rsidRPr="00E71CA9">
        <w:rPr>
          <w:b w:val="0"/>
          <w:bCs w:val="0"/>
        </w:rPr>
        <w:t xml:space="preserve">Notatet </w:t>
      </w:r>
      <w:r>
        <w:rPr>
          <w:b w:val="0"/>
          <w:bCs w:val="0"/>
        </w:rPr>
        <w:t xml:space="preserve">blev foreløbigt godkendt på studienævnsmødet d. 14. august og </w:t>
      </w:r>
      <w:r w:rsidRPr="00E71CA9">
        <w:rPr>
          <w:b w:val="0"/>
          <w:bCs w:val="0"/>
        </w:rPr>
        <w:t xml:space="preserve">har </w:t>
      </w:r>
      <w:r>
        <w:rPr>
          <w:b w:val="0"/>
          <w:bCs w:val="0"/>
        </w:rPr>
        <w:t>efte</w:t>
      </w:r>
      <w:r>
        <w:rPr>
          <w:b w:val="0"/>
          <w:bCs w:val="0"/>
        </w:rPr>
        <w:t>r</w:t>
      </w:r>
      <w:r>
        <w:rPr>
          <w:b w:val="0"/>
          <w:bCs w:val="0"/>
        </w:rPr>
        <w:t>følgende været sendt i høring hos</w:t>
      </w:r>
      <w:r w:rsidRPr="00E71CA9">
        <w:rPr>
          <w:b w:val="0"/>
          <w:bCs w:val="0"/>
        </w:rPr>
        <w:t xml:space="preserve"> institutterne (biomedicin og folkesundhed)</w:t>
      </w:r>
      <w:r>
        <w:rPr>
          <w:b w:val="0"/>
          <w:bCs w:val="0"/>
        </w:rPr>
        <w:t>.</w:t>
      </w:r>
      <w:r w:rsidRPr="00E71CA9">
        <w:rPr>
          <w:b w:val="0"/>
          <w:bCs w:val="0"/>
        </w:rPr>
        <w:t xml:space="preserve"> </w:t>
      </w:r>
      <w:r w:rsidR="00F931E4">
        <w:rPr>
          <w:b w:val="0"/>
          <w:bCs w:val="0"/>
        </w:rPr>
        <w:t xml:space="preserve">Af høringssvaret fra </w:t>
      </w:r>
      <w:r w:rsidRPr="00E71CA9">
        <w:rPr>
          <w:b w:val="0"/>
        </w:rPr>
        <w:t xml:space="preserve">Institut for Biomedicin </w:t>
      </w:r>
      <w:r w:rsidR="00F931E4">
        <w:rPr>
          <w:b w:val="0"/>
        </w:rPr>
        <w:t xml:space="preserve">fremgår det, at instituttet overordnet forholder sig meget </w:t>
      </w:r>
      <w:r w:rsidRPr="00E71CA9">
        <w:rPr>
          <w:b w:val="0"/>
        </w:rPr>
        <w:t>positivt til notatet</w:t>
      </w:r>
      <w:r w:rsidR="00B014DD">
        <w:rPr>
          <w:b w:val="0"/>
        </w:rPr>
        <w:t xml:space="preserve"> og der påpeges </w:t>
      </w:r>
      <w:r w:rsidR="00F931E4">
        <w:rPr>
          <w:b w:val="0"/>
        </w:rPr>
        <w:t xml:space="preserve">yderligere </w:t>
      </w:r>
      <w:r w:rsidRPr="00E71CA9">
        <w:rPr>
          <w:b w:val="0"/>
        </w:rPr>
        <w:t xml:space="preserve">fordele, </w:t>
      </w:r>
      <w:r w:rsidR="00F931E4">
        <w:rPr>
          <w:b w:val="0"/>
        </w:rPr>
        <w:t>end de faktorer der er beskrevet i</w:t>
      </w:r>
      <w:r w:rsidRPr="00E71CA9">
        <w:rPr>
          <w:b w:val="0"/>
        </w:rPr>
        <w:t xml:space="preserve"> nota</w:t>
      </w:r>
      <w:r w:rsidR="00F931E4">
        <w:rPr>
          <w:b w:val="0"/>
        </w:rPr>
        <w:t xml:space="preserve">tet. Der opleves </w:t>
      </w:r>
      <w:r w:rsidRPr="00E71CA9">
        <w:rPr>
          <w:b w:val="0"/>
        </w:rPr>
        <w:t xml:space="preserve">en god forståelse for, at </w:t>
      </w:r>
      <w:r w:rsidR="00F931E4">
        <w:rPr>
          <w:b w:val="0"/>
        </w:rPr>
        <w:t xml:space="preserve">notatet skal fungere som </w:t>
      </w:r>
      <w:r w:rsidRPr="00E71CA9">
        <w:rPr>
          <w:b w:val="0"/>
        </w:rPr>
        <w:t>en vejledning, og høringssvarene er</w:t>
      </w:r>
      <w:r w:rsidR="00F931E4">
        <w:rPr>
          <w:b w:val="0"/>
        </w:rPr>
        <w:t xml:space="preserve"> således</w:t>
      </w:r>
      <w:r w:rsidRPr="00E71CA9">
        <w:rPr>
          <w:b w:val="0"/>
        </w:rPr>
        <w:t xml:space="preserve"> overvejende posit</w:t>
      </w:r>
      <w:r w:rsidRPr="00E71CA9">
        <w:rPr>
          <w:b w:val="0"/>
        </w:rPr>
        <w:t>i</w:t>
      </w:r>
      <w:r w:rsidRPr="00E71CA9">
        <w:rPr>
          <w:b w:val="0"/>
        </w:rPr>
        <w:t>ve. Anatomi</w:t>
      </w:r>
      <w:r w:rsidR="00F931E4">
        <w:rPr>
          <w:b w:val="0"/>
        </w:rPr>
        <w:t xml:space="preserve">fagene udtrykker </w:t>
      </w:r>
      <w:r w:rsidR="00B014DD">
        <w:rPr>
          <w:b w:val="0"/>
        </w:rPr>
        <w:t xml:space="preserve">dog </w:t>
      </w:r>
      <w:r w:rsidR="00F931E4">
        <w:rPr>
          <w:b w:val="0"/>
        </w:rPr>
        <w:t xml:space="preserve">bekymring og stiller spørgsmål ved behovet for en </w:t>
      </w:r>
      <w:r w:rsidR="00B014DD">
        <w:rPr>
          <w:b w:val="0"/>
        </w:rPr>
        <w:t>begrænsning af antallet af undervisningstimer</w:t>
      </w:r>
      <w:r w:rsidR="00F931E4">
        <w:rPr>
          <w:b w:val="0"/>
        </w:rPr>
        <w:t xml:space="preserve">. </w:t>
      </w:r>
    </w:p>
    <w:p w:rsidR="00E71CA9" w:rsidRDefault="00E71CA9" w:rsidP="00B014DD">
      <w:pPr>
        <w:pStyle w:val="Overskrift1"/>
        <w:numPr>
          <w:ilvl w:val="0"/>
          <w:numId w:val="0"/>
        </w:numPr>
        <w:ind w:left="425"/>
        <w:rPr>
          <w:b w:val="0"/>
        </w:rPr>
      </w:pPr>
      <w:r w:rsidRPr="00E71CA9">
        <w:rPr>
          <w:b w:val="0"/>
        </w:rPr>
        <w:t xml:space="preserve">Notatet </w:t>
      </w:r>
      <w:r w:rsidR="009F4404">
        <w:rPr>
          <w:b w:val="0"/>
        </w:rPr>
        <w:t>blev godkendt</w:t>
      </w:r>
      <w:r w:rsidRPr="00E71CA9">
        <w:rPr>
          <w:b w:val="0"/>
        </w:rPr>
        <w:t xml:space="preserve"> endeligt af SN</w:t>
      </w:r>
      <w:r w:rsidR="00F931E4">
        <w:rPr>
          <w:b w:val="0"/>
        </w:rPr>
        <w:t>, og på baggrund heraf tager studieadmin</w:t>
      </w:r>
      <w:r w:rsidR="00F931E4">
        <w:rPr>
          <w:b w:val="0"/>
        </w:rPr>
        <w:t>i</w:t>
      </w:r>
      <w:r w:rsidR="00F931E4">
        <w:rPr>
          <w:b w:val="0"/>
        </w:rPr>
        <w:t>strationen kontakt til de pågældende institutledere for at identificere de fag, der bliver berørt, med henblik på at få udarbejdet nye kursusbeskrivelser til godke</w:t>
      </w:r>
      <w:r w:rsidR="00F931E4">
        <w:rPr>
          <w:b w:val="0"/>
        </w:rPr>
        <w:t>n</w:t>
      </w:r>
      <w:r w:rsidR="00F931E4">
        <w:rPr>
          <w:b w:val="0"/>
        </w:rPr>
        <w:t>delse i studienævnet.</w:t>
      </w:r>
      <w:r w:rsidR="008C076B">
        <w:rPr>
          <w:b w:val="0"/>
        </w:rPr>
        <w:br/>
      </w:r>
    </w:p>
    <w:p w:rsidR="008C076B" w:rsidRDefault="008C076B" w:rsidP="008C076B">
      <w:pPr>
        <w:pStyle w:val="Overskrift1"/>
        <w:rPr>
          <w:b w:val="0"/>
        </w:rPr>
      </w:pPr>
      <w:r>
        <w:t>Drøftelse af r</w:t>
      </w:r>
      <w:r w:rsidRPr="002672D1">
        <w:t xml:space="preserve">apport vedrørende førsteårsfrafald på medicin </w:t>
      </w:r>
      <w:r>
        <w:br/>
      </w:r>
      <w:r w:rsidRPr="002672D1">
        <w:rPr>
          <w:b w:val="0"/>
        </w:rPr>
        <w:t>AU har udarbejdet en rapport om førsteårsfrafald</w:t>
      </w:r>
      <w:r>
        <w:rPr>
          <w:b w:val="0"/>
        </w:rPr>
        <w:t xml:space="preserve">, som studienævnet </w:t>
      </w:r>
      <w:r w:rsidR="00E27FDC">
        <w:rPr>
          <w:b w:val="0"/>
        </w:rPr>
        <w:t>har til drø</w:t>
      </w:r>
      <w:r w:rsidR="00E27FDC">
        <w:rPr>
          <w:b w:val="0"/>
        </w:rPr>
        <w:t>f</w:t>
      </w:r>
      <w:r w:rsidR="00E27FDC">
        <w:rPr>
          <w:b w:val="0"/>
        </w:rPr>
        <w:t>telse</w:t>
      </w:r>
      <w:r>
        <w:rPr>
          <w:b w:val="0"/>
        </w:rPr>
        <w:t xml:space="preserve">. Rapporten suppleres af en </w:t>
      </w:r>
      <w:r w:rsidR="000F1399">
        <w:rPr>
          <w:b w:val="0"/>
        </w:rPr>
        <w:t xml:space="preserve">nypubliceret </w:t>
      </w:r>
      <w:r>
        <w:rPr>
          <w:b w:val="0"/>
        </w:rPr>
        <w:t>artikel</w:t>
      </w:r>
      <w:r w:rsidR="000F1399">
        <w:rPr>
          <w:b w:val="0"/>
        </w:rPr>
        <w:t xml:space="preserve"> om frafaldet på medicin.</w:t>
      </w:r>
      <w:r w:rsidR="00E27FDC">
        <w:rPr>
          <w:b w:val="0"/>
        </w:rPr>
        <w:t xml:space="preserve"> </w:t>
      </w:r>
      <w:r w:rsidR="00850B20" w:rsidRPr="00850B20">
        <w:rPr>
          <w:b w:val="0"/>
        </w:rPr>
        <w:t xml:space="preserve">Frafald </w:t>
      </w:r>
      <w:r w:rsidR="00850B20">
        <w:rPr>
          <w:b w:val="0"/>
        </w:rPr>
        <w:t xml:space="preserve">på </w:t>
      </w:r>
      <w:r w:rsidR="00850B20" w:rsidRPr="00850B20">
        <w:rPr>
          <w:b w:val="0"/>
        </w:rPr>
        <w:t xml:space="preserve">de første 3 måneder </w:t>
      </w:r>
      <w:r w:rsidR="00850B20">
        <w:rPr>
          <w:b w:val="0"/>
        </w:rPr>
        <w:t>af studiet er ikke talt med i rapporten, hvorfor a</w:t>
      </w:r>
      <w:r w:rsidR="00850B20">
        <w:rPr>
          <w:b w:val="0"/>
        </w:rPr>
        <w:t>r</w:t>
      </w:r>
      <w:r w:rsidR="00850B20">
        <w:rPr>
          <w:b w:val="0"/>
        </w:rPr>
        <w:t>tiklen vidner om et større frafald en</w:t>
      </w:r>
      <w:r w:rsidR="005D0433">
        <w:rPr>
          <w:b w:val="0"/>
        </w:rPr>
        <w:t>d</w:t>
      </w:r>
      <w:r w:rsidR="00850B20">
        <w:rPr>
          <w:b w:val="0"/>
        </w:rPr>
        <w:t xml:space="preserve"> rapporten giver indtryk af.</w:t>
      </w:r>
      <w:r w:rsidR="00850B20">
        <w:rPr>
          <w:b w:val="0"/>
        </w:rPr>
        <w:br/>
        <w:t xml:space="preserve">Det bemærkes, at </w:t>
      </w:r>
      <w:r w:rsidR="00850B20" w:rsidRPr="00850B20">
        <w:rPr>
          <w:b w:val="0"/>
        </w:rPr>
        <w:t>frafald</w:t>
      </w:r>
      <w:r w:rsidR="00850B20">
        <w:rPr>
          <w:b w:val="0"/>
        </w:rPr>
        <w:t>et generelt</w:t>
      </w:r>
      <w:r w:rsidR="00850B20" w:rsidRPr="00850B20">
        <w:rPr>
          <w:b w:val="0"/>
        </w:rPr>
        <w:t xml:space="preserve"> er større hos </w:t>
      </w:r>
      <w:r w:rsidR="00850B20">
        <w:rPr>
          <w:b w:val="0"/>
        </w:rPr>
        <w:t>den gruppe studerende, der p</w:t>
      </w:r>
      <w:r w:rsidR="00850B20">
        <w:rPr>
          <w:b w:val="0"/>
        </w:rPr>
        <w:t>å</w:t>
      </w:r>
      <w:r w:rsidR="00850B20">
        <w:rPr>
          <w:b w:val="0"/>
        </w:rPr>
        <w:t xml:space="preserve">begynder medicinstudiet umiddelbart efter at have bestået den adgangsgivende eksamen. Der er således et tilsvarende mindre frafald blandt de studerende, der </w:t>
      </w:r>
      <w:r w:rsidR="00850B20">
        <w:rPr>
          <w:b w:val="0"/>
        </w:rPr>
        <w:lastRenderedPageBreak/>
        <w:t>har holdt ½-1 års pause mellem at have bestået den adgangsgivende eksamen og påbegyndelsen af medicinstudiet.</w:t>
      </w:r>
      <w:r w:rsidR="00850B20" w:rsidRPr="00850B20">
        <w:rPr>
          <w:b w:val="0"/>
        </w:rPr>
        <w:t xml:space="preserve"> </w:t>
      </w:r>
      <w:r w:rsidR="00AC4225">
        <w:rPr>
          <w:b w:val="0"/>
        </w:rPr>
        <w:br/>
        <w:t>Det bemærkes</w:t>
      </w:r>
      <w:r w:rsidR="000F1399">
        <w:rPr>
          <w:b w:val="0"/>
        </w:rPr>
        <w:t xml:space="preserve"> også</w:t>
      </w:r>
      <w:r w:rsidR="00AC4225">
        <w:rPr>
          <w:b w:val="0"/>
        </w:rPr>
        <w:t>, at det procentvi</w:t>
      </w:r>
      <w:r w:rsidR="007C78F9">
        <w:rPr>
          <w:b w:val="0"/>
        </w:rPr>
        <w:t>se frafald er</w:t>
      </w:r>
      <w:r w:rsidR="00AC4225">
        <w:rPr>
          <w:b w:val="0"/>
        </w:rPr>
        <w:t xml:space="preserve"> større blandt studerende opt</w:t>
      </w:r>
      <w:r w:rsidR="00AC4225">
        <w:rPr>
          <w:b w:val="0"/>
        </w:rPr>
        <w:t>a</w:t>
      </w:r>
      <w:r w:rsidR="00AC4225">
        <w:rPr>
          <w:b w:val="0"/>
        </w:rPr>
        <w:t>get på baggrund af en HF-eksamen.</w:t>
      </w:r>
      <w:r w:rsidR="00F03E54">
        <w:rPr>
          <w:b w:val="0"/>
        </w:rPr>
        <w:br/>
      </w:r>
    </w:p>
    <w:p w:rsidR="00F03E54" w:rsidRDefault="00FB1390" w:rsidP="00F03E54">
      <w:pPr>
        <w:pStyle w:val="Overskrift1"/>
        <w:rPr>
          <w:b w:val="0"/>
        </w:rPr>
      </w:pPr>
      <w:r>
        <w:t>Nedsættelse af pensum-prøve</w:t>
      </w:r>
      <w:r w:rsidR="00F03E54">
        <w:t xml:space="preserve">udvalg på makroskopisk anatomi </w:t>
      </w:r>
      <w:r w:rsidR="00F03E54">
        <w:br/>
      </w:r>
      <w:r>
        <w:rPr>
          <w:b w:val="0"/>
        </w:rPr>
        <w:t>Kommissoriet</w:t>
      </w:r>
      <w:r w:rsidR="00F03E54" w:rsidRPr="002672D1">
        <w:rPr>
          <w:b w:val="0"/>
        </w:rPr>
        <w:t xml:space="preserve"> </w:t>
      </w:r>
      <w:r>
        <w:rPr>
          <w:b w:val="0"/>
        </w:rPr>
        <w:t>for nedsættelsen af et pensum-prøveudvalg på makroskopisk an</w:t>
      </w:r>
      <w:r>
        <w:rPr>
          <w:b w:val="0"/>
        </w:rPr>
        <w:t>a</w:t>
      </w:r>
      <w:r>
        <w:rPr>
          <w:b w:val="0"/>
        </w:rPr>
        <w:t xml:space="preserve">tomi blev </w:t>
      </w:r>
      <w:r w:rsidR="00F03E54" w:rsidRPr="002672D1">
        <w:rPr>
          <w:b w:val="0"/>
        </w:rPr>
        <w:t>diskutere</w:t>
      </w:r>
      <w:r>
        <w:rPr>
          <w:b w:val="0"/>
        </w:rPr>
        <w:t xml:space="preserve">t og godkendt med </w:t>
      </w:r>
      <w:r w:rsidR="000F1399">
        <w:rPr>
          <w:b w:val="0"/>
        </w:rPr>
        <w:t xml:space="preserve">få </w:t>
      </w:r>
      <w:r>
        <w:rPr>
          <w:b w:val="0"/>
        </w:rPr>
        <w:t>bemærkninger.</w:t>
      </w:r>
      <w:r>
        <w:rPr>
          <w:b w:val="0"/>
        </w:rPr>
        <w:br/>
      </w:r>
    </w:p>
    <w:p w:rsidR="00FB1390" w:rsidRDefault="00FB1390" w:rsidP="00FB1390">
      <w:pPr>
        <w:pStyle w:val="Overskrift1"/>
        <w:rPr>
          <w:b w:val="0"/>
        </w:rPr>
      </w:pPr>
      <w:r>
        <w:t>Ændring af reeksamen på Makroskopisk Anatomi 2</w:t>
      </w:r>
      <w:r>
        <w:br/>
      </w:r>
      <w:r w:rsidR="000F1399">
        <w:rPr>
          <w:b w:val="0"/>
        </w:rPr>
        <w:t xml:space="preserve">Formen </w:t>
      </w:r>
      <w:r>
        <w:rPr>
          <w:b w:val="0"/>
        </w:rPr>
        <w:t>på reeksamen i makroskopisk anatomi 2 blev efter indstilling fra faget ændret til at afspejle den ordinære eksamen i disciplinen, dvs. en præparatprøve med efterfølgende skriftlig eksamen.</w:t>
      </w:r>
      <w:r w:rsidR="005C40B6">
        <w:rPr>
          <w:b w:val="0"/>
        </w:rPr>
        <w:t xml:space="preserve"> Dette har effekt fra vintereksamen 2012/13.</w:t>
      </w:r>
      <w:r>
        <w:rPr>
          <w:b w:val="0"/>
        </w:rPr>
        <w:br/>
      </w:r>
    </w:p>
    <w:p w:rsidR="00FB1390" w:rsidRDefault="00FB1390" w:rsidP="00FB1390">
      <w:pPr>
        <w:pStyle w:val="Overskrift1"/>
        <w:rPr>
          <w:b w:val="0"/>
        </w:rPr>
      </w:pPr>
      <w:r>
        <w:t>Ændring af obligatorisk sprog i bacheloropgaven</w:t>
      </w:r>
      <w:r>
        <w:rPr>
          <w:b w:val="0"/>
        </w:rPr>
        <w:br/>
      </w:r>
      <w:r w:rsidR="000F1399">
        <w:rPr>
          <w:b w:val="0"/>
        </w:rPr>
        <w:t>F</w:t>
      </w:r>
      <w:r w:rsidRPr="00FB1390">
        <w:rPr>
          <w:b w:val="0"/>
        </w:rPr>
        <w:t>aget indstille</w:t>
      </w:r>
      <w:r w:rsidR="000F1399">
        <w:rPr>
          <w:b w:val="0"/>
        </w:rPr>
        <w:t>r</w:t>
      </w:r>
      <w:r w:rsidRPr="00FB1390">
        <w:rPr>
          <w:b w:val="0"/>
        </w:rPr>
        <w:t>, at det gøres obligatorisk</w:t>
      </w:r>
      <w:r w:rsidR="000F1399">
        <w:rPr>
          <w:b w:val="0"/>
        </w:rPr>
        <w:t>,</w:t>
      </w:r>
      <w:r w:rsidRPr="00FB1390">
        <w:rPr>
          <w:b w:val="0"/>
        </w:rPr>
        <w:t xml:space="preserve"> at bacheloropgaven udarbejdes på e</w:t>
      </w:r>
      <w:r w:rsidRPr="00FB1390">
        <w:rPr>
          <w:b w:val="0"/>
        </w:rPr>
        <w:t>n</w:t>
      </w:r>
      <w:r w:rsidRPr="00FB1390">
        <w:rPr>
          <w:b w:val="0"/>
        </w:rPr>
        <w:t xml:space="preserve">gelsk. Den generelle holdning i studienævnet er, at eftersom al forskning foregår på engelsk, og at man som studerende/forsker ikke kan få publiceret </w:t>
      </w:r>
      <w:r w:rsidR="000F1399">
        <w:rPr>
          <w:b w:val="0"/>
        </w:rPr>
        <w:t xml:space="preserve">tungere </w:t>
      </w:r>
      <w:r w:rsidRPr="00FB1390">
        <w:rPr>
          <w:b w:val="0"/>
        </w:rPr>
        <w:t>a</w:t>
      </w:r>
      <w:r w:rsidRPr="00FB1390">
        <w:rPr>
          <w:b w:val="0"/>
        </w:rPr>
        <w:t>r</w:t>
      </w:r>
      <w:r w:rsidRPr="00FB1390">
        <w:rPr>
          <w:b w:val="0"/>
        </w:rPr>
        <w:t>tikler på dansk, så kan man ligeså godt få det videnskabelige sprog indarbejdet hurtigst muligt. Det kan måske endda vise sig at være nemmere for de studere</w:t>
      </w:r>
      <w:r w:rsidRPr="00FB1390">
        <w:rPr>
          <w:b w:val="0"/>
        </w:rPr>
        <w:t>n</w:t>
      </w:r>
      <w:r w:rsidRPr="00FB1390">
        <w:rPr>
          <w:b w:val="0"/>
        </w:rPr>
        <w:t xml:space="preserve">de at udarbejde opgaven på engelsk, da alle artikler i forvejen er på engelsk. </w:t>
      </w:r>
      <w:r w:rsidRPr="00FB1390">
        <w:rPr>
          <w:b w:val="0"/>
        </w:rPr>
        <w:br/>
        <w:t xml:space="preserve">Forslaget blev vedtaget og indarbejdes i studieordningen fra og med F13. </w:t>
      </w:r>
    </w:p>
    <w:p w:rsidR="000F1399" w:rsidRPr="000F1399" w:rsidRDefault="000F1399" w:rsidP="000F1399"/>
    <w:p w:rsidR="00FB1390" w:rsidRDefault="00FD1F7D" w:rsidP="00FB1390">
      <w:pPr>
        <w:pStyle w:val="Overskrift1"/>
        <w:rPr>
          <w:b w:val="0"/>
        </w:rPr>
      </w:pPr>
      <w:r>
        <w:t>Godkendelse af pensum</w:t>
      </w:r>
      <w:r>
        <w:br/>
      </w:r>
      <w:r w:rsidRPr="00FD1F7D">
        <w:rPr>
          <w:b w:val="0"/>
        </w:rPr>
        <w:t>Bøger til pensum i hhv. psykiatri 11. semester, samt medicin og k</w:t>
      </w:r>
      <w:r>
        <w:rPr>
          <w:b w:val="0"/>
        </w:rPr>
        <w:t>irurgi</w:t>
      </w:r>
      <w:r w:rsidR="009F6FDD">
        <w:rPr>
          <w:b w:val="0"/>
        </w:rPr>
        <w:t xml:space="preserve"> på</w:t>
      </w:r>
      <w:r w:rsidRPr="00FD1F7D">
        <w:rPr>
          <w:b w:val="0"/>
        </w:rPr>
        <w:t xml:space="preserve"> 12. semester blev godkendt efter indstilling fra lærestolsprofessorerne.</w:t>
      </w:r>
      <w:r w:rsidR="009F6FDD">
        <w:rPr>
          <w:b w:val="0"/>
        </w:rPr>
        <w:t xml:space="preserve"> Bøgerne u</w:t>
      </w:r>
      <w:r w:rsidR="009F6FDD">
        <w:rPr>
          <w:b w:val="0"/>
        </w:rPr>
        <w:t>d</w:t>
      </w:r>
      <w:r w:rsidR="009F6FDD">
        <w:rPr>
          <w:b w:val="0"/>
        </w:rPr>
        <w:t>gør supplerende pensum.</w:t>
      </w:r>
      <w:r>
        <w:rPr>
          <w:b w:val="0"/>
        </w:rPr>
        <w:br/>
      </w:r>
    </w:p>
    <w:p w:rsidR="00193A0E" w:rsidRPr="00284BB7" w:rsidRDefault="00193A0E" w:rsidP="00193A0E">
      <w:pPr>
        <w:pStyle w:val="Overskrift1"/>
      </w:pPr>
      <w:r>
        <w:t>Til orientering oversigt over godkendte valgfag</w:t>
      </w:r>
      <w:r>
        <w:br/>
      </w:r>
    </w:p>
    <w:p w:rsidR="00193A0E" w:rsidRPr="000A6CBD" w:rsidRDefault="00193A0E" w:rsidP="00193A0E">
      <w:pPr>
        <w:pStyle w:val="Overskrift1"/>
      </w:pPr>
      <w:r>
        <w:t>Til orientering vejledning til nye regler om gruppeprøver</w:t>
      </w:r>
      <w:r>
        <w:rPr>
          <w:b w:val="0"/>
          <w:bCs w:val="0"/>
        </w:rPr>
        <w:br/>
      </w:r>
    </w:p>
    <w:p w:rsidR="00193A0E" w:rsidRDefault="00193A0E" w:rsidP="00193A0E">
      <w:pPr>
        <w:pStyle w:val="Overskrift1"/>
      </w:pPr>
      <w:r>
        <w:t xml:space="preserve">Til orientering brev fra prodekan Berit Eika til institutleder </w:t>
      </w:r>
      <w:r w:rsidR="00C9097A">
        <w:t>Thomas G Jensen om undervisni</w:t>
      </w:r>
      <w:r w:rsidR="000F1399">
        <w:t>n</w:t>
      </w:r>
      <w:r w:rsidR="00C9097A">
        <w:t>g</w:t>
      </w:r>
      <w:r w:rsidR="000F1399">
        <w:t xml:space="preserve"> og eksamen i mikroskopisk anatomi</w:t>
      </w:r>
    </w:p>
    <w:p w:rsidR="00193A0E" w:rsidRDefault="00193A0E" w:rsidP="00193A0E"/>
    <w:p w:rsidR="00193A0E" w:rsidRDefault="00193A0E" w:rsidP="00193A0E">
      <w:pPr>
        <w:pStyle w:val="Overskrift1"/>
      </w:pPr>
      <w:r>
        <w:t>Til orientering tidsplan for semesterplanlægning KA (årshjul)</w:t>
      </w:r>
    </w:p>
    <w:p w:rsidR="00193A0E" w:rsidRDefault="00193A0E" w:rsidP="00193A0E"/>
    <w:p w:rsidR="00193A0E" w:rsidRPr="00B17394" w:rsidRDefault="00193A0E" w:rsidP="00193A0E">
      <w:pPr>
        <w:pStyle w:val="Overskrift1"/>
      </w:pPr>
      <w:r>
        <w:t>Til orientering referat af første kvartalsmøde mellem IKM, prodekan, studieleder og studieadministrationen</w:t>
      </w:r>
    </w:p>
    <w:p w:rsidR="00193A0E" w:rsidRDefault="00193A0E" w:rsidP="00193A0E"/>
    <w:p w:rsidR="0024463B" w:rsidRDefault="002F7566" w:rsidP="000F1399">
      <w:pPr>
        <w:pStyle w:val="Overskrift1"/>
        <w:rPr>
          <w:b w:val="0"/>
        </w:rPr>
      </w:pPr>
      <w:r>
        <w:t>Eventuelt</w:t>
      </w:r>
      <w:r>
        <w:br/>
      </w:r>
      <w:r w:rsidRPr="002F7566">
        <w:rPr>
          <w:b w:val="0"/>
        </w:rPr>
        <w:t>På baggrund af evalueringsrapportens mange sider og måske i visse henseender for store omfang, har et medlem af studienævnet taget processen i egen hånd. Fremgangsmåden er at sammenholde et evalueringsskema med selve målbeskr</w:t>
      </w:r>
      <w:r w:rsidRPr="002F7566">
        <w:rPr>
          <w:b w:val="0"/>
        </w:rPr>
        <w:t>i</w:t>
      </w:r>
      <w:r w:rsidRPr="002F7566">
        <w:rPr>
          <w:b w:val="0"/>
        </w:rPr>
        <w:lastRenderedPageBreak/>
        <w:t>velsen, så de studerende ved et fags afslutning evaluerer ud fra målbeskrivelsen. Studienæv</w:t>
      </w:r>
      <w:r>
        <w:rPr>
          <w:b w:val="0"/>
        </w:rPr>
        <w:t>net finder tiltaget spændende o</w:t>
      </w:r>
      <w:r w:rsidRPr="002F7566">
        <w:rPr>
          <w:b w:val="0"/>
        </w:rPr>
        <w:t>g afventer nærmere.</w:t>
      </w:r>
      <w:r w:rsidR="0024463B">
        <w:rPr>
          <w:b w:val="0"/>
        </w:rPr>
        <w:t xml:space="preserve"> </w:t>
      </w:r>
    </w:p>
    <w:p w:rsidR="000F1399" w:rsidRPr="000F1399" w:rsidRDefault="000F1399" w:rsidP="0024463B">
      <w:pPr>
        <w:pStyle w:val="Overskrift1"/>
        <w:numPr>
          <w:ilvl w:val="0"/>
          <w:numId w:val="0"/>
        </w:numPr>
        <w:ind w:left="425"/>
        <w:rPr>
          <w:b w:val="0"/>
        </w:rPr>
      </w:pPr>
      <w:r>
        <w:rPr>
          <w:b w:val="0"/>
        </w:rPr>
        <w:t xml:space="preserve">Studieleder gør efterfølgende opmærksom på, at AU har nedsat et udvalg om en revision af al undervisningsevaluering på tværs af fakulteterne. Studieleder Eva Karring </w:t>
      </w:r>
      <w:r w:rsidR="0024463B">
        <w:rPr>
          <w:b w:val="0"/>
        </w:rPr>
        <w:t>(odontologi)</w:t>
      </w:r>
      <w:r w:rsidR="009F6FDD">
        <w:rPr>
          <w:b w:val="0"/>
        </w:rPr>
        <w:t>, lektor Ole Sonne (medicin) og medicinstuderende Nina Bjerre Andersen</w:t>
      </w:r>
      <w:bookmarkStart w:id="4" w:name="_GoBack"/>
      <w:bookmarkEnd w:id="4"/>
      <w:r w:rsidR="0024463B">
        <w:rPr>
          <w:b w:val="0"/>
        </w:rPr>
        <w:t xml:space="preserve"> </w:t>
      </w:r>
      <w:r>
        <w:rPr>
          <w:b w:val="0"/>
        </w:rPr>
        <w:t>delta</w:t>
      </w:r>
      <w:r w:rsidR="0024463B">
        <w:rPr>
          <w:b w:val="0"/>
        </w:rPr>
        <w:t>ger fra Health</w:t>
      </w:r>
      <w:r>
        <w:rPr>
          <w:b w:val="0"/>
        </w:rPr>
        <w:t xml:space="preserve">. </w:t>
      </w:r>
    </w:p>
    <w:sectPr w:rsidR="000F1399" w:rsidRPr="000F1399" w:rsidSect="00E33599">
      <w:headerReference w:type="default" r:id="rId9"/>
      <w:footerReference w:type="default" r:id="rId10"/>
      <w:headerReference w:type="first" r:id="rId11"/>
      <w:footerReference w:type="first" r:id="rId12"/>
      <w:endnotePr>
        <w:numFmt w:val="decimal"/>
      </w:endnotePr>
      <w:pgSz w:w="11907" w:h="16840" w:code="9"/>
      <w:pgMar w:top="2472" w:right="2835" w:bottom="1985" w:left="1134" w:header="567" w:footer="32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4E">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F14" w:rsidRDefault="004F4F14">
      <w:r>
        <w:separator/>
      </w:r>
    </w:p>
  </w:endnote>
  <w:endnote w:type="continuationSeparator" w:id="0">
    <w:p w:rsidR="004F4F14" w:rsidRDefault="004F4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7AC8B4A-8AFB-49B7-836D-61B5DE37F66E}"/>
    <w:embedBold r:id="rId2" w:fontKey="{4C530BF8-B53D-4705-88AE-20ABAFCF0D88}"/>
    <w:embedItalic r:id="rId3" w:fontKey="{FE456511-9E0E-4B20-B08F-03DAA93A2E9D}"/>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U Passata">
    <w:altName w:val="Trebuchet MS"/>
    <w:panose1 w:val="020B0503030502030804"/>
    <w:charset w:val="00"/>
    <w:family w:val="swiss"/>
    <w:pitch w:val="variable"/>
    <w:sig w:usb0="A00000AF" w:usb1="5000204A" w:usb2="00000000" w:usb3="00000000" w:csb0="0000009B" w:csb1="00000000"/>
    <w:embedRegular r:id="rId4" w:fontKey="{2A31F9D6-69EA-4739-8963-3DDFEB70579B}"/>
    <w:embedBold r:id="rId5" w:fontKey="{39DB9121-2743-442F-A6F1-7EDEDC5DBA4D}"/>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6" w:fontKey="{CB5B3641-F8DA-4247-97B0-7A5B6D1D8068}"/>
    <w:embedBold r:id="rId7" w:fontKey="{07424A8C-B5FC-41CF-8A30-DCF0A7CB5AFE}"/>
  </w:font>
  <w:font w:name="Tahoma">
    <w:panose1 w:val="020B0604030504040204"/>
    <w:charset w:val="00"/>
    <w:family w:val="swiss"/>
    <w:pitch w:val="variable"/>
    <w:sig w:usb0="E1002EFF" w:usb1="C000605B" w:usb2="00000029" w:usb3="00000000" w:csb0="000101FF" w:csb1="00000000"/>
    <w:embedRegular r:id="rId8" w:fontKey="{8D3ACAFF-CB6F-4C0C-97A1-AEFA74679D31}"/>
  </w:font>
  <w:font w:name="Verdana">
    <w:panose1 w:val="020B0604030504040204"/>
    <w:charset w:val="00"/>
    <w:family w:val="swiss"/>
    <w:pitch w:val="variable"/>
    <w:sig w:usb0="A10006FF" w:usb1="4000205B" w:usb2="00000010" w:usb3="00000000" w:csb0="0000019F" w:csb1="00000000"/>
    <w:embedRegular r:id="rId9" w:fontKey="{F8F6A7DA-E875-42F8-943F-40C6836985D0}"/>
  </w:font>
  <w:font w:name="Cambria">
    <w:panose1 w:val="02040503050406030204"/>
    <w:charset w:val="00"/>
    <w:family w:val="roman"/>
    <w:pitch w:val="variable"/>
    <w:sig w:usb0="E00002FF" w:usb1="400004FF" w:usb2="00000000" w:usb3="00000000" w:csb0="0000019F" w:csb1="00000000"/>
    <w:embedRegular r:id="rId10" w:fontKey="{6017702F-FA6C-4ADD-8C96-12663888AB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433" w:rsidRDefault="005D0433">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9F6FDD">
      <w:rPr>
        <w:noProof/>
        <w:vanish/>
      </w:rPr>
      <w:t>4</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9F6FDD">
      <w:rPr>
        <w:noProof/>
        <w:vanish/>
      </w:rPr>
      <w:t>4</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9F6FDD">
      <w:rPr>
        <w:noProof/>
        <w:vanish/>
      </w:rPr>
      <w:t>4</w:t>
    </w:r>
    <w:r w:rsidRPr="00336DC5">
      <w:rPr>
        <w:vanis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433" w:rsidRDefault="005D0433" w:rsidP="00260E34"/>
  <w:p w:rsidR="005D0433" w:rsidRDefault="005D0433" w:rsidP="00260E34"/>
  <w:tbl>
    <w:tblPr>
      <w:tblW w:w="48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gridCol w:w="2410"/>
    </w:tblGrid>
    <w:tr w:rsidR="005D0433" w:rsidRPr="00C41C80" w:rsidTr="00F23E77">
      <w:tc>
        <w:tcPr>
          <w:tcW w:w="2410" w:type="dxa"/>
        </w:tcPr>
        <w:p w:rsidR="005D0433" w:rsidRPr="00F23E77" w:rsidRDefault="005D0433" w:rsidP="008868CF">
          <w:pPr>
            <w:pStyle w:val="Template-Companyname"/>
          </w:pPr>
          <w:bookmarkStart w:id="45" w:name="bmkSecundaryLogo"/>
          <w:bookmarkStart w:id="46" w:name="bmkOffName"/>
          <w:bookmarkStart w:id="47" w:name="HIFbmkOffName"/>
          <w:bookmarkEnd w:id="45"/>
          <w:r w:rsidRPr="00F23E77">
            <w:t>Health</w:t>
          </w:r>
          <w:bookmarkEnd w:id="46"/>
        </w:p>
        <w:p w:rsidR="005D0433" w:rsidRPr="00F23E77" w:rsidRDefault="005D0433" w:rsidP="00954AA9">
          <w:pPr>
            <w:pStyle w:val="Template-Address"/>
          </w:pPr>
          <w:bookmarkStart w:id="48" w:name="AarhusUniversitet"/>
          <w:bookmarkEnd w:id="47"/>
          <w:r w:rsidRPr="00F23E77">
            <w:t>Aarhus Universitet</w:t>
          </w:r>
          <w:bookmarkEnd w:id="48"/>
        </w:p>
        <w:p w:rsidR="005D0433" w:rsidRPr="00F23E77" w:rsidRDefault="005D0433" w:rsidP="002478F8">
          <w:pPr>
            <w:pStyle w:val="Template-Address"/>
          </w:pPr>
          <w:bookmarkStart w:id="49" w:name="bmkOffOfficeID"/>
          <w:r w:rsidRPr="00F23E77">
            <w:t>Vennelyst Boulevard 9</w:t>
          </w:r>
        </w:p>
        <w:p w:rsidR="005D0433" w:rsidRPr="00C41C80" w:rsidRDefault="005D0433" w:rsidP="002478F8">
          <w:pPr>
            <w:pStyle w:val="Template-Address"/>
            <w:rPr>
              <w:lang w:val="en-GB"/>
            </w:rPr>
          </w:pPr>
          <w:r>
            <w:rPr>
              <w:lang w:val="en-GB"/>
            </w:rPr>
            <w:t>8000 Aarhus C</w:t>
          </w:r>
          <w:bookmarkEnd w:id="49"/>
        </w:p>
      </w:tc>
      <w:tc>
        <w:tcPr>
          <w:tcW w:w="2410" w:type="dxa"/>
        </w:tcPr>
        <w:p w:rsidR="005D0433" w:rsidRPr="00F23E77" w:rsidRDefault="005D0433" w:rsidP="008868CF">
          <w:pPr>
            <w:pStyle w:val="Template-Address"/>
            <w:rPr>
              <w:lang w:val="en-GB"/>
            </w:rPr>
          </w:pPr>
          <w:bookmarkStart w:id="50" w:name="bmkOvsTel"/>
          <w:bookmarkStart w:id="51" w:name="HIFbmkOffPhone"/>
          <w:r w:rsidRPr="00F23E77">
            <w:rPr>
              <w:lang w:val="en-GB"/>
            </w:rPr>
            <w:t>Tlf.:</w:t>
          </w:r>
          <w:bookmarkEnd w:id="50"/>
          <w:r w:rsidRPr="00F23E77">
            <w:rPr>
              <w:lang w:val="en-GB"/>
            </w:rPr>
            <w:t xml:space="preserve"> </w:t>
          </w:r>
          <w:bookmarkStart w:id="52" w:name="bmkOffPhone"/>
          <w:r w:rsidRPr="00F23E77">
            <w:rPr>
              <w:lang w:val="en-GB"/>
            </w:rPr>
            <w:t>87150000</w:t>
          </w:r>
          <w:bookmarkEnd w:id="52"/>
        </w:p>
        <w:p w:rsidR="005D0433" w:rsidRPr="00F23E77" w:rsidRDefault="005D0433" w:rsidP="008868CF">
          <w:pPr>
            <w:pStyle w:val="Template-Address"/>
            <w:rPr>
              <w:lang w:val="en-GB"/>
            </w:rPr>
          </w:pPr>
          <w:bookmarkStart w:id="53" w:name="bmkOvsFax"/>
          <w:bookmarkStart w:id="54" w:name="HIFbmkOffFax"/>
          <w:bookmarkEnd w:id="51"/>
          <w:r w:rsidRPr="00F23E77">
            <w:rPr>
              <w:lang w:val="en-GB"/>
            </w:rPr>
            <w:t>Fax:</w:t>
          </w:r>
          <w:bookmarkEnd w:id="53"/>
          <w:r w:rsidRPr="00F23E77">
            <w:rPr>
              <w:lang w:val="en-GB"/>
            </w:rPr>
            <w:t xml:space="preserve"> </w:t>
          </w:r>
          <w:bookmarkStart w:id="55" w:name="bmkOffFax"/>
          <w:r w:rsidRPr="00F23E77">
            <w:rPr>
              <w:lang w:val="en-GB"/>
            </w:rPr>
            <w:t>86128316</w:t>
          </w:r>
          <w:bookmarkEnd w:id="55"/>
        </w:p>
        <w:p w:rsidR="005D0433" w:rsidRPr="00F23E77" w:rsidRDefault="005D0433" w:rsidP="0015528B">
          <w:pPr>
            <w:pStyle w:val="Template-Address"/>
            <w:rPr>
              <w:lang w:val="en-GB"/>
            </w:rPr>
          </w:pPr>
          <w:bookmarkStart w:id="56" w:name="HIFbmkOffEmail"/>
          <w:bookmarkEnd w:id="54"/>
          <w:r w:rsidRPr="00F23E77">
            <w:rPr>
              <w:lang w:val="en-GB"/>
            </w:rPr>
            <w:t xml:space="preserve">E-mail: </w:t>
          </w:r>
          <w:bookmarkStart w:id="57" w:name="bmkOffEmail"/>
          <w:r w:rsidRPr="00F23E77">
            <w:rPr>
              <w:lang w:val="en-GB"/>
            </w:rPr>
            <w:t>sun@au.dk</w:t>
          </w:r>
          <w:bookmarkEnd w:id="57"/>
        </w:p>
        <w:p w:rsidR="005D0433" w:rsidRPr="00C41C80" w:rsidRDefault="005D0433" w:rsidP="0015528B">
          <w:pPr>
            <w:pStyle w:val="Template-Address"/>
            <w:rPr>
              <w:lang w:val="en-GB"/>
            </w:rPr>
          </w:pPr>
          <w:bookmarkStart w:id="58" w:name="bmkOffOfficeWww"/>
          <w:bookmarkEnd w:id="56"/>
          <w:r>
            <w:rPr>
              <w:lang w:val="en-GB"/>
            </w:rPr>
            <w:t>http://health.au.dk/</w:t>
          </w:r>
          <w:bookmarkEnd w:id="58"/>
        </w:p>
      </w:tc>
    </w:tr>
  </w:tbl>
  <w:p w:rsidR="005D0433" w:rsidRPr="006C3A1B" w:rsidRDefault="005D0433" w:rsidP="00260E34">
    <w:pPr>
      <w:pStyle w:val="Sidefod"/>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F14" w:rsidRDefault="004F4F14">
      <w:r>
        <w:separator/>
      </w:r>
    </w:p>
  </w:footnote>
  <w:footnote w:type="continuationSeparator" w:id="0">
    <w:p w:rsidR="004F4F14" w:rsidRDefault="004F4F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433" w:rsidRDefault="0024463B" w:rsidP="002478F8">
    <w:pPr>
      <w:pStyle w:val="Sidehoved"/>
    </w:pPr>
    <w:r>
      <w:rPr>
        <w:noProof/>
        <w:lang w:eastAsia="da-DK"/>
      </w:rPr>
      <mc:AlternateContent>
        <mc:Choice Requires="wpc">
          <w:drawing>
            <wp:anchor distT="0" distB="0" distL="114300" distR="114300" simplePos="0" relativeHeight="251661312"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32" name="Lærred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Freeform 34"/>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5"/>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ærred 3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4"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m18EA&#10;AADaAAAADwAAAGRycy9kb3ducmV2LnhtbESP0YrCMBRE3xf8h3AF39ZU0VWqUYqwi/ggrPoB1+ba&#10;FpubmkStf28EwcdhZs4w82VranEj5yvLCgb9BARxbnXFhYLD/vd7CsIHZI21ZVLwIA/LRedrjqm2&#10;d/6n2y4UIkLYp6igDKFJpfR5SQZ93zbE0TtZZzBE6QqpHd4j3NRymCQ/0mDFcaHEhlYl5efd1SjI&#10;jvZydpvB8Zqss+F4NQp/xVYr1eu22QxEoDZ8wu/2WiuYwOtKv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IZtfBAAAA2gAAAA8AAAAAAAAAAAAAAAAAmAIAAGRycy9kb3du&#10;cmV2LnhtbFBLBQYAAAAABAAEAPUAAACGAw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5"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LKrwA&#10;AADaAAAADwAAAGRycy9kb3ducmV2LnhtbERPO2/CMBDeK/EfrENiA4cOgAIGVZWQuvJY2E7xkaSN&#10;z8E+8vj3eEDq+Ol77w6Da1RHIdaeDSwXGSjiwtuaSwPXy3G+ARUF2WLjmQyMFOGwn3zsMLe+5xN1&#10;ZylVCuGYo4FKpM21jkVFDuPCt8SJu/vgUBIMpbYB+xTuGv2ZZSvtsObUUGFL3xUVf+enM0DRH91J&#10;wkhOj79Fd3vIun8YM5sOX1tQQoP8i9/uH2sgbU1X0g3Q+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EsqvAAAANoAAAAPAAAAAAAAAAAAAAAAAJgCAABkcnMvZG93bnJldi54&#10;bWxQSwUGAAAAAAQABAD1AAAAgQM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60288" behindDoc="0" locked="0" layoutInCell="1" allowOverlap="1">
              <wp:simplePos x="0" y="0"/>
              <wp:positionH relativeFrom="page">
                <wp:posOffset>1468755</wp:posOffset>
              </wp:positionH>
              <wp:positionV relativeFrom="page">
                <wp:posOffset>363220</wp:posOffset>
              </wp:positionV>
              <wp:extent cx="5400040" cy="739140"/>
              <wp:effectExtent l="1905" t="1270" r="0" b="2540"/>
              <wp:wrapNone/>
              <wp:docPr id="6"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433" w:rsidRDefault="005D0433" w:rsidP="002478F8">
                          <w:pPr>
                            <w:pStyle w:val="Template-Parentlogoname"/>
                          </w:pPr>
                          <w:bookmarkStart w:id="5" w:name="bmkOffParent02"/>
                          <w:r>
                            <w:t>Aarhus</w:t>
                          </w:r>
                          <w:r>
                            <w:br/>
                            <w:t>Universitet</w:t>
                          </w:r>
                          <w:bookmarkEnd w:id="5"/>
                        </w:p>
                        <w:p w:rsidR="005D0433" w:rsidRDefault="005D0433" w:rsidP="002478F8">
                          <w:pPr>
                            <w:pStyle w:val="Template-Unitnamelogoname"/>
                          </w:pPr>
                          <w:bookmarkStart w:id="6" w:name="bmkOffUnitName02"/>
                          <w:r>
                            <w:t>Health</w:t>
                          </w:r>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alsA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" filled="f" stroked="f">
              <v:textbox inset="0,0,0,0">
                <w:txbxContent>
                  <w:p w:rsidR="005D0433" w:rsidRDefault="005D0433" w:rsidP="002478F8">
                    <w:pPr>
                      <w:pStyle w:val="Template-Parentlogoname"/>
                    </w:pPr>
                    <w:bookmarkStart w:id="111" w:name="bmkOffParent02"/>
                    <w:r>
                      <w:t>Aarhus</w:t>
                    </w:r>
                    <w:r>
                      <w:br/>
                      <w:t>Universitet</w:t>
                    </w:r>
                    <w:bookmarkEnd w:id="111"/>
                  </w:p>
                  <w:p w:rsidR="005D0433" w:rsidRDefault="005D0433" w:rsidP="002478F8">
                    <w:pPr>
                      <w:pStyle w:val="Template-Unitnamelogoname"/>
                    </w:pPr>
                    <w:bookmarkStart w:id="112" w:name="bmkOffUnitName02"/>
                    <w:r>
                      <w:t>Health</w:t>
                    </w:r>
                    <w:bookmarkEnd w:id="112"/>
                  </w:p>
                </w:txbxContent>
              </v:textbox>
              <w10:wrap anchorx="page" anchory="page"/>
            </v:shape>
          </w:pict>
        </mc:Fallback>
      </mc:AlternateContent>
    </w:r>
  </w:p>
  <w:p w:rsidR="005D0433" w:rsidRDefault="0024463B">
    <w:pPr>
      <w:pStyle w:val="Sidehoved"/>
    </w:pPr>
    <w:r>
      <w:rPr>
        <w:noProof/>
        <w:lang w:eastAsia="da-DK"/>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1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5168" behindDoc="0" locked="0" layoutInCell="1" allowOverlap="1">
              <wp:simplePos x="0" y="0"/>
              <wp:positionH relativeFrom="page">
                <wp:posOffset>5939790</wp:posOffset>
              </wp:positionH>
              <wp:positionV relativeFrom="page">
                <wp:posOffset>1526540</wp:posOffset>
              </wp:positionV>
              <wp:extent cx="890270" cy="1069340"/>
              <wp:effectExtent l="0" t="254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433" w:rsidRDefault="005D0433" w:rsidP="00A11327">
                          <w:pPr>
                            <w:rPr>
                              <w:rStyle w:val="Sidetal"/>
                            </w:rPr>
                          </w:pPr>
                          <w:bookmarkStart w:id="7" w:name="bmkOvsPage_01"/>
                          <w:r w:rsidRPr="009224E3">
                            <w:rPr>
                              <w:rStyle w:val="Sidetal"/>
                            </w:rPr>
                            <w:t>Side</w:t>
                          </w:r>
                          <w:bookmarkEnd w:id="7"/>
                          <w:r>
                            <w:rPr>
                              <w:rStyle w:val="Sidetal"/>
                            </w:rPr>
                            <w:t xml:space="preserve"> </w:t>
                          </w:r>
                          <w:r>
                            <w:rPr>
                              <w:rStyle w:val="Sidetal"/>
                            </w:rPr>
                            <w:fldChar w:fldCharType="begin"/>
                          </w:r>
                          <w:r>
                            <w:rPr>
                              <w:rStyle w:val="Sidetal"/>
                            </w:rPr>
                            <w:instrText xml:space="preserve"> PAGE </w:instrText>
                          </w:r>
                          <w:r>
                            <w:rPr>
                              <w:rStyle w:val="Sidetal"/>
                            </w:rPr>
                            <w:fldChar w:fldCharType="separate"/>
                          </w:r>
                          <w:r w:rsidR="009F6FDD">
                            <w:rPr>
                              <w:rStyle w:val="Sidetal"/>
                              <w:noProof/>
                            </w:rPr>
                            <w:t>4</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9F6FDD">
                            <w:rPr>
                              <w:rStyle w:val="Sidetal"/>
                              <w:noProof/>
                            </w:rPr>
                            <w:t>4</w:t>
                          </w:r>
                          <w:r>
                            <w:rPr>
                              <w:rStyle w:val="Sidetal"/>
                            </w:rPr>
                            <w:fldChar w:fldCharType="end"/>
                          </w:r>
                        </w:p>
                        <w:p w:rsidR="005D0433" w:rsidRPr="00192812" w:rsidRDefault="0024463B" w:rsidP="00B954B3">
                          <w:pPr>
                            <w:pStyle w:val="Template-Date"/>
                            <w:spacing w:line="260" w:lineRule="exact"/>
                            <w:rPr>
                              <w:rStyle w:val="Sidetal"/>
                            </w:rPr>
                          </w:pPr>
                          <w:r>
                            <w:rPr>
                              <w:lang w:eastAsia="da-DK"/>
                            </w:rPr>
                            <w:drawing>
                              <wp:inline distT="0" distB="0" distL="0" distR="0">
                                <wp:extent cx="352425" cy="152400"/>
                                <wp:effectExtent l="0" t="0" r="0" b="0"/>
                                <wp:docPr id="10"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467.7pt;margin-top:120.2pt;width:70.1pt;height:8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RYsQ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" filled="f" stroked="f">
              <v:textbox inset="0,0,0,0">
                <w:txbxContent>
                  <w:p w:rsidR="005D0433" w:rsidRDefault="005D0433" w:rsidP="00A11327">
                    <w:pPr>
                      <w:rPr>
                        <w:rStyle w:val="Sidetal"/>
                      </w:rPr>
                    </w:pPr>
                    <w:bookmarkStart w:id="8" w:name="bmkOvsPage_01"/>
                    <w:r w:rsidRPr="009224E3">
                      <w:rPr>
                        <w:rStyle w:val="Sidetal"/>
                      </w:rPr>
                      <w:t>Side</w:t>
                    </w:r>
                    <w:bookmarkEnd w:id="8"/>
                    <w:r>
                      <w:rPr>
                        <w:rStyle w:val="Sidetal"/>
                      </w:rPr>
                      <w:t xml:space="preserve"> </w:t>
                    </w:r>
                    <w:r>
                      <w:rPr>
                        <w:rStyle w:val="Sidetal"/>
                      </w:rPr>
                      <w:fldChar w:fldCharType="begin"/>
                    </w:r>
                    <w:r>
                      <w:rPr>
                        <w:rStyle w:val="Sidetal"/>
                      </w:rPr>
                      <w:instrText xml:space="preserve"> PAGE </w:instrText>
                    </w:r>
                    <w:r>
                      <w:rPr>
                        <w:rStyle w:val="Sidetal"/>
                      </w:rPr>
                      <w:fldChar w:fldCharType="separate"/>
                    </w:r>
                    <w:r w:rsidR="009F6FDD">
                      <w:rPr>
                        <w:rStyle w:val="Sidetal"/>
                        <w:noProof/>
                      </w:rPr>
                      <w:t>4</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9F6FDD">
                      <w:rPr>
                        <w:rStyle w:val="Sidetal"/>
                        <w:noProof/>
                      </w:rPr>
                      <w:t>4</w:t>
                    </w:r>
                    <w:r>
                      <w:rPr>
                        <w:rStyle w:val="Sidetal"/>
                      </w:rPr>
                      <w:fldChar w:fldCharType="end"/>
                    </w:r>
                  </w:p>
                  <w:p w:rsidR="005D0433" w:rsidRPr="00192812" w:rsidRDefault="0024463B" w:rsidP="00B954B3">
                    <w:pPr>
                      <w:pStyle w:val="Template-Date"/>
                      <w:spacing w:line="260" w:lineRule="exact"/>
                      <w:rPr>
                        <w:rStyle w:val="Sidetal"/>
                      </w:rPr>
                    </w:pPr>
                    <w:r>
                      <w:rPr>
                        <w:lang w:eastAsia="da-DK"/>
                      </w:rPr>
                      <w:drawing>
                        <wp:inline distT="0" distB="0" distL="0" distR="0">
                          <wp:extent cx="352425" cy="152400"/>
                          <wp:effectExtent l="0" t="0" r="0" b="0"/>
                          <wp:docPr id="10"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433" w:rsidRDefault="0024463B" w:rsidP="002478F8">
    <w:pPr>
      <w:pStyle w:val="Sidehoved"/>
    </w:pPr>
    <w:r>
      <w:rPr>
        <w:noProof/>
        <w:lang w:eastAsia="da-DK"/>
      </w:rPr>
      <mc:AlternateContent>
        <mc:Choice Requires="wpc">
          <w:drawing>
            <wp:anchor distT="0" distB="0" distL="114300" distR="114300" simplePos="0" relativeHeight="251659264"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Freeform 29"/>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0"/>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9"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1MIA&#10;AADaAAAADwAAAGRycy9kb3ducmV2LnhtbESP3YrCMBSE7xd8h3AE79bUnxWpRinCLuKFsOoDHJtj&#10;W2xOahK1vr0RBC+HmfmGmS9bU4sbOV9ZVjDoJyCIc6srLhQc9r/fUxA+IGusLZOCB3lYLjpfc0y1&#10;vfM/3XahEBHCPkUFZQhNKqXPSzLo+7Yhjt7JOoMhSldI7fAe4aaWwySZSIMVx4USG1qVlJ93V6Mg&#10;O9rL2W0Gx2uyzoY/q3H4K7ZaqV63zWYgArXhE36311rBC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DUwgAAANoAAAAPAAAAAAAAAAAAAAAAAJgCAABkcnMvZG93&#10;bnJldi54bWxQSwUGAAAAAAQABAD1AAAAhwM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0"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BL78A&#10;AADaAAAADwAAAGRycy9kb3ducmV2LnhtbESPzWoCQRCE7wHfYWjBW5w1SCKro4ggeNXkkluz0+6u&#10;7vSsM539eXsnEMixqKqvqM1ucI3qKMTas4HFPANFXHhbc2ng6/P4ugIVBdli45kMjBRht528bDC3&#10;vuczdRcpVYJwzNFAJdLmWseiIodx7lvi5F19cChJhlLbgH2Cu0a/Zdm7dlhzWqiwpUNFxf3y4wxQ&#10;9Ed3ljCS0+Ot6L4f8tE/jJlNh/0alNAg/+G/9skaWMLvlXQD9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sUEvvwAAANoAAAAPAAAAAAAAAAAAAAAAAJgCAABkcnMvZG93bnJl&#10;di54bWxQSwUGAAAAAAQABAD1AAAAhAM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58240" behindDoc="0" locked="0" layoutInCell="1" allowOverlap="1">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433" w:rsidRDefault="005D0433" w:rsidP="002478F8">
                          <w:pPr>
                            <w:pStyle w:val="Template-Parentlogoname"/>
                          </w:pPr>
                          <w:bookmarkStart w:id="9" w:name="bmkOffParent"/>
                          <w:r>
                            <w:t>Aarhus</w:t>
                          </w:r>
                          <w:r>
                            <w:br/>
                            <w:t>Universitet</w:t>
                          </w:r>
                          <w:bookmarkEnd w:id="9"/>
                        </w:p>
                        <w:p w:rsidR="005D0433" w:rsidRDefault="005D0433" w:rsidP="002478F8">
                          <w:pPr>
                            <w:pStyle w:val="Template-Unitnamelogoname"/>
                          </w:pPr>
                          <w:bookmarkStart w:id="10" w:name="bmkOffUnitName"/>
                          <w:r>
                            <w:t>Health</w:t>
                          </w:r>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ForsideHide" o:spid="_x0000_s1028"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u9twIAALk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" filled="f" stroked="f">
              <v:textbox inset="0,0,0,0">
                <w:txbxContent>
                  <w:p w:rsidR="005D0433" w:rsidRDefault="005D0433" w:rsidP="002478F8">
                    <w:pPr>
                      <w:pStyle w:val="Template-Parentlogoname"/>
                    </w:pPr>
                    <w:bookmarkStart w:id="121" w:name="bmkOffParent"/>
                    <w:r>
                      <w:t>Aarhus</w:t>
                    </w:r>
                    <w:r>
                      <w:br/>
                      <w:t>Universitet</w:t>
                    </w:r>
                    <w:bookmarkEnd w:id="121"/>
                  </w:p>
                  <w:p w:rsidR="005D0433" w:rsidRDefault="005D0433" w:rsidP="002478F8">
                    <w:pPr>
                      <w:pStyle w:val="Template-Unitnamelogoname"/>
                    </w:pPr>
                    <w:bookmarkStart w:id="122" w:name="bmkOffUnitName"/>
                    <w:r>
                      <w:t>Health</w:t>
                    </w:r>
                    <w:bookmarkEnd w:id="122"/>
                  </w:p>
                </w:txbxContent>
              </v:textbox>
              <w10:wrap anchorx="page" anchory="page"/>
            </v:shape>
          </w:pict>
        </mc:Fallback>
      </mc:AlternateContent>
    </w:r>
  </w:p>
  <w:p w:rsidR="005D0433" w:rsidRDefault="0024463B">
    <w:pPr>
      <w:pStyle w:val="Sidehoved"/>
    </w:pPr>
    <w:r>
      <w:rPr>
        <w:noProof/>
        <w:lang w:eastAsia="da-DK"/>
      </w:rPr>
      <w:drawing>
        <wp:anchor distT="0" distB="0" distL="114300" distR="114300" simplePos="0" relativeHeight="251656192"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4144" behindDoc="0" locked="0" layoutInCell="1" allowOverlap="1">
              <wp:simplePos x="0" y="0"/>
              <wp:positionH relativeFrom="page">
                <wp:posOffset>5939790</wp:posOffset>
              </wp:positionH>
              <wp:positionV relativeFrom="page">
                <wp:posOffset>3856990</wp:posOffset>
              </wp:positionV>
              <wp:extent cx="1350010" cy="4229100"/>
              <wp:effectExtent l="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0433" w:rsidRPr="00F23E77" w:rsidRDefault="005D0433" w:rsidP="00747F6F">
                          <w:pPr>
                            <w:pStyle w:val="Template-Afdeling"/>
                          </w:pPr>
                          <w:bookmarkStart w:id="11" w:name="bmkADAfdeling"/>
                          <w:bookmarkStart w:id="12" w:name="bmkOffAfdeling"/>
                          <w:bookmarkStart w:id="13" w:name="bmkADDepartment"/>
                          <w:bookmarkStart w:id="14" w:name="HIFbmkADDepartment"/>
                          <w:bookmarkEnd w:id="11"/>
                          <w:bookmarkEnd w:id="12"/>
                          <w:r w:rsidRPr="00F23E77">
                            <w:t>Uddannelseskvalitet og Studienævnsbetjening</w:t>
                          </w:r>
                          <w:bookmarkEnd w:id="13"/>
                        </w:p>
                        <w:p w:rsidR="005D0433" w:rsidRPr="00F23E77" w:rsidRDefault="005D0433" w:rsidP="00747F6F">
                          <w:pPr>
                            <w:pStyle w:val="Template"/>
                          </w:pPr>
                        </w:p>
                        <w:p w:rsidR="005D0433" w:rsidRPr="00F23E77" w:rsidRDefault="005D0433" w:rsidP="00747F6F">
                          <w:pPr>
                            <w:pStyle w:val="Template-NavnMellemnavn"/>
                          </w:pPr>
                          <w:bookmarkStart w:id="15" w:name="bmkADName"/>
                          <w:bookmarkStart w:id="16" w:name="HIFbmkADName"/>
                          <w:bookmarkEnd w:id="14"/>
                          <w:r w:rsidRPr="00F23E77">
                            <w:t>Karoline Engsig-Karup</w:t>
                          </w:r>
                          <w:bookmarkEnd w:id="15"/>
                        </w:p>
                        <w:bookmarkEnd w:id="16"/>
                        <w:p w:rsidR="005D0433" w:rsidRDefault="005D0433" w:rsidP="00747F6F">
                          <w:pPr>
                            <w:pStyle w:val="Template-Brugerinfo"/>
                          </w:pPr>
                        </w:p>
                        <w:p w:rsidR="005D0433" w:rsidRPr="00F23E77" w:rsidRDefault="005D0433" w:rsidP="00747F6F">
                          <w:pPr>
                            <w:pStyle w:val="Template-Brugerinfo"/>
                          </w:pPr>
                          <w:bookmarkStart w:id="17" w:name="bmkADTitle"/>
                          <w:bookmarkStart w:id="18" w:name="HIFbmkADTitle"/>
                          <w:r w:rsidRPr="00F23E77">
                            <w:t>Uddannelsesrådgiver</w:t>
                          </w:r>
                          <w:bookmarkEnd w:id="17"/>
                        </w:p>
                        <w:p w:rsidR="005D0433" w:rsidRPr="00F23E77" w:rsidRDefault="005D0433" w:rsidP="00747F6F">
                          <w:pPr>
                            <w:pStyle w:val="Template"/>
                          </w:pPr>
                        </w:p>
                        <w:p w:rsidR="005D0433" w:rsidRPr="00307E90" w:rsidRDefault="005D0433" w:rsidP="00873AA6">
                          <w:pPr>
                            <w:pStyle w:val="Template"/>
                          </w:pPr>
                          <w:bookmarkStart w:id="19" w:name="bmkOvsDate_01"/>
                          <w:bookmarkEnd w:id="18"/>
                          <w:r>
                            <w:t>Dato</w:t>
                          </w:r>
                          <w:bookmarkEnd w:id="19"/>
                          <w:r>
                            <w:t xml:space="preserve">: </w:t>
                          </w:r>
                          <w:r>
                            <w:fldChar w:fldCharType="begin"/>
                          </w:r>
                          <w:r>
                            <w:instrText>CREATEDATE  \@ "</w:instrText>
                          </w:r>
                          <w:bookmarkStart w:id="20" w:name="bmkOvsDatefield"/>
                          <w:r>
                            <w:instrText>dd. MMMM yyyy</w:instrText>
                          </w:r>
                          <w:bookmarkEnd w:id="20"/>
                          <w:r>
                            <w:instrText xml:space="preserve">"  \* MERGEFORMAT </w:instrText>
                          </w:r>
                          <w:r>
                            <w:fldChar w:fldCharType="separate"/>
                          </w:r>
                          <w:r>
                            <w:t>03. december 2012</w:t>
                          </w:r>
                          <w:r>
                            <w:fldChar w:fldCharType="end"/>
                          </w:r>
                        </w:p>
                        <w:p w:rsidR="005D0433" w:rsidRPr="00F23E77" w:rsidRDefault="005D0433" w:rsidP="00873AA6">
                          <w:pPr>
                            <w:pStyle w:val="Template"/>
                            <w:rPr>
                              <w:vanish/>
                            </w:rPr>
                          </w:pPr>
                          <w:bookmarkStart w:id="21" w:name="bmkOvsSagsnr"/>
                          <w:bookmarkStart w:id="22" w:name="HIFbmkFldSagsnummer"/>
                          <w:r w:rsidRPr="00F23E77">
                            <w:rPr>
                              <w:vanish/>
                            </w:rPr>
                            <w:t>Sagsnr</w:t>
                          </w:r>
                          <w:bookmarkEnd w:id="21"/>
                          <w:r w:rsidRPr="00F23E77">
                            <w:rPr>
                              <w:vanish/>
                            </w:rPr>
                            <w:t xml:space="preserve">.: </w:t>
                          </w:r>
                          <w:bookmarkStart w:id="23" w:name="bmkFldSagsnummer"/>
                          <w:bookmarkEnd w:id="23"/>
                        </w:p>
                        <w:p w:rsidR="005D0433" w:rsidRPr="00F23E77" w:rsidRDefault="005D0433" w:rsidP="00873AA6">
                          <w:pPr>
                            <w:pStyle w:val="Template"/>
                          </w:pPr>
                          <w:bookmarkStart w:id="24" w:name="bmkOvsRef"/>
                          <w:bookmarkStart w:id="25" w:name="HIFbmkFldReference"/>
                          <w:bookmarkEnd w:id="22"/>
                          <w:r w:rsidRPr="00F23E77">
                            <w:t>Ref</w:t>
                          </w:r>
                          <w:bookmarkEnd w:id="24"/>
                          <w:r w:rsidRPr="00F23E77">
                            <w:t xml:space="preserve">: </w:t>
                          </w:r>
                          <w:bookmarkStart w:id="26" w:name="bmkFldReference"/>
                          <w:r w:rsidRPr="00F23E77">
                            <w:t>kek</w:t>
                          </w:r>
                          <w:bookmarkEnd w:id="26"/>
                        </w:p>
                        <w:bookmarkEnd w:id="25"/>
                        <w:p w:rsidR="005D0433" w:rsidRPr="00C96CED" w:rsidRDefault="0024463B" w:rsidP="00873AA6">
                          <w:pPr>
                            <w:pStyle w:val="Template-Date"/>
                            <w:spacing w:line="260" w:lineRule="exact"/>
                          </w:pPr>
                          <w:r>
                            <w:rPr>
                              <w:lang w:eastAsia="da-DK"/>
                            </w:rPr>
                            <w:drawing>
                              <wp:inline distT="0" distB="0" distL="0" distR="0">
                                <wp:extent cx="352425" cy="152400"/>
                                <wp:effectExtent l="0" t="0" r="0" b="0"/>
                                <wp:docPr id="9" name="Billede 4"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5D0433" w:rsidRDefault="005D0433" w:rsidP="00873AA6">
                          <w:pPr>
                            <w:pStyle w:val="Template-Date"/>
                            <w:spacing w:line="120" w:lineRule="exact"/>
                          </w:pPr>
                        </w:p>
                        <w:p w:rsidR="005D0433" w:rsidRPr="00873AA6" w:rsidRDefault="005D0433" w:rsidP="00873AA6">
                          <w:pPr>
                            <w:pStyle w:val="Template-Date"/>
                            <w:rPr>
                              <w:rFonts w:ascii="Verdana" w:hAnsi="Verdana"/>
                              <w:noProof w:val="0"/>
                            </w:rPr>
                          </w:pPr>
                          <w:bookmarkStart w:id="27" w:name="bmkOvsPage"/>
                          <w:r>
                            <w:t>Side</w:t>
                          </w:r>
                          <w:bookmarkEnd w:id="27"/>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9F6FDD">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9F6FDD">
                            <w:rPr>
                              <w:rStyle w:val="Sidetal"/>
                            </w:rPr>
                            <w:t>4</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467.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59sgIAALE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" filled="f" stroked="f">
              <v:textbox inset="0,0,0,0">
                <w:txbxContent>
                  <w:p w:rsidR="005D0433" w:rsidRPr="00F23E77" w:rsidRDefault="005D0433" w:rsidP="00747F6F">
                    <w:pPr>
                      <w:pStyle w:val="Template-Afdeling"/>
                    </w:pPr>
                    <w:bookmarkStart w:id="28" w:name="bmkADAfdeling"/>
                    <w:bookmarkStart w:id="29" w:name="bmkOffAfdeling"/>
                    <w:bookmarkStart w:id="30" w:name="bmkADDepartment"/>
                    <w:bookmarkStart w:id="31" w:name="HIFbmkADDepartment"/>
                    <w:bookmarkEnd w:id="28"/>
                    <w:bookmarkEnd w:id="29"/>
                    <w:r w:rsidRPr="00F23E77">
                      <w:t>Uddannelseskvalitet og Studienævnsbetjening</w:t>
                    </w:r>
                    <w:bookmarkEnd w:id="30"/>
                  </w:p>
                  <w:p w:rsidR="005D0433" w:rsidRPr="00F23E77" w:rsidRDefault="005D0433" w:rsidP="00747F6F">
                    <w:pPr>
                      <w:pStyle w:val="Template"/>
                    </w:pPr>
                  </w:p>
                  <w:p w:rsidR="005D0433" w:rsidRPr="00F23E77" w:rsidRDefault="005D0433" w:rsidP="00747F6F">
                    <w:pPr>
                      <w:pStyle w:val="Template-NavnMellemnavn"/>
                    </w:pPr>
                    <w:bookmarkStart w:id="32" w:name="bmkADName"/>
                    <w:bookmarkStart w:id="33" w:name="HIFbmkADName"/>
                    <w:bookmarkEnd w:id="31"/>
                    <w:r w:rsidRPr="00F23E77">
                      <w:t>Karoline Engsig-Karup</w:t>
                    </w:r>
                    <w:bookmarkEnd w:id="32"/>
                  </w:p>
                  <w:bookmarkEnd w:id="33"/>
                  <w:p w:rsidR="005D0433" w:rsidRDefault="005D0433" w:rsidP="00747F6F">
                    <w:pPr>
                      <w:pStyle w:val="Template-Brugerinfo"/>
                    </w:pPr>
                  </w:p>
                  <w:p w:rsidR="005D0433" w:rsidRPr="00F23E77" w:rsidRDefault="005D0433" w:rsidP="00747F6F">
                    <w:pPr>
                      <w:pStyle w:val="Template-Brugerinfo"/>
                    </w:pPr>
                    <w:bookmarkStart w:id="34" w:name="bmkADTitle"/>
                    <w:bookmarkStart w:id="35" w:name="HIFbmkADTitle"/>
                    <w:r w:rsidRPr="00F23E77">
                      <w:t>Uddannelsesrådgiver</w:t>
                    </w:r>
                    <w:bookmarkEnd w:id="34"/>
                  </w:p>
                  <w:p w:rsidR="005D0433" w:rsidRPr="00F23E77" w:rsidRDefault="005D0433" w:rsidP="00747F6F">
                    <w:pPr>
                      <w:pStyle w:val="Template"/>
                    </w:pPr>
                  </w:p>
                  <w:p w:rsidR="005D0433" w:rsidRPr="00307E90" w:rsidRDefault="005D0433" w:rsidP="00873AA6">
                    <w:pPr>
                      <w:pStyle w:val="Template"/>
                    </w:pPr>
                    <w:bookmarkStart w:id="36" w:name="bmkOvsDate_01"/>
                    <w:bookmarkEnd w:id="35"/>
                    <w:r>
                      <w:t>Dato</w:t>
                    </w:r>
                    <w:bookmarkEnd w:id="36"/>
                    <w:r>
                      <w:t xml:space="preserve">: </w:t>
                    </w:r>
                    <w:r>
                      <w:fldChar w:fldCharType="begin"/>
                    </w:r>
                    <w:r>
                      <w:instrText>CREATEDATE  \@ "</w:instrText>
                    </w:r>
                    <w:bookmarkStart w:id="37" w:name="bmkOvsDatefield"/>
                    <w:r>
                      <w:instrText>dd. MMMM yyyy</w:instrText>
                    </w:r>
                    <w:bookmarkEnd w:id="37"/>
                    <w:r>
                      <w:instrText xml:space="preserve">"  \* MERGEFORMAT </w:instrText>
                    </w:r>
                    <w:r>
                      <w:fldChar w:fldCharType="separate"/>
                    </w:r>
                    <w:r>
                      <w:t>03. december 2012</w:t>
                    </w:r>
                    <w:r>
                      <w:fldChar w:fldCharType="end"/>
                    </w:r>
                  </w:p>
                  <w:p w:rsidR="005D0433" w:rsidRPr="00F23E77" w:rsidRDefault="005D0433" w:rsidP="00873AA6">
                    <w:pPr>
                      <w:pStyle w:val="Template"/>
                      <w:rPr>
                        <w:vanish/>
                      </w:rPr>
                    </w:pPr>
                    <w:bookmarkStart w:id="38" w:name="bmkOvsSagsnr"/>
                    <w:bookmarkStart w:id="39" w:name="HIFbmkFldSagsnummer"/>
                    <w:r w:rsidRPr="00F23E77">
                      <w:rPr>
                        <w:vanish/>
                      </w:rPr>
                      <w:t>Sagsnr</w:t>
                    </w:r>
                    <w:bookmarkEnd w:id="38"/>
                    <w:r w:rsidRPr="00F23E77">
                      <w:rPr>
                        <w:vanish/>
                      </w:rPr>
                      <w:t xml:space="preserve">.: </w:t>
                    </w:r>
                    <w:bookmarkStart w:id="40" w:name="bmkFldSagsnummer"/>
                    <w:bookmarkEnd w:id="40"/>
                  </w:p>
                  <w:p w:rsidR="005D0433" w:rsidRPr="00F23E77" w:rsidRDefault="005D0433" w:rsidP="00873AA6">
                    <w:pPr>
                      <w:pStyle w:val="Template"/>
                    </w:pPr>
                    <w:bookmarkStart w:id="41" w:name="bmkOvsRef"/>
                    <w:bookmarkStart w:id="42" w:name="HIFbmkFldReference"/>
                    <w:bookmarkEnd w:id="39"/>
                    <w:r w:rsidRPr="00F23E77">
                      <w:t>Ref</w:t>
                    </w:r>
                    <w:bookmarkEnd w:id="41"/>
                    <w:r w:rsidRPr="00F23E77">
                      <w:t xml:space="preserve">: </w:t>
                    </w:r>
                    <w:bookmarkStart w:id="43" w:name="bmkFldReference"/>
                    <w:r w:rsidRPr="00F23E77">
                      <w:t>kek</w:t>
                    </w:r>
                    <w:bookmarkEnd w:id="43"/>
                  </w:p>
                  <w:bookmarkEnd w:id="42"/>
                  <w:p w:rsidR="005D0433" w:rsidRPr="00C96CED" w:rsidRDefault="0024463B" w:rsidP="00873AA6">
                    <w:pPr>
                      <w:pStyle w:val="Template-Date"/>
                      <w:spacing w:line="260" w:lineRule="exact"/>
                    </w:pPr>
                    <w:r>
                      <w:rPr>
                        <w:lang w:eastAsia="da-DK"/>
                      </w:rPr>
                      <w:drawing>
                        <wp:inline distT="0" distB="0" distL="0" distR="0">
                          <wp:extent cx="352425" cy="152400"/>
                          <wp:effectExtent l="0" t="0" r="0" b="0"/>
                          <wp:docPr id="9" name="Billede 4"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5D0433" w:rsidRDefault="005D0433" w:rsidP="00873AA6">
                    <w:pPr>
                      <w:pStyle w:val="Template-Date"/>
                      <w:spacing w:line="120" w:lineRule="exact"/>
                    </w:pPr>
                  </w:p>
                  <w:p w:rsidR="005D0433" w:rsidRPr="00873AA6" w:rsidRDefault="005D0433" w:rsidP="00873AA6">
                    <w:pPr>
                      <w:pStyle w:val="Template-Date"/>
                      <w:rPr>
                        <w:rFonts w:ascii="Verdana" w:hAnsi="Verdana"/>
                        <w:noProof w:val="0"/>
                      </w:rPr>
                    </w:pPr>
                    <w:bookmarkStart w:id="44" w:name="bmkOvsPage"/>
                    <w:r>
                      <w:t>Side</w:t>
                    </w:r>
                    <w:bookmarkEnd w:id="44"/>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9F6FDD">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9F6FDD">
                      <w:rPr>
                        <w:rStyle w:val="Sidetal"/>
                      </w:rPr>
                      <w:t>4</w:t>
                    </w:r>
                    <w:r>
                      <w:rPr>
                        <w:rStyle w:val="Sidetal"/>
                        <w:noProof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A8362E8"/>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5F71FD"/>
    <w:multiLevelType w:val="multilevel"/>
    <w:tmpl w:val="0406001D"/>
    <w:name w:val="HeadingNumbering"/>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75551F4"/>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0A80F75"/>
    <w:multiLevelType w:val="multilevel"/>
    <w:tmpl w:val="A3626516"/>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5">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7">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8">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6"/>
  </w:num>
  <w:num w:numId="2">
    <w:abstractNumId w:val="12"/>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8"/>
  </w:num>
  <w:num w:numId="16">
    <w:abstractNumId w:val="14"/>
  </w:num>
  <w:num w:numId="17">
    <w:abstractNumId w:val="11"/>
  </w:num>
  <w:num w:numId="18">
    <w:abstractNumId w:val="10"/>
  </w:num>
  <w:num w:numId="1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0"/>
  <w:drawingGridHorizontalSpacing w:val="105"/>
  <w:displayHorizontalDrawingGridEvery w:val="2"/>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E77"/>
    <w:rsid w:val="00003B6C"/>
    <w:rsid w:val="00006C23"/>
    <w:rsid w:val="00051A09"/>
    <w:rsid w:val="00061F99"/>
    <w:rsid w:val="00083CA9"/>
    <w:rsid w:val="00087773"/>
    <w:rsid w:val="00094D54"/>
    <w:rsid w:val="00097039"/>
    <w:rsid w:val="0009718E"/>
    <w:rsid w:val="000D1DE3"/>
    <w:rsid w:val="000D3229"/>
    <w:rsid w:val="000D6CD2"/>
    <w:rsid w:val="000F02A6"/>
    <w:rsid w:val="000F1399"/>
    <w:rsid w:val="00120D4B"/>
    <w:rsid w:val="00146DC7"/>
    <w:rsid w:val="00153477"/>
    <w:rsid w:val="0015528B"/>
    <w:rsid w:val="00192812"/>
    <w:rsid w:val="00193A0E"/>
    <w:rsid w:val="001A2209"/>
    <w:rsid w:val="00211614"/>
    <w:rsid w:val="002171DE"/>
    <w:rsid w:val="00227E7F"/>
    <w:rsid w:val="00232538"/>
    <w:rsid w:val="0024463B"/>
    <w:rsid w:val="002478F8"/>
    <w:rsid w:val="00260E34"/>
    <w:rsid w:val="00267DB2"/>
    <w:rsid w:val="00271C6C"/>
    <w:rsid w:val="0029775F"/>
    <w:rsid w:val="002E326D"/>
    <w:rsid w:val="002E6FF9"/>
    <w:rsid w:val="002F3033"/>
    <w:rsid w:val="002F5402"/>
    <w:rsid w:val="002F7566"/>
    <w:rsid w:val="0030194C"/>
    <w:rsid w:val="00307579"/>
    <w:rsid w:val="003516BB"/>
    <w:rsid w:val="003613EA"/>
    <w:rsid w:val="00361F20"/>
    <w:rsid w:val="003711E4"/>
    <w:rsid w:val="00382E80"/>
    <w:rsid w:val="003921DD"/>
    <w:rsid w:val="003D5E3D"/>
    <w:rsid w:val="003E4A18"/>
    <w:rsid w:val="003E6170"/>
    <w:rsid w:val="003F10F4"/>
    <w:rsid w:val="003F33BA"/>
    <w:rsid w:val="00402611"/>
    <w:rsid w:val="004062ED"/>
    <w:rsid w:val="0041142D"/>
    <w:rsid w:val="00412107"/>
    <w:rsid w:val="00423990"/>
    <w:rsid w:val="0043314E"/>
    <w:rsid w:val="00440C00"/>
    <w:rsid w:val="00443D5B"/>
    <w:rsid w:val="00456317"/>
    <w:rsid w:val="0048777D"/>
    <w:rsid w:val="004A66E6"/>
    <w:rsid w:val="004A74B2"/>
    <w:rsid w:val="004B7890"/>
    <w:rsid w:val="004C208C"/>
    <w:rsid w:val="004F0B15"/>
    <w:rsid w:val="004F4F14"/>
    <w:rsid w:val="00504494"/>
    <w:rsid w:val="00524DD1"/>
    <w:rsid w:val="00547ACA"/>
    <w:rsid w:val="00572517"/>
    <w:rsid w:val="005726FD"/>
    <w:rsid w:val="005802EE"/>
    <w:rsid w:val="0059750E"/>
    <w:rsid w:val="005978B7"/>
    <w:rsid w:val="005C40B6"/>
    <w:rsid w:val="005D0433"/>
    <w:rsid w:val="005E13CA"/>
    <w:rsid w:val="005E6CB9"/>
    <w:rsid w:val="00641B24"/>
    <w:rsid w:val="006B4CE3"/>
    <w:rsid w:val="006C3A1B"/>
    <w:rsid w:val="006D7B83"/>
    <w:rsid w:val="006E0F5F"/>
    <w:rsid w:val="00704F07"/>
    <w:rsid w:val="00714333"/>
    <w:rsid w:val="00721952"/>
    <w:rsid w:val="00723380"/>
    <w:rsid w:val="007264B9"/>
    <w:rsid w:val="00731229"/>
    <w:rsid w:val="00736658"/>
    <w:rsid w:val="00747F6F"/>
    <w:rsid w:val="007504A9"/>
    <w:rsid w:val="00757BDC"/>
    <w:rsid w:val="00773E7E"/>
    <w:rsid w:val="00775968"/>
    <w:rsid w:val="00795523"/>
    <w:rsid w:val="007955B4"/>
    <w:rsid w:val="00795981"/>
    <w:rsid w:val="007A64B8"/>
    <w:rsid w:val="007B0355"/>
    <w:rsid w:val="007C78F9"/>
    <w:rsid w:val="007E0484"/>
    <w:rsid w:val="007F121A"/>
    <w:rsid w:val="00806025"/>
    <w:rsid w:val="00814AFC"/>
    <w:rsid w:val="0083637E"/>
    <w:rsid w:val="00850B20"/>
    <w:rsid w:val="00852917"/>
    <w:rsid w:val="00863559"/>
    <w:rsid w:val="00873AA6"/>
    <w:rsid w:val="00877A78"/>
    <w:rsid w:val="008868CF"/>
    <w:rsid w:val="008A4E02"/>
    <w:rsid w:val="008C076B"/>
    <w:rsid w:val="008E5BD1"/>
    <w:rsid w:val="0090088D"/>
    <w:rsid w:val="00930E78"/>
    <w:rsid w:val="0093783D"/>
    <w:rsid w:val="00947C62"/>
    <w:rsid w:val="00953C9D"/>
    <w:rsid w:val="00954AA9"/>
    <w:rsid w:val="00961B44"/>
    <w:rsid w:val="00966E3C"/>
    <w:rsid w:val="00975CA9"/>
    <w:rsid w:val="009A5DA4"/>
    <w:rsid w:val="009C3A4A"/>
    <w:rsid w:val="009C473B"/>
    <w:rsid w:val="009C7904"/>
    <w:rsid w:val="009F06A3"/>
    <w:rsid w:val="009F4404"/>
    <w:rsid w:val="009F6FDD"/>
    <w:rsid w:val="00A01062"/>
    <w:rsid w:val="00A11327"/>
    <w:rsid w:val="00A14DFA"/>
    <w:rsid w:val="00A154E1"/>
    <w:rsid w:val="00A2162C"/>
    <w:rsid w:val="00A2299B"/>
    <w:rsid w:val="00A36231"/>
    <w:rsid w:val="00A466A7"/>
    <w:rsid w:val="00A569B2"/>
    <w:rsid w:val="00A721E6"/>
    <w:rsid w:val="00A74664"/>
    <w:rsid w:val="00A74EA6"/>
    <w:rsid w:val="00A861B5"/>
    <w:rsid w:val="00A90E9C"/>
    <w:rsid w:val="00A91794"/>
    <w:rsid w:val="00A91CB9"/>
    <w:rsid w:val="00A93C57"/>
    <w:rsid w:val="00A96F24"/>
    <w:rsid w:val="00AA0190"/>
    <w:rsid w:val="00AA0EF9"/>
    <w:rsid w:val="00AA69B2"/>
    <w:rsid w:val="00AB2E5C"/>
    <w:rsid w:val="00AB4E1D"/>
    <w:rsid w:val="00AC03C4"/>
    <w:rsid w:val="00AC4225"/>
    <w:rsid w:val="00B014DD"/>
    <w:rsid w:val="00B15221"/>
    <w:rsid w:val="00B32457"/>
    <w:rsid w:val="00B5730D"/>
    <w:rsid w:val="00B60F23"/>
    <w:rsid w:val="00B84835"/>
    <w:rsid w:val="00B936B1"/>
    <w:rsid w:val="00B954B3"/>
    <w:rsid w:val="00BA56DF"/>
    <w:rsid w:val="00BE7CAE"/>
    <w:rsid w:val="00BE7FBE"/>
    <w:rsid w:val="00BF3805"/>
    <w:rsid w:val="00C14AE2"/>
    <w:rsid w:val="00C372A4"/>
    <w:rsid w:val="00C41C80"/>
    <w:rsid w:val="00C62715"/>
    <w:rsid w:val="00C62763"/>
    <w:rsid w:val="00C9097A"/>
    <w:rsid w:val="00C96CED"/>
    <w:rsid w:val="00C97801"/>
    <w:rsid w:val="00CB2ECE"/>
    <w:rsid w:val="00CD726C"/>
    <w:rsid w:val="00CD79E5"/>
    <w:rsid w:val="00D227D0"/>
    <w:rsid w:val="00D31A8E"/>
    <w:rsid w:val="00D7661D"/>
    <w:rsid w:val="00D8017F"/>
    <w:rsid w:val="00D87781"/>
    <w:rsid w:val="00D910A8"/>
    <w:rsid w:val="00D9564B"/>
    <w:rsid w:val="00DC0050"/>
    <w:rsid w:val="00DC3723"/>
    <w:rsid w:val="00DD5471"/>
    <w:rsid w:val="00DE3C16"/>
    <w:rsid w:val="00E27FDC"/>
    <w:rsid w:val="00E33599"/>
    <w:rsid w:val="00E36FDE"/>
    <w:rsid w:val="00E461F3"/>
    <w:rsid w:val="00E517A9"/>
    <w:rsid w:val="00E52AF8"/>
    <w:rsid w:val="00E71CA9"/>
    <w:rsid w:val="00EA6633"/>
    <w:rsid w:val="00EC285C"/>
    <w:rsid w:val="00ED49DE"/>
    <w:rsid w:val="00EE5AEB"/>
    <w:rsid w:val="00EF7D36"/>
    <w:rsid w:val="00F03E54"/>
    <w:rsid w:val="00F05149"/>
    <w:rsid w:val="00F078E4"/>
    <w:rsid w:val="00F20F38"/>
    <w:rsid w:val="00F23E77"/>
    <w:rsid w:val="00F32917"/>
    <w:rsid w:val="00F4463E"/>
    <w:rsid w:val="00F45004"/>
    <w:rsid w:val="00F67A46"/>
    <w:rsid w:val="00F76D16"/>
    <w:rsid w:val="00F86029"/>
    <w:rsid w:val="00F931E4"/>
    <w:rsid w:val="00FA31F3"/>
    <w:rsid w:val="00FB1390"/>
    <w:rsid w:val="00FB39F0"/>
    <w:rsid w:val="00FC2ABE"/>
    <w:rsid w:val="00FD06CB"/>
    <w:rsid w:val="00FD1F7D"/>
    <w:rsid w:val="00FE0DAB"/>
    <w:rsid w:val="00FF260D"/>
    <w:rsid w:val="00FF5E36"/>
    <w:rsid w:val="00FF756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2AF8"/>
    <w:pPr>
      <w:spacing w:line="280" w:lineRule="atLeast"/>
    </w:pPr>
    <w:rPr>
      <w:rFonts w:ascii="Georgia" w:hAnsi="Georgia"/>
      <w:sz w:val="21"/>
      <w:szCs w:val="24"/>
      <w:lang w:eastAsia="en-US"/>
    </w:rPr>
  </w:style>
  <w:style w:type="paragraph" w:styleId="Overskrift1">
    <w:name w:val="heading 1"/>
    <w:basedOn w:val="Normal"/>
    <w:next w:val="Normal"/>
    <w:qFormat/>
    <w:rsid w:val="00773E7E"/>
    <w:pPr>
      <w:numPr>
        <w:numId w:val="16"/>
      </w:numPr>
      <w:outlineLvl w:val="0"/>
    </w:pPr>
    <w:rPr>
      <w:rFonts w:cs="Arial"/>
      <w:b/>
      <w:bCs/>
      <w:szCs w:val="32"/>
    </w:rPr>
  </w:style>
  <w:style w:type="paragraph" w:styleId="Overskrift2">
    <w:name w:val="heading 2"/>
    <w:basedOn w:val="Normal"/>
    <w:next w:val="Normal"/>
    <w:qFormat/>
    <w:rsid w:val="00773E7E"/>
    <w:pPr>
      <w:numPr>
        <w:ilvl w:val="1"/>
        <w:numId w:val="16"/>
      </w:numPr>
      <w:outlineLvl w:val="1"/>
    </w:pPr>
    <w:rPr>
      <w:rFonts w:cs="Arial"/>
      <w:bCs/>
      <w:iCs/>
      <w:szCs w:val="28"/>
    </w:rPr>
  </w:style>
  <w:style w:type="paragraph" w:styleId="Overskrift3">
    <w:name w:val="heading 3"/>
    <w:basedOn w:val="Normal"/>
    <w:next w:val="Normal"/>
    <w:qFormat/>
    <w:rsid w:val="00773E7E"/>
    <w:pPr>
      <w:numPr>
        <w:ilvl w:val="2"/>
        <w:numId w:val="16"/>
      </w:numPr>
      <w:outlineLvl w:val="2"/>
    </w:pPr>
    <w:rPr>
      <w:rFonts w:cs="Arial"/>
      <w:bCs/>
      <w:i/>
      <w:szCs w:val="26"/>
    </w:rPr>
  </w:style>
  <w:style w:type="paragraph" w:styleId="Overskrift4">
    <w:name w:val="heading 4"/>
    <w:basedOn w:val="Normal"/>
    <w:next w:val="Normal"/>
    <w:qFormat/>
    <w:rsid w:val="00773E7E"/>
    <w:pPr>
      <w:keepNext/>
      <w:numPr>
        <w:ilvl w:val="3"/>
        <w:numId w:val="16"/>
      </w:numPr>
      <w:outlineLvl w:val="3"/>
    </w:pPr>
    <w:rPr>
      <w:bCs/>
      <w:i/>
      <w:szCs w:val="28"/>
    </w:rPr>
  </w:style>
  <w:style w:type="paragraph" w:styleId="Overskrift5">
    <w:name w:val="heading 5"/>
    <w:basedOn w:val="Normal"/>
    <w:next w:val="Normal"/>
    <w:qFormat/>
    <w:rsid w:val="00773E7E"/>
    <w:pPr>
      <w:numPr>
        <w:ilvl w:val="4"/>
        <w:numId w:val="16"/>
      </w:numPr>
      <w:outlineLvl w:val="4"/>
    </w:pPr>
    <w:rPr>
      <w:bCs/>
      <w:iCs/>
      <w:szCs w:val="26"/>
    </w:rPr>
  </w:style>
  <w:style w:type="paragraph" w:styleId="Overskrift6">
    <w:name w:val="heading 6"/>
    <w:basedOn w:val="Normal"/>
    <w:next w:val="Normal"/>
    <w:qFormat/>
    <w:rsid w:val="00773E7E"/>
    <w:pPr>
      <w:numPr>
        <w:ilvl w:val="5"/>
        <w:numId w:val="16"/>
      </w:numPr>
      <w:outlineLvl w:val="5"/>
    </w:pPr>
    <w:rPr>
      <w:bCs/>
      <w:szCs w:val="22"/>
    </w:rPr>
  </w:style>
  <w:style w:type="paragraph" w:styleId="Overskrift7">
    <w:name w:val="heading 7"/>
    <w:basedOn w:val="Normal"/>
    <w:next w:val="Normal"/>
    <w:qFormat/>
    <w:rsid w:val="00773E7E"/>
    <w:pPr>
      <w:numPr>
        <w:ilvl w:val="6"/>
        <w:numId w:val="16"/>
      </w:numPr>
      <w:outlineLvl w:val="6"/>
    </w:pPr>
  </w:style>
  <w:style w:type="paragraph" w:styleId="Overskrift8">
    <w:name w:val="heading 8"/>
    <w:basedOn w:val="Normal"/>
    <w:next w:val="Normal"/>
    <w:qFormat/>
    <w:rsid w:val="00773E7E"/>
    <w:pPr>
      <w:numPr>
        <w:ilvl w:val="7"/>
        <w:numId w:val="16"/>
      </w:numPr>
      <w:outlineLvl w:val="7"/>
    </w:pPr>
    <w:rPr>
      <w:iCs/>
    </w:rPr>
  </w:style>
  <w:style w:type="paragraph" w:styleId="Overskrift9">
    <w:name w:val="heading 9"/>
    <w:basedOn w:val="Normal"/>
    <w:next w:val="Normal"/>
    <w:qFormat/>
    <w:rsid w:val="00773E7E"/>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E52AF8"/>
    <w:pPr>
      <w:numPr>
        <w:numId w:val="1"/>
      </w:numPr>
    </w:pPr>
  </w:style>
  <w:style w:type="numbering" w:styleId="1ai">
    <w:name w:val="Outline List 1"/>
    <w:basedOn w:val="Ingenoversigt"/>
    <w:semiHidden/>
    <w:rsid w:val="00E52AF8"/>
    <w:pPr>
      <w:numPr>
        <w:numId w:val="2"/>
      </w:numPr>
    </w:pPr>
  </w:style>
  <w:style w:type="numbering" w:styleId="ArtikelSektion">
    <w:name w:val="Outline List 3"/>
    <w:basedOn w:val="Ingenoversigt"/>
    <w:semiHidden/>
    <w:rsid w:val="00E52AF8"/>
    <w:pPr>
      <w:numPr>
        <w:numId w:val="3"/>
      </w:numPr>
    </w:pPr>
  </w:style>
  <w:style w:type="paragraph" w:styleId="Bloktekst">
    <w:name w:val="Block Text"/>
    <w:basedOn w:val="Normal"/>
    <w:semiHidden/>
    <w:rsid w:val="00E52AF8"/>
    <w:pPr>
      <w:spacing w:after="120"/>
      <w:ind w:left="1440" w:right="1440"/>
    </w:pPr>
  </w:style>
  <w:style w:type="paragraph" w:styleId="Brdtekst">
    <w:name w:val="Body Text"/>
    <w:basedOn w:val="Normal"/>
    <w:semiHidden/>
    <w:rsid w:val="00E52AF8"/>
    <w:pPr>
      <w:spacing w:after="120"/>
    </w:pPr>
  </w:style>
  <w:style w:type="paragraph" w:styleId="Brdtekst2">
    <w:name w:val="Body Text 2"/>
    <w:basedOn w:val="Normal"/>
    <w:semiHidden/>
    <w:rsid w:val="00E52AF8"/>
    <w:pPr>
      <w:spacing w:after="120" w:line="480" w:lineRule="auto"/>
    </w:pPr>
  </w:style>
  <w:style w:type="paragraph" w:styleId="Brdtekst3">
    <w:name w:val="Body Text 3"/>
    <w:basedOn w:val="Normal"/>
    <w:semiHidden/>
    <w:rsid w:val="00E52AF8"/>
    <w:pPr>
      <w:spacing w:after="120"/>
    </w:pPr>
    <w:rPr>
      <w:sz w:val="16"/>
      <w:szCs w:val="16"/>
    </w:rPr>
  </w:style>
  <w:style w:type="paragraph" w:styleId="Brdtekst-frstelinjeindrykning1">
    <w:name w:val="Body Text First Indent"/>
    <w:basedOn w:val="Brdtekst"/>
    <w:semiHidden/>
    <w:rsid w:val="00E52AF8"/>
    <w:pPr>
      <w:ind w:firstLine="210"/>
    </w:pPr>
  </w:style>
  <w:style w:type="paragraph" w:styleId="Brdtekstindrykning">
    <w:name w:val="Body Text Indent"/>
    <w:basedOn w:val="Normal"/>
    <w:semiHidden/>
    <w:rsid w:val="00E52AF8"/>
    <w:pPr>
      <w:spacing w:after="120"/>
      <w:ind w:left="283"/>
    </w:pPr>
  </w:style>
  <w:style w:type="paragraph" w:styleId="Brdtekst-frstelinjeindrykning2">
    <w:name w:val="Body Text First Indent 2"/>
    <w:basedOn w:val="Brdtekstindrykning"/>
    <w:semiHidden/>
    <w:rsid w:val="00E52AF8"/>
    <w:pPr>
      <w:ind w:firstLine="210"/>
    </w:pPr>
  </w:style>
  <w:style w:type="paragraph" w:styleId="Brdtekstindrykning2">
    <w:name w:val="Body Text Indent 2"/>
    <w:basedOn w:val="Normal"/>
    <w:semiHidden/>
    <w:rsid w:val="00E52AF8"/>
    <w:pPr>
      <w:spacing w:after="120" w:line="480" w:lineRule="auto"/>
      <w:ind w:left="283"/>
    </w:pPr>
  </w:style>
  <w:style w:type="paragraph" w:styleId="Brdtekstindrykning3">
    <w:name w:val="Body Text Indent 3"/>
    <w:basedOn w:val="Normal"/>
    <w:semiHidden/>
    <w:rsid w:val="00E52AF8"/>
    <w:pPr>
      <w:spacing w:after="120"/>
      <w:ind w:left="283"/>
    </w:pPr>
    <w:rPr>
      <w:sz w:val="16"/>
      <w:szCs w:val="16"/>
    </w:rPr>
  </w:style>
  <w:style w:type="paragraph" w:styleId="Billedtekst">
    <w:name w:val="caption"/>
    <w:basedOn w:val="Normal"/>
    <w:next w:val="Normal"/>
    <w:qFormat/>
    <w:rsid w:val="00E52AF8"/>
    <w:rPr>
      <w:b/>
      <w:bCs/>
      <w:sz w:val="16"/>
      <w:szCs w:val="20"/>
    </w:rPr>
  </w:style>
  <w:style w:type="paragraph" w:styleId="Sluthilsen">
    <w:name w:val="Closing"/>
    <w:basedOn w:val="Normal"/>
    <w:semiHidden/>
    <w:rsid w:val="00E52AF8"/>
    <w:pPr>
      <w:ind w:left="4252"/>
    </w:pPr>
  </w:style>
  <w:style w:type="paragraph" w:styleId="Dato">
    <w:name w:val="Date"/>
    <w:basedOn w:val="Normal"/>
    <w:next w:val="Normal"/>
    <w:semiHidden/>
    <w:rsid w:val="00E52AF8"/>
  </w:style>
  <w:style w:type="paragraph" w:styleId="E-mail-signatur">
    <w:name w:val="E-mail Signature"/>
    <w:basedOn w:val="Normal"/>
    <w:semiHidden/>
    <w:rsid w:val="00E52AF8"/>
  </w:style>
  <w:style w:type="character" w:styleId="Fremhv">
    <w:name w:val="Emphasis"/>
    <w:basedOn w:val="Standardskrifttypeiafsnit"/>
    <w:qFormat/>
    <w:rsid w:val="00E52AF8"/>
    <w:rPr>
      <w:i/>
      <w:iCs/>
    </w:rPr>
  </w:style>
  <w:style w:type="character" w:styleId="Slutnotehenvisning">
    <w:name w:val="endnote reference"/>
    <w:basedOn w:val="Standardskrifttypeiafsnit"/>
    <w:semiHidden/>
    <w:rsid w:val="00E52AF8"/>
    <w:rPr>
      <w:rFonts w:ascii="AU Passata" w:hAnsi="AU Passata"/>
      <w:color w:val="87888A"/>
      <w:sz w:val="14"/>
      <w:vertAlign w:val="superscript"/>
    </w:rPr>
  </w:style>
  <w:style w:type="paragraph" w:styleId="Slutnotetekst">
    <w:name w:val="endnote text"/>
    <w:basedOn w:val="Normal"/>
    <w:semiHidden/>
    <w:rsid w:val="00E52AF8"/>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E52AF8"/>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E52AF8"/>
    <w:rPr>
      <w:rFonts w:ascii="Arial" w:hAnsi="Arial" w:cs="Arial"/>
      <w:szCs w:val="20"/>
    </w:rPr>
  </w:style>
  <w:style w:type="character" w:styleId="Fodnotehenvisning">
    <w:name w:val="footnote reference"/>
    <w:basedOn w:val="Standardskrifttypeiafsnit"/>
    <w:semiHidden/>
    <w:rsid w:val="00E52AF8"/>
    <w:rPr>
      <w:rFonts w:ascii="AU Passata" w:hAnsi="AU Passata"/>
      <w:color w:val="87888A"/>
      <w:sz w:val="14"/>
      <w:vertAlign w:val="superscript"/>
    </w:rPr>
  </w:style>
  <w:style w:type="paragraph" w:styleId="Fodnotetekst">
    <w:name w:val="footnote text"/>
    <w:basedOn w:val="Normal"/>
    <w:semiHidden/>
    <w:rsid w:val="00E52AF8"/>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E52AF8"/>
  </w:style>
  <w:style w:type="paragraph" w:styleId="HTML-adresse">
    <w:name w:val="HTML Address"/>
    <w:basedOn w:val="Normal"/>
    <w:semiHidden/>
    <w:rsid w:val="00E52AF8"/>
    <w:rPr>
      <w:i/>
      <w:iCs/>
    </w:rPr>
  </w:style>
  <w:style w:type="character" w:styleId="HTML-citat">
    <w:name w:val="HTML Cite"/>
    <w:basedOn w:val="Standardskrifttypeiafsnit"/>
    <w:semiHidden/>
    <w:rsid w:val="00E52AF8"/>
    <w:rPr>
      <w:i/>
      <w:iCs/>
    </w:rPr>
  </w:style>
  <w:style w:type="character" w:styleId="HTML-kode">
    <w:name w:val="HTML Code"/>
    <w:basedOn w:val="Standardskrifttypeiafsnit"/>
    <w:semiHidden/>
    <w:rsid w:val="00E52AF8"/>
    <w:rPr>
      <w:rFonts w:ascii="Courier New" w:hAnsi="Courier New" w:cs="Courier New"/>
      <w:sz w:val="20"/>
      <w:szCs w:val="20"/>
    </w:rPr>
  </w:style>
  <w:style w:type="character" w:styleId="HTML-definition">
    <w:name w:val="HTML Definition"/>
    <w:basedOn w:val="Standardskrifttypeiafsnit"/>
    <w:semiHidden/>
    <w:rsid w:val="00E52AF8"/>
    <w:rPr>
      <w:i/>
      <w:iCs/>
    </w:rPr>
  </w:style>
  <w:style w:type="character" w:styleId="HTML-tastatur">
    <w:name w:val="HTML Keyboard"/>
    <w:basedOn w:val="Standardskrifttypeiafsnit"/>
    <w:semiHidden/>
    <w:rsid w:val="00E52AF8"/>
    <w:rPr>
      <w:rFonts w:ascii="Courier New" w:hAnsi="Courier New" w:cs="Courier New"/>
      <w:sz w:val="20"/>
      <w:szCs w:val="20"/>
    </w:rPr>
  </w:style>
  <w:style w:type="paragraph" w:styleId="FormateretHTML">
    <w:name w:val="HTML Preformatted"/>
    <w:basedOn w:val="Normal"/>
    <w:semiHidden/>
    <w:rsid w:val="00E52AF8"/>
    <w:rPr>
      <w:rFonts w:ascii="Courier New" w:hAnsi="Courier New" w:cs="Courier New"/>
      <w:szCs w:val="20"/>
    </w:rPr>
  </w:style>
  <w:style w:type="character" w:styleId="HTML-eksempel">
    <w:name w:val="HTML Sample"/>
    <w:basedOn w:val="Standardskrifttypeiafsnit"/>
    <w:semiHidden/>
    <w:rsid w:val="00E52AF8"/>
    <w:rPr>
      <w:rFonts w:ascii="Courier New" w:hAnsi="Courier New" w:cs="Courier New"/>
    </w:rPr>
  </w:style>
  <w:style w:type="character" w:styleId="HTML-skrivemaskine">
    <w:name w:val="HTML Typewriter"/>
    <w:basedOn w:val="Standardskrifttypeiafsnit"/>
    <w:semiHidden/>
    <w:rsid w:val="00E52AF8"/>
    <w:rPr>
      <w:rFonts w:ascii="Courier New" w:hAnsi="Courier New" w:cs="Courier New"/>
      <w:sz w:val="20"/>
      <w:szCs w:val="20"/>
    </w:rPr>
  </w:style>
  <w:style w:type="character" w:styleId="HTML-variabel">
    <w:name w:val="HTML Variable"/>
    <w:basedOn w:val="Standardskrifttypeiafsnit"/>
    <w:semiHidden/>
    <w:rsid w:val="00E52AF8"/>
    <w:rPr>
      <w:i/>
      <w:iCs/>
    </w:rPr>
  </w:style>
  <w:style w:type="character" w:styleId="Linjenummer">
    <w:name w:val="line number"/>
    <w:basedOn w:val="Standardskrifttypeiafsnit"/>
    <w:semiHidden/>
    <w:rsid w:val="00E52AF8"/>
  </w:style>
  <w:style w:type="paragraph" w:styleId="Opstilling">
    <w:name w:val="List"/>
    <w:basedOn w:val="Normal"/>
    <w:semiHidden/>
    <w:rsid w:val="00E52AF8"/>
    <w:pPr>
      <w:ind w:left="283" w:hanging="283"/>
    </w:pPr>
  </w:style>
  <w:style w:type="paragraph" w:styleId="Opstilling2">
    <w:name w:val="List 2"/>
    <w:basedOn w:val="Normal"/>
    <w:semiHidden/>
    <w:rsid w:val="00E52AF8"/>
    <w:pPr>
      <w:ind w:left="566" w:hanging="283"/>
    </w:pPr>
  </w:style>
  <w:style w:type="paragraph" w:styleId="Opstilling3">
    <w:name w:val="List 3"/>
    <w:basedOn w:val="Normal"/>
    <w:semiHidden/>
    <w:rsid w:val="00E52AF8"/>
    <w:pPr>
      <w:ind w:left="849" w:hanging="283"/>
    </w:pPr>
  </w:style>
  <w:style w:type="paragraph" w:styleId="Opstilling4">
    <w:name w:val="List 4"/>
    <w:basedOn w:val="Normal"/>
    <w:semiHidden/>
    <w:rsid w:val="00E52AF8"/>
    <w:pPr>
      <w:ind w:left="1132" w:hanging="283"/>
    </w:pPr>
  </w:style>
  <w:style w:type="paragraph" w:styleId="Opstilling5">
    <w:name w:val="List 5"/>
    <w:basedOn w:val="Normal"/>
    <w:semiHidden/>
    <w:rsid w:val="00E52AF8"/>
    <w:pPr>
      <w:ind w:left="1415" w:hanging="283"/>
    </w:pPr>
  </w:style>
  <w:style w:type="paragraph" w:styleId="Opstilling-punkttegn">
    <w:name w:val="List Bullet"/>
    <w:basedOn w:val="Normal"/>
    <w:semiHidden/>
    <w:rsid w:val="00E52AF8"/>
    <w:pPr>
      <w:numPr>
        <w:numId w:val="4"/>
      </w:numPr>
    </w:pPr>
  </w:style>
  <w:style w:type="paragraph" w:styleId="Opstilling-punkttegn2">
    <w:name w:val="List Bullet 2"/>
    <w:basedOn w:val="Normal"/>
    <w:semiHidden/>
    <w:rsid w:val="00E52AF8"/>
    <w:pPr>
      <w:numPr>
        <w:numId w:val="5"/>
      </w:numPr>
    </w:pPr>
  </w:style>
  <w:style w:type="paragraph" w:styleId="Opstilling-punkttegn3">
    <w:name w:val="List Bullet 3"/>
    <w:basedOn w:val="Normal"/>
    <w:semiHidden/>
    <w:rsid w:val="00E52AF8"/>
    <w:pPr>
      <w:numPr>
        <w:numId w:val="6"/>
      </w:numPr>
    </w:pPr>
  </w:style>
  <w:style w:type="paragraph" w:styleId="Opstilling-punkttegn4">
    <w:name w:val="List Bullet 4"/>
    <w:basedOn w:val="Normal"/>
    <w:semiHidden/>
    <w:rsid w:val="00E52AF8"/>
    <w:pPr>
      <w:numPr>
        <w:numId w:val="7"/>
      </w:numPr>
    </w:pPr>
  </w:style>
  <w:style w:type="paragraph" w:styleId="Opstilling-punkttegn5">
    <w:name w:val="List Bullet 5"/>
    <w:basedOn w:val="Normal"/>
    <w:semiHidden/>
    <w:rsid w:val="00E52AF8"/>
    <w:pPr>
      <w:numPr>
        <w:numId w:val="8"/>
      </w:numPr>
    </w:pPr>
  </w:style>
  <w:style w:type="paragraph" w:styleId="Opstilling-forts">
    <w:name w:val="List Continue"/>
    <w:basedOn w:val="Normal"/>
    <w:semiHidden/>
    <w:rsid w:val="00E52AF8"/>
    <w:pPr>
      <w:spacing w:after="120"/>
      <w:ind w:left="283"/>
    </w:pPr>
  </w:style>
  <w:style w:type="paragraph" w:styleId="Opstilling-forts2">
    <w:name w:val="List Continue 2"/>
    <w:basedOn w:val="Normal"/>
    <w:semiHidden/>
    <w:rsid w:val="00E52AF8"/>
    <w:pPr>
      <w:spacing w:after="120"/>
      <w:ind w:left="566"/>
    </w:pPr>
  </w:style>
  <w:style w:type="paragraph" w:styleId="Opstilling-forts3">
    <w:name w:val="List Continue 3"/>
    <w:basedOn w:val="Normal"/>
    <w:semiHidden/>
    <w:rsid w:val="00E52AF8"/>
    <w:pPr>
      <w:spacing w:after="120"/>
      <w:ind w:left="849"/>
    </w:pPr>
  </w:style>
  <w:style w:type="paragraph" w:styleId="Opstilling-forts4">
    <w:name w:val="List Continue 4"/>
    <w:basedOn w:val="Normal"/>
    <w:semiHidden/>
    <w:rsid w:val="00E52AF8"/>
    <w:pPr>
      <w:spacing w:after="120"/>
      <w:ind w:left="1132"/>
    </w:pPr>
  </w:style>
  <w:style w:type="paragraph" w:styleId="Opstilling-forts5">
    <w:name w:val="List Continue 5"/>
    <w:basedOn w:val="Normal"/>
    <w:semiHidden/>
    <w:rsid w:val="00E52AF8"/>
    <w:pPr>
      <w:spacing w:after="120"/>
      <w:ind w:left="1415"/>
    </w:pPr>
  </w:style>
  <w:style w:type="paragraph" w:styleId="Opstilling-talellerbogst">
    <w:name w:val="List Number"/>
    <w:basedOn w:val="Normal"/>
    <w:semiHidden/>
    <w:rsid w:val="00E52AF8"/>
    <w:pPr>
      <w:numPr>
        <w:numId w:val="9"/>
      </w:numPr>
    </w:pPr>
  </w:style>
  <w:style w:type="paragraph" w:styleId="Opstilling-talellerbogst2">
    <w:name w:val="List Number 2"/>
    <w:basedOn w:val="Normal"/>
    <w:semiHidden/>
    <w:rsid w:val="00E52AF8"/>
    <w:pPr>
      <w:numPr>
        <w:numId w:val="10"/>
      </w:numPr>
    </w:pPr>
  </w:style>
  <w:style w:type="paragraph" w:styleId="Opstilling-talellerbogst3">
    <w:name w:val="List Number 3"/>
    <w:basedOn w:val="Normal"/>
    <w:semiHidden/>
    <w:rsid w:val="00E52AF8"/>
    <w:pPr>
      <w:numPr>
        <w:numId w:val="11"/>
      </w:numPr>
    </w:pPr>
  </w:style>
  <w:style w:type="paragraph" w:styleId="Opstilling-talellerbogst4">
    <w:name w:val="List Number 4"/>
    <w:basedOn w:val="Normal"/>
    <w:semiHidden/>
    <w:rsid w:val="00E52AF8"/>
    <w:pPr>
      <w:numPr>
        <w:numId w:val="12"/>
      </w:numPr>
    </w:pPr>
  </w:style>
  <w:style w:type="paragraph" w:styleId="Opstilling-talellerbogst5">
    <w:name w:val="List Number 5"/>
    <w:basedOn w:val="Normal"/>
    <w:semiHidden/>
    <w:rsid w:val="00E52AF8"/>
    <w:pPr>
      <w:numPr>
        <w:numId w:val="13"/>
      </w:numPr>
    </w:pPr>
  </w:style>
  <w:style w:type="paragraph" w:styleId="Brevhoved">
    <w:name w:val="Message Header"/>
    <w:basedOn w:val="Normal"/>
    <w:semiHidden/>
    <w:rsid w:val="00E52A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E52AF8"/>
    <w:rPr>
      <w:rFonts w:ascii="Times New Roman" w:hAnsi="Times New Roman"/>
      <w:sz w:val="24"/>
    </w:rPr>
  </w:style>
  <w:style w:type="paragraph" w:styleId="Normalindrykning">
    <w:name w:val="Normal Indent"/>
    <w:basedOn w:val="Normal"/>
    <w:semiHidden/>
    <w:rsid w:val="00E52AF8"/>
    <w:pPr>
      <w:ind w:left="1304"/>
    </w:pPr>
  </w:style>
  <w:style w:type="paragraph" w:styleId="Noteoverskrift">
    <w:name w:val="Note Heading"/>
    <w:basedOn w:val="Normal"/>
    <w:next w:val="Normal"/>
    <w:semiHidden/>
    <w:rsid w:val="00E52AF8"/>
  </w:style>
  <w:style w:type="paragraph" w:styleId="Almindeligtekst">
    <w:name w:val="Plain Text"/>
    <w:basedOn w:val="Normal"/>
    <w:semiHidden/>
    <w:rsid w:val="00E52AF8"/>
    <w:rPr>
      <w:rFonts w:ascii="Courier New" w:hAnsi="Courier New" w:cs="Courier New"/>
      <w:szCs w:val="20"/>
    </w:rPr>
  </w:style>
  <w:style w:type="paragraph" w:styleId="Starthilsen">
    <w:name w:val="Salutation"/>
    <w:basedOn w:val="Normal"/>
    <w:next w:val="Normal"/>
    <w:semiHidden/>
    <w:rsid w:val="00E52AF8"/>
  </w:style>
  <w:style w:type="paragraph" w:styleId="Underskrift">
    <w:name w:val="Signature"/>
    <w:basedOn w:val="Normal"/>
    <w:semiHidden/>
    <w:rsid w:val="00E52AF8"/>
    <w:pPr>
      <w:ind w:left="4252"/>
    </w:pPr>
  </w:style>
  <w:style w:type="character" w:styleId="Strk">
    <w:name w:val="Strong"/>
    <w:basedOn w:val="Standardskrifttypeiafsnit"/>
    <w:qFormat/>
    <w:rsid w:val="00E52AF8"/>
    <w:rPr>
      <w:b/>
      <w:bCs/>
    </w:rPr>
  </w:style>
  <w:style w:type="paragraph" w:styleId="Undertitel">
    <w:name w:val="Subtitle"/>
    <w:basedOn w:val="Normal"/>
    <w:qFormat/>
    <w:rsid w:val="00E52AF8"/>
    <w:pPr>
      <w:spacing w:after="60"/>
      <w:jc w:val="center"/>
      <w:outlineLvl w:val="1"/>
    </w:pPr>
    <w:rPr>
      <w:rFonts w:ascii="Arial" w:hAnsi="Arial" w:cs="Arial"/>
      <w:sz w:val="24"/>
    </w:rPr>
  </w:style>
  <w:style w:type="table" w:styleId="Tabel-3D-effekter1">
    <w:name w:val="Table 3D effects 1"/>
    <w:basedOn w:val="Tabel-Normal"/>
    <w:semiHidden/>
    <w:rsid w:val="00E52AF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E52AF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E52AF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E52AF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E52AF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E52AF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E52AF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E52AF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E52AF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E52AF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E52AF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E52AF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E52AF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E52AF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E52AF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E52AF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E52AF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E52AF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E52AF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E52AF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E52AF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E52AF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E52AF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E52AF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E52AF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E52AF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E52AF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E52AF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E52AF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E52A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Web1">
    <w:name w:val="Table Web 1"/>
    <w:basedOn w:val="Tabel-Normal"/>
    <w:semiHidden/>
    <w:rsid w:val="00E52AF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E52AF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E52AF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704F07"/>
    <w:pPr>
      <w:spacing w:before="240" w:after="60"/>
      <w:jc w:val="center"/>
    </w:pPr>
    <w:rPr>
      <w:rFonts w:ascii="Arial" w:hAnsi="Arial" w:cs="Arial"/>
      <w:b/>
      <w:bCs/>
      <w:kern w:val="28"/>
      <w:sz w:val="32"/>
      <w:szCs w:val="32"/>
    </w:rPr>
  </w:style>
  <w:style w:type="paragraph" w:styleId="Indholdsfortegnelse1">
    <w:name w:val="toc 1"/>
    <w:basedOn w:val="Normal"/>
    <w:next w:val="Normal"/>
    <w:semiHidden/>
    <w:rsid w:val="00B5730D"/>
    <w:pPr>
      <w:tabs>
        <w:tab w:val="right" w:pos="7229"/>
      </w:tabs>
      <w:spacing w:before="120"/>
      <w:ind w:left="425" w:right="567" w:hanging="425"/>
    </w:pPr>
    <w:rPr>
      <w:b/>
    </w:rPr>
  </w:style>
  <w:style w:type="paragraph" w:styleId="Indholdsfortegnelse2">
    <w:name w:val="toc 2"/>
    <w:basedOn w:val="Normal"/>
    <w:next w:val="Normal"/>
    <w:semiHidden/>
    <w:rsid w:val="00E52AF8"/>
    <w:pPr>
      <w:tabs>
        <w:tab w:val="right" w:pos="7655"/>
      </w:tabs>
      <w:ind w:left="284" w:right="567"/>
    </w:pPr>
  </w:style>
  <w:style w:type="paragraph" w:styleId="Indholdsfortegnelse3">
    <w:name w:val="toc 3"/>
    <w:basedOn w:val="Normal"/>
    <w:next w:val="Normal"/>
    <w:semiHidden/>
    <w:rsid w:val="00E52AF8"/>
    <w:pPr>
      <w:tabs>
        <w:tab w:val="right" w:pos="7655"/>
      </w:tabs>
      <w:ind w:left="567" w:right="567"/>
    </w:pPr>
  </w:style>
  <w:style w:type="paragraph" w:styleId="Indholdsfortegnelse4">
    <w:name w:val="toc 4"/>
    <w:basedOn w:val="Normal"/>
    <w:next w:val="Normal"/>
    <w:semiHidden/>
    <w:rsid w:val="00E52AF8"/>
    <w:pPr>
      <w:tabs>
        <w:tab w:val="right" w:pos="7655"/>
      </w:tabs>
      <w:ind w:left="851" w:right="567"/>
    </w:pPr>
  </w:style>
  <w:style w:type="paragraph" w:styleId="Indholdsfortegnelse5">
    <w:name w:val="toc 5"/>
    <w:basedOn w:val="Normal"/>
    <w:next w:val="Normal"/>
    <w:semiHidden/>
    <w:rsid w:val="00E52AF8"/>
    <w:pPr>
      <w:tabs>
        <w:tab w:val="right" w:pos="7655"/>
      </w:tabs>
      <w:ind w:left="1134" w:right="567"/>
    </w:pPr>
  </w:style>
  <w:style w:type="character" w:styleId="BesgtHyperlink">
    <w:name w:val="FollowedHyperlink"/>
    <w:basedOn w:val="Standardskrifttypeiafsnit"/>
    <w:semiHidden/>
    <w:rsid w:val="00E52AF8"/>
    <w:rPr>
      <w:rFonts w:ascii="Georgia" w:hAnsi="Georgia"/>
      <w:color w:val="87888A"/>
      <w:sz w:val="21"/>
      <w:u w:val="none"/>
    </w:rPr>
  </w:style>
  <w:style w:type="paragraph" w:styleId="Sidefod">
    <w:name w:val="footer"/>
    <w:basedOn w:val="Normal"/>
    <w:semiHidden/>
    <w:rsid w:val="00E52AF8"/>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semiHidden/>
    <w:rsid w:val="00E52AF8"/>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semiHidden/>
    <w:rsid w:val="00E52AF8"/>
    <w:rPr>
      <w:rFonts w:ascii="Georgia" w:hAnsi="Georgia"/>
      <w:color w:val="03428E"/>
      <w:sz w:val="21"/>
      <w:u w:val="none"/>
    </w:rPr>
  </w:style>
  <w:style w:type="character" w:styleId="Sidetal">
    <w:name w:val="page number"/>
    <w:basedOn w:val="Standardskrifttypeiafsnit"/>
    <w:semiHidden/>
    <w:rsid w:val="00721952"/>
    <w:rPr>
      <w:rFonts w:ascii="AU Passata" w:hAnsi="AU Passata"/>
      <w:sz w:val="14"/>
    </w:rPr>
  </w:style>
  <w:style w:type="paragraph" w:customStyle="1" w:styleId="Normal-Bullet">
    <w:name w:val="Normal - Bullet"/>
    <w:basedOn w:val="Normal"/>
    <w:rsid w:val="00E52AF8"/>
    <w:pPr>
      <w:numPr>
        <w:numId w:val="14"/>
      </w:numPr>
    </w:pPr>
    <w:rPr>
      <w:lang w:val="en-GB"/>
    </w:rPr>
  </w:style>
  <w:style w:type="paragraph" w:styleId="Indholdsfortegnelse6">
    <w:name w:val="toc 6"/>
    <w:basedOn w:val="Normal"/>
    <w:next w:val="Normal"/>
    <w:semiHidden/>
    <w:rsid w:val="00E52AF8"/>
    <w:pPr>
      <w:tabs>
        <w:tab w:val="right" w:pos="7655"/>
      </w:tabs>
      <w:ind w:left="2268" w:right="567" w:hanging="1134"/>
    </w:pPr>
  </w:style>
  <w:style w:type="paragraph" w:styleId="Indholdsfortegnelse7">
    <w:name w:val="toc 7"/>
    <w:basedOn w:val="Normal"/>
    <w:next w:val="Normal"/>
    <w:semiHidden/>
    <w:rsid w:val="00E52AF8"/>
    <w:pPr>
      <w:tabs>
        <w:tab w:val="right" w:pos="7655"/>
      </w:tabs>
      <w:ind w:left="2268" w:right="567" w:hanging="1134"/>
    </w:pPr>
  </w:style>
  <w:style w:type="paragraph" w:styleId="Indholdsfortegnelse8">
    <w:name w:val="toc 8"/>
    <w:basedOn w:val="Normal"/>
    <w:next w:val="Normal"/>
    <w:semiHidden/>
    <w:rsid w:val="00E52AF8"/>
    <w:pPr>
      <w:tabs>
        <w:tab w:val="right" w:pos="7655"/>
      </w:tabs>
      <w:ind w:left="2268" w:right="567" w:hanging="1134"/>
    </w:pPr>
  </w:style>
  <w:style w:type="paragraph" w:styleId="Indholdsfortegnelse9">
    <w:name w:val="toc 9"/>
    <w:basedOn w:val="Normal"/>
    <w:next w:val="Normal"/>
    <w:semiHidden/>
    <w:rsid w:val="00E52AF8"/>
    <w:pPr>
      <w:tabs>
        <w:tab w:val="right" w:pos="7655"/>
      </w:tabs>
      <w:ind w:left="2268" w:right="567" w:hanging="1134"/>
    </w:pPr>
  </w:style>
  <w:style w:type="paragraph" w:customStyle="1" w:styleId="Normal-Numbering">
    <w:name w:val="Normal - Numbering"/>
    <w:basedOn w:val="Normal"/>
    <w:rsid w:val="00E52AF8"/>
    <w:pPr>
      <w:numPr>
        <w:numId w:val="15"/>
      </w:numPr>
    </w:pPr>
  </w:style>
  <w:style w:type="paragraph" w:customStyle="1" w:styleId="Normal-Tabletext">
    <w:name w:val="Normal - Table text"/>
    <w:basedOn w:val="Normal"/>
    <w:rsid w:val="00E52AF8"/>
    <w:pPr>
      <w:spacing w:line="220" w:lineRule="atLeast"/>
    </w:pPr>
    <w:rPr>
      <w:sz w:val="18"/>
    </w:rPr>
  </w:style>
  <w:style w:type="paragraph" w:customStyle="1" w:styleId="Normal-TableHeading">
    <w:name w:val="Normal - Table Heading"/>
    <w:basedOn w:val="Normal"/>
    <w:rsid w:val="00E52AF8"/>
    <w:pPr>
      <w:spacing w:line="260" w:lineRule="atLeast"/>
    </w:pPr>
    <w:rPr>
      <w:color w:val="03428E"/>
      <w:sz w:val="18"/>
    </w:rPr>
  </w:style>
  <w:style w:type="paragraph" w:customStyle="1" w:styleId="Normal-TableColomnHeading">
    <w:name w:val="Normal - Table Colomn Heading"/>
    <w:basedOn w:val="Normal"/>
    <w:rsid w:val="00E52AF8"/>
    <w:pPr>
      <w:spacing w:line="220" w:lineRule="atLeast"/>
    </w:pPr>
    <w:rPr>
      <w:color w:val="03428E"/>
      <w:sz w:val="18"/>
    </w:rPr>
  </w:style>
  <w:style w:type="table" w:customStyle="1" w:styleId="Table-Normal">
    <w:name w:val="Table - Normal"/>
    <w:basedOn w:val="Tabel-Normal"/>
    <w:semiHidden/>
    <w:rsid w:val="00E52AF8"/>
    <w:pPr>
      <w:spacing w:line="220" w:lineRule="atLeast"/>
    </w:pPr>
    <w:rPr>
      <w:rFonts w:ascii="Georgia" w:hAnsi="Georgia"/>
      <w:sz w:val="18"/>
    </w:rPr>
    <w:tblPr>
      <w:tblInd w:w="0" w:type="dxa"/>
      <w:tblCellMar>
        <w:top w:w="28" w:type="dxa"/>
        <w:left w:w="0" w:type="dxa"/>
        <w:bottom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E52AF8"/>
    <w:pPr>
      <w:jc w:val="right"/>
    </w:pPr>
  </w:style>
  <w:style w:type="paragraph" w:customStyle="1" w:styleId="Normal-TableNumbersTotal">
    <w:name w:val="Normal - Table Numbers Total"/>
    <w:basedOn w:val="Normal-TableNumbers"/>
    <w:rsid w:val="00E52AF8"/>
    <w:rPr>
      <w:b/>
    </w:rPr>
  </w:style>
  <w:style w:type="paragraph" w:customStyle="1" w:styleId="Template">
    <w:name w:val="Template"/>
    <w:link w:val="TemplateChar"/>
    <w:semiHidden/>
    <w:rsid w:val="007264B9"/>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E52AF8"/>
    <w:rPr>
      <w:b/>
    </w:rPr>
  </w:style>
  <w:style w:type="paragraph" w:customStyle="1" w:styleId="Template-Address">
    <w:name w:val="Template - Address"/>
    <w:basedOn w:val="Template"/>
    <w:semiHidden/>
    <w:rsid w:val="00E52AF8"/>
  </w:style>
  <w:style w:type="paragraph" w:customStyle="1" w:styleId="Template-Date">
    <w:name w:val="Template - Date"/>
    <w:basedOn w:val="Template-Address"/>
    <w:semiHidden/>
    <w:rsid w:val="00E52AF8"/>
  </w:style>
  <w:style w:type="table" w:styleId="Tabel-Gitter">
    <w:name w:val="Table Grid"/>
    <w:basedOn w:val="Tabel-Normal"/>
    <w:semiHidden/>
    <w:rsid w:val="00E52AF8"/>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Dokumentheading">
    <w:name w:val="Normal - Dokument heading"/>
    <w:basedOn w:val="Normal"/>
    <w:semiHidden/>
    <w:rsid w:val="00E52AF8"/>
    <w:rPr>
      <w:b/>
    </w:rPr>
  </w:style>
  <w:style w:type="paragraph" w:customStyle="1" w:styleId="Template-Afdeling">
    <w:name w:val="Template - Afdeling"/>
    <w:basedOn w:val="Template"/>
    <w:semiHidden/>
    <w:rsid w:val="00E52AF8"/>
    <w:rPr>
      <w:b/>
    </w:rPr>
  </w:style>
  <w:style w:type="paragraph" w:styleId="Listeoverfigurer">
    <w:name w:val="table of figures"/>
    <w:basedOn w:val="Normal"/>
    <w:next w:val="Normal"/>
    <w:semiHidden/>
    <w:rsid w:val="00E52AF8"/>
  </w:style>
  <w:style w:type="paragraph" w:customStyle="1" w:styleId="Template-NavnMellemnavn">
    <w:name w:val="Template - Navn/Mellemnavn"/>
    <w:basedOn w:val="Template"/>
    <w:semiHidden/>
    <w:rsid w:val="00E52AF8"/>
    <w:rPr>
      <w:b/>
    </w:rPr>
  </w:style>
  <w:style w:type="paragraph" w:customStyle="1" w:styleId="Template-Brugerinfo">
    <w:name w:val="Template - Bruger info"/>
    <w:basedOn w:val="Template"/>
    <w:link w:val="Template-BrugerinfoChar"/>
    <w:semiHidden/>
    <w:rsid w:val="00E52AF8"/>
  </w:style>
  <w:style w:type="paragraph" w:customStyle="1" w:styleId="Normal-DokumentNavn">
    <w:name w:val="Normal - Dokument Navn"/>
    <w:basedOn w:val="Normal"/>
    <w:semiHidden/>
    <w:rsid w:val="006B4CE3"/>
    <w:pPr>
      <w:jc w:val="right"/>
    </w:pPr>
    <w:rPr>
      <w:b/>
      <w:caps/>
      <w:sz w:val="22"/>
    </w:rPr>
  </w:style>
  <w:style w:type="paragraph" w:customStyle="1" w:styleId="Normal-Dokumentinfo">
    <w:name w:val="Normal - Dokument info"/>
    <w:basedOn w:val="Normal"/>
    <w:semiHidden/>
    <w:rsid w:val="006B4CE3"/>
    <w:rPr>
      <w:b/>
    </w:rPr>
  </w:style>
  <w:style w:type="character" w:customStyle="1" w:styleId="TemplateChar">
    <w:name w:val="Template Char"/>
    <w:basedOn w:val="Standardskrifttypeiafsnit"/>
    <w:link w:val="Template"/>
    <w:semiHidden/>
    <w:rsid w:val="007264B9"/>
    <w:rPr>
      <w:rFonts w:ascii="AU Passata" w:hAnsi="AU Passata"/>
      <w:noProof/>
      <w:spacing w:val="10"/>
      <w:sz w:val="14"/>
      <w:szCs w:val="24"/>
      <w:lang w:val="da-DK" w:eastAsia="en-US" w:bidi="ar-SA"/>
    </w:rPr>
  </w:style>
  <w:style w:type="character" w:customStyle="1" w:styleId="Template-BrugerinfoChar">
    <w:name w:val="Template - Bruger info Char"/>
    <w:basedOn w:val="TemplateChar"/>
    <w:link w:val="Template-Brugerinfo"/>
    <w:rsid w:val="003E4A18"/>
    <w:rPr>
      <w:rFonts w:ascii="AU Passata" w:hAnsi="AU Passata"/>
      <w:noProof/>
      <w:spacing w:val="10"/>
      <w:sz w:val="14"/>
      <w:szCs w:val="24"/>
      <w:lang w:val="da-DK" w:eastAsia="en-US" w:bidi="ar-SA"/>
    </w:rPr>
  </w:style>
  <w:style w:type="paragraph" w:customStyle="1" w:styleId="Template-Informationsoverskrift">
    <w:name w:val="Template - Informations overskrift"/>
    <w:basedOn w:val="Template"/>
    <w:next w:val="Normal"/>
    <w:semiHidden/>
    <w:rsid w:val="00E52AF8"/>
    <w:rPr>
      <w:b/>
    </w:rPr>
  </w:style>
  <w:style w:type="paragraph" w:customStyle="1" w:styleId="Template-Informationstekst">
    <w:name w:val="Template - Informations tekst"/>
    <w:basedOn w:val="Template"/>
    <w:semiHidden/>
    <w:rsid w:val="00E52AF8"/>
  </w:style>
  <w:style w:type="paragraph" w:customStyle="1" w:styleId="Template-Parentlogoname">
    <w:name w:val="Template - Parent logoname"/>
    <w:basedOn w:val="Template"/>
    <w:semiHidden/>
    <w:rsid w:val="00947C62"/>
    <w:pPr>
      <w:spacing w:line="240" w:lineRule="atLeast"/>
    </w:pPr>
    <w:rPr>
      <w:caps/>
      <w:color w:val="03428E"/>
      <w:sz w:val="22"/>
    </w:rPr>
  </w:style>
  <w:style w:type="paragraph" w:customStyle="1" w:styleId="Template-Unitnamelogoname">
    <w:name w:val="Template - Unitname logoname"/>
    <w:basedOn w:val="Template-Parentlogoname"/>
    <w:semiHidden/>
    <w:rsid w:val="00ED49DE"/>
    <w:pPr>
      <w:spacing w:before="66" w:line="160" w:lineRule="atLeast"/>
      <w:contextualSpacing/>
    </w:pPr>
    <w:rPr>
      <w:sz w:val="14"/>
    </w:rPr>
  </w:style>
  <w:style w:type="paragraph" w:styleId="Markeringsbobletekst">
    <w:name w:val="Balloon Text"/>
    <w:basedOn w:val="Normal"/>
    <w:semiHidden/>
    <w:rsid w:val="00A14DFA"/>
    <w:rPr>
      <w:rFonts w:ascii="Tahoma" w:hAnsi="Tahoma" w:cs="Tahoma"/>
      <w:sz w:val="16"/>
      <w:szCs w:val="16"/>
    </w:rPr>
  </w:style>
  <w:style w:type="character" w:styleId="Kommentarhenvisning">
    <w:name w:val="annotation reference"/>
    <w:basedOn w:val="Standardskrifttypeiafsnit"/>
    <w:semiHidden/>
    <w:rsid w:val="00A14DFA"/>
    <w:rPr>
      <w:sz w:val="16"/>
      <w:szCs w:val="16"/>
    </w:rPr>
  </w:style>
  <w:style w:type="paragraph" w:styleId="Kommentartekst">
    <w:name w:val="annotation text"/>
    <w:basedOn w:val="Normal"/>
    <w:semiHidden/>
    <w:rsid w:val="00A14DFA"/>
    <w:rPr>
      <w:sz w:val="20"/>
      <w:szCs w:val="20"/>
    </w:rPr>
  </w:style>
  <w:style w:type="paragraph" w:styleId="Kommentaremne">
    <w:name w:val="annotation subject"/>
    <w:basedOn w:val="Kommentartekst"/>
    <w:next w:val="Kommentartekst"/>
    <w:semiHidden/>
    <w:rsid w:val="00A14DFA"/>
    <w:rPr>
      <w:b/>
      <w:bCs/>
    </w:rPr>
  </w:style>
  <w:style w:type="paragraph" w:styleId="Dokumentoversigt">
    <w:name w:val="Document Map"/>
    <w:basedOn w:val="Normal"/>
    <w:semiHidden/>
    <w:rsid w:val="00A14DFA"/>
    <w:pPr>
      <w:shd w:val="clear" w:color="auto" w:fill="000080"/>
    </w:pPr>
    <w:rPr>
      <w:rFonts w:ascii="Tahoma" w:hAnsi="Tahoma" w:cs="Tahoma"/>
      <w:sz w:val="20"/>
      <w:szCs w:val="20"/>
    </w:rPr>
  </w:style>
  <w:style w:type="paragraph" w:styleId="Indeks1">
    <w:name w:val="index 1"/>
    <w:basedOn w:val="Normal"/>
    <w:next w:val="Normal"/>
    <w:autoRedefine/>
    <w:semiHidden/>
    <w:rsid w:val="00A14DFA"/>
    <w:pPr>
      <w:ind w:left="210" w:hanging="210"/>
    </w:pPr>
  </w:style>
  <w:style w:type="paragraph" w:styleId="Indeks2">
    <w:name w:val="index 2"/>
    <w:basedOn w:val="Normal"/>
    <w:next w:val="Normal"/>
    <w:autoRedefine/>
    <w:semiHidden/>
    <w:rsid w:val="00A14DFA"/>
    <w:pPr>
      <w:ind w:left="420" w:hanging="210"/>
    </w:pPr>
  </w:style>
  <w:style w:type="paragraph" w:styleId="Indeks3">
    <w:name w:val="index 3"/>
    <w:basedOn w:val="Normal"/>
    <w:next w:val="Normal"/>
    <w:autoRedefine/>
    <w:semiHidden/>
    <w:rsid w:val="00A14DFA"/>
    <w:pPr>
      <w:ind w:left="630" w:hanging="210"/>
    </w:pPr>
  </w:style>
  <w:style w:type="paragraph" w:styleId="Indeks4">
    <w:name w:val="index 4"/>
    <w:basedOn w:val="Normal"/>
    <w:next w:val="Normal"/>
    <w:autoRedefine/>
    <w:semiHidden/>
    <w:rsid w:val="00A14DFA"/>
    <w:pPr>
      <w:ind w:left="840" w:hanging="210"/>
    </w:pPr>
  </w:style>
  <w:style w:type="paragraph" w:styleId="Indeks5">
    <w:name w:val="index 5"/>
    <w:basedOn w:val="Normal"/>
    <w:next w:val="Normal"/>
    <w:autoRedefine/>
    <w:semiHidden/>
    <w:rsid w:val="00A14DFA"/>
    <w:pPr>
      <w:ind w:left="1050" w:hanging="210"/>
    </w:pPr>
  </w:style>
  <w:style w:type="paragraph" w:styleId="Indeks6">
    <w:name w:val="index 6"/>
    <w:basedOn w:val="Normal"/>
    <w:next w:val="Normal"/>
    <w:autoRedefine/>
    <w:semiHidden/>
    <w:rsid w:val="00A14DFA"/>
    <w:pPr>
      <w:ind w:left="1260" w:hanging="210"/>
    </w:pPr>
  </w:style>
  <w:style w:type="paragraph" w:styleId="Indeks7">
    <w:name w:val="index 7"/>
    <w:basedOn w:val="Normal"/>
    <w:next w:val="Normal"/>
    <w:autoRedefine/>
    <w:semiHidden/>
    <w:rsid w:val="00A14DFA"/>
    <w:pPr>
      <w:ind w:left="1470" w:hanging="210"/>
    </w:pPr>
  </w:style>
  <w:style w:type="paragraph" w:styleId="Indeks8">
    <w:name w:val="index 8"/>
    <w:basedOn w:val="Normal"/>
    <w:next w:val="Normal"/>
    <w:autoRedefine/>
    <w:semiHidden/>
    <w:rsid w:val="00A14DFA"/>
    <w:pPr>
      <w:ind w:left="1680" w:hanging="210"/>
    </w:pPr>
  </w:style>
  <w:style w:type="paragraph" w:styleId="Indeks9">
    <w:name w:val="index 9"/>
    <w:basedOn w:val="Normal"/>
    <w:next w:val="Normal"/>
    <w:autoRedefine/>
    <w:semiHidden/>
    <w:rsid w:val="00A14DFA"/>
    <w:pPr>
      <w:ind w:left="1890" w:hanging="210"/>
    </w:pPr>
  </w:style>
  <w:style w:type="paragraph" w:styleId="Indeksoverskrift">
    <w:name w:val="index heading"/>
    <w:basedOn w:val="Normal"/>
    <w:next w:val="Indeks1"/>
    <w:semiHidden/>
    <w:rsid w:val="00A14DFA"/>
    <w:rPr>
      <w:rFonts w:ascii="Arial" w:hAnsi="Arial" w:cs="Arial"/>
      <w:b/>
      <w:bCs/>
    </w:rPr>
  </w:style>
  <w:style w:type="paragraph" w:styleId="Makrotekst">
    <w:name w:val="macro"/>
    <w:semiHidden/>
    <w:rsid w:val="00A14DFA"/>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A14DFA"/>
    <w:pPr>
      <w:ind w:left="210" w:hanging="210"/>
    </w:pPr>
  </w:style>
  <w:style w:type="paragraph" w:styleId="Citatoverskrift">
    <w:name w:val="toa heading"/>
    <w:basedOn w:val="Normal"/>
    <w:next w:val="Normal"/>
    <w:semiHidden/>
    <w:rsid w:val="00A14DFA"/>
    <w:pPr>
      <w:spacing w:before="120"/>
    </w:pPr>
    <w:rPr>
      <w:rFonts w:ascii="Arial" w:hAnsi="Arial" w:cs="Arial"/>
      <w:b/>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2AF8"/>
    <w:pPr>
      <w:spacing w:line="280" w:lineRule="atLeast"/>
    </w:pPr>
    <w:rPr>
      <w:rFonts w:ascii="Georgia" w:hAnsi="Georgia"/>
      <w:sz w:val="21"/>
      <w:szCs w:val="24"/>
      <w:lang w:eastAsia="en-US"/>
    </w:rPr>
  </w:style>
  <w:style w:type="paragraph" w:styleId="Overskrift1">
    <w:name w:val="heading 1"/>
    <w:basedOn w:val="Normal"/>
    <w:next w:val="Normal"/>
    <w:qFormat/>
    <w:rsid w:val="00773E7E"/>
    <w:pPr>
      <w:numPr>
        <w:numId w:val="16"/>
      </w:numPr>
      <w:outlineLvl w:val="0"/>
    </w:pPr>
    <w:rPr>
      <w:rFonts w:cs="Arial"/>
      <w:b/>
      <w:bCs/>
      <w:szCs w:val="32"/>
    </w:rPr>
  </w:style>
  <w:style w:type="paragraph" w:styleId="Overskrift2">
    <w:name w:val="heading 2"/>
    <w:basedOn w:val="Normal"/>
    <w:next w:val="Normal"/>
    <w:qFormat/>
    <w:rsid w:val="00773E7E"/>
    <w:pPr>
      <w:numPr>
        <w:ilvl w:val="1"/>
        <w:numId w:val="16"/>
      </w:numPr>
      <w:outlineLvl w:val="1"/>
    </w:pPr>
    <w:rPr>
      <w:rFonts w:cs="Arial"/>
      <w:bCs/>
      <w:iCs/>
      <w:szCs w:val="28"/>
    </w:rPr>
  </w:style>
  <w:style w:type="paragraph" w:styleId="Overskrift3">
    <w:name w:val="heading 3"/>
    <w:basedOn w:val="Normal"/>
    <w:next w:val="Normal"/>
    <w:qFormat/>
    <w:rsid w:val="00773E7E"/>
    <w:pPr>
      <w:numPr>
        <w:ilvl w:val="2"/>
        <w:numId w:val="16"/>
      </w:numPr>
      <w:outlineLvl w:val="2"/>
    </w:pPr>
    <w:rPr>
      <w:rFonts w:cs="Arial"/>
      <w:bCs/>
      <w:i/>
      <w:szCs w:val="26"/>
    </w:rPr>
  </w:style>
  <w:style w:type="paragraph" w:styleId="Overskrift4">
    <w:name w:val="heading 4"/>
    <w:basedOn w:val="Normal"/>
    <w:next w:val="Normal"/>
    <w:qFormat/>
    <w:rsid w:val="00773E7E"/>
    <w:pPr>
      <w:keepNext/>
      <w:numPr>
        <w:ilvl w:val="3"/>
        <w:numId w:val="16"/>
      </w:numPr>
      <w:outlineLvl w:val="3"/>
    </w:pPr>
    <w:rPr>
      <w:bCs/>
      <w:i/>
      <w:szCs w:val="28"/>
    </w:rPr>
  </w:style>
  <w:style w:type="paragraph" w:styleId="Overskrift5">
    <w:name w:val="heading 5"/>
    <w:basedOn w:val="Normal"/>
    <w:next w:val="Normal"/>
    <w:qFormat/>
    <w:rsid w:val="00773E7E"/>
    <w:pPr>
      <w:numPr>
        <w:ilvl w:val="4"/>
        <w:numId w:val="16"/>
      </w:numPr>
      <w:outlineLvl w:val="4"/>
    </w:pPr>
    <w:rPr>
      <w:bCs/>
      <w:iCs/>
      <w:szCs w:val="26"/>
    </w:rPr>
  </w:style>
  <w:style w:type="paragraph" w:styleId="Overskrift6">
    <w:name w:val="heading 6"/>
    <w:basedOn w:val="Normal"/>
    <w:next w:val="Normal"/>
    <w:qFormat/>
    <w:rsid w:val="00773E7E"/>
    <w:pPr>
      <w:numPr>
        <w:ilvl w:val="5"/>
        <w:numId w:val="16"/>
      </w:numPr>
      <w:outlineLvl w:val="5"/>
    </w:pPr>
    <w:rPr>
      <w:bCs/>
      <w:szCs w:val="22"/>
    </w:rPr>
  </w:style>
  <w:style w:type="paragraph" w:styleId="Overskrift7">
    <w:name w:val="heading 7"/>
    <w:basedOn w:val="Normal"/>
    <w:next w:val="Normal"/>
    <w:qFormat/>
    <w:rsid w:val="00773E7E"/>
    <w:pPr>
      <w:numPr>
        <w:ilvl w:val="6"/>
        <w:numId w:val="16"/>
      </w:numPr>
      <w:outlineLvl w:val="6"/>
    </w:pPr>
  </w:style>
  <w:style w:type="paragraph" w:styleId="Overskrift8">
    <w:name w:val="heading 8"/>
    <w:basedOn w:val="Normal"/>
    <w:next w:val="Normal"/>
    <w:qFormat/>
    <w:rsid w:val="00773E7E"/>
    <w:pPr>
      <w:numPr>
        <w:ilvl w:val="7"/>
        <w:numId w:val="16"/>
      </w:numPr>
      <w:outlineLvl w:val="7"/>
    </w:pPr>
    <w:rPr>
      <w:iCs/>
    </w:rPr>
  </w:style>
  <w:style w:type="paragraph" w:styleId="Overskrift9">
    <w:name w:val="heading 9"/>
    <w:basedOn w:val="Normal"/>
    <w:next w:val="Normal"/>
    <w:qFormat/>
    <w:rsid w:val="00773E7E"/>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E52AF8"/>
    <w:pPr>
      <w:numPr>
        <w:numId w:val="1"/>
      </w:numPr>
    </w:pPr>
  </w:style>
  <w:style w:type="numbering" w:styleId="1ai">
    <w:name w:val="Outline List 1"/>
    <w:basedOn w:val="Ingenoversigt"/>
    <w:semiHidden/>
    <w:rsid w:val="00E52AF8"/>
    <w:pPr>
      <w:numPr>
        <w:numId w:val="2"/>
      </w:numPr>
    </w:pPr>
  </w:style>
  <w:style w:type="numbering" w:styleId="ArtikelSektion">
    <w:name w:val="Outline List 3"/>
    <w:basedOn w:val="Ingenoversigt"/>
    <w:semiHidden/>
    <w:rsid w:val="00E52AF8"/>
    <w:pPr>
      <w:numPr>
        <w:numId w:val="3"/>
      </w:numPr>
    </w:pPr>
  </w:style>
  <w:style w:type="paragraph" w:styleId="Bloktekst">
    <w:name w:val="Block Text"/>
    <w:basedOn w:val="Normal"/>
    <w:semiHidden/>
    <w:rsid w:val="00E52AF8"/>
    <w:pPr>
      <w:spacing w:after="120"/>
      <w:ind w:left="1440" w:right="1440"/>
    </w:pPr>
  </w:style>
  <w:style w:type="paragraph" w:styleId="Brdtekst">
    <w:name w:val="Body Text"/>
    <w:basedOn w:val="Normal"/>
    <w:semiHidden/>
    <w:rsid w:val="00E52AF8"/>
    <w:pPr>
      <w:spacing w:after="120"/>
    </w:pPr>
  </w:style>
  <w:style w:type="paragraph" w:styleId="Brdtekst2">
    <w:name w:val="Body Text 2"/>
    <w:basedOn w:val="Normal"/>
    <w:semiHidden/>
    <w:rsid w:val="00E52AF8"/>
    <w:pPr>
      <w:spacing w:after="120" w:line="480" w:lineRule="auto"/>
    </w:pPr>
  </w:style>
  <w:style w:type="paragraph" w:styleId="Brdtekst3">
    <w:name w:val="Body Text 3"/>
    <w:basedOn w:val="Normal"/>
    <w:semiHidden/>
    <w:rsid w:val="00E52AF8"/>
    <w:pPr>
      <w:spacing w:after="120"/>
    </w:pPr>
    <w:rPr>
      <w:sz w:val="16"/>
      <w:szCs w:val="16"/>
    </w:rPr>
  </w:style>
  <w:style w:type="paragraph" w:styleId="Brdtekst-frstelinjeindrykning1">
    <w:name w:val="Body Text First Indent"/>
    <w:basedOn w:val="Brdtekst"/>
    <w:semiHidden/>
    <w:rsid w:val="00E52AF8"/>
    <w:pPr>
      <w:ind w:firstLine="210"/>
    </w:pPr>
  </w:style>
  <w:style w:type="paragraph" w:styleId="Brdtekstindrykning">
    <w:name w:val="Body Text Indent"/>
    <w:basedOn w:val="Normal"/>
    <w:semiHidden/>
    <w:rsid w:val="00E52AF8"/>
    <w:pPr>
      <w:spacing w:after="120"/>
      <w:ind w:left="283"/>
    </w:pPr>
  </w:style>
  <w:style w:type="paragraph" w:styleId="Brdtekst-frstelinjeindrykning2">
    <w:name w:val="Body Text First Indent 2"/>
    <w:basedOn w:val="Brdtekstindrykning"/>
    <w:semiHidden/>
    <w:rsid w:val="00E52AF8"/>
    <w:pPr>
      <w:ind w:firstLine="210"/>
    </w:pPr>
  </w:style>
  <w:style w:type="paragraph" w:styleId="Brdtekstindrykning2">
    <w:name w:val="Body Text Indent 2"/>
    <w:basedOn w:val="Normal"/>
    <w:semiHidden/>
    <w:rsid w:val="00E52AF8"/>
    <w:pPr>
      <w:spacing w:after="120" w:line="480" w:lineRule="auto"/>
      <w:ind w:left="283"/>
    </w:pPr>
  </w:style>
  <w:style w:type="paragraph" w:styleId="Brdtekstindrykning3">
    <w:name w:val="Body Text Indent 3"/>
    <w:basedOn w:val="Normal"/>
    <w:semiHidden/>
    <w:rsid w:val="00E52AF8"/>
    <w:pPr>
      <w:spacing w:after="120"/>
      <w:ind w:left="283"/>
    </w:pPr>
    <w:rPr>
      <w:sz w:val="16"/>
      <w:szCs w:val="16"/>
    </w:rPr>
  </w:style>
  <w:style w:type="paragraph" w:styleId="Billedtekst">
    <w:name w:val="caption"/>
    <w:basedOn w:val="Normal"/>
    <w:next w:val="Normal"/>
    <w:qFormat/>
    <w:rsid w:val="00E52AF8"/>
    <w:rPr>
      <w:b/>
      <w:bCs/>
      <w:sz w:val="16"/>
      <w:szCs w:val="20"/>
    </w:rPr>
  </w:style>
  <w:style w:type="paragraph" w:styleId="Sluthilsen">
    <w:name w:val="Closing"/>
    <w:basedOn w:val="Normal"/>
    <w:semiHidden/>
    <w:rsid w:val="00E52AF8"/>
    <w:pPr>
      <w:ind w:left="4252"/>
    </w:pPr>
  </w:style>
  <w:style w:type="paragraph" w:styleId="Dato">
    <w:name w:val="Date"/>
    <w:basedOn w:val="Normal"/>
    <w:next w:val="Normal"/>
    <w:semiHidden/>
    <w:rsid w:val="00E52AF8"/>
  </w:style>
  <w:style w:type="paragraph" w:styleId="E-mail-signatur">
    <w:name w:val="E-mail Signature"/>
    <w:basedOn w:val="Normal"/>
    <w:semiHidden/>
    <w:rsid w:val="00E52AF8"/>
  </w:style>
  <w:style w:type="character" w:styleId="Fremhv">
    <w:name w:val="Emphasis"/>
    <w:basedOn w:val="Standardskrifttypeiafsnit"/>
    <w:qFormat/>
    <w:rsid w:val="00E52AF8"/>
    <w:rPr>
      <w:i/>
      <w:iCs/>
    </w:rPr>
  </w:style>
  <w:style w:type="character" w:styleId="Slutnotehenvisning">
    <w:name w:val="endnote reference"/>
    <w:basedOn w:val="Standardskrifttypeiafsnit"/>
    <w:semiHidden/>
    <w:rsid w:val="00E52AF8"/>
    <w:rPr>
      <w:rFonts w:ascii="AU Passata" w:hAnsi="AU Passata"/>
      <w:color w:val="87888A"/>
      <w:sz w:val="14"/>
      <w:vertAlign w:val="superscript"/>
    </w:rPr>
  </w:style>
  <w:style w:type="paragraph" w:styleId="Slutnotetekst">
    <w:name w:val="endnote text"/>
    <w:basedOn w:val="Normal"/>
    <w:semiHidden/>
    <w:rsid w:val="00E52AF8"/>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E52AF8"/>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E52AF8"/>
    <w:rPr>
      <w:rFonts w:ascii="Arial" w:hAnsi="Arial" w:cs="Arial"/>
      <w:szCs w:val="20"/>
    </w:rPr>
  </w:style>
  <w:style w:type="character" w:styleId="Fodnotehenvisning">
    <w:name w:val="footnote reference"/>
    <w:basedOn w:val="Standardskrifttypeiafsnit"/>
    <w:semiHidden/>
    <w:rsid w:val="00E52AF8"/>
    <w:rPr>
      <w:rFonts w:ascii="AU Passata" w:hAnsi="AU Passata"/>
      <w:color w:val="87888A"/>
      <w:sz w:val="14"/>
      <w:vertAlign w:val="superscript"/>
    </w:rPr>
  </w:style>
  <w:style w:type="paragraph" w:styleId="Fodnotetekst">
    <w:name w:val="footnote text"/>
    <w:basedOn w:val="Normal"/>
    <w:semiHidden/>
    <w:rsid w:val="00E52AF8"/>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E52AF8"/>
  </w:style>
  <w:style w:type="paragraph" w:styleId="HTML-adresse">
    <w:name w:val="HTML Address"/>
    <w:basedOn w:val="Normal"/>
    <w:semiHidden/>
    <w:rsid w:val="00E52AF8"/>
    <w:rPr>
      <w:i/>
      <w:iCs/>
    </w:rPr>
  </w:style>
  <w:style w:type="character" w:styleId="HTML-citat">
    <w:name w:val="HTML Cite"/>
    <w:basedOn w:val="Standardskrifttypeiafsnit"/>
    <w:semiHidden/>
    <w:rsid w:val="00E52AF8"/>
    <w:rPr>
      <w:i/>
      <w:iCs/>
    </w:rPr>
  </w:style>
  <w:style w:type="character" w:styleId="HTML-kode">
    <w:name w:val="HTML Code"/>
    <w:basedOn w:val="Standardskrifttypeiafsnit"/>
    <w:semiHidden/>
    <w:rsid w:val="00E52AF8"/>
    <w:rPr>
      <w:rFonts w:ascii="Courier New" w:hAnsi="Courier New" w:cs="Courier New"/>
      <w:sz w:val="20"/>
      <w:szCs w:val="20"/>
    </w:rPr>
  </w:style>
  <w:style w:type="character" w:styleId="HTML-definition">
    <w:name w:val="HTML Definition"/>
    <w:basedOn w:val="Standardskrifttypeiafsnit"/>
    <w:semiHidden/>
    <w:rsid w:val="00E52AF8"/>
    <w:rPr>
      <w:i/>
      <w:iCs/>
    </w:rPr>
  </w:style>
  <w:style w:type="character" w:styleId="HTML-tastatur">
    <w:name w:val="HTML Keyboard"/>
    <w:basedOn w:val="Standardskrifttypeiafsnit"/>
    <w:semiHidden/>
    <w:rsid w:val="00E52AF8"/>
    <w:rPr>
      <w:rFonts w:ascii="Courier New" w:hAnsi="Courier New" w:cs="Courier New"/>
      <w:sz w:val="20"/>
      <w:szCs w:val="20"/>
    </w:rPr>
  </w:style>
  <w:style w:type="paragraph" w:styleId="FormateretHTML">
    <w:name w:val="HTML Preformatted"/>
    <w:basedOn w:val="Normal"/>
    <w:semiHidden/>
    <w:rsid w:val="00E52AF8"/>
    <w:rPr>
      <w:rFonts w:ascii="Courier New" w:hAnsi="Courier New" w:cs="Courier New"/>
      <w:szCs w:val="20"/>
    </w:rPr>
  </w:style>
  <w:style w:type="character" w:styleId="HTML-eksempel">
    <w:name w:val="HTML Sample"/>
    <w:basedOn w:val="Standardskrifttypeiafsnit"/>
    <w:semiHidden/>
    <w:rsid w:val="00E52AF8"/>
    <w:rPr>
      <w:rFonts w:ascii="Courier New" w:hAnsi="Courier New" w:cs="Courier New"/>
    </w:rPr>
  </w:style>
  <w:style w:type="character" w:styleId="HTML-skrivemaskine">
    <w:name w:val="HTML Typewriter"/>
    <w:basedOn w:val="Standardskrifttypeiafsnit"/>
    <w:semiHidden/>
    <w:rsid w:val="00E52AF8"/>
    <w:rPr>
      <w:rFonts w:ascii="Courier New" w:hAnsi="Courier New" w:cs="Courier New"/>
      <w:sz w:val="20"/>
      <w:szCs w:val="20"/>
    </w:rPr>
  </w:style>
  <w:style w:type="character" w:styleId="HTML-variabel">
    <w:name w:val="HTML Variable"/>
    <w:basedOn w:val="Standardskrifttypeiafsnit"/>
    <w:semiHidden/>
    <w:rsid w:val="00E52AF8"/>
    <w:rPr>
      <w:i/>
      <w:iCs/>
    </w:rPr>
  </w:style>
  <w:style w:type="character" w:styleId="Linjenummer">
    <w:name w:val="line number"/>
    <w:basedOn w:val="Standardskrifttypeiafsnit"/>
    <w:semiHidden/>
    <w:rsid w:val="00E52AF8"/>
  </w:style>
  <w:style w:type="paragraph" w:styleId="Opstilling">
    <w:name w:val="List"/>
    <w:basedOn w:val="Normal"/>
    <w:semiHidden/>
    <w:rsid w:val="00E52AF8"/>
    <w:pPr>
      <w:ind w:left="283" w:hanging="283"/>
    </w:pPr>
  </w:style>
  <w:style w:type="paragraph" w:styleId="Opstilling2">
    <w:name w:val="List 2"/>
    <w:basedOn w:val="Normal"/>
    <w:semiHidden/>
    <w:rsid w:val="00E52AF8"/>
    <w:pPr>
      <w:ind w:left="566" w:hanging="283"/>
    </w:pPr>
  </w:style>
  <w:style w:type="paragraph" w:styleId="Opstilling3">
    <w:name w:val="List 3"/>
    <w:basedOn w:val="Normal"/>
    <w:semiHidden/>
    <w:rsid w:val="00E52AF8"/>
    <w:pPr>
      <w:ind w:left="849" w:hanging="283"/>
    </w:pPr>
  </w:style>
  <w:style w:type="paragraph" w:styleId="Opstilling4">
    <w:name w:val="List 4"/>
    <w:basedOn w:val="Normal"/>
    <w:semiHidden/>
    <w:rsid w:val="00E52AF8"/>
    <w:pPr>
      <w:ind w:left="1132" w:hanging="283"/>
    </w:pPr>
  </w:style>
  <w:style w:type="paragraph" w:styleId="Opstilling5">
    <w:name w:val="List 5"/>
    <w:basedOn w:val="Normal"/>
    <w:semiHidden/>
    <w:rsid w:val="00E52AF8"/>
    <w:pPr>
      <w:ind w:left="1415" w:hanging="283"/>
    </w:pPr>
  </w:style>
  <w:style w:type="paragraph" w:styleId="Opstilling-punkttegn">
    <w:name w:val="List Bullet"/>
    <w:basedOn w:val="Normal"/>
    <w:semiHidden/>
    <w:rsid w:val="00E52AF8"/>
    <w:pPr>
      <w:numPr>
        <w:numId w:val="4"/>
      </w:numPr>
    </w:pPr>
  </w:style>
  <w:style w:type="paragraph" w:styleId="Opstilling-punkttegn2">
    <w:name w:val="List Bullet 2"/>
    <w:basedOn w:val="Normal"/>
    <w:semiHidden/>
    <w:rsid w:val="00E52AF8"/>
    <w:pPr>
      <w:numPr>
        <w:numId w:val="5"/>
      </w:numPr>
    </w:pPr>
  </w:style>
  <w:style w:type="paragraph" w:styleId="Opstilling-punkttegn3">
    <w:name w:val="List Bullet 3"/>
    <w:basedOn w:val="Normal"/>
    <w:semiHidden/>
    <w:rsid w:val="00E52AF8"/>
    <w:pPr>
      <w:numPr>
        <w:numId w:val="6"/>
      </w:numPr>
    </w:pPr>
  </w:style>
  <w:style w:type="paragraph" w:styleId="Opstilling-punkttegn4">
    <w:name w:val="List Bullet 4"/>
    <w:basedOn w:val="Normal"/>
    <w:semiHidden/>
    <w:rsid w:val="00E52AF8"/>
    <w:pPr>
      <w:numPr>
        <w:numId w:val="7"/>
      </w:numPr>
    </w:pPr>
  </w:style>
  <w:style w:type="paragraph" w:styleId="Opstilling-punkttegn5">
    <w:name w:val="List Bullet 5"/>
    <w:basedOn w:val="Normal"/>
    <w:semiHidden/>
    <w:rsid w:val="00E52AF8"/>
    <w:pPr>
      <w:numPr>
        <w:numId w:val="8"/>
      </w:numPr>
    </w:pPr>
  </w:style>
  <w:style w:type="paragraph" w:styleId="Opstilling-forts">
    <w:name w:val="List Continue"/>
    <w:basedOn w:val="Normal"/>
    <w:semiHidden/>
    <w:rsid w:val="00E52AF8"/>
    <w:pPr>
      <w:spacing w:after="120"/>
      <w:ind w:left="283"/>
    </w:pPr>
  </w:style>
  <w:style w:type="paragraph" w:styleId="Opstilling-forts2">
    <w:name w:val="List Continue 2"/>
    <w:basedOn w:val="Normal"/>
    <w:semiHidden/>
    <w:rsid w:val="00E52AF8"/>
    <w:pPr>
      <w:spacing w:after="120"/>
      <w:ind w:left="566"/>
    </w:pPr>
  </w:style>
  <w:style w:type="paragraph" w:styleId="Opstilling-forts3">
    <w:name w:val="List Continue 3"/>
    <w:basedOn w:val="Normal"/>
    <w:semiHidden/>
    <w:rsid w:val="00E52AF8"/>
    <w:pPr>
      <w:spacing w:after="120"/>
      <w:ind w:left="849"/>
    </w:pPr>
  </w:style>
  <w:style w:type="paragraph" w:styleId="Opstilling-forts4">
    <w:name w:val="List Continue 4"/>
    <w:basedOn w:val="Normal"/>
    <w:semiHidden/>
    <w:rsid w:val="00E52AF8"/>
    <w:pPr>
      <w:spacing w:after="120"/>
      <w:ind w:left="1132"/>
    </w:pPr>
  </w:style>
  <w:style w:type="paragraph" w:styleId="Opstilling-forts5">
    <w:name w:val="List Continue 5"/>
    <w:basedOn w:val="Normal"/>
    <w:semiHidden/>
    <w:rsid w:val="00E52AF8"/>
    <w:pPr>
      <w:spacing w:after="120"/>
      <w:ind w:left="1415"/>
    </w:pPr>
  </w:style>
  <w:style w:type="paragraph" w:styleId="Opstilling-talellerbogst">
    <w:name w:val="List Number"/>
    <w:basedOn w:val="Normal"/>
    <w:semiHidden/>
    <w:rsid w:val="00E52AF8"/>
    <w:pPr>
      <w:numPr>
        <w:numId w:val="9"/>
      </w:numPr>
    </w:pPr>
  </w:style>
  <w:style w:type="paragraph" w:styleId="Opstilling-talellerbogst2">
    <w:name w:val="List Number 2"/>
    <w:basedOn w:val="Normal"/>
    <w:semiHidden/>
    <w:rsid w:val="00E52AF8"/>
    <w:pPr>
      <w:numPr>
        <w:numId w:val="10"/>
      </w:numPr>
    </w:pPr>
  </w:style>
  <w:style w:type="paragraph" w:styleId="Opstilling-talellerbogst3">
    <w:name w:val="List Number 3"/>
    <w:basedOn w:val="Normal"/>
    <w:semiHidden/>
    <w:rsid w:val="00E52AF8"/>
    <w:pPr>
      <w:numPr>
        <w:numId w:val="11"/>
      </w:numPr>
    </w:pPr>
  </w:style>
  <w:style w:type="paragraph" w:styleId="Opstilling-talellerbogst4">
    <w:name w:val="List Number 4"/>
    <w:basedOn w:val="Normal"/>
    <w:semiHidden/>
    <w:rsid w:val="00E52AF8"/>
    <w:pPr>
      <w:numPr>
        <w:numId w:val="12"/>
      </w:numPr>
    </w:pPr>
  </w:style>
  <w:style w:type="paragraph" w:styleId="Opstilling-talellerbogst5">
    <w:name w:val="List Number 5"/>
    <w:basedOn w:val="Normal"/>
    <w:semiHidden/>
    <w:rsid w:val="00E52AF8"/>
    <w:pPr>
      <w:numPr>
        <w:numId w:val="13"/>
      </w:numPr>
    </w:pPr>
  </w:style>
  <w:style w:type="paragraph" w:styleId="Brevhoved">
    <w:name w:val="Message Header"/>
    <w:basedOn w:val="Normal"/>
    <w:semiHidden/>
    <w:rsid w:val="00E52A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E52AF8"/>
    <w:rPr>
      <w:rFonts w:ascii="Times New Roman" w:hAnsi="Times New Roman"/>
      <w:sz w:val="24"/>
    </w:rPr>
  </w:style>
  <w:style w:type="paragraph" w:styleId="Normalindrykning">
    <w:name w:val="Normal Indent"/>
    <w:basedOn w:val="Normal"/>
    <w:semiHidden/>
    <w:rsid w:val="00E52AF8"/>
    <w:pPr>
      <w:ind w:left="1304"/>
    </w:pPr>
  </w:style>
  <w:style w:type="paragraph" w:styleId="Noteoverskrift">
    <w:name w:val="Note Heading"/>
    <w:basedOn w:val="Normal"/>
    <w:next w:val="Normal"/>
    <w:semiHidden/>
    <w:rsid w:val="00E52AF8"/>
  </w:style>
  <w:style w:type="paragraph" w:styleId="Almindeligtekst">
    <w:name w:val="Plain Text"/>
    <w:basedOn w:val="Normal"/>
    <w:semiHidden/>
    <w:rsid w:val="00E52AF8"/>
    <w:rPr>
      <w:rFonts w:ascii="Courier New" w:hAnsi="Courier New" w:cs="Courier New"/>
      <w:szCs w:val="20"/>
    </w:rPr>
  </w:style>
  <w:style w:type="paragraph" w:styleId="Starthilsen">
    <w:name w:val="Salutation"/>
    <w:basedOn w:val="Normal"/>
    <w:next w:val="Normal"/>
    <w:semiHidden/>
    <w:rsid w:val="00E52AF8"/>
  </w:style>
  <w:style w:type="paragraph" w:styleId="Underskrift">
    <w:name w:val="Signature"/>
    <w:basedOn w:val="Normal"/>
    <w:semiHidden/>
    <w:rsid w:val="00E52AF8"/>
    <w:pPr>
      <w:ind w:left="4252"/>
    </w:pPr>
  </w:style>
  <w:style w:type="character" w:styleId="Strk">
    <w:name w:val="Strong"/>
    <w:basedOn w:val="Standardskrifttypeiafsnit"/>
    <w:qFormat/>
    <w:rsid w:val="00E52AF8"/>
    <w:rPr>
      <w:b/>
      <w:bCs/>
    </w:rPr>
  </w:style>
  <w:style w:type="paragraph" w:styleId="Undertitel">
    <w:name w:val="Subtitle"/>
    <w:basedOn w:val="Normal"/>
    <w:qFormat/>
    <w:rsid w:val="00E52AF8"/>
    <w:pPr>
      <w:spacing w:after="60"/>
      <w:jc w:val="center"/>
      <w:outlineLvl w:val="1"/>
    </w:pPr>
    <w:rPr>
      <w:rFonts w:ascii="Arial" w:hAnsi="Arial" w:cs="Arial"/>
      <w:sz w:val="24"/>
    </w:rPr>
  </w:style>
  <w:style w:type="table" w:styleId="Tabel-3D-effekter1">
    <w:name w:val="Table 3D effects 1"/>
    <w:basedOn w:val="Tabel-Normal"/>
    <w:semiHidden/>
    <w:rsid w:val="00E52AF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E52AF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E52AF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E52AF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E52AF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E52AF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E52AF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E52AF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E52AF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E52AF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E52AF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E52AF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E52AF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E52AF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E52AF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E52AF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E52AF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E52AF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E52AF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E52AF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E52AF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E52AF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E52AF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E52AF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E52AF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E52AF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E52AF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E52AF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E52AF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E52A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Web1">
    <w:name w:val="Table Web 1"/>
    <w:basedOn w:val="Tabel-Normal"/>
    <w:semiHidden/>
    <w:rsid w:val="00E52AF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E52AF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E52AF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704F07"/>
    <w:pPr>
      <w:spacing w:before="240" w:after="60"/>
      <w:jc w:val="center"/>
    </w:pPr>
    <w:rPr>
      <w:rFonts w:ascii="Arial" w:hAnsi="Arial" w:cs="Arial"/>
      <w:b/>
      <w:bCs/>
      <w:kern w:val="28"/>
      <w:sz w:val="32"/>
      <w:szCs w:val="32"/>
    </w:rPr>
  </w:style>
  <w:style w:type="paragraph" w:styleId="Indholdsfortegnelse1">
    <w:name w:val="toc 1"/>
    <w:basedOn w:val="Normal"/>
    <w:next w:val="Normal"/>
    <w:semiHidden/>
    <w:rsid w:val="00B5730D"/>
    <w:pPr>
      <w:tabs>
        <w:tab w:val="right" w:pos="7229"/>
      </w:tabs>
      <w:spacing w:before="120"/>
      <w:ind w:left="425" w:right="567" w:hanging="425"/>
    </w:pPr>
    <w:rPr>
      <w:b/>
    </w:rPr>
  </w:style>
  <w:style w:type="paragraph" w:styleId="Indholdsfortegnelse2">
    <w:name w:val="toc 2"/>
    <w:basedOn w:val="Normal"/>
    <w:next w:val="Normal"/>
    <w:semiHidden/>
    <w:rsid w:val="00E52AF8"/>
    <w:pPr>
      <w:tabs>
        <w:tab w:val="right" w:pos="7655"/>
      </w:tabs>
      <w:ind w:left="284" w:right="567"/>
    </w:pPr>
  </w:style>
  <w:style w:type="paragraph" w:styleId="Indholdsfortegnelse3">
    <w:name w:val="toc 3"/>
    <w:basedOn w:val="Normal"/>
    <w:next w:val="Normal"/>
    <w:semiHidden/>
    <w:rsid w:val="00E52AF8"/>
    <w:pPr>
      <w:tabs>
        <w:tab w:val="right" w:pos="7655"/>
      </w:tabs>
      <w:ind w:left="567" w:right="567"/>
    </w:pPr>
  </w:style>
  <w:style w:type="paragraph" w:styleId="Indholdsfortegnelse4">
    <w:name w:val="toc 4"/>
    <w:basedOn w:val="Normal"/>
    <w:next w:val="Normal"/>
    <w:semiHidden/>
    <w:rsid w:val="00E52AF8"/>
    <w:pPr>
      <w:tabs>
        <w:tab w:val="right" w:pos="7655"/>
      </w:tabs>
      <w:ind w:left="851" w:right="567"/>
    </w:pPr>
  </w:style>
  <w:style w:type="paragraph" w:styleId="Indholdsfortegnelse5">
    <w:name w:val="toc 5"/>
    <w:basedOn w:val="Normal"/>
    <w:next w:val="Normal"/>
    <w:semiHidden/>
    <w:rsid w:val="00E52AF8"/>
    <w:pPr>
      <w:tabs>
        <w:tab w:val="right" w:pos="7655"/>
      </w:tabs>
      <w:ind w:left="1134" w:right="567"/>
    </w:pPr>
  </w:style>
  <w:style w:type="character" w:styleId="BesgtHyperlink">
    <w:name w:val="FollowedHyperlink"/>
    <w:basedOn w:val="Standardskrifttypeiafsnit"/>
    <w:semiHidden/>
    <w:rsid w:val="00E52AF8"/>
    <w:rPr>
      <w:rFonts w:ascii="Georgia" w:hAnsi="Georgia"/>
      <w:color w:val="87888A"/>
      <w:sz w:val="21"/>
      <w:u w:val="none"/>
    </w:rPr>
  </w:style>
  <w:style w:type="paragraph" w:styleId="Sidefod">
    <w:name w:val="footer"/>
    <w:basedOn w:val="Normal"/>
    <w:semiHidden/>
    <w:rsid w:val="00E52AF8"/>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semiHidden/>
    <w:rsid w:val="00E52AF8"/>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semiHidden/>
    <w:rsid w:val="00E52AF8"/>
    <w:rPr>
      <w:rFonts w:ascii="Georgia" w:hAnsi="Georgia"/>
      <w:color w:val="03428E"/>
      <w:sz w:val="21"/>
      <w:u w:val="none"/>
    </w:rPr>
  </w:style>
  <w:style w:type="character" w:styleId="Sidetal">
    <w:name w:val="page number"/>
    <w:basedOn w:val="Standardskrifttypeiafsnit"/>
    <w:semiHidden/>
    <w:rsid w:val="00721952"/>
    <w:rPr>
      <w:rFonts w:ascii="AU Passata" w:hAnsi="AU Passata"/>
      <w:sz w:val="14"/>
    </w:rPr>
  </w:style>
  <w:style w:type="paragraph" w:customStyle="1" w:styleId="Normal-Bullet">
    <w:name w:val="Normal - Bullet"/>
    <w:basedOn w:val="Normal"/>
    <w:rsid w:val="00E52AF8"/>
    <w:pPr>
      <w:numPr>
        <w:numId w:val="14"/>
      </w:numPr>
    </w:pPr>
    <w:rPr>
      <w:lang w:val="en-GB"/>
    </w:rPr>
  </w:style>
  <w:style w:type="paragraph" w:styleId="Indholdsfortegnelse6">
    <w:name w:val="toc 6"/>
    <w:basedOn w:val="Normal"/>
    <w:next w:val="Normal"/>
    <w:semiHidden/>
    <w:rsid w:val="00E52AF8"/>
    <w:pPr>
      <w:tabs>
        <w:tab w:val="right" w:pos="7655"/>
      </w:tabs>
      <w:ind w:left="2268" w:right="567" w:hanging="1134"/>
    </w:pPr>
  </w:style>
  <w:style w:type="paragraph" w:styleId="Indholdsfortegnelse7">
    <w:name w:val="toc 7"/>
    <w:basedOn w:val="Normal"/>
    <w:next w:val="Normal"/>
    <w:semiHidden/>
    <w:rsid w:val="00E52AF8"/>
    <w:pPr>
      <w:tabs>
        <w:tab w:val="right" w:pos="7655"/>
      </w:tabs>
      <w:ind w:left="2268" w:right="567" w:hanging="1134"/>
    </w:pPr>
  </w:style>
  <w:style w:type="paragraph" w:styleId="Indholdsfortegnelse8">
    <w:name w:val="toc 8"/>
    <w:basedOn w:val="Normal"/>
    <w:next w:val="Normal"/>
    <w:semiHidden/>
    <w:rsid w:val="00E52AF8"/>
    <w:pPr>
      <w:tabs>
        <w:tab w:val="right" w:pos="7655"/>
      </w:tabs>
      <w:ind w:left="2268" w:right="567" w:hanging="1134"/>
    </w:pPr>
  </w:style>
  <w:style w:type="paragraph" w:styleId="Indholdsfortegnelse9">
    <w:name w:val="toc 9"/>
    <w:basedOn w:val="Normal"/>
    <w:next w:val="Normal"/>
    <w:semiHidden/>
    <w:rsid w:val="00E52AF8"/>
    <w:pPr>
      <w:tabs>
        <w:tab w:val="right" w:pos="7655"/>
      </w:tabs>
      <w:ind w:left="2268" w:right="567" w:hanging="1134"/>
    </w:pPr>
  </w:style>
  <w:style w:type="paragraph" w:customStyle="1" w:styleId="Normal-Numbering">
    <w:name w:val="Normal - Numbering"/>
    <w:basedOn w:val="Normal"/>
    <w:rsid w:val="00E52AF8"/>
    <w:pPr>
      <w:numPr>
        <w:numId w:val="15"/>
      </w:numPr>
    </w:pPr>
  </w:style>
  <w:style w:type="paragraph" w:customStyle="1" w:styleId="Normal-Tabletext">
    <w:name w:val="Normal - Table text"/>
    <w:basedOn w:val="Normal"/>
    <w:rsid w:val="00E52AF8"/>
    <w:pPr>
      <w:spacing w:line="220" w:lineRule="atLeast"/>
    </w:pPr>
    <w:rPr>
      <w:sz w:val="18"/>
    </w:rPr>
  </w:style>
  <w:style w:type="paragraph" w:customStyle="1" w:styleId="Normal-TableHeading">
    <w:name w:val="Normal - Table Heading"/>
    <w:basedOn w:val="Normal"/>
    <w:rsid w:val="00E52AF8"/>
    <w:pPr>
      <w:spacing w:line="260" w:lineRule="atLeast"/>
    </w:pPr>
    <w:rPr>
      <w:color w:val="03428E"/>
      <w:sz w:val="18"/>
    </w:rPr>
  </w:style>
  <w:style w:type="paragraph" w:customStyle="1" w:styleId="Normal-TableColomnHeading">
    <w:name w:val="Normal - Table Colomn Heading"/>
    <w:basedOn w:val="Normal"/>
    <w:rsid w:val="00E52AF8"/>
    <w:pPr>
      <w:spacing w:line="220" w:lineRule="atLeast"/>
    </w:pPr>
    <w:rPr>
      <w:color w:val="03428E"/>
      <w:sz w:val="18"/>
    </w:rPr>
  </w:style>
  <w:style w:type="table" w:customStyle="1" w:styleId="Table-Normal">
    <w:name w:val="Table - Normal"/>
    <w:basedOn w:val="Tabel-Normal"/>
    <w:semiHidden/>
    <w:rsid w:val="00E52AF8"/>
    <w:pPr>
      <w:spacing w:line="220" w:lineRule="atLeast"/>
    </w:pPr>
    <w:rPr>
      <w:rFonts w:ascii="Georgia" w:hAnsi="Georgia"/>
      <w:sz w:val="18"/>
    </w:rPr>
    <w:tblPr>
      <w:tblInd w:w="0" w:type="dxa"/>
      <w:tblCellMar>
        <w:top w:w="28" w:type="dxa"/>
        <w:left w:w="0" w:type="dxa"/>
        <w:bottom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E52AF8"/>
    <w:pPr>
      <w:jc w:val="right"/>
    </w:pPr>
  </w:style>
  <w:style w:type="paragraph" w:customStyle="1" w:styleId="Normal-TableNumbersTotal">
    <w:name w:val="Normal - Table Numbers Total"/>
    <w:basedOn w:val="Normal-TableNumbers"/>
    <w:rsid w:val="00E52AF8"/>
    <w:rPr>
      <w:b/>
    </w:rPr>
  </w:style>
  <w:style w:type="paragraph" w:customStyle="1" w:styleId="Template">
    <w:name w:val="Template"/>
    <w:link w:val="TemplateChar"/>
    <w:semiHidden/>
    <w:rsid w:val="007264B9"/>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E52AF8"/>
    <w:rPr>
      <w:b/>
    </w:rPr>
  </w:style>
  <w:style w:type="paragraph" w:customStyle="1" w:styleId="Template-Address">
    <w:name w:val="Template - Address"/>
    <w:basedOn w:val="Template"/>
    <w:semiHidden/>
    <w:rsid w:val="00E52AF8"/>
  </w:style>
  <w:style w:type="paragraph" w:customStyle="1" w:styleId="Template-Date">
    <w:name w:val="Template - Date"/>
    <w:basedOn w:val="Template-Address"/>
    <w:semiHidden/>
    <w:rsid w:val="00E52AF8"/>
  </w:style>
  <w:style w:type="table" w:styleId="Tabel-Gitter">
    <w:name w:val="Table Grid"/>
    <w:basedOn w:val="Tabel-Normal"/>
    <w:semiHidden/>
    <w:rsid w:val="00E52AF8"/>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Dokumentheading">
    <w:name w:val="Normal - Dokument heading"/>
    <w:basedOn w:val="Normal"/>
    <w:semiHidden/>
    <w:rsid w:val="00E52AF8"/>
    <w:rPr>
      <w:b/>
    </w:rPr>
  </w:style>
  <w:style w:type="paragraph" w:customStyle="1" w:styleId="Template-Afdeling">
    <w:name w:val="Template - Afdeling"/>
    <w:basedOn w:val="Template"/>
    <w:semiHidden/>
    <w:rsid w:val="00E52AF8"/>
    <w:rPr>
      <w:b/>
    </w:rPr>
  </w:style>
  <w:style w:type="paragraph" w:styleId="Listeoverfigurer">
    <w:name w:val="table of figures"/>
    <w:basedOn w:val="Normal"/>
    <w:next w:val="Normal"/>
    <w:semiHidden/>
    <w:rsid w:val="00E52AF8"/>
  </w:style>
  <w:style w:type="paragraph" w:customStyle="1" w:styleId="Template-NavnMellemnavn">
    <w:name w:val="Template - Navn/Mellemnavn"/>
    <w:basedOn w:val="Template"/>
    <w:semiHidden/>
    <w:rsid w:val="00E52AF8"/>
    <w:rPr>
      <w:b/>
    </w:rPr>
  </w:style>
  <w:style w:type="paragraph" w:customStyle="1" w:styleId="Template-Brugerinfo">
    <w:name w:val="Template - Bruger info"/>
    <w:basedOn w:val="Template"/>
    <w:link w:val="Template-BrugerinfoChar"/>
    <w:semiHidden/>
    <w:rsid w:val="00E52AF8"/>
  </w:style>
  <w:style w:type="paragraph" w:customStyle="1" w:styleId="Normal-DokumentNavn">
    <w:name w:val="Normal - Dokument Navn"/>
    <w:basedOn w:val="Normal"/>
    <w:semiHidden/>
    <w:rsid w:val="006B4CE3"/>
    <w:pPr>
      <w:jc w:val="right"/>
    </w:pPr>
    <w:rPr>
      <w:b/>
      <w:caps/>
      <w:sz w:val="22"/>
    </w:rPr>
  </w:style>
  <w:style w:type="paragraph" w:customStyle="1" w:styleId="Normal-Dokumentinfo">
    <w:name w:val="Normal - Dokument info"/>
    <w:basedOn w:val="Normal"/>
    <w:semiHidden/>
    <w:rsid w:val="006B4CE3"/>
    <w:rPr>
      <w:b/>
    </w:rPr>
  </w:style>
  <w:style w:type="character" w:customStyle="1" w:styleId="TemplateChar">
    <w:name w:val="Template Char"/>
    <w:basedOn w:val="Standardskrifttypeiafsnit"/>
    <w:link w:val="Template"/>
    <w:semiHidden/>
    <w:rsid w:val="007264B9"/>
    <w:rPr>
      <w:rFonts w:ascii="AU Passata" w:hAnsi="AU Passata"/>
      <w:noProof/>
      <w:spacing w:val="10"/>
      <w:sz w:val="14"/>
      <w:szCs w:val="24"/>
      <w:lang w:val="da-DK" w:eastAsia="en-US" w:bidi="ar-SA"/>
    </w:rPr>
  </w:style>
  <w:style w:type="character" w:customStyle="1" w:styleId="Template-BrugerinfoChar">
    <w:name w:val="Template - Bruger info Char"/>
    <w:basedOn w:val="TemplateChar"/>
    <w:link w:val="Template-Brugerinfo"/>
    <w:rsid w:val="003E4A18"/>
    <w:rPr>
      <w:rFonts w:ascii="AU Passata" w:hAnsi="AU Passata"/>
      <w:noProof/>
      <w:spacing w:val="10"/>
      <w:sz w:val="14"/>
      <w:szCs w:val="24"/>
      <w:lang w:val="da-DK" w:eastAsia="en-US" w:bidi="ar-SA"/>
    </w:rPr>
  </w:style>
  <w:style w:type="paragraph" w:customStyle="1" w:styleId="Template-Informationsoverskrift">
    <w:name w:val="Template - Informations overskrift"/>
    <w:basedOn w:val="Template"/>
    <w:next w:val="Normal"/>
    <w:semiHidden/>
    <w:rsid w:val="00E52AF8"/>
    <w:rPr>
      <w:b/>
    </w:rPr>
  </w:style>
  <w:style w:type="paragraph" w:customStyle="1" w:styleId="Template-Informationstekst">
    <w:name w:val="Template - Informations tekst"/>
    <w:basedOn w:val="Template"/>
    <w:semiHidden/>
    <w:rsid w:val="00E52AF8"/>
  </w:style>
  <w:style w:type="paragraph" w:customStyle="1" w:styleId="Template-Parentlogoname">
    <w:name w:val="Template - Parent logoname"/>
    <w:basedOn w:val="Template"/>
    <w:semiHidden/>
    <w:rsid w:val="00947C62"/>
    <w:pPr>
      <w:spacing w:line="240" w:lineRule="atLeast"/>
    </w:pPr>
    <w:rPr>
      <w:caps/>
      <w:color w:val="03428E"/>
      <w:sz w:val="22"/>
    </w:rPr>
  </w:style>
  <w:style w:type="paragraph" w:customStyle="1" w:styleId="Template-Unitnamelogoname">
    <w:name w:val="Template - Unitname logoname"/>
    <w:basedOn w:val="Template-Parentlogoname"/>
    <w:semiHidden/>
    <w:rsid w:val="00ED49DE"/>
    <w:pPr>
      <w:spacing w:before="66" w:line="160" w:lineRule="atLeast"/>
      <w:contextualSpacing/>
    </w:pPr>
    <w:rPr>
      <w:sz w:val="14"/>
    </w:rPr>
  </w:style>
  <w:style w:type="paragraph" w:styleId="Markeringsbobletekst">
    <w:name w:val="Balloon Text"/>
    <w:basedOn w:val="Normal"/>
    <w:semiHidden/>
    <w:rsid w:val="00A14DFA"/>
    <w:rPr>
      <w:rFonts w:ascii="Tahoma" w:hAnsi="Tahoma" w:cs="Tahoma"/>
      <w:sz w:val="16"/>
      <w:szCs w:val="16"/>
    </w:rPr>
  </w:style>
  <w:style w:type="character" w:styleId="Kommentarhenvisning">
    <w:name w:val="annotation reference"/>
    <w:basedOn w:val="Standardskrifttypeiafsnit"/>
    <w:semiHidden/>
    <w:rsid w:val="00A14DFA"/>
    <w:rPr>
      <w:sz w:val="16"/>
      <w:szCs w:val="16"/>
    </w:rPr>
  </w:style>
  <w:style w:type="paragraph" w:styleId="Kommentartekst">
    <w:name w:val="annotation text"/>
    <w:basedOn w:val="Normal"/>
    <w:semiHidden/>
    <w:rsid w:val="00A14DFA"/>
    <w:rPr>
      <w:sz w:val="20"/>
      <w:szCs w:val="20"/>
    </w:rPr>
  </w:style>
  <w:style w:type="paragraph" w:styleId="Kommentaremne">
    <w:name w:val="annotation subject"/>
    <w:basedOn w:val="Kommentartekst"/>
    <w:next w:val="Kommentartekst"/>
    <w:semiHidden/>
    <w:rsid w:val="00A14DFA"/>
    <w:rPr>
      <w:b/>
      <w:bCs/>
    </w:rPr>
  </w:style>
  <w:style w:type="paragraph" w:styleId="Dokumentoversigt">
    <w:name w:val="Document Map"/>
    <w:basedOn w:val="Normal"/>
    <w:semiHidden/>
    <w:rsid w:val="00A14DFA"/>
    <w:pPr>
      <w:shd w:val="clear" w:color="auto" w:fill="000080"/>
    </w:pPr>
    <w:rPr>
      <w:rFonts w:ascii="Tahoma" w:hAnsi="Tahoma" w:cs="Tahoma"/>
      <w:sz w:val="20"/>
      <w:szCs w:val="20"/>
    </w:rPr>
  </w:style>
  <w:style w:type="paragraph" w:styleId="Indeks1">
    <w:name w:val="index 1"/>
    <w:basedOn w:val="Normal"/>
    <w:next w:val="Normal"/>
    <w:autoRedefine/>
    <w:semiHidden/>
    <w:rsid w:val="00A14DFA"/>
    <w:pPr>
      <w:ind w:left="210" w:hanging="210"/>
    </w:pPr>
  </w:style>
  <w:style w:type="paragraph" w:styleId="Indeks2">
    <w:name w:val="index 2"/>
    <w:basedOn w:val="Normal"/>
    <w:next w:val="Normal"/>
    <w:autoRedefine/>
    <w:semiHidden/>
    <w:rsid w:val="00A14DFA"/>
    <w:pPr>
      <w:ind w:left="420" w:hanging="210"/>
    </w:pPr>
  </w:style>
  <w:style w:type="paragraph" w:styleId="Indeks3">
    <w:name w:val="index 3"/>
    <w:basedOn w:val="Normal"/>
    <w:next w:val="Normal"/>
    <w:autoRedefine/>
    <w:semiHidden/>
    <w:rsid w:val="00A14DFA"/>
    <w:pPr>
      <w:ind w:left="630" w:hanging="210"/>
    </w:pPr>
  </w:style>
  <w:style w:type="paragraph" w:styleId="Indeks4">
    <w:name w:val="index 4"/>
    <w:basedOn w:val="Normal"/>
    <w:next w:val="Normal"/>
    <w:autoRedefine/>
    <w:semiHidden/>
    <w:rsid w:val="00A14DFA"/>
    <w:pPr>
      <w:ind w:left="840" w:hanging="210"/>
    </w:pPr>
  </w:style>
  <w:style w:type="paragraph" w:styleId="Indeks5">
    <w:name w:val="index 5"/>
    <w:basedOn w:val="Normal"/>
    <w:next w:val="Normal"/>
    <w:autoRedefine/>
    <w:semiHidden/>
    <w:rsid w:val="00A14DFA"/>
    <w:pPr>
      <w:ind w:left="1050" w:hanging="210"/>
    </w:pPr>
  </w:style>
  <w:style w:type="paragraph" w:styleId="Indeks6">
    <w:name w:val="index 6"/>
    <w:basedOn w:val="Normal"/>
    <w:next w:val="Normal"/>
    <w:autoRedefine/>
    <w:semiHidden/>
    <w:rsid w:val="00A14DFA"/>
    <w:pPr>
      <w:ind w:left="1260" w:hanging="210"/>
    </w:pPr>
  </w:style>
  <w:style w:type="paragraph" w:styleId="Indeks7">
    <w:name w:val="index 7"/>
    <w:basedOn w:val="Normal"/>
    <w:next w:val="Normal"/>
    <w:autoRedefine/>
    <w:semiHidden/>
    <w:rsid w:val="00A14DFA"/>
    <w:pPr>
      <w:ind w:left="1470" w:hanging="210"/>
    </w:pPr>
  </w:style>
  <w:style w:type="paragraph" w:styleId="Indeks8">
    <w:name w:val="index 8"/>
    <w:basedOn w:val="Normal"/>
    <w:next w:val="Normal"/>
    <w:autoRedefine/>
    <w:semiHidden/>
    <w:rsid w:val="00A14DFA"/>
    <w:pPr>
      <w:ind w:left="1680" w:hanging="210"/>
    </w:pPr>
  </w:style>
  <w:style w:type="paragraph" w:styleId="Indeks9">
    <w:name w:val="index 9"/>
    <w:basedOn w:val="Normal"/>
    <w:next w:val="Normal"/>
    <w:autoRedefine/>
    <w:semiHidden/>
    <w:rsid w:val="00A14DFA"/>
    <w:pPr>
      <w:ind w:left="1890" w:hanging="210"/>
    </w:pPr>
  </w:style>
  <w:style w:type="paragraph" w:styleId="Indeksoverskrift">
    <w:name w:val="index heading"/>
    <w:basedOn w:val="Normal"/>
    <w:next w:val="Indeks1"/>
    <w:semiHidden/>
    <w:rsid w:val="00A14DFA"/>
    <w:rPr>
      <w:rFonts w:ascii="Arial" w:hAnsi="Arial" w:cs="Arial"/>
      <w:b/>
      <w:bCs/>
    </w:rPr>
  </w:style>
  <w:style w:type="paragraph" w:styleId="Makrotekst">
    <w:name w:val="macro"/>
    <w:semiHidden/>
    <w:rsid w:val="00A14DFA"/>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A14DFA"/>
    <w:pPr>
      <w:ind w:left="210" w:hanging="210"/>
    </w:pPr>
  </w:style>
  <w:style w:type="paragraph" w:styleId="Citatoverskrift">
    <w:name w:val="toa heading"/>
    <w:basedOn w:val="Normal"/>
    <w:next w:val="Normal"/>
    <w:semiHidden/>
    <w:rsid w:val="00A14DFA"/>
    <w:pPr>
      <w:spacing w:before="120"/>
    </w:pPr>
    <w:rPr>
      <w:rFonts w:ascii="Arial" w:hAnsi="Arial" w:cs="Arial"/>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ng\AppData\Roaming\Microsoft\Skabeloner\Referat.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Referat</Template>
  <TotalTime>6</TotalTime>
  <Pages>4</Pages>
  <Words>1029</Words>
  <Characters>6278</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7293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SUN-ADM</dc:creator>
  <cp:lastModifiedBy>SUN-ADM</cp:lastModifiedBy>
  <cp:revision>5</cp:revision>
  <cp:lastPrinted>2012-12-03T11:44:00Z</cp:lastPrinted>
  <dcterms:created xsi:type="dcterms:W3CDTF">2012-12-06T08:02:00Z</dcterms:created>
  <dcterms:modified xsi:type="dcterms:W3CDTF">2013-01-04T12:07:00Z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CurrentUser">
    <vt:lpwstr>Standardprofil</vt:lpwstr>
  </property>
  <property fmtid="{D5CDD505-2E9C-101B-9397-08002B2CF9AE}" pid="4" name="CurrentOffice">
    <vt:lpwstr>2000</vt:lpwstr>
  </property>
  <property fmtid="{D5CDD505-2E9C-101B-9397-08002B2CF9AE}" pid="5" name="LogoFarve">
    <vt:lpwstr>blue</vt:lpwstr>
  </property>
</Properties>
</file>