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3" w:type="dxa"/>
        <w:tblInd w:w="-24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22"/>
        <w:gridCol w:w="2211"/>
      </w:tblGrid>
      <w:tr w:rsidR="00AB2E5C" w:rsidTr="00E517A9">
        <w:trPr>
          <w:trHeight w:val="3552"/>
        </w:trPr>
        <w:tc>
          <w:tcPr>
            <w:tcW w:w="7422" w:type="dxa"/>
          </w:tcPr>
          <w:p w:rsidR="00034ABA" w:rsidRDefault="00034ABA" w:rsidP="00034ABA">
            <w:pPr>
              <w:pStyle w:val="Normal-Dokumentinfo"/>
            </w:pPr>
            <w:r>
              <w:t>Studienævnsmøde d. 9. oktober 2012</w:t>
            </w:r>
          </w:p>
          <w:p w:rsidR="00034ABA" w:rsidRDefault="00034ABA" w:rsidP="00034ABA">
            <w:pPr>
              <w:pStyle w:val="Normal-Dokumentinfo"/>
            </w:pPr>
          </w:p>
          <w:p w:rsidR="00034ABA" w:rsidRPr="00215140" w:rsidRDefault="00034ABA" w:rsidP="00034ABA">
            <w:pPr>
              <w:pStyle w:val="Normal-Dokumentinfo"/>
              <w:rPr>
                <w:b w:val="0"/>
              </w:rPr>
            </w:pPr>
            <w:r w:rsidRPr="00215140">
              <w:t>Til stede:</w:t>
            </w:r>
          </w:p>
          <w:p w:rsidR="00034ABA" w:rsidRDefault="00034ABA" w:rsidP="00034ABA">
            <w:pPr>
              <w:rPr>
                <w:szCs w:val="21"/>
              </w:rPr>
            </w:pPr>
            <w:r>
              <w:t>Anne Mette Mørcke,</w:t>
            </w:r>
            <w:r w:rsidRPr="002239F4">
              <w:rPr>
                <w:szCs w:val="21"/>
              </w:rPr>
              <w:t xml:space="preserve"> </w:t>
            </w:r>
            <w:r w:rsidRPr="00445F06">
              <w:rPr>
                <w:szCs w:val="21"/>
              </w:rPr>
              <w:t>Kristian Stengaard-Pedersen</w:t>
            </w:r>
            <w:r>
              <w:t xml:space="preserve">, Per Höllsberg, </w:t>
            </w:r>
            <w:r w:rsidRPr="00F67E63">
              <w:t>Torsten La</w:t>
            </w:r>
            <w:r w:rsidRPr="00F67E63">
              <w:t>u</w:t>
            </w:r>
            <w:r w:rsidRPr="00F67E63">
              <w:t>ritzen</w:t>
            </w:r>
            <w:r>
              <w:rPr>
                <w:szCs w:val="21"/>
              </w:rPr>
              <w:t>,</w:t>
            </w:r>
            <w:r w:rsidR="00926365">
              <w:rPr>
                <w:szCs w:val="21"/>
              </w:rPr>
              <w:t xml:space="preserve"> Mogens Andreasen, Torben Bæk Hansen,</w:t>
            </w:r>
            <w:r>
              <w:rPr>
                <w:szCs w:val="21"/>
              </w:rPr>
              <w:t xml:space="preserve"> Nina Bjerre Andersen,</w:t>
            </w:r>
            <w:r w:rsidRPr="003A4C4A">
              <w:rPr>
                <w:szCs w:val="21"/>
              </w:rPr>
              <w:t xml:space="preserve"> </w:t>
            </w:r>
            <w:r w:rsidRPr="00C12C67">
              <w:rPr>
                <w:szCs w:val="21"/>
              </w:rPr>
              <w:t>Lise Haubjerg</w:t>
            </w:r>
            <w:r>
              <w:rPr>
                <w:szCs w:val="21"/>
              </w:rPr>
              <w:t xml:space="preserve"> </w:t>
            </w:r>
            <w:r w:rsidRPr="00C12C67">
              <w:rPr>
                <w:szCs w:val="21"/>
              </w:rPr>
              <w:t>Nielsen</w:t>
            </w:r>
            <w:r>
              <w:rPr>
                <w:szCs w:val="21"/>
              </w:rPr>
              <w:t>,</w:t>
            </w:r>
            <w:r w:rsidRPr="003553BA">
              <w:rPr>
                <w:szCs w:val="21"/>
              </w:rPr>
              <w:t xml:space="preserve"> </w:t>
            </w:r>
            <w:r w:rsidRPr="002239F4">
              <w:rPr>
                <w:szCs w:val="21"/>
              </w:rPr>
              <w:t>David Reiss Axelsen</w:t>
            </w:r>
            <w:r>
              <w:rPr>
                <w:szCs w:val="21"/>
              </w:rPr>
              <w:t>, Sidsel Støy, Kim Nielsen og</w:t>
            </w:r>
            <w:r w:rsidRPr="00445F06">
              <w:rPr>
                <w:szCs w:val="21"/>
              </w:rPr>
              <w:t xml:space="preserve"> Henrik Hansen</w:t>
            </w:r>
          </w:p>
          <w:p w:rsidR="00926365" w:rsidRDefault="00926365" w:rsidP="00034ABA">
            <w:r>
              <w:rPr>
                <w:szCs w:val="21"/>
              </w:rPr>
              <w:t>Fra studieadministrationen: Karoline Engsig-Karup, Lene Marie Ehrhorn</w:t>
            </w:r>
          </w:p>
          <w:p w:rsidR="00FC2ABE" w:rsidRDefault="00926365" w:rsidP="00926365">
            <w:pPr>
              <w:pStyle w:val="Normal-Dokumentinfo"/>
            </w:pPr>
            <w:r w:rsidRPr="00926365">
              <w:rPr>
                <w:b w:val="0"/>
              </w:rPr>
              <w:t>S</w:t>
            </w:r>
            <w:r w:rsidR="00034ABA">
              <w:rPr>
                <w:b w:val="0"/>
              </w:rPr>
              <w:t>tudievejleder: Andreas Ernst</w:t>
            </w:r>
          </w:p>
        </w:tc>
        <w:tc>
          <w:tcPr>
            <w:tcW w:w="2211" w:type="dxa"/>
          </w:tcPr>
          <w:p w:rsidR="00AB2E5C" w:rsidRDefault="00FC2ABE" w:rsidP="00456317">
            <w:pPr>
              <w:pStyle w:val="Normal-DokumentNavn"/>
            </w:pPr>
            <w:bookmarkStart w:id="0" w:name="bmkOvsMOM"/>
            <w:r>
              <w:t>Referat</w:t>
            </w:r>
            <w:bookmarkEnd w:id="0"/>
          </w:p>
        </w:tc>
      </w:tr>
    </w:tbl>
    <w:p w:rsidR="001E40B7" w:rsidRPr="009D0556" w:rsidRDefault="001E40B7" w:rsidP="001E40B7">
      <w:pPr>
        <w:pStyle w:val="Overskrift1"/>
        <w:rPr>
          <w:rFonts w:eastAsia="Calibri"/>
        </w:rPr>
      </w:pPr>
      <w:r>
        <w:t>Godkendelse af dagsorden</w:t>
      </w:r>
      <w:r w:rsidR="00926365">
        <w:br/>
      </w:r>
      <w:r w:rsidR="00926365" w:rsidRPr="00926365">
        <w:rPr>
          <w:b w:val="0"/>
        </w:rPr>
        <w:t>Godkendt</w:t>
      </w:r>
    </w:p>
    <w:p w:rsidR="001E40B7" w:rsidRPr="007A326B" w:rsidRDefault="001E40B7" w:rsidP="001E40B7">
      <w:pPr>
        <w:rPr>
          <w:rFonts w:eastAsia="Calibri"/>
        </w:rPr>
      </w:pPr>
    </w:p>
    <w:p w:rsidR="001E40B7" w:rsidRDefault="001E40B7" w:rsidP="001E40B7">
      <w:pPr>
        <w:pStyle w:val="Overskrift1"/>
      </w:pPr>
      <w:r>
        <w:t>Godkendelse af referat fra 11. september</w:t>
      </w:r>
      <w:r w:rsidR="00926365">
        <w:br/>
      </w:r>
      <w:r w:rsidR="00926365" w:rsidRPr="00926365">
        <w:rPr>
          <w:b w:val="0"/>
        </w:rPr>
        <w:t>Godkendt med rettelser</w:t>
      </w:r>
      <w:r w:rsidR="00926365">
        <w:rPr>
          <w:b w:val="0"/>
        </w:rPr>
        <w:br/>
      </w:r>
    </w:p>
    <w:p w:rsidR="00AE28B9" w:rsidRDefault="001E40B7" w:rsidP="001E40B7">
      <w:pPr>
        <w:pStyle w:val="Overskrift1"/>
        <w:spacing w:after="240"/>
        <w:rPr>
          <w:color w:val="000000"/>
        </w:rPr>
      </w:pPr>
      <w:r w:rsidRPr="00AE28B9">
        <w:rPr>
          <w:color w:val="000000"/>
        </w:rPr>
        <w:t>Dispensationssager</w:t>
      </w:r>
      <w:r w:rsidRPr="00AE28B9">
        <w:rPr>
          <w:color w:val="000000"/>
        </w:rPr>
        <w:br/>
      </w:r>
      <w:r w:rsidRPr="00AE28B9">
        <w:rPr>
          <w:b w:val="0"/>
          <w:color w:val="000000"/>
        </w:rPr>
        <w:t>Orientering om afgørelse fra ministeriet i klagesag.</w:t>
      </w:r>
      <w:r w:rsidR="00926365" w:rsidRPr="00AE28B9">
        <w:rPr>
          <w:b w:val="0"/>
          <w:color w:val="000000"/>
        </w:rPr>
        <w:br/>
        <w:t>Orientering om afgjorte sager.</w:t>
      </w:r>
      <w:r w:rsidR="00926365" w:rsidRPr="00AE28B9">
        <w:rPr>
          <w:b w:val="0"/>
          <w:bCs w:val="0"/>
          <w:color w:val="000000"/>
        </w:rPr>
        <w:br/>
      </w:r>
      <w:r w:rsidR="00926365" w:rsidRPr="00AE28B9">
        <w:rPr>
          <w:b w:val="0"/>
          <w:bCs w:val="0"/>
          <w:color w:val="000000"/>
        </w:rPr>
        <w:br/>
        <w:t>På mødet blev følgende besluttet:</w:t>
      </w:r>
      <w:r w:rsidR="00926365" w:rsidRPr="00AE28B9">
        <w:rPr>
          <w:b w:val="0"/>
          <w:bCs w:val="0"/>
          <w:color w:val="000000"/>
        </w:rPr>
        <w:br/>
      </w:r>
      <w:r w:rsidR="00926365" w:rsidRPr="00AE28B9">
        <w:rPr>
          <w:b w:val="0"/>
          <w:color w:val="000000"/>
        </w:rPr>
        <w:t>Afslag på ansøgning om 1 års udsættelse af beståelsesfrist for 1. årspr</w:t>
      </w:r>
      <w:r w:rsidR="00926365" w:rsidRPr="00AE28B9">
        <w:rPr>
          <w:b w:val="0"/>
          <w:color w:val="000000"/>
        </w:rPr>
        <w:t>ø</w:t>
      </w:r>
      <w:r w:rsidR="00926365" w:rsidRPr="00AE28B9">
        <w:rPr>
          <w:b w:val="0"/>
          <w:color w:val="000000"/>
        </w:rPr>
        <w:t xml:space="preserve">ven, </w:t>
      </w:r>
      <w:r w:rsidR="008B73E8">
        <w:rPr>
          <w:b w:val="0"/>
          <w:color w:val="000000"/>
        </w:rPr>
        <w:t>den studerende vurderes ikke</w:t>
      </w:r>
      <w:r w:rsidR="00926365" w:rsidRPr="00AE28B9">
        <w:rPr>
          <w:b w:val="0"/>
          <w:color w:val="000000"/>
        </w:rPr>
        <w:t xml:space="preserve"> studieegnet.</w:t>
      </w:r>
      <w:r w:rsidR="00926365" w:rsidRPr="00AE28B9">
        <w:rPr>
          <w:b w:val="0"/>
          <w:color w:val="000000"/>
        </w:rPr>
        <w:br/>
        <w:t xml:space="preserve">Dispensation til 5. eksamensforsøg </w:t>
      </w:r>
      <w:r w:rsidR="008B73E8">
        <w:rPr>
          <w:b w:val="0"/>
          <w:color w:val="000000"/>
        </w:rPr>
        <w:t xml:space="preserve">i miljø- og arbejdsmedicin </w:t>
      </w:r>
      <w:r w:rsidR="00926365" w:rsidRPr="00AE28B9">
        <w:rPr>
          <w:b w:val="0"/>
          <w:color w:val="000000"/>
        </w:rPr>
        <w:t xml:space="preserve">begrundet i </w:t>
      </w:r>
      <w:r w:rsidR="00093817">
        <w:rPr>
          <w:b w:val="0"/>
          <w:color w:val="000000"/>
        </w:rPr>
        <w:t>sygdom og familiære forhold</w:t>
      </w:r>
      <w:r w:rsidR="00AE28B9" w:rsidRPr="00AE28B9">
        <w:rPr>
          <w:b w:val="0"/>
          <w:color w:val="000000"/>
        </w:rPr>
        <w:t>.</w:t>
      </w:r>
      <w:r w:rsidR="00AE28B9" w:rsidRPr="00AE28B9">
        <w:rPr>
          <w:b w:val="0"/>
          <w:color w:val="000000"/>
        </w:rPr>
        <w:br/>
        <w:t xml:space="preserve">Dispensation til 4. eksamensforsøg </w:t>
      </w:r>
      <w:r w:rsidR="00093817">
        <w:rPr>
          <w:b w:val="0"/>
          <w:color w:val="000000"/>
        </w:rPr>
        <w:t xml:space="preserve">i farmakologi </w:t>
      </w:r>
      <w:r w:rsidR="00AE28B9" w:rsidRPr="00AE28B9">
        <w:rPr>
          <w:b w:val="0"/>
          <w:color w:val="000000"/>
        </w:rPr>
        <w:t xml:space="preserve">samt ½ års forlængelse af bacheloruddannelsen begrundet i </w:t>
      </w:r>
      <w:r w:rsidR="00093817">
        <w:rPr>
          <w:b w:val="0"/>
          <w:color w:val="000000"/>
        </w:rPr>
        <w:t>sygdom</w:t>
      </w:r>
      <w:r w:rsidR="00AE28B9" w:rsidRPr="00AE28B9">
        <w:rPr>
          <w:b w:val="0"/>
          <w:color w:val="000000"/>
        </w:rPr>
        <w:t>.</w:t>
      </w:r>
    </w:p>
    <w:p w:rsidR="004F2805" w:rsidRDefault="001E40B7" w:rsidP="00F0687A">
      <w:pPr>
        <w:pStyle w:val="Overskrift1"/>
        <w:rPr>
          <w:b w:val="0"/>
          <w:color w:val="000000"/>
        </w:rPr>
      </w:pPr>
      <w:r>
        <w:t>Tid til læsning af pensum på KA 3. semester</w:t>
      </w:r>
      <w:r w:rsidRPr="00AE28B9">
        <w:br/>
      </w:r>
      <w:r w:rsidRPr="006C52D4">
        <w:rPr>
          <w:b w:val="0"/>
        </w:rPr>
        <w:t xml:space="preserve">Efter flere henvendelser fra studerende på 3. semester </w:t>
      </w:r>
      <w:r w:rsidR="00093817">
        <w:rPr>
          <w:b w:val="0"/>
        </w:rPr>
        <w:t xml:space="preserve">KA </w:t>
      </w:r>
      <w:r w:rsidRPr="006C52D4">
        <w:rPr>
          <w:b w:val="0"/>
        </w:rPr>
        <w:t>(Hjerte-Lunge-Kar</w:t>
      </w:r>
      <w:r w:rsidR="004F2805">
        <w:rPr>
          <w:b w:val="0"/>
        </w:rPr>
        <w:t>, HLK</w:t>
      </w:r>
      <w:r w:rsidRPr="006C52D4">
        <w:rPr>
          <w:b w:val="0"/>
        </w:rPr>
        <w:t xml:space="preserve">) er følgende problemstilling </w:t>
      </w:r>
      <w:r w:rsidR="00AE28B9" w:rsidRPr="006C52D4">
        <w:rPr>
          <w:b w:val="0"/>
        </w:rPr>
        <w:t>fremsat</w:t>
      </w:r>
      <w:r w:rsidR="00F0687A" w:rsidRPr="006C52D4">
        <w:rPr>
          <w:b w:val="0"/>
        </w:rPr>
        <w:t>: En del af de</w:t>
      </w:r>
      <w:r w:rsidRPr="006C52D4">
        <w:rPr>
          <w:b w:val="0"/>
        </w:rPr>
        <w:t xml:space="preserve"> studerende </w:t>
      </w:r>
      <w:r w:rsidR="00AE28B9" w:rsidRPr="006C52D4">
        <w:rPr>
          <w:b w:val="0"/>
        </w:rPr>
        <w:t xml:space="preserve">på 3. semester KA </w:t>
      </w:r>
      <w:r w:rsidRPr="006C52D4">
        <w:rPr>
          <w:b w:val="0"/>
        </w:rPr>
        <w:t>oplever manglende tid til læsning af teorien. De</w:t>
      </w:r>
      <w:r w:rsidR="00F0687A" w:rsidRPr="006C52D4">
        <w:rPr>
          <w:b w:val="0"/>
        </w:rPr>
        <w:t>r</w:t>
      </w:r>
      <w:r w:rsidRPr="006C52D4">
        <w:rPr>
          <w:b w:val="0"/>
        </w:rPr>
        <w:t xml:space="preserve"> ref</w:t>
      </w:r>
      <w:r w:rsidRPr="006C52D4">
        <w:rPr>
          <w:b w:val="0"/>
        </w:rPr>
        <w:t>e</w:t>
      </w:r>
      <w:r w:rsidR="00F0687A" w:rsidRPr="006C52D4">
        <w:rPr>
          <w:b w:val="0"/>
        </w:rPr>
        <w:t>reres</w:t>
      </w:r>
      <w:r w:rsidRPr="006C52D4">
        <w:rPr>
          <w:b w:val="0"/>
        </w:rPr>
        <w:t xml:space="preserve"> til et omfattende teoripensum, og modsat de foregående semestre er der ikke indlagt specifikke </w:t>
      </w:r>
      <w:r w:rsidR="00F0687A" w:rsidRPr="006C52D4">
        <w:rPr>
          <w:b w:val="0"/>
        </w:rPr>
        <w:t>læse</w:t>
      </w:r>
      <w:r w:rsidRPr="006C52D4">
        <w:rPr>
          <w:b w:val="0"/>
        </w:rPr>
        <w:t xml:space="preserve">dage eller </w:t>
      </w:r>
      <w:r w:rsidR="00093817">
        <w:rPr>
          <w:b w:val="0"/>
        </w:rPr>
        <w:t>–</w:t>
      </w:r>
      <w:r w:rsidRPr="006C52D4">
        <w:rPr>
          <w:b w:val="0"/>
        </w:rPr>
        <w:t>uger</w:t>
      </w:r>
      <w:r w:rsidR="00093817">
        <w:rPr>
          <w:b w:val="0"/>
        </w:rPr>
        <w:t xml:space="preserve"> i rotationen</w:t>
      </w:r>
      <w:r w:rsidR="00F0687A" w:rsidRPr="006C52D4">
        <w:rPr>
          <w:b w:val="0"/>
        </w:rPr>
        <w:t>.</w:t>
      </w:r>
      <w:r w:rsidR="00093817">
        <w:rPr>
          <w:b w:val="0"/>
          <w:color w:val="000000"/>
        </w:rPr>
        <w:t xml:space="preserve"> </w:t>
      </w:r>
      <w:r w:rsidR="00AE28B9" w:rsidRPr="006C52D4">
        <w:rPr>
          <w:b w:val="0"/>
          <w:color w:val="000000"/>
        </w:rPr>
        <w:t>Der er</w:t>
      </w:r>
      <w:r w:rsidR="00F0687A" w:rsidRPr="006C52D4">
        <w:rPr>
          <w:b w:val="0"/>
          <w:color w:val="000000"/>
        </w:rPr>
        <w:t xml:space="preserve"> dog</w:t>
      </w:r>
      <w:r w:rsidR="00AE28B9" w:rsidRPr="006C52D4">
        <w:rPr>
          <w:b w:val="0"/>
          <w:color w:val="000000"/>
        </w:rPr>
        <w:t xml:space="preserve"> forskellige grader af, hvor pressede de studerende er</w:t>
      </w:r>
      <w:r w:rsidR="00093817">
        <w:rPr>
          <w:b w:val="0"/>
          <w:color w:val="000000"/>
        </w:rPr>
        <w:t>. Studerende med farmakologi som valgfag føler sig temmelig pressede, mens de st</w:t>
      </w:r>
      <w:r w:rsidR="00093817">
        <w:rPr>
          <w:b w:val="0"/>
          <w:color w:val="000000"/>
        </w:rPr>
        <w:t>u</w:t>
      </w:r>
      <w:r w:rsidR="00093817">
        <w:rPr>
          <w:b w:val="0"/>
          <w:color w:val="000000"/>
        </w:rPr>
        <w:t>derende</w:t>
      </w:r>
      <w:r w:rsidR="00F0687A" w:rsidRPr="006C52D4">
        <w:rPr>
          <w:b w:val="0"/>
          <w:color w:val="000000"/>
        </w:rPr>
        <w:t xml:space="preserve">, </w:t>
      </w:r>
      <w:r w:rsidR="00093817">
        <w:rPr>
          <w:b w:val="0"/>
          <w:color w:val="000000"/>
        </w:rPr>
        <w:t>der har overstået valgfaget ikke følte sig pressede m.h.t. læsni</w:t>
      </w:r>
      <w:r w:rsidR="00093817">
        <w:rPr>
          <w:b w:val="0"/>
          <w:color w:val="000000"/>
        </w:rPr>
        <w:t>n</w:t>
      </w:r>
      <w:r w:rsidR="00093817">
        <w:rPr>
          <w:b w:val="0"/>
          <w:color w:val="000000"/>
        </w:rPr>
        <w:t xml:space="preserve">gen. </w:t>
      </w:r>
      <w:r w:rsidR="00F0687A" w:rsidRPr="006C52D4">
        <w:rPr>
          <w:b w:val="0"/>
          <w:color w:val="000000"/>
        </w:rPr>
        <w:br/>
        <w:t>Det diskuteres, hvilke muligheder vi har, for at gøre noget ved situati</w:t>
      </w:r>
      <w:r w:rsidR="00F0687A" w:rsidRPr="006C52D4">
        <w:rPr>
          <w:b w:val="0"/>
          <w:color w:val="000000"/>
        </w:rPr>
        <w:t>o</w:t>
      </w:r>
      <w:r w:rsidR="00F0687A" w:rsidRPr="006C52D4">
        <w:rPr>
          <w:b w:val="0"/>
          <w:color w:val="000000"/>
        </w:rPr>
        <w:t xml:space="preserve">nen. Studienævnet ønsker som udgangspunkt </w:t>
      </w:r>
      <w:r w:rsidR="00093817">
        <w:rPr>
          <w:b w:val="0"/>
          <w:color w:val="000000"/>
        </w:rPr>
        <w:t xml:space="preserve">helst </w:t>
      </w:r>
      <w:r w:rsidR="00F0687A" w:rsidRPr="006C52D4">
        <w:rPr>
          <w:b w:val="0"/>
          <w:color w:val="000000"/>
        </w:rPr>
        <w:t>ikke at skære i anta</w:t>
      </w:r>
      <w:r w:rsidR="00F0687A" w:rsidRPr="006C52D4">
        <w:rPr>
          <w:b w:val="0"/>
          <w:color w:val="000000"/>
        </w:rPr>
        <w:t>l</w:t>
      </w:r>
      <w:r w:rsidR="00F0687A" w:rsidRPr="006C52D4">
        <w:rPr>
          <w:b w:val="0"/>
          <w:color w:val="000000"/>
        </w:rPr>
        <w:t>let af kliniktimer</w:t>
      </w:r>
      <w:r w:rsidR="006C52D4" w:rsidRPr="006C52D4">
        <w:rPr>
          <w:b w:val="0"/>
          <w:color w:val="000000"/>
        </w:rPr>
        <w:t xml:space="preserve">, og de studerende er da også meget glade for de mange </w:t>
      </w:r>
      <w:r w:rsidR="006C52D4" w:rsidRPr="006C52D4">
        <w:rPr>
          <w:b w:val="0"/>
          <w:color w:val="000000"/>
        </w:rPr>
        <w:lastRenderedPageBreak/>
        <w:t xml:space="preserve">kliniktimer. En </w:t>
      </w:r>
      <w:r w:rsidR="00093817">
        <w:rPr>
          <w:b w:val="0"/>
          <w:color w:val="000000"/>
        </w:rPr>
        <w:t>mulighed</w:t>
      </w:r>
      <w:r w:rsidR="00093817" w:rsidRPr="006C52D4">
        <w:rPr>
          <w:b w:val="0"/>
          <w:color w:val="000000"/>
        </w:rPr>
        <w:t xml:space="preserve"> </w:t>
      </w:r>
      <w:r w:rsidR="006C52D4" w:rsidRPr="006C52D4">
        <w:rPr>
          <w:b w:val="0"/>
          <w:color w:val="000000"/>
        </w:rPr>
        <w:t xml:space="preserve">kunne være at </w:t>
      </w:r>
      <w:r w:rsidR="00AE28B9" w:rsidRPr="006C52D4">
        <w:rPr>
          <w:b w:val="0"/>
          <w:color w:val="000000"/>
        </w:rPr>
        <w:t>ensrette semestrene, så alle s</w:t>
      </w:r>
      <w:r w:rsidR="00AE28B9" w:rsidRPr="006C52D4">
        <w:rPr>
          <w:b w:val="0"/>
          <w:color w:val="000000"/>
        </w:rPr>
        <w:t>e</w:t>
      </w:r>
      <w:r w:rsidR="00AE28B9" w:rsidRPr="006C52D4">
        <w:rPr>
          <w:b w:val="0"/>
          <w:color w:val="000000"/>
        </w:rPr>
        <w:t>mestre har samme struktur</w:t>
      </w:r>
      <w:r w:rsidR="006C52D4" w:rsidRPr="006C52D4">
        <w:rPr>
          <w:b w:val="0"/>
          <w:color w:val="000000"/>
        </w:rPr>
        <w:t xml:space="preserve"> med blokke af skiftevis teori og klinik.</w:t>
      </w:r>
      <w:r w:rsidR="00AE28B9" w:rsidRPr="006C52D4">
        <w:rPr>
          <w:b w:val="0"/>
          <w:color w:val="000000"/>
        </w:rPr>
        <w:t xml:space="preserve"> Så li</w:t>
      </w:r>
      <w:r w:rsidR="00AE28B9" w:rsidRPr="006C52D4">
        <w:rPr>
          <w:b w:val="0"/>
          <w:color w:val="000000"/>
        </w:rPr>
        <w:t>g</w:t>
      </w:r>
      <w:r w:rsidR="00AE28B9" w:rsidRPr="006C52D4">
        <w:rPr>
          <w:b w:val="0"/>
          <w:color w:val="000000"/>
        </w:rPr>
        <w:t>ner det no</w:t>
      </w:r>
      <w:r w:rsidR="006C52D4" w:rsidRPr="006C52D4">
        <w:rPr>
          <w:b w:val="0"/>
          <w:color w:val="000000"/>
        </w:rPr>
        <w:t>get, de studerende kender i forvejen, og man kan læse mere i</w:t>
      </w:r>
      <w:r w:rsidR="006C52D4" w:rsidRPr="006C52D4">
        <w:rPr>
          <w:b w:val="0"/>
          <w:color w:val="000000"/>
        </w:rPr>
        <w:t>n</w:t>
      </w:r>
      <w:r w:rsidR="006C52D4" w:rsidRPr="006C52D4">
        <w:rPr>
          <w:b w:val="0"/>
          <w:color w:val="000000"/>
        </w:rPr>
        <w:t>tensivt i teoriblokkene.</w:t>
      </w:r>
      <w:r w:rsidR="00AE28B9" w:rsidRPr="006C52D4">
        <w:rPr>
          <w:b w:val="0"/>
          <w:color w:val="000000"/>
        </w:rPr>
        <w:t xml:space="preserve"> </w:t>
      </w:r>
      <w:r w:rsidR="006C52D4" w:rsidRPr="006C52D4">
        <w:rPr>
          <w:b w:val="0"/>
          <w:color w:val="000000"/>
        </w:rPr>
        <w:t xml:space="preserve">En </w:t>
      </w:r>
      <w:r w:rsidR="00093817">
        <w:rPr>
          <w:b w:val="0"/>
          <w:color w:val="000000"/>
        </w:rPr>
        <w:t>anden</w:t>
      </w:r>
      <w:r w:rsidR="00093817" w:rsidRPr="006C52D4">
        <w:rPr>
          <w:b w:val="0"/>
          <w:color w:val="000000"/>
        </w:rPr>
        <w:t xml:space="preserve"> </w:t>
      </w:r>
      <w:r w:rsidR="00093817">
        <w:rPr>
          <w:b w:val="0"/>
          <w:color w:val="000000"/>
        </w:rPr>
        <w:t>mulighed</w:t>
      </w:r>
      <w:r w:rsidR="006C52D4" w:rsidRPr="006C52D4">
        <w:rPr>
          <w:b w:val="0"/>
          <w:color w:val="000000"/>
        </w:rPr>
        <w:t xml:space="preserve"> kunne være at </w:t>
      </w:r>
      <w:r w:rsidR="004F2805">
        <w:rPr>
          <w:b w:val="0"/>
          <w:color w:val="000000"/>
        </w:rPr>
        <w:t xml:space="preserve">de studerende </w:t>
      </w:r>
      <w:r w:rsidR="006C52D4" w:rsidRPr="006C52D4">
        <w:rPr>
          <w:b w:val="0"/>
          <w:color w:val="000000"/>
        </w:rPr>
        <w:t>skifte</w:t>
      </w:r>
      <w:r w:rsidR="004F2805">
        <w:rPr>
          <w:b w:val="0"/>
          <w:color w:val="000000"/>
        </w:rPr>
        <w:t>r</w:t>
      </w:r>
      <w:r w:rsidR="006C52D4" w:rsidRPr="006C52D4">
        <w:rPr>
          <w:b w:val="0"/>
          <w:color w:val="000000"/>
        </w:rPr>
        <w:t xml:space="preserve"> </w:t>
      </w:r>
      <w:r w:rsidR="00093817">
        <w:rPr>
          <w:b w:val="0"/>
          <w:color w:val="000000"/>
        </w:rPr>
        <w:t>afdeling på HLK kursets to klinikperioder</w:t>
      </w:r>
      <w:r w:rsidR="006C52D4" w:rsidRPr="006C52D4">
        <w:rPr>
          <w:b w:val="0"/>
          <w:color w:val="000000"/>
        </w:rPr>
        <w:t>, så de får set forskellige typer patienter, da en del af pensum også læres gennem patientkontakt. Endelig foreslås det, at teoridagen lægges i forbindelse med en weekend, altså mandag eller fredag, så de der er udstationeret ikke skal tilbage til Aarhus hver onsdag.</w:t>
      </w:r>
      <w:r w:rsidR="006C52D4">
        <w:rPr>
          <w:b w:val="0"/>
          <w:color w:val="000000"/>
        </w:rPr>
        <w:br/>
        <w:t>Der spørges til, om</w:t>
      </w:r>
      <w:r w:rsidR="006C52D4" w:rsidRPr="006C52D4">
        <w:rPr>
          <w:b w:val="0"/>
          <w:color w:val="000000"/>
        </w:rPr>
        <w:t xml:space="preserve"> valgfaget på længere sigt </w:t>
      </w:r>
      <w:r w:rsidR="006C52D4">
        <w:rPr>
          <w:b w:val="0"/>
          <w:color w:val="000000"/>
        </w:rPr>
        <w:t xml:space="preserve">kan </w:t>
      </w:r>
      <w:r w:rsidR="006C52D4" w:rsidRPr="006C52D4">
        <w:rPr>
          <w:b w:val="0"/>
          <w:color w:val="000000"/>
        </w:rPr>
        <w:t xml:space="preserve">lægges ned på </w:t>
      </w:r>
      <w:r w:rsidR="004F2805">
        <w:rPr>
          <w:b w:val="0"/>
          <w:color w:val="000000"/>
        </w:rPr>
        <w:t>2</w:t>
      </w:r>
      <w:r w:rsidR="006C52D4" w:rsidRPr="006C52D4">
        <w:rPr>
          <w:b w:val="0"/>
          <w:color w:val="000000"/>
        </w:rPr>
        <w:t>. sem</w:t>
      </w:r>
      <w:r w:rsidR="006C52D4" w:rsidRPr="006C52D4">
        <w:rPr>
          <w:b w:val="0"/>
          <w:color w:val="000000"/>
        </w:rPr>
        <w:t>e</w:t>
      </w:r>
      <w:r w:rsidR="006C52D4" w:rsidRPr="006C52D4">
        <w:rPr>
          <w:b w:val="0"/>
          <w:color w:val="000000"/>
        </w:rPr>
        <w:t>ster</w:t>
      </w:r>
      <w:r w:rsidR="004F2805">
        <w:rPr>
          <w:b w:val="0"/>
          <w:color w:val="000000"/>
        </w:rPr>
        <w:t xml:space="preserve"> KA</w:t>
      </w:r>
      <w:r w:rsidR="0002197A">
        <w:rPr>
          <w:b w:val="0"/>
          <w:color w:val="000000"/>
        </w:rPr>
        <w:t>, hvilket dog vil kræve en ny studieordning</w:t>
      </w:r>
      <w:r w:rsidR="006C52D4" w:rsidRPr="006C52D4">
        <w:rPr>
          <w:b w:val="0"/>
          <w:color w:val="000000"/>
        </w:rPr>
        <w:t>? De studeren</w:t>
      </w:r>
      <w:r w:rsidR="006C52D4">
        <w:rPr>
          <w:b w:val="0"/>
          <w:color w:val="000000"/>
        </w:rPr>
        <w:t xml:space="preserve">de er </w:t>
      </w:r>
      <w:r w:rsidR="006C52D4" w:rsidRPr="006C52D4">
        <w:rPr>
          <w:b w:val="0"/>
          <w:color w:val="000000"/>
        </w:rPr>
        <w:t>gl</w:t>
      </w:r>
      <w:r w:rsidR="006C52D4" w:rsidRPr="006C52D4">
        <w:rPr>
          <w:b w:val="0"/>
          <w:color w:val="000000"/>
        </w:rPr>
        <w:t>a</w:t>
      </w:r>
      <w:r w:rsidR="006C52D4" w:rsidRPr="006C52D4">
        <w:rPr>
          <w:b w:val="0"/>
          <w:color w:val="000000"/>
        </w:rPr>
        <w:t>de for valgfaget og de muligheder det by</w:t>
      </w:r>
      <w:r w:rsidR="006C52D4">
        <w:rPr>
          <w:b w:val="0"/>
          <w:color w:val="000000"/>
        </w:rPr>
        <w:t>der, men v</w:t>
      </w:r>
      <w:r w:rsidR="006C52D4" w:rsidRPr="006C52D4">
        <w:rPr>
          <w:b w:val="0"/>
          <w:color w:val="000000"/>
        </w:rPr>
        <w:t xml:space="preserve">algfaget nedprioriteres på </w:t>
      </w:r>
      <w:r w:rsidR="004F2805">
        <w:rPr>
          <w:b w:val="0"/>
          <w:color w:val="000000"/>
        </w:rPr>
        <w:t>3. semester KA</w:t>
      </w:r>
      <w:r w:rsidR="006C52D4" w:rsidRPr="006C52D4">
        <w:rPr>
          <w:b w:val="0"/>
          <w:color w:val="000000"/>
        </w:rPr>
        <w:t xml:space="preserve">, da </w:t>
      </w:r>
      <w:r w:rsidR="004F2805">
        <w:rPr>
          <w:b w:val="0"/>
          <w:color w:val="000000"/>
        </w:rPr>
        <w:t xml:space="preserve">HLK kurset </w:t>
      </w:r>
      <w:r w:rsidR="006C52D4" w:rsidRPr="006C52D4">
        <w:rPr>
          <w:b w:val="0"/>
          <w:color w:val="000000"/>
        </w:rPr>
        <w:t xml:space="preserve">er hårdt. </w:t>
      </w:r>
      <w:r w:rsidR="006C52D4">
        <w:rPr>
          <w:b w:val="0"/>
          <w:color w:val="000000"/>
        </w:rPr>
        <w:t>De studerende føler, at der er</w:t>
      </w:r>
      <w:r w:rsidR="006C52D4" w:rsidRPr="006C52D4">
        <w:rPr>
          <w:b w:val="0"/>
          <w:color w:val="000000"/>
        </w:rPr>
        <w:t xml:space="preserve"> bedre plads </w:t>
      </w:r>
      <w:r w:rsidR="006C52D4">
        <w:rPr>
          <w:b w:val="0"/>
          <w:color w:val="000000"/>
        </w:rPr>
        <w:t xml:space="preserve">til valgfaget </w:t>
      </w:r>
      <w:r w:rsidR="004F2805">
        <w:rPr>
          <w:b w:val="0"/>
          <w:color w:val="000000"/>
        </w:rPr>
        <w:t>ved siden af a</w:t>
      </w:r>
      <w:r w:rsidR="006C52D4" w:rsidRPr="006C52D4">
        <w:rPr>
          <w:b w:val="0"/>
          <w:color w:val="000000"/>
        </w:rPr>
        <w:t>bdomen</w:t>
      </w:r>
      <w:r w:rsidR="006C52D4">
        <w:rPr>
          <w:b w:val="0"/>
          <w:color w:val="000000"/>
        </w:rPr>
        <w:t>-</w:t>
      </w:r>
      <w:r w:rsidR="004F2805">
        <w:rPr>
          <w:b w:val="0"/>
          <w:color w:val="000000"/>
        </w:rPr>
        <w:t>kurset</w:t>
      </w:r>
      <w:r w:rsidR="006C52D4" w:rsidRPr="006C52D4">
        <w:rPr>
          <w:b w:val="0"/>
          <w:color w:val="000000"/>
        </w:rPr>
        <w:t xml:space="preserve">, hvor pensum også er markant mindre. </w:t>
      </w:r>
      <w:r w:rsidR="006C52D4">
        <w:rPr>
          <w:b w:val="0"/>
          <w:color w:val="000000"/>
        </w:rPr>
        <w:t xml:space="preserve">På </w:t>
      </w:r>
      <w:r w:rsidR="004F2805">
        <w:rPr>
          <w:b w:val="0"/>
          <w:color w:val="000000"/>
        </w:rPr>
        <w:t>2. semester</w:t>
      </w:r>
      <w:r w:rsidR="006C52D4">
        <w:rPr>
          <w:b w:val="0"/>
          <w:color w:val="000000"/>
        </w:rPr>
        <w:t xml:space="preserve"> er der derudover</w:t>
      </w:r>
      <w:r w:rsidR="006C52D4" w:rsidRPr="006C52D4">
        <w:rPr>
          <w:b w:val="0"/>
          <w:color w:val="000000"/>
        </w:rPr>
        <w:t xml:space="preserve"> kun undervis</w:t>
      </w:r>
      <w:r w:rsidR="006C52D4">
        <w:rPr>
          <w:b w:val="0"/>
          <w:color w:val="000000"/>
        </w:rPr>
        <w:t xml:space="preserve">ning en gang om ugen, så det opleves som </w:t>
      </w:r>
      <w:r w:rsidR="006C52D4" w:rsidRPr="006C52D4">
        <w:rPr>
          <w:b w:val="0"/>
          <w:color w:val="000000"/>
        </w:rPr>
        <w:t>et let semester rent arbejdsmæssigt</w:t>
      </w:r>
      <w:r w:rsidR="004F2805">
        <w:rPr>
          <w:b w:val="0"/>
          <w:color w:val="000000"/>
        </w:rPr>
        <w:t xml:space="preserve"> i forhold til både 1. og 3. semester</w:t>
      </w:r>
      <w:r w:rsidR="006C52D4" w:rsidRPr="006C52D4">
        <w:rPr>
          <w:b w:val="0"/>
          <w:color w:val="000000"/>
        </w:rPr>
        <w:t>.</w:t>
      </w:r>
      <w:r w:rsidR="006C52D4">
        <w:rPr>
          <w:b w:val="0"/>
          <w:color w:val="000000"/>
        </w:rPr>
        <w:t xml:space="preserve"> </w:t>
      </w:r>
    </w:p>
    <w:p w:rsidR="004F2805" w:rsidRPr="004F2805" w:rsidRDefault="004F2805" w:rsidP="004F2805">
      <w:pPr>
        <w:ind w:left="425"/>
      </w:pPr>
      <w:r>
        <w:t>Kursusleder Henning Mølgaard inviteres til at drøfte problemstillingen med studienævnet på næste møde.</w:t>
      </w:r>
    </w:p>
    <w:p w:rsidR="004F2805" w:rsidRDefault="004F2805" w:rsidP="004F2805">
      <w:pPr>
        <w:pStyle w:val="Overskrift1"/>
        <w:numPr>
          <w:ilvl w:val="0"/>
          <w:numId w:val="0"/>
        </w:numPr>
        <w:ind w:left="425"/>
      </w:pPr>
    </w:p>
    <w:p w:rsidR="001E40B7" w:rsidRPr="00315DF0" w:rsidRDefault="00E0769E" w:rsidP="00E0769E">
      <w:pPr>
        <w:pStyle w:val="Overskrift1"/>
      </w:pPr>
      <w:r>
        <w:t>Godkendelse af valgfag</w:t>
      </w:r>
      <w:r>
        <w:br/>
      </w:r>
      <w:r w:rsidRPr="00E0769E">
        <w:rPr>
          <w:b w:val="0"/>
        </w:rPr>
        <w:t xml:space="preserve">Alle valgfag godkendt, </w:t>
      </w:r>
      <w:r w:rsidR="005B6718">
        <w:rPr>
          <w:b w:val="0"/>
        </w:rPr>
        <w:t>Fertilitet og Fosterudvikling</w:t>
      </w:r>
      <w:r w:rsidR="00C12EAB">
        <w:rPr>
          <w:rStyle w:val="Kommentarhenvisning"/>
          <w:b w:val="0"/>
          <w:bCs w:val="0"/>
        </w:rPr>
        <w:t xml:space="preserve"> med b</w:t>
      </w:r>
      <w:r w:rsidRPr="00E0769E">
        <w:rPr>
          <w:b w:val="0"/>
        </w:rPr>
        <w:t>emærkninger</w:t>
      </w:r>
      <w:r w:rsidR="001E40B7" w:rsidRPr="00E0769E">
        <w:rPr>
          <w:b w:val="0"/>
          <w:bCs w:val="0"/>
        </w:rPr>
        <w:t>.</w:t>
      </w:r>
      <w:r w:rsidR="001E40B7" w:rsidRPr="00E0769E">
        <w:rPr>
          <w:b w:val="0"/>
          <w:bCs w:val="0"/>
        </w:rPr>
        <w:br/>
      </w:r>
    </w:p>
    <w:p w:rsidR="001E40B7" w:rsidRPr="00E56A24" w:rsidRDefault="001E40B7" w:rsidP="00E0769E">
      <w:pPr>
        <w:pStyle w:val="Overskrift1"/>
      </w:pPr>
      <w:r>
        <w:t>Godkendelse af summer schools</w:t>
      </w:r>
      <w:r w:rsidR="00E0769E">
        <w:br/>
      </w:r>
      <w:r w:rsidR="00E0769E" w:rsidRPr="00E0769E">
        <w:rPr>
          <w:b w:val="0"/>
        </w:rPr>
        <w:t>Begge summer schools godkendt. Der ønskes en præcision af antal delt</w:t>
      </w:r>
      <w:r w:rsidR="00E0769E" w:rsidRPr="00E0769E">
        <w:rPr>
          <w:b w:val="0"/>
        </w:rPr>
        <w:t>a</w:t>
      </w:r>
      <w:r w:rsidR="00E0769E" w:rsidRPr="00E0769E">
        <w:rPr>
          <w:b w:val="0"/>
        </w:rPr>
        <w:t xml:space="preserve">gere og undervisningsuger på </w:t>
      </w:r>
      <w:r w:rsidR="005B6718">
        <w:rPr>
          <w:b w:val="0"/>
        </w:rPr>
        <w:t>Clinical Global Infectious Diseases</w:t>
      </w:r>
      <w:r w:rsidRPr="00E0769E">
        <w:rPr>
          <w:b w:val="0"/>
        </w:rPr>
        <w:t xml:space="preserve">. </w:t>
      </w:r>
      <w:r w:rsidRPr="00E0769E">
        <w:rPr>
          <w:b w:val="0"/>
          <w:bCs w:val="0"/>
        </w:rPr>
        <w:br/>
      </w:r>
    </w:p>
    <w:p w:rsidR="001E40B7" w:rsidRPr="000A6CBD" w:rsidRDefault="001E40B7" w:rsidP="001E40B7">
      <w:pPr>
        <w:pStyle w:val="Overskrift1"/>
      </w:pPr>
      <w:r>
        <w:t>Orientering om</w:t>
      </w:r>
      <w:r w:rsidR="00C10183">
        <w:t xml:space="preserve"> sagsgangen i meritsager</w:t>
      </w:r>
      <w:r w:rsidR="00C10183">
        <w:br/>
      </w:r>
      <w:r w:rsidR="00C10183" w:rsidRPr="00C10183">
        <w:rPr>
          <w:b w:val="0"/>
        </w:rPr>
        <w:t xml:space="preserve">Ansøgninger om merit sendes til høring i det faglige miljø. </w:t>
      </w:r>
      <w:r w:rsidR="00C10183">
        <w:rPr>
          <w:b w:val="0"/>
        </w:rPr>
        <w:t>Hvis det fagl</w:t>
      </w:r>
      <w:r w:rsidR="00C10183">
        <w:rPr>
          <w:b w:val="0"/>
        </w:rPr>
        <w:t>i</w:t>
      </w:r>
      <w:r w:rsidR="00C10183">
        <w:rPr>
          <w:b w:val="0"/>
        </w:rPr>
        <w:t>ge miljø anbefaler et afslag på ansøgningen, tages ansøgningen op i st</w:t>
      </w:r>
      <w:r w:rsidR="00C10183">
        <w:rPr>
          <w:b w:val="0"/>
        </w:rPr>
        <w:t>u</w:t>
      </w:r>
      <w:r w:rsidR="00C10183">
        <w:rPr>
          <w:b w:val="0"/>
        </w:rPr>
        <w:t>dienævnet</w:t>
      </w:r>
      <w:r>
        <w:rPr>
          <w:b w:val="0"/>
        </w:rPr>
        <w:t>, der så beslutter endeligt, om der skal gives merit eller afslag.</w:t>
      </w:r>
      <w:r>
        <w:rPr>
          <w:b w:val="0"/>
          <w:bCs w:val="0"/>
        </w:rPr>
        <w:br/>
      </w:r>
    </w:p>
    <w:p w:rsidR="001E40B7" w:rsidRDefault="00C10183" w:rsidP="009109BC">
      <w:pPr>
        <w:pStyle w:val="Overskrift1"/>
      </w:pPr>
      <w:r>
        <w:t>Gæst: Institutleder på Institut for Klinisk Medicin, Kristjar Skajaa</w:t>
      </w:r>
      <w:r>
        <w:br/>
      </w:r>
      <w:r w:rsidRPr="00C10183">
        <w:rPr>
          <w:b w:val="0"/>
        </w:rPr>
        <w:t xml:space="preserve">Kort præsentation af studienævnet og af institutleder. </w:t>
      </w:r>
      <w:r w:rsidR="00C26571">
        <w:br/>
      </w:r>
      <w:r w:rsidR="00EF2A20">
        <w:rPr>
          <w:b w:val="0"/>
        </w:rPr>
        <w:t>Kristjar Skajaa</w:t>
      </w:r>
      <w:r w:rsidRPr="00C26571">
        <w:rPr>
          <w:b w:val="0"/>
        </w:rPr>
        <w:t xml:space="preserve"> udtrykker </w:t>
      </w:r>
      <w:r w:rsidR="00C26571">
        <w:rPr>
          <w:b w:val="0"/>
        </w:rPr>
        <w:t xml:space="preserve">et stort </w:t>
      </w:r>
      <w:r w:rsidRPr="00C26571">
        <w:rPr>
          <w:b w:val="0"/>
        </w:rPr>
        <w:t>ønske om at involvere sig meget i ka</w:t>
      </w:r>
      <w:r w:rsidRPr="00C26571">
        <w:rPr>
          <w:b w:val="0"/>
        </w:rPr>
        <w:t>n</w:t>
      </w:r>
      <w:r w:rsidRPr="00C26571">
        <w:rPr>
          <w:b w:val="0"/>
        </w:rPr>
        <w:t>didatuddannelsen</w:t>
      </w:r>
      <w:r w:rsidR="00C26571">
        <w:rPr>
          <w:b w:val="0"/>
        </w:rPr>
        <w:t>, og prioriterer dette højt</w:t>
      </w:r>
      <w:r w:rsidRPr="00C26571">
        <w:rPr>
          <w:b w:val="0"/>
        </w:rPr>
        <w:t xml:space="preserve">. </w:t>
      </w:r>
      <w:r w:rsidR="00EF2A20">
        <w:rPr>
          <w:b w:val="0"/>
        </w:rPr>
        <w:t>Kristjar Skajaa</w:t>
      </w:r>
      <w:r w:rsidR="00C26571">
        <w:rPr>
          <w:b w:val="0"/>
        </w:rPr>
        <w:t xml:space="preserve"> har det ove</w:t>
      </w:r>
      <w:r w:rsidR="00C26571">
        <w:rPr>
          <w:b w:val="0"/>
        </w:rPr>
        <w:t>r</w:t>
      </w:r>
      <w:r w:rsidR="00C26571">
        <w:rPr>
          <w:b w:val="0"/>
        </w:rPr>
        <w:t xml:space="preserve">ordnede økonomiske ansvar for </w:t>
      </w:r>
      <w:r w:rsidR="004F2805">
        <w:rPr>
          <w:b w:val="0"/>
        </w:rPr>
        <w:t>undervisningen på kandidatdelen og</w:t>
      </w:r>
      <w:r w:rsidR="00EF2A20">
        <w:rPr>
          <w:b w:val="0"/>
        </w:rPr>
        <w:t xml:space="preserve"> ø</w:t>
      </w:r>
      <w:r w:rsidR="00EF2A20">
        <w:rPr>
          <w:b w:val="0"/>
        </w:rPr>
        <w:t>n</w:t>
      </w:r>
      <w:r w:rsidR="00EF2A20">
        <w:rPr>
          <w:b w:val="0"/>
        </w:rPr>
        <w:t>ske</w:t>
      </w:r>
      <w:r w:rsidR="004F2805">
        <w:rPr>
          <w:b w:val="0"/>
        </w:rPr>
        <w:t>r</w:t>
      </w:r>
      <w:r w:rsidR="00EF2A20">
        <w:rPr>
          <w:b w:val="0"/>
        </w:rPr>
        <w:t xml:space="preserve"> </w:t>
      </w:r>
      <w:r w:rsidRPr="00C26571">
        <w:rPr>
          <w:b w:val="0"/>
        </w:rPr>
        <w:t xml:space="preserve">at være med i diskussioner og </w:t>
      </w:r>
      <w:r w:rsidR="00EF2A20">
        <w:rPr>
          <w:b w:val="0"/>
        </w:rPr>
        <w:t xml:space="preserve">deltage i </w:t>
      </w:r>
      <w:r w:rsidRPr="00C26571">
        <w:rPr>
          <w:b w:val="0"/>
        </w:rPr>
        <w:t>dialo</w:t>
      </w:r>
      <w:r w:rsidR="00EF2A20">
        <w:rPr>
          <w:b w:val="0"/>
        </w:rPr>
        <w:t>g med studienævnet</w:t>
      </w:r>
      <w:r w:rsidRPr="00C26571">
        <w:rPr>
          <w:b w:val="0"/>
        </w:rPr>
        <w:t>,</w:t>
      </w:r>
      <w:r w:rsidR="00EF2A20">
        <w:rPr>
          <w:b w:val="0"/>
        </w:rPr>
        <w:t xml:space="preserve"> </w:t>
      </w:r>
      <w:r w:rsidRPr="00C26571">
        <w:rPr>
          <w:b w:val="0"/>
        </w:rPr>
        <w:t xml:space="preserve">og håber på </w:t>
      </w:r>
      <w:r w:rsidR="00EF2A20">
        <w:rPr>
          <w:b w:val="0"/>
        </w:rPr>
        <w:t xml:space="preserve">et </w:t>
      </w:r>
      <w:r w:rsidRPr="00C26571">
        <w:rPr>
          <w:b w:val="0"/>
        </w:rPr>
        <w:t xml:space="preserve">godt samarbejde. </w:t>
      </w:r>
      <w:r w:rsidR="002B79DA">
        <w:rPr>
          <w:b w:val="0"/>
        </w:rPr>
        <w:t xml:space="preserve">Han </w:t>
      </w:r>
      <w:r w:rsidR="00EF2A20">
        <w:rPr>
          <w:b w:val="0"/>
        </w:rPr>
        <w:t>har</w:t>
      </w:r>
      <w:r w:rsidRPr="00C26571">
        <w:rPr>
          <w:b w:val="0"/>
        </w:rPr>
        <w:t xml:space="preserve"> fx løbende aftaler med reg</w:t>
      </w:r>
      <w:r w:rsidR="00EF2A20">
        <w:rPr>
          <w:b w:val="0"/>
        </w:rPr>
        <w:t>ions</w:t>
      </w:r>
      <w:r w:rsidRPr="00C26571">
        <w:rPr>
          <w:b w:val="0"/>
        </w:rPr>
        <w:t>ho</w:t>
      </w:r>
      <w:r w:rsidRPr="00C26571">
        <w:rPr>
          <w:b w:val="0"/>
        </w:rPr>
        <w:t>s</w:t>
      </w:r>
      <w:r w:rsidRPr="00C26571">
        <w:rPr>
          <w:b w:val="0"/>
        </w:rPr>
        <w:t>pitaler</w:t>
      </w:r>
      <w:r w:rsidR="00EF2A20">
        <w:rPr>
          <w:b w:val="0"/>
        </w:rPr>
        <w:t xml:space="preserve">ne </w:t>
      </w:r>
      <w:r w:rsidRPr="00C26571">
        <w:rPr>
          <w:b w:val="0"/>
        </w:rPr>
        <w:t>for at høre</w:t>
      </w:r>
      <w:r w:rsidR="00EF2A20">
        <w:rPr>
          <w:b w:val="0"/>
        </w:rPr>
        <w:t xml:space="preserve"> status derfra</w:t>
      </w:r>
      <w:r w:rsidRPr="00C26571">
        <w:rPr>
          <w:b w:val="0"/>
        </w:rPr>
        <w:t xml:space="preserve"> </w:t>
      </w:r>
      <w:r w:rsidR="00EF2A20">
        <w:rPr>
          <w:b w:val="0"/>
        </w:rPr>
        <w:t>og for at høre, hvordan samarbejdet forløber</w:t>
      </w:r>
      <w:r w:rsidRPr="00C26571">
        <w:rPr>
          <w:b w:val="0"/>
        </w:rPr>
        <w:t xml:space="preserve">. </w:t>
      </w:r>
      <w:r w:rsidR="00EF2A20">
        <w:rPr>
          <w:b w:val="0"/>
        </w:rPr>
        <w:t>Han s</w:t>
      </w:r>
      <w:r w:rsidRPr="00C26571">
        <w:rPr>
          <w:b w:val="0"/>
        </w:rPr>
        <w:t xml:space="preserve">er </w:t>
      </w:r>
      <w:r w:rsidR="00EF2A20">
        <w:rPr>
          <w:b w:val="0"/>
        </w:rPr>
        <w:t xml:space="preserve">det som værende </w:t>
      </w:r>
      <w:r w:rsidR="002B79DA">
        <w:rPr>
          <w:b w:val="0"/>
        </w:rPr>
        <w:t>en</w:t>
      </w:r>
      <w:r w:rsidRPr="00C26571">
        <w:rPr>
          <w:b w:val="0"/>
        </w:rPr>
        <w:t xml:space="preserve"> hovedopgave</w:t>
      </w:r>
      <w:r w:rsidR="00EF2A20">
        <w:rPr>
          <w:b w:val="0"/>
        </w:rPr>
        <w:t xml:space="preserve"> </w:t>
      </w:r>
      <w:r w:rsidRPr="00C26571">
        <w:rPr>
          <w:b w:val="0"/>
        </w:rPr>
        <w:t xml:space="preserve">at få mere struktur på </w:t>
      </w:r>
      <w:r w:rsidR="002B79DA">
        <w:rPr>
          <w:b w:val="0"/>
        </w:rPr>
        <w:t>varetagelsen af instituttets undervisningsopgaver</w:t>
      </w:r>
      <w:r w:rsidRPr="00C26571">
        <w:rPr>
          <w:b w:val="0"/>
        </w:rPr>
        <w:t xml:space="preserve">. </w:t>
      </w:r>
      <w:r w:rsidR="00EF2A20">
        <w:rPr>
          <w:b w:val="0"/>
        </w:rPr>
        <w:br/>
      </w:r>
      <w:bookmarkStart w:id="1" w:name="_GoBack"/>
      <w:bookmarkEnd w:id="1"/>
      <w:r w:rsidR="00EF2A20">
        <w:rPr>
          <w:b w:val="0"/>
        </w:rPr>
        <w:t>Vi kan som studienævn</w:t>
      </w:r>
      <w:r w:rsidRPr="00C26571">
        <w:rPr>
          <w:b w:val="0"/>
        </w:rPr>
        <w:t xml:space="preserve"> kun indstille, men ikke udføre</w:t>
      </w:r>
      <w:r w:rsidR="00EF2A20">
        <w:rPr>
          <w:b w:val="0"/>
        </w:rPr>
        <w:t xml:space="preserve"> opgaverne</w:t>
      </w:r>
      <w:r w:rsidRPr="00C26571">
        <w:rPr>
          <w:b w:val="0"/>
        </w:rPr>
        <w:t xml:space="preserve">, så vi </w:t>
      </w:r>
      <w:r w:rsidRPr="00C26571">
        <w:rPr>
          <w:b w:val="0"/>
        </w:rPr>
        <w:lastRenderedPageBreak/>
        <w:t>har brug for et godt samarbejde med institutleder</w:t>
      </w:r>
      <w:r w:rsidR="002B79DA">
        <w:rPr>
          <w:b w:val="0"/>
        </w:rPr>
        <w:t>ne</w:t>
      </w:r>
      <w:r w:rsidRPr="00C26571">
        <w:rPr>
          <w:b w:val="0"/>
        </w:rPr>
        <w:t xml:space="preserve">. </w:t>
      </w:r>
      <w:r w:rsidR="00E66473">
        <w:rPr>
          <w:b w:val="0"/>
        </w:rPr>
        <w:br/>
      </w:r>
      <w:r w:rsidR="00EF2A20">
        <w:rPr>
          <w:b w:val="0"/>
        </w:rPr>
        <w:t xml:space="preserve">Studenterrepræsentanterne </w:t>
      </w:r>
      <w:r w:rsidR="002B79DA">
        <w:rPr>
          <w:b w:val="0"/>
        </w:rPr>
        <w:t xml:space="preserve">bliver bedt om at </w:t>
      </w:r>
      <w:r w:rsidR="00EF2A20">
        <w:rPr>
          <w:b w:val="0"/>
        </w:rPr>
        <w:t xml:space="preserve">nævne </w:t>
      </w:r>
      <w:r w:rsidR="002B79DA">
        <w:rPr>
          <w:b w:val="0"/>
        </w:rPr>
        <w:t>hvilke</w:t>
      </w:r>
      <w:r w:rsidR="00EF2A20">
        <w:rPr>
          <w:b w:val="0"/>
        </w:rPr>
        <w:t xml:space="preserve"> ting, der </w:t>
      </w:r>
      <w:r w:rsidRPr="00C26571">
        <w:rPr>
          <w:b w:val="0"/>
        </w:rPr>
        <w:t>di</w:t>
      </w:r>
      <w:r w:rsidRPr="00C26571">
        <w:rPr>
          <w:b w:val="0"/>
        </w:rPr>
        <w:t>s</w:t>
      </w:r>
      <w:r w:rsidRPr="00C26571">
        <w:rPr>
          <w:b w:val="0"/>
        </w:rPr>
        <w:t>kuteres i studenterforum</w:t>
      </w:r>
      <w:r w:rsidR="002B79DA">
        <w:rPr>
          <w:b w:val="0"/>
        </w:rPr>
        <w:t xml:space="preserve"> aktuelt</w:t>
      </w:r>
      <w:r w:rsidR="00EF2A20">
        <w:rPr>
          <w:b w:val="0"/>
        </w:rPr>
        <w:t xml:space="preserve">. Et af </w:t>
      </w:r>
      <w:r w:rsidR="002B79DA">
        <w:rPr>
          <w:b w:val="0"/>
        </w:rPr>
        <w:t>hoved</w:t>
      </w:r>
      <w:r w:rsidR="00EF2A20">
        <w:rPr>
          <w:b w:val="0"/>
        </w:rPr>
        <w:t>emnerne er e</w:t>
      </w:r>
      <w:r w:rsidRPr="00C26571">
        <w:rPr>
          <w:b w:val="0"/>
        </w:rPr>
        <w:t xml:space="preserve">valuering af undervisning og sikring af kvalitet. Hvordan sikrer vi, at der leveres god undervisning og kliniktid, der hvor man kommer hen? </w:t>
      </w:r>
      <w:r w:rsidR="00EF2A20">
        <w:rPr>
          <w:b w:val="0"/>
        </w:rPr>
        <w:t>Kurserne evalu</w:t>
      </w:r>
      <w:r w:rsidR="00EF2A20">
        <w:rPr>
          <w:b w:val="0"/>
        </w:rPr>
        <w:t>e</w:t>
      </w:r>
      <w:r w:rsidR="00EF2A20">
        <w:rPr>
          <w:b w:val="0"/>
        </w:rPr>
        <w:t xml:space="preserve">res efter hvert semester, og der udarbejdes en rapport med resultaterne, </w:t>
      </w:r>
      <w:r w:rsidRPr="00C26571">
        <w:rPr>
          <w:b w:val="0"/>
        </w:rPr>
        <w:t xml:space="preserve">men vi har ikke som sådan en evaluering af afdelingerne. Kunne dette sættes i system, og blive en fast og obligatorisk del? </w:t>
      </w:r>
      <w:r w:rsidR="00E66473">
        <w:rPr>
          <w:b w:val="0"/>
        </w:rPr>
        <w:br/>
      </w:r>
      <w:r w:rsidR="00EF2A20">
        <w:rPr>
          <w:b w:val="0"/>
        </w:rPr>
        <w:t xml:space="preserve">Derudover </w:t>
      </w:r>
      <w:r w:rsidR="002B79DA">
        <w:rPr>
          <w:b w:val="0"/>
        </w:rPr>
        <w:t>diskuterede man</w:t>
      </w:r>
      <w:r w:rsidR="00EF2A20">
        <w:rPr>
          <w:b w:val="0"/>
        </w:rPr>
        <w:t xml:space="preserve"> </w:t>
      </w:r>
      <w:r w:rsidR="002B79DA">
        <w:rPr>
          <w:b w:val="0"/>
        </w:rPr>
        <w:t>den objektive strukturerede kliniske eks</w:t>
      </w:r>
      <w:r w:rsidR="002B79DA">
        <w:rPr>
          <w:b w:val="0"/>
        </w:rPr>
        <w:t>a</w:t>
      </w:r>
      <w:r w:rsidR="002B79DA">
        <w:rPr>
          <w:b w:val="0"/>
        </w:rPr>
        <w:t xml:space="preserve">men (OSKE) og ønsket om </w:t>
      </w:r>
      <w:r w:rsidRPr="00C26571">
        <w:rPr>
          <w:b w:val="0"/>
        </w:rPr>
        <w:t>en større variation i prøveformer</w:t>
      </w:r>
      <w:r w:rsidR="002B79DA">
        <w:rPr>
          <w:b w:val="0"/>
        </w:rPr>
        <w:t>ne på kand</w:t>
      </w:r>
      <w:r w:rsidR="002B79DA">
        <w:rPr>
          <w:b w:val="0"/>
        </w:rPr>
        <w:t>i</w:t>
      </w:r>
      <w:r w:rsidR="002B79DA">
        <w:rPr>
          <w:b w:val="0"/>
        </w:rPr>
        <w:t>datdelen. Her kommer en omkostnings- og prioriteringsdiskussion klart ind</w:t>
      </w:r>
      <w:r w:rsidR="009109BC">
        <w:rPr>
          <w:b w:val="0"/>
        </w:rPr>
        <w:t xml:space="preserve"> og spørgsmålet er, </w:t>
      </w:r>
      <w:r w:rsidR="00EF2A20">
        <w:rPr>
          <w:b w:val="0"/>
        </w:rPr>
        <w:t xml:space="preserve">hvor mange penge man har at gøre godt med, hvad angår afholdelse af prøver. </w:t>
      </w:r>
      <w:r w:rsidR="009109BC">
        <w:rPr>
          <w:b w:val="0"/>
        </w:rPr>
        <w:t>Multiple choice (</w:t>
      </w:r>
      <w:r w:rsidR="00EF2A20">
        <w:rPr>
          <w:b w:val="0"/>
        </w:rPr>
        <w:t>MCQ</w:t>
      </w:r>
      <w:r w:rsidR="009109BC">
        <w:rPr>
          <w:b w:val="0"/>
        </w:rPr>
        <w:t>)</w:t>
      </w:r>
      <w:r w:rsidR="00EF2A20">
        <w:rPr>
          <w:b w:val="0"/>
        </w:rPr>
        <w:t xml:space="preserve"> er </w:t>
      </w:r>
      <w:r w:rsidRPr="00C26571">
        <w:rPr>
          <w:b w:val="0"/>
        </w:rPr>
        <w:t xml:space="preserve">en billig </w:t>
      </w:r>
      <w:r w:rsidR="009109BC">
        <w:rPr>
          <w:b w:val="0"/>
        </w:rPr>
        <w:t>pr</w:t>
      </w:r>
      <w:r w:rsidR="009109BC">
        <w:rPr>
          <w:b w:val="0"/>
        </w:rPr>
        <w:t>ø</w:t>
      </w:r>
      <w:r w:rsidR="009109BC">
        <w:rPr>
          <w:b w:val="0"/>
        </w:rPr>
        <w:t>veform</w:t>
      </w:r>
      <w:r w:rsidR="00EF2A20">
        <w:rPr>
          <w:b w:val="0"/>
        </w:rPr>
        <w:t xml:space="preserve">, og der er derfor 3 </w:t>
      </w:r>
      <w:r w:rsidR="009109BC">
        <w:rPr>
          <w:b w:val="0"/>
        </w:rPr>
        <w:t>’</w:t>
      </w:r>
      <w:r w:rsidR="00EF2A20">
        <w:rPr>
          <w:b w:val="0"/>
        </w:rPr>
        <w:t>billige</w:t>
      </w:r>
      <w:r w:rsidR="009109BC">
        <w:rPr>
          <w:b w:val="0"/>
        </w:rPr>
        <w:t>’</w:t>
      </w:r>
      <w:r w:rsidR="00EF2A20">
        <w:rPr>
          <w:b w:val="0"/>
        </w:rPr>
        <w:t xml:space="preserve"> </w:t>
      </w:r>
      <w:r w:rsidR="009109BC">
        <w:rPr>
          <w:b w:val="0"/>
        </w:rPr>
        <w:t xml:space="preserve">prøver </w:t>
      </w:r>
      <w:r w:rsidR="00652FD9">
        <w:rPr>
          <w:b w:val="0"/>
        </w:rPr>
        <w:t>på 1-3. semester af kandidatd</w:t>
      </w:r>
      <w:r w:rsidR="00652FD9">
        <w:rPr>
          <w:b w:val="0"/>
        </w:rPr>
        <w:t>e</w:t>
      </w:r>
      <w:r w:rsidR="00652FD9">
        <w:rPr>
          <w:b w:val="0"/>
        </w:rPr>
        <w:t xml:space="preserve">len. Hvornår har vi </w:t>
      </w:r>
      <w:r w:rsidR="009109BC">
        <w:rPr>
          <w:b w:val="0"/>
        </w:rPr>
        <w:t>’sparet sammen’</w:t>
      </w:r>
      <w:r w:rsidR="00652FD9">
        <w:rPr>
          <w:b w:val="0"/>
        </w:rPr>
        <w:t xml:space="preserve"> til en dyr </w:t>
      </w:r>
      <w:r w:rsidR="009109BC">
        <w:rPr>
          <w:b w:val="0"/>
        </w:rPr>
        <w:t>prøve, som OSKE</w:t>
      </w:r>
      <w:r w:rsidR="00652FD9">
        <w:rPr>
          <w:b w:val="0"/>
        </w:rPr>
        <w:t xml:space="preserve">? Det er et stort ønske </w:t>
      </w:r>
      <w:r w:rsidR="009109BC">
        <w:rPr>
          <w:b w:val="0"/>
        </w:rPr>
        <w:t xml:space="preserve">om at sikre en variation i prøveformerne, så også kliniske kompetencer udprøves i praksis. </w:t>
      </w:r>
      <w:r w:rsidRPr="00C26571">
        <w:rPr>
          <w:b w:val="0"/>
        </w:rPr>
        <w:t xml:space="preserve">En </w:t>
      </w:r>
      <w:r w:rsidR="009109BC">
        <w:rPr>
          <w:b w:val="0"/>
        </w:rPr>
        <w:t xml:space="preserve">mulighed er at arbejde med </w:t>
      </w:r>
      <w:r w:rsidR="0076173F">
        <w:rPr>
          <w:b w:val="0"/>
        </w:rPr>
        <w:t>komp</w:t>
      </w:r>
      <w:r w:rsidR="0076173F">
        <w:rPr>
          <w:b w:val="0"/>
        </w:rPr>
        <w:t>e</w:t>
      </w:r>
      <w:r w:rsidR="0076173F">
        <w:rPr>
          <w:b w:val="0"/>
        </w:rPr>
        <w:t>tencetests</w:t>
      </w:r>
      <w:r w:rsidR="0076173F" w:rsidRPr="00C26571">
        <w:rPr>
          <w:b w:val="0"/>
        </w:rPr>
        <w:t xml:space="preserve"> </w:t>
      </w:r>
      <w:r w:rsidRPr="00C26571">
        <w:rPr>
          <w:b w:val="0"/>
        </w:rPr>
        <w:t>på afdelingerne</w:t>
      </w:r>
      <w:r w:rsidR="009109BC">
        <w:rPr>
          <w:b w:val="0"/>
        </w:rPr>
        <w:t>, fx gennem tilføjelser i logbøgerne</w:t>
      </w:r>
      <w:r w:rsidRPr="00C26571">
        <w:rPr>
          <w:b w:val="0"/>
        </w:rPr>
        <w:t>. Udfordri</w:t>
      </w:r>
      <w:r w:rsidRPr="00C26571">
        <w:rPr>
          <w:b w:val="0"/>
        </w:rPr>
        <w:t>n</w:t>
      </w:r>
      <w:r w:rsidRPr="00C26571">
        <w:rPr>
          <w:b w:val="0"/>
        </w:rPr>
        <w:t xml:space="preserve">gen </w:t>
      </w:r>
      <w:r w:rsidR="00652FD9">
        <w:rPr>
          <w:b w:val="0"/>
        </w:rPr>
        <w:t xml:space="preserve">kan så være </w:t>
      </w:r>
      <w:r w:rsidRPr="00C26571">
        <w:rPr>
          <w:b w:val="0"/>
        </w:rPr>
        <w:t>at sikre, at de studerende udprøves ensartet</w:t>
      </w:r>
      <w:r w:rsidR="009109BC">
        <w:rPr>
          <w:b w:val="0"/>
        </w:rPr>
        <w:t xml:space="preserve"> og at der er lokale ressourcer til at løfte opgaven</w:t>
      </w:r>
      <w:r w:rsidRPr="00C26571">
        <w:rPr>
          <w:b w:val="0"/>
        </w:rPr>
        <w:t xml:space="preserve">. </w:t>
      </w:r>
      <w:r w:rsidR="00652FD9" w:rsidRPr="009109BC">
        <w:rPr>
          <w:b w:val="0"/>
        </w:rPr>
        <w:br/>
        <w:t>Endelig bringes det op, at n</w:t>
      </w:r>
      <w:r w:rsidRPr="009109BC">
        <w:rPr>
          <w:b w:val="0"/>
        </w:rPr>
        <w:t xml:space="preserve">ogle </w:t>
      </w:r>
      <w:r w:rsidR="009109BC">
        <w:rPr>
          <w:b w:val="0"/>
        </w:rPr>
        <w:t>afdelinger</w:t>
      </w:r>
      <w:r w:rsidR="009109BC" w:rsidRPr="009109BC">
        <w:rPr>
          <w:b w:val="0"/>
        </w:rPr>
        <w:t xml:space="preserve"> </w:t>
      </w:r>
      <w:r w:rsidRPr="009109BC">
        <w:rPr>
          <w:b w:val="0"/>
        </w:rPr>
        <w:t>er kendt for mange aflysni</w:t>
      </w:r>
      <w:r w:rsidRPr="009109BC">
        <w:rPr>
          <w:b w:val="0"/>
        </w:rPr>
        <w:t>n</w:t>
      </w:r>
      <w:r w:rsidRPr="009109BC">
        <w:rPr>
          <w:b w:val="0"/>
        </w:rPr>
        <w:t>ger og ringe kvalitet af undervisning</w:t>
      </w:r>
      <w:r w:rsidR="00652FD9" w:rsidRPr="009109BC">
        <w:rPr>
          <w:b w:val="0"/>
        </w:rPr>
        <w:t>en</w:t>
      </w:r>
      <w:r w:rsidRPr="009109BC">
        <w:rPr>
          <w:b w:val="0"/>
        </w:rPr>
        <w:t xml:space="preserve">. </w:t>
      </w:r>
      <w:r w:rsidR="00FC7089" w:rsidRPr="009109BC">
        <w:rPr>
          <w:b w:val="0"/>
        </w:rPr>
        <w:t xml:space="preserve">Kristjar Skajaa </w:t>
      </w:r>
      <w:r w:rsidRPr="009109BC">
        <w:rPr>
          <w:b w:val="0"/>
        </w:rPr>
        <w:t xml:space="preserve">vil meget gerne </w:t>
      </w:r>
      <w:r w:rsidR="009109BC">
        <w:rPr>
          <w:b w:val="0"/>
        </w:rPr>
        <w:t>have</w:t>
      </w:r>
      <w:r w:rsidR="009109BC" w:rsidRPr="009109BC">
        <w:rPr>
          <w:b w:val="0"/>
        </w:rPr>
        <w:t xml:space="preserve"> </w:t>
      </w:r>
      <w:r w:rsidRPr="009109BC">
        <w:rPr>
          <w:b w:val="0"/>
        </w:rPr>
        <w:t>besked</w:t>
      </w:r>
      <w:r w:rsidR="009109BC">
        <w:rPr>
          <w:b w:val="0"/>
        </w:rPr>
        <w:t xml:space="preserve"> om sådanne</w:t>
      </w:r>
      <w:r w:rsidR="00FC7089" w:rsidRPr="009109BC">
        <w:rPr>
          <w:b w:val="0"/>
        </w:rPr>
        <w:t xml:space="preserve"> problemer. S</w:t>
      </w:r>
      <w:r w:rsidRPr="009109BC">
        <w:rPr>
          <w:b w:val="0"/>
        </w:rPr>
        <w:t>å vil han tage fat om problemet</w:t>
      </w:r>
      <w:r w:rsidR="009109BC">
        <w:rPr>
          <w:b w:val="0"/>
        </w:rPr>
        <w:t xml:space="preserve"> og løse det</w:t>
      </w:r>
      <w:r w:rsidRPr="009109BC">
        <w:rPr>
          <w:b w:val="0"/>
        </w:rPr>
        <w:t xml:space="preserve">. </w:t>
      </w:r>
      <w:r w:rsidR="00FC7089" w:rsidRPr="009109BC">
        <w:rPr>
          <w:b w:val="0"/>
        </w:rPr>
        <w:t xml:space="preserve">Det bemærkes dog, at </w:t>
      </w:r>
      <w:r w:rsidR="009109BC">
        <w:rPr>
          <w:b w:val="0"/>
        </w:rPr>
        <w:t>praktik</w:t>
      </w:r>
      <w:r w:rsidR="009109BC" w:rsidRPr="009109BC">
        <w:rPr>
          <w:b w:val="0"/>
        </w:rPr>
        <w:t xml:space="preserve"> </w:t>
      </w:r>
      <w:r w:rsidR="00FC7089" w:rsidRPr="009109BC">
        <w:rPr>
          <w:b w:val="0"/>
        </w:rPr>
        <w:t>er om en</w:t>
      </w:r>
      <w:r w:rsidRPr="009109BC">
        <w:rPr>
          <w:b w:val="0"/>
        </w:rPr>
        <w:t xml:space="preserve"> tovejs-aftale.</w:t>
      </w:r>
      <w:r w:rsidR="00FC7089" w:rsidRPr="009109BC">
        <w:rPr>
          <w:b w:val="0"/>
        </w:rPr>
        <w:t xml:space="preserve"> </w:t>
      </w:r>
      <w:r w:rsidR="009109BC">
        <w:rPr>
          <w:b w:val="0"/>
        </w:rPr>
        <w:t>Afdelinge</w:t>
      </w:r>
      <w:r w:rsidR="009109BC">
        <w:rPr>
          <w:b w:val="0"/>
        </w:rPr>
        <w:t>r</w:t>
      </w:r>
      <w:r w:rsidR="009109BC">
        <w:rPr>
          <w:b w:val="0"/>
        </w:rPr>
        <w:t>ne</w:t>
      </w:r>
      <w:r w:rsidR="009109BC" w:rsidRPr="009109BC">
        <w:rPr>
          <w:b w:val="0"/>
        </w:rPr>
        <w:t xml:space="preserve"> </w:t>
      </w:r>
      <w:r w:rsidR="00FC7089" w:rsidRPr="009109BC">
        <w:rPr>
          <w:b w:val="0"/>
        </w:rPr>
        <w:t>skal overholde deres del af aftalen, og de studerende skal møde op.</w:t>
      </w:r>
    </w:p>
    <w:p w:rsidR="001E40B7" w:rsidRDefault="001E40B7" w:rsidP="001E40B7"/>
    <w:p w:rsidR="004062ED" w:rsidRDefault="001E40B7" w:rsidP="00C10183">
      <w:pPr>
        <w:pStyle w:val="Overskrift1"/>
      </w:pPr>
      <w:r>
        <w:t>Eventuelt</w:t>
      </w:r>
    </w:p>
    <w:p w:rsidR="0076173F" w:rsidRDefault="0076173F" w:rsidP="0076173F">
      <w:pPr>
        <w:ind w:left="425"/>
      </w:pPr>
      <w:r>
        <w:t>Ingenting.</w:t>
      </w:r>
    </w:p>
    <w:p w:rsidR="000A3511" w:rsidRDefault="000A3511" w:rsidP="0076173F">
      <w:pPr>
        <w:ind w:left="425"/>
      </w:pPr>
    </w:p>
    <w:p w:rsidR="000A3511" w:rsidRDefault="000A3511" w:rsidP="0076173F">
      <w:pPr>
        <w:ind w:left="425"/>
      </w:pPr>
      <w:r>
        <w:t>Studieleder Anne Mette Mørcke</w:t>
      </w:r>
    </w:p>
    <w:p w:rsidR="000A3511" w:rsidRPr="0076173F" w:rsidRDefault="000A3511" w:rsidP="0076173F">
      <w:pPr>
        <w:ind w:left="425"/>
      </w:pPr>
      <w:r>
        <w:t>Uddannelsesrådgiver Karoline Engsig-Karup</w:t>
      </w:r>
    </w:p>
    <w:sectPr w:rsidR="000A3511" w:rsidRPr="0076173F" w:rsidSect="0009718E">
      <w:headerReference w:type="default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7" w:h="16840" w:code="9"/>
      <w:pgMar w:top="2472" w:right="1134" w:bottom="1985" w:left="3544" w:header="567" w:footer="329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4E">
      <wne:acd wne:acdName="acd3"/>
    </wne:keymap>
  </wne:keymaps>
  <wne:toolbars>
    <wne:acdManifest>
      <wne:acdEntry wne:acdName="acd0"/>
      <wne:acdEntry wne:acdName="acd1"/>
      <wne:acdEntry wne:acdName="acd2"/>
      <wne:acdEntry wne:acdName="acd3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AA" wne:acdName="acd3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2F8" w:rsidRDefault="00C262F8">
      <w:r>
        <w:separator/>
      </w:r>
    </w:p>
  </w:endnote>
  <w:endnote w:type="continuationSeparator" w:id="0">
    <w:p w:rsidR="00C262F8" w:rsidRDefault="00C26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4089DE9-C3D4-463E-940B-9A2ABC3A395E}"/>
    <w:embedBold r:id="rId2" w:fontKey="{FF877810-7FC8-4A2B-9922-04CE7FB351EC}"/>
    <w:embedItalic r:id="rId3" w:fontKey="{E9FAD815-D527-411D-AFB8-5BA38DD3866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4" w:fontKey="{1D4986B5-57FB-4D83-8838-F62E569ABC0D}"/>
    <w:embedBold r:id="rId5" w:fontKey="{8F42513C-3B21-457C-B13E-998EB3B0E59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EC7AC04B-51CA-4538-8EA7-5EE10FEAA874}"/>
    <w:embedBold r:id="rId7" w:fontKey="{02B49266-7B3B-4EAD-942E-FE72F9E2B2C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C581B56-3199-4607-A4ED-33FE416C7D0B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9" w:fontKey="{66DF6427-694F-4373-AB28-326841A7E8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81F0F005-5FBB-4765-B135-975C70C841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FD9" w:rsidRDefault="00652FD9">
    <w:pPr>
      <w:pStyle w:val="Sidefod"/>
    </w:pPr>
    <w:r>
      <w:tab/>
    </w:r>
    <w:r>
      <w:tab/>
    </w:r>
    <w:r>
      <w:tab/>
    </w:r>
    <w:r w:rsidR="00DA15A4" w:rsidRPr="00336DC5">
      <w:rPr>
        <w:vanish/>
      </w:rPr>
      <w:fldChar w:fldCharType="begin"/>
    </w:r>
    <w:r w:rsidRPr="00336DC5">
      <w:rPr>
        <w:vanish/>
      </w:rPr>
      <w:instrText>page</w:instrText>
    </w:r>
    <w:r w:rsidR="00DA15A4" w:rsidRPr="00336DC5">
      <w:rPr>
        <w:vanish/>
      </w:rPr>
      <w:fldChar w:fldCharType="separate"/>
    </w:r>
    <w:r w:rsidR="008D3791">
      <w:rPr>
        <w:noProof/>
        <w:vanish/>
      </w:rPr>
      <w:t>2</w:t>
    </w:r>
    <w:r w:rsidR="00DA15A4" w:rsidRPr="00336DC5">
      <w:rPr>
        <w:vanish/>
      </w:rPr>
      <w:fldChar w:fldCharType="end"/>
    </w:r>
    <w:r w:rsidRPr="00336DC5">
      <w:rPr>
        <w:vanish/>
      </w:rPr>
      <w:t>/</w:t>
    </w:r>
    <w:r w:rsidR="00DA15A4" w:rsidRPr="00336DC5">
      <w:rPr>
        <w:vanish/>
      </w:rPr>
      <w:fldChar w:fldCharType="begin"/>
    </w:r>
    <w:r w:rsidRPr="00336DC5">
      <w:rPr>
        <w:vanish/>
      </w:rPr>
      <w:instrText>numpages</w:instrText>
    </w:r>
    <w:r w:rsidR="00DA15A4" w:rsidRPr="00336DC5">
      <w:rPr>
        <w:vanish/>
      </w:rPr>
      <w:fldChar w:fldCharType="separate"/>
    </w:r>
    <w:r w:rsidR="008D3791">
      <w:rPr>
        <w:noProof/>
        <w:vanish/>
      </w:rPr>
      <w:t>3</w:t>
    </w:r>
    <w:r w:rsidR="00DA15A4" w:rsidRPr="00336DC5">
      <w:rPr>
        <w:vanish/>
      </w:rPr>
      <w:fldChar w:fldCharType="end"/>
    </w:r>
    <w:r w:rsidRPr="00336DC5">
      <w:rPr>
        <w:vanish/>
      </w:rPr>
      <w:t>/</w:t>
    </w:r>
    <w:r w:rsidR="00DA15A4" w:rsidRPr="00336DC5">
      <w:rPr>
        <w:vanish/>
      </w:rPr>
      <w:fldChar w:fldCharType="begin"/>
    </w:r>
    <w:r w:rsidRPr="00336DC5">
      <w:rPr>
        <w:vanish/>
      </w:rPr>
      <w:instrText>sectionpages</w:instrText>
    </w:r>
    <w:r w:rsidR="00DA15A4" w:rsidRPr="00336DC5">
      <w:rPr>
        <w:vanish/>
      </w:rPr>
      <w:fldChar w:fldCharType="separate"/>
    </w:r>
    <w:r w:rsidR="008D3791">
      <w:rPr>
        <w:noProof/>
        <w:vanish/>
      </w:rPr>
      <w:t>3</w:t>
    </w:r>
    <w:r w:rsidR="00DA15A4"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FD9" w:rsidRDefault="00652FD9" w:rsidP="00260E34"/>
  <w:p w:rsidR="00652FD9" w:rsidRDefault="00652FD9" w:rsidP="00260E34"/>
  <w:tbl>
    <w:tblPr>
      <w:tblW w:w="0" w:type="auto"/>
      <w:tblInd w:w="-241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10"/>
      <w:gridCol w:w="2410"/>
      <w:gridCol w:w="2410"/>
    </w:tblGrid>
    <w:tr w:rsidR="00652FD9" w:rsidRPr="00C41C80" w:rsidTr="00F32917">
      <w:tc>
        <w:tcPr>
          <w:tcW w:w="2410" w:type="dxa"/>
        </w:tcPr>
        <w:p w:rsidR="00652FD9" w:rsidRDefault="00652FD9" w:rsidP="002478F8">
          <w:pPr>
            <w:pStyle w:val="Template-Companyname"/>
            <w:rPr>
              <w:lang w:val="en-GB"/>
            </w:rPr>
          </w:pPr>
          <w:bookmarkStart w:id="25" w:name="bmkSecundaryLogo"/>
          <w:bookmarkEnd w:id="25"/>
        </w:p>
      </w:tc>
      <w:tc>
        <w:tcPr>
          <w:tcW w:w="2410" w:type="dxa"/>
        </w:tcPr>
        <w:p w:rsidR="00652FD9" w:rsidRPr="002306BD" w:rsidRDefault="00652FD9" w:rsidP="008868CF">
          <w:pPr>
            <w:pStyle w:val="Template-Companyname"/>
          </w:pPr>
          <w:bookmarkStart w:id="26" w:name="bmkOffName"/>
          <w:bookmarkStart w:id="27" w:name="HIFbmkOffName"/>
          <w:r w:rsidRPr="002306BD">
            <w:t>Health</w:t>
          </w:r>
          <w:bookmarkEnd w:id="26"/>
        </w:p>
        <w:p w:rsidR="00652FD9" w:rsidRPr="002306BD" w:rsidRDefault="00652FD9" w:rsidP="00954AA9">
          <w:pPr>
            <w:pStyle w:val="Template-Address"/>
          </w:pPr>
          <w:bookmarkStart w:id="28" w:name="AarhusUniversitet"/>
          <w:bookmarkEnd w:id="27"/>
          <w:r w:rsidRPr="002306BD">
            <w:t>Aarhus Universitet</w:t>
          </w:r>
          <w:bookmarkEnd w:id="28"/>
        </w:p>
        <w:p w:rsidR="00652FD9" w:rsidRPr="002306BD" w:rsidRDefault="00652FD9" w:rsidP="002478F8">
          <w:pPr>
            <w:pStyle w:val="Template-Address"/>
          </w:pPr>
          <w:bookmarkStart w:id="29" w:name="bmkOffOfficeID"/>
          <w:r w:rsidRPr="002306BD">
            <w:t>Vennelyst Boulevard 9</w:t>
          </w:r>
        </w:p>
        <w:p w:rsidR="00652FD9" w:rsidRPr="00C41C80" w:rsidRDefault="00652FD9" w:rsidP="002478F8">
          <w:pPr>
            <w:pStyle w:val="Template-Address"/>
            <w:rPr>
              <w:lang w:val="en-GB"/>
            </w:rPr>
          </w:pPr>
          <w:r>
            <w:rPr>
              <w:lang w:val="en-GB"/>
            </w:rPr>
            <w:t>8000 Aarhus C</w:t>
          </w:r>
          <w:bookmarkEnd w:id="29"/>
        </w:p>
      </w:tc>
      <w:tc>
        <w:tcPr>
          <w:tcW w:w="2410" w:type="dxa"/>
        </w:tcPr>
        <w:p w:rsidR="00652FD9" w:rsidRPr="002306BD" w:rsidRDefault="00652FD9" w:rsidP="008868CF">
          <w:pPr>
            <w:pStyle w:val="Template-Address"/>
            <w:rPr>
              <w:lang w:val="en-GB"/>
            </w:rPr>
          </w:pPr>
          <w:bookmarkStart w:id="30" w:name="bmkOvsTel"/>
          <w:bookmarkStart w:id="31" w:name="HIFbmkOffPhone"/>
          <w:r w:rsidRPr="002306BD">
            <w:rPr>
              <w:lang w:val="en-GB"/>
            </w:rPr>
            <w:t>Tlf.:</w:t>
          </w:r>
          <w:bookmarkEnd w:id="30"/>
          <w:r w:rsidRPr="002306BD">
            <w:rPr>
              <w:lang w:val="en-GB"/>
            </w:rPr>
            <w:t xml:space="preserve"> </w:t>
          </w:r>
          <w:bookmarkStart w:id="32" w:name="bmkOffPhone"/>
          <w:r w:rsidRPr="002306BD">
            <w:rPr>
              <w:lang w:val="en-GB"/>
            </w:rPr>
            <w:t>87150000</w:t>
          </w:r>
          <w:bookmarkEnd w:id="32"/>
        </w:p>
        <w:p w:rsidR="00652FD9" w:rsidRPr="002306BD" w:rsidRDefault="00652FD9" w:rsidP="008868CF">
          <w:pPr>
            <w:pStyle w:val="Template-Address"/>
            <w:rPr>
              <w:lang w:val="en-GB"/>
            </w:rPr>
          </w:pPr>
          <w:bookmarkStart w:id="33" w:name="bmkOvsFax"/>
          <w:bookmarkStart w:id="34" w:name="HIFbmkOffFax"/>
          <w:bookmarkEnd w:id="31"/>
          <w:r w:rsidRPr="002306BD">
            <w:rPr>
              <w:lang w:val="en-GB"/>
            </w:rPr>
            <w:t>Fax:</w:t>
          </w:r>
          <w:bookmarkEnd w:id="33"/>
          <w:r w:rsidRPr="002306BD">
            <w:rPr>
              <w:lang w:val="en-GB"/>
            </w:rPr>
            <w:t xml:space="preserve"> </w:t>
          </w:r>
          <w:bookmarkStart w:id="35" w:name="bmkOffFax"/>
          <w:r w:rsidRPr="002306BD">
            <w:rPr>
              <w:lang w:val="en-GB"/>
            </w:rPr>
            <w:t>86128316</w:t>
          </w:r>
          <w:bookmarkEnd w:id="35"/>
        </w:p>
        <w:p w:rsidR="00652FD9" w:rsidRPr="002306BD" w:rsidRDefault="00652FD9" w:rsidP="0015528B">
          <w:pPr>
            <w:pStyle w:val="Template-Address"/>
            <w:rPr>
              <w:lang w:val="en-GB"/>
            </w:rPr>
          </w:pPr>
          <w:bookmarkStart w:id="36" w:name="HIFbmkOffEmail"/>
          <w:bookmarkEnd w:id="34"/>
          <w:r w:rsidRPr="002306BD">
            <w:rPr>
              <w:lang w:val="en-GB"/>
            </w:rPr>
            <w:t xml:space="preserve">E-mail: </w:t>
          </w:r>
          <w:bookmarkStart w:id="37" w:name="bmkOffEmail"/>
          <w:r w:rsidRPr="002306BD">
            <w:rPr>
              <w:lang w:val="en-GB"/>
            </w:rPr>
            <w:t>sun@au.dk</w:t>
          </w:r>
          <w:bookmarkEnd w:id="37"/>
        </w:p>
        <w:p w:rsidR="00652FD9" w:rsidRPr="00C41C80" w:rsidRDefault="00652FD9" w:rsidP="0015528B">
          <w:pPr>
            <w:pStyle w:val="Template-Address"/>
            <w:rPr>
              <w:lang w:val="en-GB"/>
            </w:rPr>
          </w:pPr>
          <w:bookmarkStart w:id="38" w:name="bmkOffOfficeWww"/>
          <w:bookmarkEnd w:id="36"/>
          <w:r>
            <w:rPr>
              <w:lang w:val="en-GB"/>
            </w:rPr>
            <w:t>http://health.au.dk/</w:t>
          </w:r>
          <w:bookmarkEnd w:id="38"/>
        </w:p>
      </w:tc>
    </w:tr>
  </w:tbl>
  <w:p w:rsidR="00652FD9" w:rsidRPr="006C3A1B" w:rsidRDefault="00652FD9" w:rsidP="00260E34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2F8" w:rsidRDefault="00C262F8">
      <w:r>
        <w:separator/>
      </w:r>
    </w:p>
  </w:footnote>
  <w:footnote w:type="continuationSeparator" w:id="0">
    <w:p w:rsidR="00C262F8" w:rsidRDefault="00C262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FD9" w:rsidRDefault="008D3791" w:rsidP="002478F8">
    <w:pPr>
      <w:pStyle w:val="Sidehoved"/>
    </w:pPr>
    <w:r>
      <w:rPr>
        <w:noProof/>
        <w:lang w:eastAsia="da-DK"/>
      </w:rPr>
      <w:pict>
        <v:group id="_x0000_s2080" editas="canvas" style="position:absolute;margin-left:56.7pt;margin-top:28.35pt;width:48pt;height:24pt;z-index:251659264;mso-position-horizontal-relative:page;mso-position-vertical-relative:page" coordorigin="3544,573" coordsize="960,480">
          <o:lock v:ext="edit" aspectratio="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1" type="#_x0000_t75" style="position:absolute;left:3544;top:573;width:960;height:480" o:preferrelative="f">
            <v:fill o:detectmouseclick="t"/>
            <v:path o:extrusionok="t" o:connecttype="none"/>
            <o:lock v:ext="edit" text="t"/>
          </v:shape>
          <v:shape id="_x0000_s2082" style="position:absolute;left:4024;top:813;width:480;height:240" coordsize="8160,4080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<v:path arrowok="t"/>
          </v:shape>
          <v:shape id="_x0000_s2083" style="position:absolute;left:3544;top:573;width:480;height:480" coordsize="8160,8160" path="m2878,8160l,8160,8160,r,2892l2878,8160xe" fillcolor="#03428e" stroked="f">
            <v:path arrowok="t"/>
          </v:shape>
          <w10:wrap anchorx="page" anchory="page"/>
        </v:group>
      </w:pict>
    </w:r>
    <w:r>
      <w:rPr>
        <w:noProof/>
        <w:lang w:eastAsia="da-DK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LogoNavnHide" o:spid="_x0000_s2079" type="#_x0000_t202" style="position:absolute;margin-left:55.85pt;margin-top:61.8pt;width:481.9pt;height:58.2pt;z-index:251658240;mso-position-horizontal-relative:page;mso-position-vertical-relative:page" filled="f" stroked="f">
          <v:textbox style="mso-next-textbox:#LogoNavnHide" inset="0,0,0,0">
            <w:txbxContent>
              <w:p w:rsidR="00652FD9" w:rsidRDefault="00652FD9" w:rsidP="002478F8">
                <w:pPr>
                  <w:pStyle w:val="Template-Parentlogoname"/>
                </w:pPr>
                <w:bookmarkStart w:id="2" w:name="bmkOffParent02"/>
                <w:r>
                  <w:t>Health</w:t>
                </w:r>
                <w:bookmarkEnd w:id="2"/>
              </w:p>
              <w:p w:rsidR="00652FD9" w:rsidRDefault="00652FD9" w:rsidP="002478F8">
                <w:pPr>
                  <w:pStyle w:val="Template-Unitnamelogoname"/>
                </w:pPr>
                <w:bookmarkStart w:id="3" w:name="bmkOffUnitName02"/>
                <w:r>
                  <w:t>Aarhus Universitet</w:t>
                </w:r>
              </w:p>
              <w:bookmarkEnd w:id="3"/>
              <w:p w:rsidR="00652FD9" w:rsidRDefault="00652FD9" w:rsidP="002478F8">
                <w:pPr>
                  <w:pStyle w:val="Template-Unitnamelogoname"/>
                </w:pPr>
              </w:p>
            </w:txbxContent>
          </v:textbox>
          <w10:wrap anchorx="page" anchory="page"/>
        </v:shape>
      </w:pict>
    </w:r>
  </w:p>
  <w:p w:rsidR="00652FD9" w:rsidRDefault="008D3791">
    <w:pPr>
      <w:pStyle w:val="Sidehoved"/>
    </w:pPr>
    <w:r>
      <w:rPr>
        <w:noProof/>
        <w:lang w:eastAsia="da-DK"/>
      </w:rPr>
      <w:pict>
        <v:shape id="FoldeStregHide02" o:spid="_x0000_s2062" type="#_x0000_t75" style="position:absolute;margin-left:14.2pt;margin-top:283.5pt;width:28.1pt;height:299.1pt;z-index:-251655168;mso-position-horizontal-relative:page;mso-position-vertical-relative:page">
          <v:imagedata r:id="rId1" o:title="Skillelinjer" cropbottom="-249f" cropright="-64504f"/>
          <w10:wrap anchorx="page" anchory="page"/>
        </v:shape>
      </w:pict>
    </w:r>
    <w:r>
      <w:rPr>
        <w:noProof/>
        <w:lang w:eastAsia="da-DK"/>
      </w:rPr>
      <w:pict>
        <v:shape id="_x0000_s2053" type="#_x0000_t202" style="position:absolute;margin-left:56.7pt;margin-top:120.2pt;width:70.1pt;height:84.2pt;z-index:251655168;mso-position-horizontal-relative:page;mso-position-vertical-relative:page" filled="f" stroked="f">
          <v:textbox style="mso-next-textbox:#_x0000_s2053" inset="0,0,0,0">
            <w:txbxContent>
              <w:p w:rsidR="00652FD9" w:rsidRDefault="00652FD9" w:rsidP="00A11327">
                <w:pPr>
                  <w:rPr>
                    <w:rStyle w:val="Sidetal"/>
                  </w:rPr>
                </w:pPr>
                <w:bookmarkStart w:id="4" w:name="bmkOvsPage_01"/>
                <w:r w:rsidRPr="009224E3">
                  <w:rPr>
                    <w:rStyle w:val="Sidetal"/>
                  </w:rPr>
                  <w:t>Side</w:t>
                </w:r>
                <w:bookmarkEnd w:id="4"/>
                <w:r>
                  <w:rPr>
                    <w:rStyle w:val="Sidetal"/>
                  </w:rPr>
                  <w:t xml:space="preserve"> </w:t>
                </w:r>
                <w:r w:rsidR="00DA15A4">
                  <w:rPr>
                    <w:rStyle w:val="Sidetal"/>
                  </w:rPr>
                  <w:fldChar w:fldCharType="begin"/>
                </w:r>
                <w:r>
                  <w:rPr>
                    <w:rStyle w:val="Sidetal"/>
                  </w:rPr>
                  <w:instrText xml:space="preserve"> PAGE </w:instrText>
                </w:r>
                <w:r w:rsidR="00DA15A4">
                  <w:rPr>
                    <w:rStyle w:val="Sidetal"/>
                  </w:rPr>
                  <w:fldChar w:fldCharType="separate"/>
                </w:r>
                <w:r w:rsidR="008D3791">
                  <w:rPr>
                    <w:rStyle w:val="Sidetal"/>
                    <w:noProof/>
                  </w:rPr>
                  <w:t>2</w:t>
                </w:r>
                <w:r w:rsidR="00DA15A4">
                  <w:rPr>
                    <w:rStyle w:val="Sidetal"/>
                  </w:rPr>
                  <w:fldChar w:fldCharType="end"/>
                </w:r>
                <w:r>
                  <w:rPr>
                    <w:rStyle w:val="Sidetal"/>
                  </w:rPr>
                  <w:t>/</w:t>
                </w:r>
                <w:r w:rsidR="00DA15A4">
                  <w:rPr>
                    <w:rStyle w:val="Sidetal"/>
                  </w:rPr>
                  <w:fldChar w:fldCharType="begin"/>
                </w:r>
                <w:r>
                  <w:rPr>
                    <w:rStyle w:val="Sidetal"/>
                  </w:rPr>
                  <w:instrText xml:space="preserve"> NUMPAGES </w:instrText>
                </w:r>
                <w:r w:rsidR="00DA15A4">
                  <w:rPr>
                    <w:rStyle w:val="Sidetal"/>
                  </w:rPr>
                  <w:fldChar w:fldCharType="separate"/>
                </w:r>
                <w:r w:rsidR="008D3791">
                  <w:rPr>
                    <w:rStyle w:val="Sidetal"/>
                    <w:noProof/>
                  </w:rPr>
                  <w:t>3</w:t>
                </w:r>
                <w:r w:rsidR="00DA15A4">
                  <w:rPr>
                    <w:rStyle w:val="Sidetal"/>
                  </w:rPr>
                  <w:fldChar w:fldCharType="end"/>
                </w:r>
              </w:p>
              <w:p w:rsidR="00652FD9" w:rsidRPr="00192812" w:rsidRDefault="008D3791" w:rsidP="00B954B3">
                <w:pPr>
                  <w:pStyle w:val="Template-Date"/>
                  <w:spacing w:line="260" w:lineRule="exact"/>
                  <w:rPr>
                    <w:rStyle w:val="Sidetal"/>
                  </w:rPr>
                </w:pPr>
                <w:r>
                  <w:pict>
                    <v:shape id="_x0000_i1026" type="#_x0000_t75" style="width:27.75pt;height:12pt;mso-position-horizontal-relative:page;mso-position-vertical-relative:page" o:allowoverlap="f">
                      <v:imagedata r:id="rId1" o:title="Skillelinjer" croptop="24804f" cropbottom="38204f" cropright="-64504f"/>
                    </v:shape>
                  </w:pic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FD9" w:rsidRDefault="008D3791" w:rsidP="002478F8">
    <w:pPr>
      <w:pStyle w:val="Sidehoved"/>
    </w:pPr>
    <w:r>
      <w:rPr>
        <w:noProof/>
        <w:lang w:eastAsia="da-DK"/>
      </w:rPr>
      <w:pict>
        <v:group id="LogoCanvasHide01" o:spid="_x0000_s2075" editas="canvas" style="position:absolute;margin-left:56.7pt;margin-top:28.35pt;width:48pt;height:24pt;z-index:251657216;mso-position-horizontal-relative:page;mso-position-vertical-relative:page" coordorigin="3544,573" coordsize="960,480">
          <o:lock v:ext="edit" aspectratio="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6" type="#_x0000_t75" style="position:absolute;left:3544;top:573;width:960;height:480" o:preferrelative="f">
            <v:fill o:detectmouseclick="t"/>
            <v:path o:extrusionok="t" o:connecttype="none"/>
            <o:lock v:ext="edit" text="t"/>
          </v:shape>
          <v:shape id="_x0000_s2077" style="position:absolute;left:4024;top:813;width:480;height:240" coordsize="8160,4080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<v:path arrowok="t"/>
          </v:shape>
          <v:shape id="_x0000_s2078" style="position:absolute;left:3544;top:573;width:480;height:480" coordsize="8160,8160" path="m2878,8160l,8160,8160,r,2892l2878,8160xe" fillcolor="#03428e" stroked="f">
            <v:path arrowok="t"/>
          </v:shape>
          <w10:wrap anchorx="page" anchory="page"/>
        </v:group>
      </w:pict>
    </w:r>
    <w:r>
      <w:rPr>
        <w:noProof/>
        <w:lang w:eastAsia="da-DK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LogoNavnForsideHide" o:spid="_x0000_s2074" type="#_x0000_t202" style="position:absolute;margin-left:55.85pt;margin-top:61.8pt;width:481.9pt;height:58.2pt;z-index:251656192;mso-position-horizontal-relative:page;mso-position-vertical-relative:page" filled="f" stroked="f">
          <v:textbox style="mso-next-textbox:#LogoNavnForsideHide" inset="0,0,0,0">
            <w:txbxContent>
              <w:p w:rsidR="00652FD9" w:rsidRDefault="00652FD9" w:rsidP="002478F8">
                <w:pPr>
                  <w:pStyle w:val="Template-Parentlogoname"/>
                </w:pPr>
                <w:bookmarkStart w:id="5" w:name="bmkOffParent"/>
                <w:r>
                  <w:t>Health</w:t>
                </w:r>
                <w:bookmarkEnd w:id="5"/>
              </w:p>
              <w:p w:rsidR="00652FD9" w:rsidRDefault="00652FD9" w:rsidP="002478F8">
                <w:pPr>
                  <w:pStyle w:val="Template-Unitnamelogoname"/>
                </w:pPr>
                <w:bookmarkStart w:id="6" w:name="bmkOffUnitName"/>
                <w:r>
                  <w:t>Aarhus Universitet</w:t>
                </w:r>
              </w:p>
              <w:bookmarkEnd w:id="6"/>
              <w:p w:rsidR="00652FD9" w:rsidRDefault="00652FD9" w:rsidP="002478F8">
                <w:pPr>
                  <w:pStyle w:val="Template-Unitnamelogoname"/>
                </w:pPr>
              </w:p>
            </w:txbxContent>
          </v:textbox>
          <w10:wrap anchorx="page" anchory="page"/>
        </v:shape>
      </w:pict>
    </w:r>
  </w:p>
  <w:p w:rsidR="00652FD9" w:rsidRDefault="008D3791">
    <w:pPr>
      <w:pStyle w:val="Sidehoved"/>
    </w:pPr>
    <w:r>
      <w:rPr>
        <w:noProof/>
        <w:lang w:eastAsia="da-DK"/>
      </w:rPr>
      <w:pict>
        <v:shape id="FoldeStregHide01" o:spid="_x0000_s2061" type="#_x0000_t75" style="position:absolute;margin-left:14.2pt;margin-top:283.5pt;width:28pt;height:299.1pt;z-index:-251656192;mso-position-horizontal-relative:page;mso-position-vertical-relative:page">
          <v:imagedata r:id="rId1" o:title="Skillelinjer" cropbottom="-253f" cropright="-64147f"/>
          <w10:wrap anchorx="page" anchory="page"/>
        </v:shape>
      </w:pict>
    </w:r>
    <w:r>
      <w:rPr>
        <w:noProof/>
        <w:lang w:eastAsia="da-DK"/>
      </w:rPr>
      <w:pict>
        <v:shape id="_x0000_s2052" type="#_x0000_t202" style="position:absolute;margin-left:56.7pt;margin-top:303.7pt;width:106.3pt;height:333pt;z-index:251654144;mso-position-horizontal-relative:page;mso-position-vertical-relative:page" filled="f" stroked="f">
          <v:textbox inset="0,0,0,0">
            <w:txbxContent>
              <w:p w:rsidR="00652FD9" w:rsidRPr="002306BD" w:rsidRDefault="00652FD9" w:rsidP="00747F6F">
                <w:pPr>
                  <w:pStyle w:val="Template-Afdeling"/>
                </w:pPr>
                <w:bookmarkStart w:id="7" w:name="bmkADAfdeling"/>
                <w:bookmarkStart w:id="8" w:name="bmkOffAfdeling"/>
                <w:bookmarkStart w:id="9" w:name="bmkADDepartment"/>
                <w:bookmarkStart w:id="10" w:name="HIFbmkADDepartment"/>
                <w:bookmarkEnd w:id="7"/>
                <w:bookmarkEnd w:id="8"/>
                <w:r w:rsidRPr="002306BD">
                  <w:t>Uddannelseskvalitet og Studienævnsbetjening</w:t>
                </w:r>
                <w:bookmarkEnd w:id="9"/>
              </w:p>
              <w:p w:rsidR="00652FD9" w:rsidRPr="002306BD" w:rsidRDefault="00652FD9" w:rsidP="00747F6F">
                <w:pPr>
                  <w:pStyle w:val="Template"/>
                </w:pPr>
              </w:p>
              <w:p w:rsidR="00652FD9" w:rsidRDefault="00652FD9" w:rsidP="00747F6F">
                <w:pPr>
                  <w:pStyle w:val="Template-NavnMellemnavn"/>
                </w:pPr>
                <w:bookmarkStart w:id="11" w:name="bmkADFirstName"/>
                <w:bookmarkStart w:id="12" w:name="HIFbmkADFirstName"/>
                <w:bookmarkEnd w:id="10"/>
                <w:bookmarkEnd w:id="11"/>
              </w:p>
              <w:p w:rsidR="00652FD9" w:rsidRPr="00851407" w:rsidRDefault="00652FD9" w:rsidP="00747F6F">
                <w:pPr>
                  <w:pStyle w:val="Template-Brugerinfo"/>
                  <w:rPr>
                    <w:b/>
                  </w:rPr>
                </w:pPr>
                <w:bookmarkStart w:id="13" w:name="bmkADLastName"/>
                <w:bookmarkEnd w:id="13"/>
              </w:p>
              <w:bookmarkEnd w:id="12"/>
              <w:p w:rsidR="00652FD9" w:rsidRDefault="00652FD9" w:rsidP="00747F6F">
                <w:pPr>
                  <w:pStyle w:val="Template-Brugerinfo"/>
                </w:pPr>
              </w:p>
              <w:p w:rsidR="00652FD9" w:rsidRPr="002306BD" w:rsidRDefault="00652FD9" w:rsidP="00747F6F">
                <w:pPr>
                  <w:pStyle w:val="Template-Brugerinfo"/>
                </w:pPr>
                <w:bookmarkStart w:id="14" w:name="bmkADTitle"/>
                <w:bookmarkStart w:id="15" w:name="HIFbmkADTitle"/>
                <w:r w:rsidRPr="002306BD">
                  <w:t>Uddannelsesrådgiver</w:t>
                </w:r>
                <w:bookmarkEnd w:id="14"/>
              </w:p>
              <w:p w:rsidR="00652FD9" w:rsidRPr="002306BD" w:rsidRDefault="00652FD9" w:rsidP="00747F6F">
                <w:pPr>
                  <w:pStyle w:val="Template"/>
                </w:pPr>
              </w:p>
              <w:p w:rsidR="00652FD9" w:rsidRPr="00307E90" w:rsidRDefault="00652FD9" w:rsidP="00873AA6">
                <w:pPr>
                  <w:pStyle w:val="Template"/>
                </w:pPr>
                <w:bookmarkStart w:id="16" w:name="bmkOvsDate_01"/>
                <w:bookmarkEnd w:id="15"/>
                <w:r>
                  <w:t>Dato</w:t>
                </w:r>
                <w:bookmarkEnd w:id="16"/>
                <w:r>
                  <w:t xml:space="preserve">: </w:t>
                </w:r>
                <w:r w:rsidR="00DA15A4">
                  <w:fldChar w:fldCharType="begin"/>
                </w:r>
                <w:r>
                  <w:instrText>CREATEDATE  \@ "</w:instrText>
                </w:r>
                <w:bookmarkStart w:id="17" w:name="bmkOvsDatefield"/>
                <w:r>
                  <w:instrText>dd. MMMM yyyy</w:instrText>
                </w:r>
                <w:bookmarkEnd w:id="17"/>
                <w:r>
                  <w:instrText xml:space="preserve">"  \* MERGEFORMAT </w:instrText>
                </w:r>
                <w:r w:rsidR="00DA15A4">
                  <w:fldChar w:fldCharType="separate"/>
                </w:r>
                <w:r w:rsidR="00C649FE">
                  <w:t>24. oktober 2012</w:t>
                </w:r>
                <w:r w:rsidR="00DA15A4">
                  <w:fldChar w:fldCharType="end"/>
                </w:r>
              </w:p>
              <w:p w:rsidR="00652FD9" w:rsidRPr="002306BD" w:rsidRDefault="00652FD9" w:rsidP="00873AA6">
                <w:pPr>
                  <w:pStyle w:val="Template"/>
                  <w:rPr>
                    <w:vanish/>
                  </w:rPr>
                </w:pPr>
                <w:bookmarkStart w:id="18" w:name="bmkOvsSagsnr"/>
                <w:bookmarkStart w:id="19" w:name="HIFbmkFldSagsnummer"/>
                <w:r w:rsidRPr="002306BD">
                  <w:rPr>
                    <w:vanish/>
                  </w:rPr>
                  <w:t>Sagsnr</w:t>
                </w:r>
                <w:bookmarkEnd w:id="18"/>
                <w:r w:rsidRPr="002306BD">
                  <w:rPr>
                    <w:vanish/>
                  </w:rPr>
                  <w:t xml:space="preserve">.: </w:t>
                </w:r>
                <w:bookmarkStart w:id="20" w:name="bmkFldSagsnummer"/>
                <w:bookmarkEnd w:id="20"/>
              </w:p>
              <w:p w:rsidR="00652FD9" w:rsidRPr="002306BD" w:rsidRDefault="00652FD9" w:rsidP="00873AA6">
                <w:pPr>
                  <w:pStyle w:val="Template"/>
                </w:pPr>
                <w:bookmarkStart w:id="21" w:name="bmkOvsRef"/>
                <w:bookmarkStart w:id="22" w:name="HIFbmkFldReference"/>
                <w:bookmarkEnd w:id="19"/>
                <w:r w:rsidRPr="002306BD">
                  <w:t>Ref</w:t>
                </w:r>
                <w:bookmarkEnd w:id="21"/>
                <w:r w:rsidRPr="002306BD">
                  <w:t xml:space="preserve">: </w:t>
                </w:r>
                <w:bookmarkStart w:id="23" w:name="bmkFldReference"/>
                <w:r w:rsidRPr="002306BD">
                  <w:t>kek</w:t>
                </w:r>
                <w:bookmarkEnd w:id="23"/>
              </w:p>
              <w:bookmarkEnd w:id="22"/>
              <w:p w:rsidR="00652FD9" w:rsidRPr="00C96CED" w:rsidRDefault="008D3791" w:rsidP="00873AA6">
                <w:pPr>
                  <w:pStyle w:val="Template-Date"/>
                  <w:spacing w:line="260" w:lineRule="exact"/>
                </w:pPr>
                <w:r>
                  <w:pict>
                    <v:shape id="_x0000_i1028" type="#_x0000_t75" style="width:27.75pt;height:12pt;mso-position-horizontal-relative:page;mso-position-vertical-relative:page" o:allowoverlap="f">
                      <v:imagedata r:id="rId1" o:title="Skillelinjer" croptop="24804f" cropbottom="38204f" cropright="-64504f"/>
                    </v:shape>
                  </w:pict>
                </w:r>
              </w:p>
              <w:p w:rsidR="00652FD9" w:rsidRDefault="00652FD9" w:rsidP="00873AA6">
                <w:pPr>
                  <w:pStyle w:val="Template-Date"/>
                  <w:spacing w:line="120" w:lineRule="exact"/>
                </w:pPr>
              </w:p>
              <w:p w:rsidR="00652FD9" w:rsidRPr="00873AA6" w:rsidRDefault="00652FD9" w:rsidP="00873AA6">
                <w:pPr>
                  <w:pStyle w:val="Template-Date"/>
                  <w:rPr>
                    <w:rFonts w:ascii="Verdana" w:hAnsi="Verdana"/>
                    <w:noProof w:val="0"/>
                  </w:rPr>
                </w:pPr>
                <w:bookmarkStart w:id="24" w:name="bmkOvsPage"/>
                <w:r>
                  <w:t>Side</w:t>
                </w:r>
                <w:bookmarkEnd w:id="24"/>
                <w:r>
                  <w:t xml:space="preserve"> </w:t>
                </w:r>
                <w:r w:rsidR="00DA15A4">
                  <w:rPr>
                    <w:rStyle w:val="Sidetal"/>
                    <w:noProof w:val="0"/>
                  </w:rPr>
                  <w:fldChar w:fldCharType="begin"/>
                </w:r>
                <w:r>
                  <w:rPr>
                    <w:rStyle w:val="Sidetal"/>
                    <w:noProof w:val="0"/>
                  </w:rPr>
                  <w:instrText xml:space="preserve"> PAGE </w:instrText>
                </w:r>
                <w:r w:rsidR="00DA15A4">
                  <w:rPr>
                    <w:rStyle w:val="Sidetal"/>
                    <w:noProof w:val="0"/>
                  </w:rPr>
                  <w:fldChar w:fldCharType="separate"/>
                </w:r>
                <w:r w:rsidR="008D3791">
                  <w:rPr>
                    <w:rStyle w:val="Sidetal"/>
                  </w:rPr>
                  <w:t>1</w:t>
                </w:r>
                <w:r w:rsidR="00DA15A4">
                  <w:rPr>
                    <w:rStyle w:val="Sidetal"/>
                    <w:noProof w:val="0"/>
                  </w:rPr>
                  <w:fldChar w:fldCharType="end"/>
                </w:r>
                <w:r>
                  <w:rPr>
                    <w:rStyle w:val="Sidetal"/>
                    <w:noProof w:val="0"/>
                  </w:rPr>
                  <w:t>/</w:t>
                </w:r>
                <w:r w:rsidR="00DA15A4">
                  <w:rPr>
                    <w:rStyle w:val="Sidetal"/>
                    <w:noProof w:val="0"/>
                  </w:rPr>
                  <w:fldChar w:fldCharType="begin"/>
                </w:r>
                <w:r>
                  <w:rPr>
                    <w:rStyle w:val="Sidetal"/>
                    <w:noProof w:val="0"/>
                  </w:rPr>
                  <w:instrText xml:space="preserve"> NUMPAGES </w:instrText>
                </w:r>
                <w:r w:rsidR="00DA15A4">
                  <w:rPr>
                    <w:rStyle w:val="Sidetal"/>
                    <w:noProof w:val="0"/>
                  </w:rPr>
                  <w:fldChar w:fldCharType="separate"/>
                </w:r>
                <w:r w:rsidR="008D3791">
                  <w:rPr>
                    <w:rStyle w:val="Sidetal"/>
                  </w:rPr>
                  <w:t>3</w:t>
                </w:r>
                <w:r w:rsidR="00DA15A4">
                  <w:rPr>
                    <w:rStyle w:val="Sidetal"/>
                    <w:noProof w:val="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56BE1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D84BF6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8362E8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0F5F71FD"/>
    <w:multiLevelType w:val="multilevel"/>
    <w:tmpl w:val="0406001D"/>
    <w:name w:val="HeadingNumbering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175551F4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20A80F75"/>
    <w:multiLevelType w:val="multilevel"/>
    <w:tmpl w:val="A3626516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5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7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8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6"/>
  </w:num>
  <w:num w:numId="2">
    <w:abstractNumId w:val="12"/>
  </w:num>
  <w:num w:numId="3">
    <w:abstractNumId w:val="15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7"/>
  </w:num>
  <w:num w:numId="15">
    <w:abstractNumId w:val="18"/>
  </w:num>
  <w:num w:numId="16">
    <w:abstractNumId w:val="14"/>
  </w:num>
  <w:num w:numId="17">
    <w:abstractNumId w:val="11"/>
  </w:num>
  <w:num w:numId="18">
    <w:abstractNumId w:val="10"/>
  </w:num>
  <w:num w:numId="19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14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306BD"/>
    <w:rsid w:val="00003B6C"/>
    <w:rsid w:val="00006C23"/>
    <w:rsid w:val="0002197A"/>
    <w:rsid w:val="00034ABA"/>
    <w:rsid w:val="00051A09"/>
    <w:rsid w:val="00083CA9"/>
    <w:rsid w:val="00087773"/>
    <w:rsid w:val="00093817"/>
    <w:rsid w:val="00094D54"/>
    <w:rsid w:val="00097039"/>
    <w:rsid w:val="0009718E"/>
    <w:rsid w:val="000A3511"/>
    <w:rsid w:val="000D1DE3"/>
    <w:rsid w:val="000D6CD2"/>
    <w:rsid w:val="000F02A6"/>
    <w:rsid w:val="00120D4B"/>
    <w:rsid w:val="00146DC7"/>
    <w:rsid w:val="00153477"/>
    <w:rsid w:val="0015528B"/>
    <w:rsid w:val="00192812"/>
    <w:rsid w:val="001A2209"/>
    <w:rsid w:val="001E40B7"/>
    <w:rsid w:val="002171DE"/>
    <w:rsid w:val="00227E7F"/>
    <w:rsid w:val="002306BD"/>
    <w:rsid w:val="00232538"/>
    <w:rsid w:val="002478F8"/>
    <w:rsid w:val="00260E34"/>
    <w:rsid w:val="00267DB2"/>
    <w:rsid w:val="00271C6C"/>
    <w:rsid w:val="0029775F"/>
    <w:rsid w:val="002B79DA"/>
    <w:rsid w:val="002E326D"/>
    <w:rsid w:val="002E6FF9"/>
    <w:rsid w:val="002F3033"/>
    <w:rsid w:val="002F5402"/>
    <w:rsid w:val="00307579"/>
    <w:rsid w:val="00361F20"/>
    <w:rsid w:val="003711E4"/>
    <w:rsid w:val="00382E80"/>
    <w:rsid w:val="003921DD"/>
    <w:rsid w:val="003D5E3D"/>
    <w:rsid w:val="003E4A18"/>
    <w:rsid w:val="003E6170"/>
    <w:rsid w:val="003F10F4"/>
    <w:rsid w:val="003F33BA"/>
    <w:rsid w:val="00402611"/>
    <w:rsid w:val="004062ED"/>
    <w:rsid w:val="0041142D"/>
    <w:rsid w:val="00423990"/>
    <w:rsid w:val="0043314E"/>
    <w:rsid w:val="00440C00"/>
    <w:rsid w:val="00443D5B"/>
    <w:rsid w:val="00456317"/>
    <w:rsid w:val="0048777D"/>
    <w:rsid w:val="004A66E6"/>
    <w:rsid w:val="004A74B2"/>
    <w:rsid w:val="004B7890"/>
    <w:rsid w:val="004C208C"/>
    <w:rsid w:val="004F0B15"/>
    <w:rsid w:val="004F2805"/>
    <w:rsid w:val="00504494"/>
    <w:rsid w:val="00524DD1"/>
    <w:rsid w:val="00547ACA"/>
    <w:rsid w:val="00572517"/>
    <w:rsid w:val="005726FD"/>
    <w:rsid w:val="005802EE"/>
    <w:rsid w:val="0059750E"/>
    <w:rsid w:val="005978B7"/>
    <w:rsid w:val="005B6718"/>
    <w:rsid w:val="005E13CA"/>
    <w:rsid w:val="005E6CB9"/>
    <w:rsid w:val="00641B24"/>
    <w:rsid w:val="00652FD9"/>
    <w:rsid w:val="006B4CE3"/>
    <w:rsid w:val="006C3A1B"/>
    <w:rsid w:val="006C52D4"/>
    <w:rsid w:val="006D7B83"/>
    <w:rsid w:val="006E0F5F"/>
    <w:rsid w:val="00704F07"/>
    <w:rsid w:val="00714333"/>
    <w:rsid w:val="00721952"/>
    <w:rsid w:val="007264B9"/>
    <w:rsid w:val="00731229"/>
    <w:rsid w:val="00736658"/>
    <w:rsid w:val="00747F6F"/>
    <w:rsid w:val="00757BDC"/>
    <w:rsid w:val="0076173F"/>
    <w:rsid w:val="00773E7E"/>
    <w:rsid w:val="00775968"/>
    <w:rsid w:val="00795523"/>
    <w:rsid w:val="007955B4"/>
    <w:rsid w:val="00795981"/>
    <w:rsid w:val="007A64B8"/>
    <w:rsid w:val="007B0355"/>
    <w:rsid w:val="007E0484"/>
    <w:rsid w:val="007F121A"/>
    <w:rsid w:val="00806025"/>
    <w:rsid w:val="00814AFC"/>
    <w:rsid w:val="00852917"/>
    <w:rsid w:val="00863559"/>
    <w:rsid w:val="00873AA6"/>
    <w:rsid w:val="00877A78"/>
    <w:rsid w:val="008868CF"/>
    <w:rsid w:val="008A4E02"/>
    <w:rsid w:val="008B73E8"/>
    <w:rsid w:val="008D3791"/>
    <w:rsid w:val="008E5BD1"/>
    <w:rsid w:val="0090088D"/>
    <w:rsid w:val="009109BC"/>
    <w:rsid w:val="00926365"/>
    <w:rsid w:val="00930E78"/>
    <w:rsid w:val="0093783D"/>
    <w:rsid w:val="00947C62"/>
    <w:rsid w:val="00953C9D"/>
    <w:rsid w:val="00954AA9"/>
    <w:rsid w:val="00961B44"/>
    <w:rsid w:val="00966E3C"/>
    <w:rsid w:val="00975CA9"/>
    <w:rsid w:val="009A5DA4"/>
    <w:rsid w:val="009C3A4A"/>
    <w:rsid w:val="009C473B"/>
    <w:rsid w:val="009C7904"/>
    <w:rsid w:val="00A01062"/>
    <w:rsid w:val="00A11327"/>
    <w:rsid w:val="00A14DFA"/>
    <w:rsid w:val="00A154E1"/>
    <w:rsid w:val="00A2162C"/>
    <w:rsid w:val="00A2299B"/>
    <w:rsid w:val="00A36231"/>
    <w:rsid w:val="00A569B2"/>
    <w:rsid w:val="00A721E6"/>
    <w:rsid w:val="00A74664"/>
    <w:rsid w:val="00A74EA6"/>
    <w:rsid w:val="00A861B5"/>
    <w:rsid w:val="00A91794"/>
    <w:rsid w:val="00A91CB9"/>
    <w:rsid w:val="00A93C57"/>
    <w:rsid w:val="00A96F24"/>
    <w:rsid w:val="00AA0190"/>
    <w:rsid w:val="00AA0EF9"/>
    <w:rsid w:val="00AA69B2"/>
    <w:rsid w:val="00AB2E5C"/>
    <w:rsid w:val="00AB4E1D"/>
    <w:rsid w:val="00AE28B9"/>
    <w:rsid w:val="00B15221"/>
    <w:rsid w:val="00B32457"/>
    <w:rsid w:val="00B5730D"/>
    <w:rsid w:val="00B60F23"/>
    <w:rsid w:val="00B83F82"/>
    <w:rsid w:val="00B84835"/>
    <w:rsid w:val="00B936B1"/>
    <w:rsid w:val="00B954B3"/>
    <w:rsid w:val="00BA56DF"/>
    <w:rsid w:val="00BE7CAE"/>
    <w:rsid w:val="00BE7FBE"/>
    <w:rsid w:val="00BF3805"/>
    <w:rsid w:val="00C10183"/>
    <w:rsid w:val="00C12EAB"/>
    <w:rsid w:val="00C262F8"/>
    <w:rsid w:val="00C26571"/>
    <w:rsid w:val="00C372A4"/>
    <w:rsid w:val="00C41C80"/>
    <w:rsid w:val="00C62715"/>
    <w:rsid w:val="00C62763"/>
    <w:rsid w:val="00C649FE"/>
    <w:rsid w:val="00C96CED"/>
    <w:rsid w:val="00CB2ECE"/>
    <w:rsid w:val="00CD726C"/>
    <w:rsid w:val="00D227D0"/>
    <w:rsid w:val="00D31A8E"/>
    <w:rsid w:val="00D7661D"/>
    <w:rsid w:val="00D9564B"/>
    <w:rsid w:val="00DA15A4"/>
    <w:rsid w:val="00DC0050"/>
    <w:rsid w:val="00DC3723"/>
    <w:rsid w:val="00DD5471"/>
    <w:rsid w:val="00DE3C16"/>
    <w:rsid w:val="00E0769E"/>
    <w:rsid w:val="00E36FDE"/>
    <w:rsid w:val="00E461F3"/>
    <w:rsid w:val="00E517A9"/>
    <w:rsid w:val="00E52AF8"/>
    <w:rsid w:val="00E66473"/>
    <w:rsid w:val="00EA6633"/>
    <w:rsid w:val="00ED6EBB"/>
    <w:rsid w:val="00EE5AEB"/>
    <w:rsid w:val="00EF2A20"/>
    <w:rsid w:val="00EF7D36"/>
    <w:rsid w:val="00F05149"/>
    <w:rsid w:val="00F0687A"/>
    <w:rsid w:val="00F078E4"/>
    <w:rsid w:val="00F32917"/>
    <w:rsid w:val="00F4463E"/>
    <w:rsid w:val="00F45004"/>
    <w:rsid w:val="00F76D16"/>
    <w:rsid w:val="00F86029"/>
    <w:rsid w:val="00FA31F3"/>
    <w:rsid w:val="00FB39F0"/>
    <w:rsid w:val="00FC2ABE"/>
    <w:rsid w:val="00FC7089"/>
    <w:rsid w:val="00FD06CB"/>
    <w:rsid w:val="00FE0DAB"/>
    <w:rsid w:val="00FF260D"/>
    <w:rsid w:val="00FF5E36"/>
    <w:rsid w:val="00FF7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52AF8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qFormat/>
    <w:rsid w:val="00773E7E"/>
    <w:pPr>
      <w:numPr>
        <w:numId w:val="16"/>
      </w:numPr>
      <w:outlineLvl w:val="0"/>
    </w:pPr>
    <w:rPr>
      <w:b/>
      <w:bCs/>
      <w:szCs w:val="32"/>
    </w:rPr>
  </w:style>
  <w:style w:type="paragraph" w:styleId="Overskrift2">
    <w:name w:val="heading 2"/>
    <w:basedOn w:val="Normal"/>
    <w:next w:val="Normal"/>
    <w:qFormat/>
    <w:rsid w:val="00773E7E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qFormat/>
    <w:rsid w:val="00773E7E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773E7E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773E7E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773E7E"/>
    <w:pPr>
      <w:numPr>
        <w:ilvl w:val="5"/>
        <w:numId w:val="16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773E7E"/>
    <w:pPr>
      <w:numPr>
        <w:ilvl w:val="6"/>
        <w:numId w:val="16"/>
      </w:numPr>
      <w:outlineLvl w:val="6"/>
    </w:pPr>
  </w:style>
  <w:style w:type="paragraph" w:styleId="Overskrift8">
    <w:name w:val="heading 8"/>
    <w:basedOn w:val="Normal"/>
    <w:next w:val="Normal"/>
    <w:qFormat/>
    <w:rsid w:val="00773E7E"/>
    <w:pPr>
      <w:numPr>
        <w:ilvl w:val="7"/>
        <w:numId w:val="16"/>
      </w:num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773E7E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E52AF8"/>
    <w:pPr>
      <w:numPr>
        <w:numId w:val="1"/>
      </w:numPr>
    </w:pPr>
  </w:style>
  <w:style w:type="numbering" w:styleId="1ai">
    <w:name w:val="Outline List 1"/>
    <w:basedOn w:val="Ingenoversigt"/>
    <w:semiHidden/>
    <w:rsid w:val="00E52AF8"/>
    <w:pPr>
      <w:numPr>
        <w:numId w:val="2"/>
      </w:numPr>
    </w:pPr>
  </w:style>
  <w:style w:type="numbering" w:styleId="ArtikelSektion">
    <w:name w:val="Outline List 3"/>
    <w:basedOn w:val="Ingenoversigt"/>
    <w:semiHidden/>
    <w:rsid w:val="00E52AF8"/>
    <w:pPr>
      <w:numPr>
        <w:numId w:val="3"/>
      </w:numPr>
    </w:pPr>
  </w:style>
  <w:style w:type="paragraph" w:styleId="Bloktekst">
    <w:name w:val="Block Text"/>
    <w:basedOn w:val="Normal"/>
    <w:semiHidden/>
    <w:rsid w:val="00E52AF8"/>
    <w:pPr>
      <w:spacing w:after="120"/>
      <w:ind w:left="1440" w:right="1440"/>
    </w:pPr>
  </w:style>
  <w:style w:type="paragraph" w:styleId="Brdtekst">
    <w:name w:val="Body Text"/>
    <w:basedOn w:val="Normal"/>
    <w:semiHidden/>
    <w:rsid w:val="00E52AF8"/>
    <w:pPr>
      <w:spacing w:after="120"/>
    </w:pPr>
  </w:style>
  <w:style w:type="paragraph" w:styleId="Brdtekst2">
    <w:name w:val="Body Text 2"/>
    <w:basedOn w:val="Normal"/>
    <w:semiHidden/>
    <w:rsid w:val="00E52AF8"/>
    <w:pPr>
      <w:spacing w:after="120" w:line="480" w:lineRule="auto"/>
    </w:pPr>
  </w:style>
  <w:style w:type="paragraph" w:styleId="Brdtekst3">
    <w:name w:val="Body Text 3"/>
    <w:basedOn w:val="Normal"/>
    <w:semiHidden/>
    <w:rsid w:val="00E52AF8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E52AF8"/>
    <w:pPr>
      <w:ind w:firstLine="210"/>
    </w:pPr>
  </w:style>
  <w:style w:type="paragraph" w:styleId="Brdtekstindrykning">
    <w:name w:val="Body Text Indent"/>
    <w:basedOn w:val="Normal"/>
    <w:semiHidden/>
    <w:rsid w:val="00E52AF8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E52AF8"/>
    <w:pPr>
      <w:ind w:firstLine="210"/>
    </w:pPr>
  </w:style>
  <w:style w:type="paragraph" w:styleId="Brdtekstindrykning2">
    <w:name w:val="Body Text Indent 2"/>
    <w:basedOn w:val="Normal"/>
    <w:semiHidden/>
    <w:rsid w:val="00E52AF8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E52AF8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E52AF8"/>
    <w:rPr>
      <w:b/>
      <w:bCs/>
      <w:sz w:val="16"/>
      <w:szCs w:val="20"/>
    </w:rPr>
  </w:style>
  <w:style w:type="paragraph" w:styleId="Sluthilsen">
    <w:name w:val="Closing"/>
    <w:basedOn w:val="Normal"/>
    <w:semiHidden/>
    <w:rsid w:val="00E52AF8"/>
    <w:pPr>
      <w:ind w:left="4252"/>
    </w:pPr>
  </w:style>
  <w:style w:type="paragraph" w:styleId="Dato">
    <w:name w:val="Date"/>
    <w:basedOn w:val="Normal"/>
    <w:next w:val="Normal"/>
    <w:semiHidden/>
    <w:rsid w:val="00E52AF8"/>
  </w:style>
  <w:style w:type="paragraph" w:styleId="E-mail-signatur">
    <w:name w:val="E-mail Signature"/>
    <w:basedOn w:val="Normal"/>
    <w:semiHidden/>
    <w:rsid w:val="00E52AF8"/>
  </w:style>
  <w:style w:type="character" w:styleId="Fremhv">
    <w:name w:val="Emphasis"/>
    <w:basedOn w:val="Standardskrifttypeiafsnit"/>
    <w:qFormat/>
    <w:rsid w:val="00E52AF8"/>
    <w:rPr>
      <w:i/>
      <w:iCs/>
    </w:rPr>
  </w:style>
  <w:style w:type="character" w:styleId="Slutnotehenvisning">
    <w:name w:val="endnote reference"/>
    <w:basedOn w:val="Standardskrifttypeiafsnit"/>
    <w:semiHidden/>
    <w:rsid w:val="00E52AF8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E52AF8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E52AF8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E52AF8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E52AF8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E52AF8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E52AF8"/>
  </w:style>
  <w:style w:type="paragraph" w:styleId="HTML-adresse">
    <w:name w:val="HTML Address"/>
    <w:basedOn w:val="Normal"/>
    <w:semiHidden/>
    <w:rsid w:val="00E52AF8"/>
    <w:rPr>
      <w:i/>
      <w:iCs/>
    </w:rPr>
  </w:style>
  <w:style w:type="character" w:styleId="HTML-citat">
    <w:name w:val="HTML Cite"/>
    <w:basedOn w:val="Standardskrifttypeiafsnit"/>
    <w:semiHidden/>
    <w:rsid w:val="00E52AF8"/>
    <w:rPr>
      <w:i/>
      <w:iCs/>
    </w:rPr>
  </w:style>
  <w:style w:type="character" w:styleId="HTML-kode">
    <w:name w:val="HTML Code"/>
    <w:basedOn w:val="Standardskrifttypeiafsnit"/>
    <w:semiHidden/>
    <w:rsid w:val="00E52AF8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E52AF8"/>
    <w:rPr>
      <w:i/>
      <w:iCs/>
    </w:rPr>
  </w:style>
  <w:style w:type="character" w:styleId="HTML-tastatur">
    <w:name w:val="HTML Keyboard"/>
    <w:basedOn w:val="Standardskrifttypeiafsnit"/>
    <w:semiHidden/>
    <w:rsid w:val="00E52AF8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E52AF8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E52AF8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E52AF8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E52AF8"/>
    <w:rPr>
      <w:i/>
      <w:iCs/>
    </w:rPr>
  </w:style>
  <w:style w:type="character" w:styleId="Linjenummer">
    <w:name w:val="line number"/>
    <w:basedOn w:val="Standardskrifttypeiafsnit"/>
    <w:semiHidden/>
    <w:rsid w:val="00E52AF8"/>
  </w:style>
  <w:style w:type="paragraph" w:styleId="Opstilling">
    <w:name w:val="List"/>
    <w:basedOn w:val="Normal"/>
    <w:semiHidden/>
    <w:rsid w:val="00E52AF8"/>
    <w:pPr>
      <w:ind w:left="283" w:hanging="283"/>
    </w:pPr>
  </w:style>
  <w:style w:type="paragraph" w:styleId="Opstilling2">
    <w:name w:val="List 2"/>
    <w:basedOn w:val="Normal"/>
    <w:semiHidden/>
    <w:rsid w:val="00E52AF8"/>
    <w:pPr>
      <w:ind w:left="566" w:hanging="283"/>
    </w:pPr>
  </w:style>
  <w:style w:type="paragraph" w:styleId="Opstilling3">
    <w:name w:val="List 3"/>
    <w:basedOn w:val="Normal"/>
    <w:semiHidden/>
    <w:rsid w:val="00E52AF8"/>
    <w:pPr>
      <w:ind w:left="849" w:hanging="283"/>
    </w:pPr>
  </w:style>
  <w:style w:type="paragraph" w:styleId="Opstilling4">
    <w:name w:val="List 4"/>
    <w:basedOn w:val="Normal"/>
    <w:semiHidden/>
    <w:rsid w:val="00E52AF8"/>
    <w:pPr>
      <w:ind w:left="1132" w:hanging="283"/>
    </w:pPr>
  </w:style>
  <w:style w:type="paragraph" w:styleId="Opstilling5">
    <w:name w:val="List 5"/>
    <w:basedOn w:val="Normal"/>
    <w:semiHidden/>
    <w:rsid w:val="00E52AF8"/>
    <w:pPr>
      <w:ind w:left="1415" w:hanging="283"/>
    </w:pPr>
  </w:style>
  <w:style w:type="paragraph" w:styleId="Opstilling-punkttegn">
    <w:name w:val="List Bullet"/>
    <w:basedOn w:val="Normal"/>
    <w:semiHidden/>
    <w:rsid w:val="00E52AF8"/>
    <w:pPr>
      <w:numPr>
        <w:numId w:val="4"/>
      </w:numPr>
    </w:pPr>
  </w:style>
  <w:style w:type="paragraph" w:styleId="Opstilling-punkttegn2">
    <w:name w:val="List Bullet 2"/>
    <w:basedOn w:val="Normal"/>
    <w:semiHidden/>
    <w:rsid w:val="00E52AF8"/>
    <w:pPr>
      <w:numPr>
        <w:numId w:val="5"/>
      </w:numPr>
    </w:pPr>
  </w:style>
  <w:style w:type="paragraph" w:styleId="Opstilling-punkttegn3">
    <w:name w:val="List Bullet 3"/>
    <w:basedOn w:val="Normal"/>
    <w:semiHidden/>
    <w:rsid w:val="00E52AF8"/>
    <w:pPr>
      <w:numPr>
        <w:numId w:val="6"/>
      </w:numPr>
    </w:pPr>
  </w:style>
  <w:style w:type="paragraph" w:styleId="Opstilling-punkttegn4">
    <w:name w:val="List Bullet 4"/>
    <w:basedOn w:val="Normal"/>
    <w:semiHidden/>
    <w:rsid w:val="00E52AF8"/>
    <w:pPr>
      <w:numPr>
        <w:numId w:val="7"/>
      </w:numPr>
    </w:pPr>
  </w:style>
  <w:style w:type="paragraph" w:styleId="Opstilling-punkttegn5">
    <w:name w:val="List Bullet 5"/>
    <w:basedOn w:val="Normal"/>
    <w:semiHidden/>
    <w:rsid w:val="00E52AF8"/>
    <w:pPr>
      <w:numPr>
        <w:numId w:val="8"/>
      </w:numPr>
    </w:pPr>
  </w:style>
  <w:style w:type="paragraph" w:styleId="Opstilling-forts">
    <w:name w:val="List Continue"/>
    <w:basedOn w:val="Normal"/>
    <w:semiHidden/>
    <w:rsid w:val="00E52AF8"/>
    <w:pPr>
      <w:spacing w:after="120"/>
      <w:ind w:left="283"/>
    </w:pPr>
  </w:style>
  <w:style w:type="paragraph" w:styleId="Opstilling-forts2">
    <w:name w:val="List Continue 2"/>
    <w:basedOn w:val="Normal"/>
    <w:semiHidden/>
    <w:rsid w:val="00E52AF8"/>
    <w:pPr>
      <w:spacing w:after="120"/>
      <w:ind w:left="566"/>
    </w:pPr>
  </w:style>
  <w:style w:type="paragraph" w:styleId="Opstilling-forts3">
    <w:name w:val="List Continue 3"/>
    <w:basedOn w:val="Normal"/>
    <w:semiHidden/>
    <w:rsid w:val="00E52AF8"/>
    <w:pPr>
      <w:spacing w:after="120"/>
      <w:ind w:left="849"/>
    </w:pPr>
  </w:style>
  <w:style w:type="paragraph" w:styleId="Opstilling-forts4">
    <w:name w:val="List Continue 4"/>
    <w:basedOn w:val="Normal"/>
    <w:semiHidden/>
    <w:rsid w:val="00E52AF8"/>
    <w:pPr>
      <w:spacing w:after="120"/>
      <w:ind w:left="1132"/>
    </w:pPr>
  </w:style>
  <w:style w:type="paragraph" w:styleId="Opstilling-forts5">
    <w:name w:val="List Continue 5"/>
    <w:basedOn w:val="Normal"/>
    <w:semiHidden/>
    <w:rsid w:val="00E52AF8"/>
    <w:pPr>
      <w:spacing w:after="120"/>
      <w:ind w:left="1415"/>
    </w:pPr>
  </w:style>
  <w:style w:type="paragraph" w:styleId="Opstilling-talellerbogst">
    <w:name w:val="List Number"/>
    <w:basedOn w:val="Normal"/>
    <w:semiHidden/>
    <w:rsid w:val="00E52AF8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E52AF8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E52AF8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E52AF8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E52AF8"/>
    <w:pPr>
      <w:numPr>
        <w:numId w:val="13"/>
      </w:numPr>
    </w:pPr>
  </w:style>
  <w:style w:type="paragraph" w:styleId="Brevhoved">
    <w:name w:val="Message Header"/>
    <w:basedOn w:val="Normal"/>
    <w:semiHidden/>
    <w:rsid w:val="00E52AF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E52AF8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E52AF8"/>
    <w:pPr>
      <w:ind w:left="1304"/>
    </w:pPr>
  </w:style>
  <w:style w:type="paragraph" w:styleId="Noteoverskrift">
    <w:name w:val="Note Heading"/>
    <w:basedOn w:val="Normal"/>
    <w:next w:val="Normal"/>
    <w:semiHidden/>
    <w:rsid w:val="00E52AF8"/>
  </w:style>
  <w:style w:type="paragraph" w:styleId="Almindeligtekst">
    <w:name w:val="Plain Text"/>
    <w:basedOn w:val="Normal"/>
    <w:semiHidden/>
    <w:rsid w:val="00E52AF8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E52AF8"/>
  </w:style>
  <w:style w:type="paragraph" w:styleId="Underskrift">
    <w:name w:val="Signature"/>
    <w:basedOn w:val="Normal"/>
    <w:semiHidden/>
    <w:rsid w:val="00E52AF8"/>
    <w:pPr>
      <w:ind w:left="4252"/>
    </w:pPr>
  </w:style>
  <w:style w:type="character" w:styleId="Strk">
    <w:name w:val="Strong"/>
    <w:basedOn w:val="Standardskrifttypeiafsnit"/>
    <w:qFormat/>
    <w:rsid w:val="00E52AF8"/>
    <w:rPr>
      <w:b/>
      <w:bCs/>
    </w:rPr>
  </w:style>
  <w:style w:type="paragraph" w:styleId="Undertitel">
    <w:name w:val="Subtitle"/>
    <w:basedOn w:val="Normal"/>
    <w:qFormat/>
    <w:rsid w:val="00E52AF8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E52AF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E52AF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E52AF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E52AF8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E52AF8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E52AF8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E52AF8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E52AF8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E52AF8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E52AF8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E52AF8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E52AF8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E52AF8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E52AF8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E52AF8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E52AF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E52AF8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E52AF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E52AF8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E52AF8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E52AF8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E52AF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E52AF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E52AF8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E52AF8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E52AF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E52AF8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E52AF8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E52AF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E52AF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E52AF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E52AF8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E52AF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E52AF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E52AF8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E52AF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E52AF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E52AF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E52AF8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E52A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-Web1">
    <w:name w:val="Table Web 1"/>
    <w:basedOn w:val="Tabel-Normal"/>
    <w:semiHidden/>
    <w:rsid w:val="00E52AF8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E52AF8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E52AF8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704F07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rsid w:val="00B5730D"/>
    <w:pPr>
      <w:tabs>
        <w:tab w:val="righ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semiHidden/>
    <w:rsid w:val="00E52AF8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E52AF8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E52AF8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E52AF8"/>
    <w:pPr>
      <w:tabs>
        <w:tab w:val="right" w:pos="7655"/>
      </w:tabs>
      <w:ind w:left="1134" w:right="567"/>
    </w:pPr>
  </w:style>
  <w:style w:type="character" w:styleId="BesgtHyperlink">
    <w:name w:val="FollowedHyperlink"/>
    <w:basedOn w:val="Standardskrifttypeiafsnit"/>
    <w:rsid w:val="00E52AF8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rsid w:val="00E52AF8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rsid w:val="00E52AF8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rsid w:val="00E52AF8"/>
    <w:rPr>
      <w:rFonts w:ascii="Georgia" w:hAnsi="Georgia"/>
      <w:color w:val="03428E"/>
      <w:sz w:val="21"/>
      <w:u w:val="none"/>
    </w:rPr>
  </w:style>
  <w:style w:type="character" w:styleId="Sidetal">
    <w:name w:val="page number"/>
    <w:basedOn w:val="Standardskrifttypeiafsnit"/>
    <w:semiHidden/>
    <w:rsid w:val="00721952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E52AF8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E52AF8"/>
    <w:pPr>
      <w:numPr>
        <w:numId w:val="15"/>
      </w:numPr>
    </w:pPr>
  </w:style>
  <w:style w:type="paragraph" w:customStyle="1" w:styleId="Normal-Tabletext">
    <w:name w:val="Normal - Table text"/>
    <w:basedOn w:val="Normal"/>
    <w:rsid w:val="00E52AF8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E52AF8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E52AF8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E52AF8"/>
    <w:pPr>
      <w:spacing w:line="220" w:lineRule="atLeast"/>
    </w:pPr>
    <w:rPr>
      <w:rFonts w:ascii="Georgia" w:hAnsi="Georgia"/>
      <w:sz w:val="18"/>
    </w:rPr>
    <w:tblPr>
      <w:tblInd w:w="0" w:type="dxa"/>
      <w:tblCellMar>
        <w:top w:w="28" w:type="dxa"/>
        <w:left w:w="0" w:type="dxa"/>
        <w:bottom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E52AF8"/>
    <w:pPr>
      <w:jc w:val="right"/>
    </w:pPr>
  </w:style>
  <w:style w:type="paragraph" w:customStyle="1" w:styleId="Normal-TableNumbersTotal">
    <w:name w:val="Normal - Table Numbers Total"/>
    <w:basedOn w:val="Normal-TableNumbers"/>
    <w:rsid w:val="00E52AF8"/>
    <w:rPr>
      <w:b/>
    </w:rPr>
  </w:style>
  <w:style w:type="paragraph" w:customStyle="1" w:styleId="Template">
    <w:name w:val="Template"/>
    <w:link w:val="TemplateChar"/>
    <w:semiHidden/>
    <w:rsid w:val="007264B9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E52AF8"/>
    <w:rPr>
      <w:b/>
    </w:rPr>
  </w:style>
  <w:style w:type="paragraph" w:customStyle="1" w:styleId="Template-Address">
    <w:name w:val="Template - Address"/>
    <w:basedOn w:val="Template"/>
    <w:semiHidden/>
    <w:rsid w:val="00E52AF8"/>
  </w:style>
  <w:style w:type="paragraph" w:customStyle="1" w:styleId="Template-Date">
    <w:name w:val="Template - Date"/>
    <w:basedOn w:val="Template-Address"/>
    <w:semiHidden/>
    <w:rsid w:val="00E52AF8"/>
  </w:style>
  <w:style w:type="table" w:styleId="Tabel-Gitter">
    <w:name w:val="Table Grid"/>
    <w:basedOn w:val="Tabel-Normal"/>
    <w:semiHidden/>
    <w:rsid w:val="00E52AF8"/>
    <w:pPr>
      <w:spacing w:line="24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-Dokumentheading">
    <w:name w:val="Normal - Dokument heading"/>
    <w:basedOn w:val="Normal"/>
    <w:rsid w:val="00E52AF8"/>
    <w:pPr>
      <w:ind w:left="2410"/>
    </w:pPr>
    <w:rPr>
      <w:b/>
    </w:rPr>
  </w:style>
  <w:style w:type="paragraph" w:customStyle="1" w:styleId="Template-Afdeling">
    <w:name w:val="Template - Afdeling"/>
    <w:basedOn w:val="Template"/>
    <w:semiHidden/>
    <w:rsid w:val="00E52AF8"/>
    <w:rPr>
      <w:b/>
    </w:rPr>
  </w:style>
  <w:style w:type="paragraph" w:styleId="Listeoverfigurer">
    <w:name w:val="table of figures"/>
    <w:basedOn w:val="Normal"/>
    <w:next w:val="Normal"/>
    <w:semiHidden/>
    <w:rsid w:val="00E52AF8"/>
  </w:style>
  <w:style w:type="paragraph" w:customStyle="1" w:styleId="Template-NavnMellemnavn">
    <w:name w:val="Template - Navn/Mellemnavn"/>
    <w:basedOn w:val="Template"/>
    <w:semiHidden/>
    <w:rsid w:val="00E52AF8"/>
    <w:rPr>
      <w:b/>
    </w:rPr>
  </w:style>
  <w:style w:type="paragraph" w:customStyle="1" w:styleId="Template-Brugerinfo">
    <w:name w:val="Template - Bruger info"/>
    <w:basedOn w:val="Template"/>
    <w:link w:val="Template-BrugerinfoChar"/>
    <w:semiHidden/>
    <w:rsid w:val="00E52AF8"/>
  </w:style>
  <w:style w:type="paragraph" w:customStyle="1" w:styleId="Normal-DokumentNavn">
    <w:name w:val="Normal - Dokument Navn"/>
    <w:basedOn w:val="Normal"/>
    <w:rsid w:val="006B4CE3"/>
    <w:pPr>
      <w:jc w:val="right"/>
    </w:pPr>
    <w:rPr>
      <w:b/>
      <w:caps/>
      <w:sz w:val="22"/>
    </w:rPr>
  </w:style>
  <w:style w:type="paragraph" w:customStyle="1" w:styleId="Normal-Dokumentinfo">
    <w:name w:val="Normal - Dokument info"/>
    <w:basedOn w:val="Normal"/>
    <w:rsid w:val="006B4CE3"/>
    <w:rPr>
      <w:b/>
    </w:rPr>
  </w:style>
  <w:style w:type="character" w:customStyle="1" w:styleId="TemplateChar">
    <w:name w:val="Template Char"/>
    <w:basedOn w:val="Standardskrifttypeiafsnit"/>
    <w:link w:val="Template"/>
    <w:semiHidden/>
    <w:rsid w:val="007264B9"/>
    <w:rPr>
      <w:rFonts w:ascii="AU Passata" w:hAnsi="AU Passata"/>
      <w:noProof/>
      <w:spacing w:val="10"/>
      <w:sz w:val="14"/>
      <w:szCs w:val="24"/>
      <w:lang w:val="da-DK" w:eastAsia="en-US" w:bidi="ar-SA"/>
    </w:rPr>
  </w:style>
  <w:style w:type="character" w:customStyle="1" w:styleId="Template-BrugerinfoChar">
    <w:name w:val="Template - Bruger info Char"/>
    <w:basedOn w:val="TemplateChar"/>
    <w:link w:val="Template-Brugerinfo"/>
    <w:rsid w:val="003E4A18"/>
    <w:rPr>
      <w:rFonts w:ascii="AU Passata" w:hAnsi="AU Passata"/>
      <w:noProof/>
      <w:spacing w:val="10"/>
      <w:sz w:val="14"/>
      <w:szCs w:val="24"/>
      <w:lang w:val="da-DK" w:eastAsia="en-US" w:bidi="ar-SA"/>
    </w:rPr>
  </w:style>
  <w:style w:type="paragraph" w:customStyle="1" w:styleId="Template-Informationsoverskrift">
    <w:name w:val="Template - Informations overskrift"/>
    <w:basedOn w:val="Template"/>
    <w:next w:val="Normal"/>
    <w:semiHidden/>
    <w:rsid w:val="00E52AF8"/>
    <w:rPr>
      <w:b/>
    </w:rPr>
  </w:style>
  <w:style w:type="paragraph" w:customStyle="1" w:styleId="Template-Informationstekst">
    <w:name w:val="Template - Informations tekst"/>
    <w:basedOn w:val="Template"/>
    <w:semiHidden/>
    <w:rsid w:val="00E52AF8"/>
  </w:style>
  <w:style w:type="paragraph" w:customStyle="1" w:styleId="Template-Parentlogoname">
    <w:name w:val="Template - Parent logoname"/>
    <w:basedOn w:val="Template"/>
    <w:rsid w:val="00947C62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rsid w:val="00947C62"/>
    <w:pPr>
      <w:spacing w:line="160" w:lineRule="atLeast"/>
    </w:pPr>
    <w:rPr>
      <w:sz w:val="14"/>
    </w:rPr>
  </w:style>
  <w:style w:type="paragraph" w:styleId="Markeringsbobletekst">
    <w:name w:val="Balloon Text"/>
    <w:basedOn w:val="Normal"/>
    <w:semiHidden/>
    <w:rsid w:val="00A14DFA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rsid w:val="00A14DFA"/>
    <w:rPr>
      <w:sz w:val="16"/>
      <w:szCs w:val="16"/>
    </w:rPr>
  </w:style>
  <w:style w:type="paragraph" w:styleId="Kommentartekst">
    <w:name w:val="annotation text"/>
    <w:basedOn w:val="Normal"/>
    <w:semiHidden/>
    <w:rsid w:val="00A14DFA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A14DFA"/>
    <w:rPr>
      <w:b/>
      <w:bCs/>
    </w:rPr>
  </w:style>
  <w:style w:type="paragraph" w:styleId="Dokumentoversigt">
    <w:name w:val="Document Map"/>
    <w:basedOn w:val="Normal"/>
    <w:semiHidden/>
    <w:rsid w:val="00A14DF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A14DFA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A14DFA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A14DFA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A14DFA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A14DFA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A14DFA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A14DFA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A14DFA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A14DFA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A14DFA"/>
    <w:rPr>
      <w:rFonts w:ascii="Arial" w:hAnsi="Arial" w:cs="Arial"/>
      <w:b/>
      <w:bCs/>
    </w:rPr>
  </w:style>
  <w:style w:type="paragraph" w:styleId="Makrotekst">
    <w:name w:val="macro"/>
    <w:semiHidden/>
    <w:rsid w:val="00A14DF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A14DFA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A14DFA"/>
    <w:pPr>
      <w:spacing w:before="120"/>
    </w:pPr>
    <w:rPr>
      <w:rFonts w:ascii="Arial" w:hAnsi="Arial" w:cs="Arial"/>
      <w:b/>
      <w:bCs/>
      <w:sz w:val="24"/>
    </w:rPr>
  </w:style>
  <w:style w:type="character" w:customStyle="1" w:styleId="Overskrift1Tegn">
    <w:name w:val="Overskrift 1 Tegn"/>
    <w:link w:val="Overskrift1"/>
    <w:rsid w:val="001E40B7"/>
    <w:rPr>
      <w:rFonts w:ascii="Georgia" w:hAnsi="Georgia" w:cs="Arial"/>
      <w:b/>
      <w:bCs/>
      <w:sz w:val="21"/>
      <w:szCs w:val="3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customStyle="1" w:styleId="111111">
    <w:name w:val="1ai"/>
    <w:pPr>
      <w:numPr>
        <w:numId w:val="1"/>
      </w:numPr>
    </w:pPr>
  </w:style>
  <w:style w:type="numbering" w:customStyle="1" w:styleId="1ai">
    <w:name w:val="ArtikelSektion"/>
    <w:pPr>
      <w:numPr>
        <w:numId w:val="2"/>
      </w:numPr>
    </w:pPr>
  </w:style>
  <w:style w:type="numbering" w:customStyle="1" w:styleId="ArtikelSektion">
    <w:name w:val="111111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ng\AppData\Roaming\Microsoft\Skabeloner\Referat.do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Referat</Template>
  <TotalTime>7</TotalTime>
  <Pages>3</Pages>
  <Words>860</Words>
  <Characters>5252</Characters>
  <Application>Microsoft Office Word</Application>
  <DocSecurity>0</DocSecurity>
  <Lines>43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6100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SUN-ADM</dc:creator>
  <cp:lastModifiedBy>SUN-ADM</cp:lastModifiedBy>
  <cp:revision>8</cp:revision>
  <cp:lastPrinted>2012-11-13T11:56:00Z</cp:lastPrinted>
  <dcterms:created xsi:type="dcterms:W3CDTF">2012-10-24T11:06:00Z</dcterms:created>
  <dcterms:modified xsi:type="dcterms:W3CDTF">2012-12-03T13:06:00Z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rrentUser">
    <vt:lpwstr>Standardprofil</vt:lpwstr>
  </property>
  <property fmtid="{D5CDD505-2E9C-101B-9397-08002B2CF9AE}" pid="3" name="CurrentOffice">
    <vt:lpwstr>2000</vt:lpwstr>
  </property>
  <property fmtid="{D5CDD505-2E9C-101B-9397-08002B2CF9AE}" pid="4" name="LogoFarve">
    <vt:lpwstr>blue</vt:lpwstr>
  </property>
</Properties>
</file>