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E21D97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7F7D12">
              <w:rPr>
                <w:b w:val="0"/>
              </w:rPr>
              <w:t>18.12. 2018</w:t>
            </w:r>
          </w:p>
          <w:p w:rsidR="00551FF5" w:rsidRPr="00991510" w:rsidRDefault="00E21D97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7F7D12">
              <w:rPr>
                <w:b w:val="0"/>
              </w:rPr>
              <w:t>Vennelyst Boulevard 9, 1611 – 121B</w:t>
            </w:r>
          </w:p>
          <w:p w:rsidR="00A55460" w:rsidRDefault="00E21D97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7F7D12">
              <w:rPr>
                <w:b w:val="0"/>
              </w:rPr>
              <w:t>Studienævnsmøde, Studienævnet for medicin</w:t>
            </w:r>
          </w:p>
          <w:p w:rsidR="00A55460" w:rsidRDefault="00A01E4A" w:rsidP="00551FF5">
            <w:pPr>
              <w:pStyle w:val="Dokumentinfo"/>
            </w:pPr>
          </w:p>
          <w:p w:rsidR="00A55460" w:rsidRDefault="00E21D97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B949FF">
              <w:rPr>
                <w:b w:val="0"/>
              </w:rPr>
              <w:t>Studienævnet for medicin</w:t>
            </w:r>
            <w:r w:rsidR="00107C5A">
              <w:rPr>
                <w:b w:val="0"/>
              </w:rPr>
              <w:t xml:space="preserve">, Charlotte Ringsted er gæst på mødet. </w:t>
            </w:r>
          </w:p>
          <w:p w:rsidR="00B949FF" w:rsidRDefault="00B949FF" w:rsidP="00551FF5">
            <w:pPr>
              <w:pStyle w:val="Dokumentinfo"/>
              <w:rPr>
                <w:b w:val="0"/>
              </w:rPr>
            </w:pPr>
          </w:p>
          <w:p w:rsidR="00B949FF" w:rsidRPr="00B949FF" w:rsidRDefault="00B949FF" w:rsidP="00551FF5">
            <w:pPr>
              <w:pStyle w:val="Dokumentinfo"/>
            </w:pPr>
            <w:r>
              <w:t xml:space="preserve">Afbud: </w:t>
            </w:r>
            <w:r w:rsidRPr="00B949FF">
              <w:rPr>
                <w:b w:val="0"/>
              </w:rPr>
              <w:t>Daniel Wæver</w:t>
            </w:r>
          </w:p>
          <w:p w:rsidR="00A55460" w:rsidRDefault="00A01E4A" w:rsidP="00551FF5">
            <w:pPr>
              <w:pStyle w:val="Dokumentinfo"/>
            </w:pPr>
          </w:p>
        </w:tc>
      </w:tr>
    </w:tbl>
    <w:p w:rsidR="007D5AED" w:rsidRDefault="007F7D12" w:rsidP="007D5AED">
      <w:pPr>
        <w:pStyle w:val="Overskrift1"/>
      </w:pPr>
      <w:r>
        <w:t>Godkendelse af dagsorden</w:t>
      </w:r>
    </w:p>
    <w:p w:rsidR="00086EA0" w:rsidRPr="00086EA0" w:rsidRDefault="00086EA0" w:rsidP="00086EA0"/>
    <w:p w:rsidR="00552FB1" w:rsidRDefault="00552FB1" w:rsidP="007F7D12">
      <w:pPr>
        <w:pStyle w:val="Overskrift1"/>
      </w:pPr>
      <w:r>
        <w:t>Godkendels</w:t>
      </w:r>
      <w:r w:rsidR="00B428A2">
        <w:t>e af referat fra 27. november</w:t>
      </w:r>
    </w:p>
    <w:p w:rsidR="00552FB1" w:rsidRPr="00552FB1" w:rsidRDefault="00552FB1" w:rsidP="00552FB1"/>
    <w:p w:rsidR="00086EA0" w:rsidRDefault="00B428A2" w:rsidP="007F7D12">
      <w:pPr>
        <w:pStyle w:val="Overskrift1"/>
      </w:pPr>
      <w:r>
        <w:t>Dispensationssager (30</w:t>
      </w:r>
      <w:r w:rsidR="00552FB1">
        <w:t xml:space="preserve"> min.)</w:t>
      </w:r>
    </w:p>
    <w:p w:rsidR="00B428A2" w:rsidRDefault="00B428A2" w:rsidP="00B428A2">
      <w:pPr>
        <w:pStyle w:val="Overskrift2"/>
      </w:pPr>
      <w:r>
        <w:t>Oversigt over sager afgjort siden sidste SN-møde</w:t>
      </w:r>
    </w:p>
    <w:p w:rsidR="00B428A2" w:rsidRPr="00B428A2" w:rsidRDefault="00B428A2" w:rsidP="00B428A2">
      <w:r>
        <w:t>3.2      2 studentersager til behandling</w:t>
      </w:r>
      <w:r>
        <w:tab/>
      </w:r>
    </w:p>
    <w:p w:rsidR="00086EA0" w:rsidRPr="00086EA0" w:rsidRDefault="00086EA0" w:rsidP="00086EA0"/>
    <w:p w:rsidR="007F7D12" w:rsidRDefault="007F7D12" w:rsidP="007F7D12">
      <w:pPr>
        <w:pStyle w:val="Overskrift1"/>
      </w:pPr>
      <w:r>
        <w:t>Model for indfasning af bachelorstudieordning 2020 (beslutning)</w:t>
      </w:r>
      <w:r w:rsidR="00552FB1">
        <w:t xml:space="preserve"> (20 min.)</w:t>
      </w:r>
    </w:p>
    <w:p w:rsidR="00086EA0" w:rsidRDefault="00086EA0" w:rsidP="00086EA0">
      <w:pPr>
        <w:ind w:left="425"/>
      </w:pPr>
      <w:r>
        <w:t>På mødet bliver fremlagt 1) en model for løbende indfasning af den nye bachelorstudieordning og 2) en model for en hurtigere indfasning.</w:t>
      </w:r>
      <w:r w:rsidR="00447510">
        <w:t xml:space="preserve"> </w:t>
      </w:r>
    </w:p>
    <w:p w:rsidR="000B0827" w:rsidRPr="00086EA0" w:rsidRDefault="000B0827" w:rsidP="00086EA0">
      <w:pPr>
        <w:ind w:left="425"/>
      </w:pPr>
    </w:p>
    <w:p w:rsidR="007F7D12" w:rsidRDefault="007F7D12" w:rsidP="007F7D12">
      <w:pPr>
        <w:pStyle w:val="Overskrift1"/>
      </w:pPr>
      <w:r>
        <w:t>Behandling af arbejdsgruppeprodukter, revision af kandidatstudieordningen</w:t>
      </w:r>
      <w:r w:rsidR="00751439">
        <w:t xml:space="preserve"> (2 timer og 10 min.)</w:t>
      </w:r>
    </w:p>
    <w:p w:rsidR="007F7D12" w:rsidRDefault="00552FB1" w:rsidP="007F7D12">
      <w:pPr>
        <w:pStyle w:val="Listeafsnit"/>
        <w:numPr>
          <w:ilvl w:val="0"/>
          <w:numId w:val="17"/>
        </w:numPr>
      </w:pPr>
      <w:r>
        <w:t>Kort o</w:t>
      </w:r>
      <w:r w:rsidR="007F7D12">
        <w:t>rientering fra møde i projektgruppen</w:t>
      </w:r>
      <w:r>
        <w:t xml:space="preserve"> for revision af kandidatuddannelsen den</w:t>
      </w:r>
      <w:r w:rsidR="007F7D12">
        <w:t xml:space="preserve"> 10.12.</w:t>
      </w:r>
    </w:p>
    <w:p w:rsidR="00447510" w:rsidRDefault="00AF3D12" w:rsidP="00E21274">
      <w:pPr>
        <w:pStyle w:val="Listeafsnit"/>
        <w:numPr>
          <w:ilvl w:val="0"/>
          <w:numId w:val="17"/>
        </w:numPr>
      </w:pPr>
      <w:r>
        <w:t xml:space="preserve">Produkter fra hver arbejdsgruppe </w:t>
      </w:r>
      <w:r w:rsidR="00447510">
        <w:t xml:space="preserve">gennemgås, hvor førstelæserne frembringer deres vurderinger. Disse </w:t>
      </w:r>
      <w:r w:rsidR="00552FB1">
        <w:t xml:space="preserve">drøftes kort i </w:t>
      </w:r>
      <w:r w:rsidR="00447510">
        <w:t xml:space="preserve">sammenhæng med de kommentarer, </w:t>
      </w:r>
      <w:r w:rsidR="00552FB1">
        <w:t>der fremgår af vedlagte feedback dokument</w:t>
      </w:r>
      <w:r w:rsidR="0040523C">
        <w:t>.</w:t>
      </w:r>
      <w:r w:rsidR="00552FB1">
        <w:t xml:space="preserve"> </w:t>
      </w:r>
    </w:p>
    <w:p w:rsidR="00716EE8" w:rsidRDefault="00716EE8" w:rsidP="00716EE8">
      <w:pPr>
        <w:pStyle w:val="Listeafsnit"/>
      </w:pPr>
      <w:r>
        <w:t>Studienævnet bedes for hvert ECTS afgrænset kursu</w:t>
      </w:r>
      <w:r w:rsidR="00DB5954">
        <w:t>s forholde sig til, om kurset/</w:t>
      </w:r>
      <w:proofErr w:type="spellStart"/>
      <w:r w:rsidR="00DB5954">
        <w:t>erne</w:t>
      </w:r>
      <w:proofErr w:type="spellEnd"/>
      <w:r>
        <w:t xml:space="preserve"> a) </w:t>
      </w:r>
      <w:r w:rsidR="00DB5954">
        <w:t xml:space="preserve">er </w:t>
      </w:r>
      <w:r>
        <w:t>nærmest færdig fraset nogle detaljer, b) endnu mangler væsentlige elementer, men er på rette spor, c) skal gentænkes</w:t>
      </w:r>
      <w:r w:rsidR="00DB5954">
        <w:t>. I tilfælde af c bedes Studienævnet formulere, hvilke mål arbejdsgruppen</w:t>
      </w:r>
      <w:r>
        <w:t xml:space="preserve"> skal sigte efter. </w:t>
      </w:r>
      <w:r w:rsidR="00DB5954">
        <w:t xml:space="preserve">På kandidatuddannelsen skal indgås aftaler med samarbejdspartnere – fx </w:t>
      </w:r>
      <w:proofErr w:type="spellStart"/>
      <w:r w:rsidR="00DB5954">
        <w:t>MidtSim</w:t>
      </w:r>
      <w:proofErr w:type="spellEnd"/>
      <w:r w:rsidR="00DB5954">
        <w:t xml:space="preserve">, og det er derfor vigtigt, at Studienævnet er tydelige i forhold til, om arbejdsgrupperne skal sadle om, eller om produkterne ligger inden for det ønskede. </w:t>
      </w:r>
    </w:p>
    <w:p w:rsidR="00DB5954" w:rsidRDefault="00DB5954" w:rsidP="00716EE8">
      <w:pPr>
        <w:pStyle w:val="Listeafsnit"/>
      </w:pPr>
    </w:p>
    <w:p w:rsidR="00716EE8" w:rsidRDefault="00716EE8" w:rsidP="00716EE8">
      <w:pPr>
        <w:pStyle w:val="Listeafsnit"/>
      </w:pPr>
      <w:r>
        <w:t>Rækkefølgen for behandlingen: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Individuelt forløb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1. semester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2. semester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3. semester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lastRenderedPageBreak/>
        <w:t>4. semester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5. semester</w:t>
      </w:r>
    </w:p>
    <w:p w:rsidR="007F7D12" w:rsidRDefault="007F7D12" w:rsidP="007F7D12">
      <w:pPr>
        <w:pStyle w:val="Listeafsnit"/>
        <w:numPr>
          <w:ilvl w:val="1"/>
          <w:numId w:val="17"/>
        </w:numPr>
      </w:pPr>
      <w:r>
        <w:t>6. semester</w:t>
      </w:r>
    </w:p>
    <w:p w:rsidR="007F7D12" w:rsidRDefault="007F7D12" w:rsidP="007F7D12"/>
    <w:p w:rsidR="00AE0988" w:rsidRDefault="00B428A2" w:rsidP="00716EE8">
      <w:pPr>
        <w:pStyle w:val="Overskrift1"/>
      </w:pPr>
      <w:r>
        <w:t>Evt.</w:t>
      </w:r>
    </w:p>
    <w:p w:rsidR="001C5F55" w:rsidRDefault="001C5F55" w:rsidP="001C5F55"/>
    <w:p w:rsidR="001C5F55" w:rsidRDefault="001C5F55" w:rsidP="001C5F55">
      <w:r>
        <w:t>Ad 2:</w:t>
      </w:r>
      <w:r>
        <w:tab/>
        <w:t>Referat fra d. 27. november</w:t>
      </w:r>
    </w:p>
    <w:p w:rsidR="001C5F55" w:rsidRDefault="001C5F55" w:rsidP="001C5F55"/>
    <w:p w:rsidR="001C5F55" w:rsidRDefault="001C5F55" w:rsidP="001C5F55">
      <w:r>
        <w:t>Ad 3:</w:t>
      </w:r>
      <w:r>
        <w:tab/>
        <w:t>Oversigt over sager behandlet siden sidste SN-møde</w:t>
      </w:r>
    </w:p>
    <w:p w:rsidR="001C5F55" w:rsidRDefault="001C5F55" w:rsidP="001C5F55">
      <w:r>
        <w:tab/>
        <w:t>2 studentersager til behandling</w:t>
      </w:r>
    </w:p>
    <w:p w:rsidR="001C5F55" w:rsidRDefault="001C5F55" w:rsidP="001C5F55"/>
    <w:p w:rsidR="001C5F55" w:rsidRDefault="001C5F55" w:rsidP="001C5F55">
      <w:r>
        <w:t>Ad 5:</w:t>
      </w:r>
      <w:r>
        <w:tab/>
        <w:t xml:space="preserve">5.1 </w:t>
      </w:r>
      <w:r w:rsidRPr="001C5F55">
        <w:t>Feedback dokument KA 1. behandling</w:t>
      </w:r>
    </w:p>
    <w:p w:rsidR="001C5F55" w:rsidRDefault="001C5F55" w:rsidP="001C5F55">
      <w:r>
        <w:tab/>
        <w:t xml:space="preserve">5.1.1 </w:t>
      </w:r>
      <w:r w:rsidRPr="001C5F55">
        <w:t>AG Læringsmål samlet KA i medicin 2020</w:t>
      </w:r>
    </w:p>
    <w:p w:rsidR="001C5F55" w:rsidRDefault="001C5F55" w:rsidP="001C5F55">
      <w:r>
        <w:tab/>
        <w:t xml:space="preserve">5.2 AG </w:t>
      </w:r>
      <w:r w:rsidRPr="001C5F55">
        <w:t>Valgfrit forløb samlet til skærm</w:t>
      </w:r>
    </w:p>
    <w:p w:rsidR="001C5F55" w:rsidRDefault="001C5F55" w:rsidP="001C5F55">
      <w:r>
        <w:tab/>
        <w:t xml:space="preserve">5.3 </w:t>
      </w:r>
      <w:r w:rsidRPr="001C5F55">
        <w:t>AG</w:t>
      </w:r>
      <w:r>
        <w:t xml:space="preserve"> </w:t>
      </w:r>
      <w:r w:rsidRPr="001C5F55">
        <w:t>1.-3. semester hovedspor til skærm</w:t>
      </w:r>
    </w:p>
    <w:p w:rsidR="001C5F55" w:rsidRDefault="001C5F55" w:rsidP="001C5F55">
      <w:r>
        <w:tab/>
        <w:t xml:space="preserve">5.4 </w:t>
      </w:r>
      <w:r w:rsidRPr="001C5F55">
        <w:t>AG</w:t>
      </w:r>
      <w:r>
        <w:t xml:space="preserve"> </w:t>
      </w:r>
      <w:r w:rsidRPr="001C5F55">
        <w:t xml:space="preserve">4. </w:t>
      </w:r>
      <w:proofErr w:type="spellStart"/>
      <w:r w:rsidRPr="001C5F55">
        <w:t>sem</w:t>
      </w:r>
      <w:proofErr w:type="spellEnd"/>
      <w:r w:rsidRPr="001C5F55">
        <w:t>. Hoved-</w:t>
      </w:r>
      <w:proofErr w:type="spellStart"/>
      <w:r w:rsidRPr="001C5F55">
        <w:t>neuro</w:t>
      </w:r>
      <w:proofErr w:type="spellEnd"/>
      <w:r w:rsidRPr="001C5F55">
        <w:t xml:space="preserve"> og Psykiatri til skærm</w:t>
      </w:r>
    </w:p>
    <w:p w:rsidR="001C5F55" w:rsidRDefault="001C5F55" w:rsidP="001C5F55">
      <w:r>
        <w:tab/>
        <w:t xml:space="preserve">5.5 </w:t>
      </w:r>
      <w:r w:rsidRPr="001C5F55">
        <w:t>AG</w:t>
      </w:r>
      <w:r>
        <w:t xml:space="preserve"> </w:t>
      </w:r>
      <w:r w:rsidRPr="001C5F55">
        <w:t xml:space="preserve">5. </w:t>
      </w:r>
      <w:proofErr w:type="spellStart"/>
      <w:r w:rsidRPr="001C5F55">
        <w:t>sem</w:t>
      </w:r>
      <w:proofErr w:type="spellEnd"/>
      <w:r w:rsidRPr="001C5F55">
        <w:t xml:space="preserve">. </w:t>
      </w:r>
      <w:proofErr w:type="spellStart"/>
      <w:r w:rsidRPr="001C5F55">
        <w:t>Gyn</w:t>
      </w:r>
      <w:proofErr w:type="spellEnd"/>
      <w:r w:rsidRPr="001C5F55">
        <w:t>-Obs-</w:t>
      </w:r>
      <w:proofErr w:type="spellStart"/>
      <w:r w:rsidRPr="001C5F55">
        <w:t>Pæd</w:t>
      </w:r>
      <w:proofErr w:type="spellEnd"/>
      <w:r w:rsidRPr="001C5F55">
        <w:t xml:space="preserve"> til skærm</w:t>
      </w:r>
    </w:p>
    <w:p w:rsidR="001C5F55" w:rsidRPr="001C5F55" w:rsidRDefault="00A01E4A" w:rsidP="001C5F55">
      <w:r>
        <w:tab/>
        <w:t xml:space="preserve">5.6 </w:t>
      </w:r>
      <w:r w:rsidRPr="00A01E4A">
        <w:t>AG</w:t>
      </w:r>
      <w:r>
        <w:t xml:space="preserve"> </w:t>
      </w:r>
      <w:bookmarkStart w:id="4" w:name="_GoBack"/>
      <w:bookmarkEnd w:id="4"/>
      <w:r w:rsidRPr="00A01E4A">
        <w:t xml:space="preserve">6. </w:t>
      </w:r>
      <w:proofErr w:type="spellStart"/>
      <w:r w:rsidRPr="00A01E4A">
        <w:t>sem</w:t>
      </w:r>
      <w:proofErr w:type="spellEnd"/>
      <w:r w:rsidRPr="00A01E4A">
        <w:t>. Akut-kronisk, Retsmedicin, Klinisk Farmakologi til skærm</w:t>
      </w:r>
    </w:p>
    <w:sectPr w:rsidR="001C5F55" w:rsidRPr="001C5F55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D12" w:rsidRDefault="007F7D12">
      <w:r>
        <w:separator/>
      </w:r>
    </w:p>
  </w:endnote>
  <w:endnote w:type="continuationSeparator" w:id="0">
    <w:p w:rsidR="007F7D12" w:rsidRDefault="007F7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DE98D1-4222-4035-B2CE-ED7BD4F73D36}"/>
    <w:embedBold r:id="rId2" w:fontKey="{D968E442-EBD5-429A-830D-E2C6764ADBC7}"/>
    <w:embedItalic r:id="rId3" w:fontKey="{82C4F4E1-50D9-4436-9667-1E824EDAFA6F}"/>
    <w:embedBoldItalic r:id="rId4" w:fontKey="{F8589F42-E76A-41A1-A3D2-CAD3FEE181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EE71DA2-8223-4217-9C01-CAECD982781A}"/>
    <w:embedBold r:id="rId6" w:fontKey="{70ABB4DB-C7DE-47C1-8B51-3C10125418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97B5B8-A697-4BEB-B80D-88F0CAA10A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FE68D32-6807-4F9F-9A9D-8BEB5B68EF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5AE70FD-351D-4723-84A4-5039328183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73FB08B-2332-45D7-9588-A655CB5DD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5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13797790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797790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5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6" w:name="OFF_UnitName"/>
          <w:bookmarkStart w:id="67" w:name="OFF_UnitName_HIF"/>
          <w:r>
            <w:t>Uddannelsesbetjening og Vejledning (UDVEJ)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8" w:name="LAN_AU"/>
          <w:bookmarkEnd w:id="67"/>
          <w:r>
            <w:t>Aarhus Universitet</w:t>
          </w:r>
          <w:bookmarkEnd w:id="68"/>
        </w:p>
        <w:p w:rsidR="00B704CF" w:rsidRPr="009224E3" w:rsidRDefault="00B704CF" w:rsidP="008F47F2">
          <w:pPr>
            <w:pStyle w:val="Template-Address"/>
          </w:pPr>
          <w:bookmarkStart w:id="69" w:name="OFF_AddressComputed"/>
          <w:r>
            <w:t>Vennelyst Boulevard 9</w:t>
          </w:r>
          <w:r>
            <w:br/>
            <w:t>8000 Aarhus C</w:t>
          </w:r>
          <w:bookmarkEnd w:id="69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70" w:name="LAN_Tel"/>
          <w:bookmarkStart w:id="71" w:name="OFF_Phone_HIF"/>
          <w:r>
            <w:t>Tlf.:</w:t>
          </w:r>
          <w:bookmarkEnd w:id="70"/>
          <w:r w:rsidRPr="009224E3">
            <w:t xml:space="preserve"> </w:t>
          </w:r>
          <w:bookmarkStart w:id="72" w:name="OFF_Phone"/>
          <w:r>
            <w:t>+45 8716 7414</w:t>
          </w:r>
          <w:bookmarkEnd w:id="72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3" w:name="LAN_Fax"/>
          <w:bookmarkStart w:id="74" w:name="OFF_Fax_HIF"/>
          <w:bookmarkEnd w:id="71"/>
          <w:r>
            <w:rPr>
              <w:vanish/>
            </w:rPr>
            <w:t>Fax:</w:t>
          </w:r>
          <w:bookmarkEnd w:id="73"/>
          <w:r w:rsidRPr="009224E3">
            <w:rPr>
              <w:vanish/>
            </w:rPr>
            <w:t xml:space="preserve"> </w:t>
          </w:r>
          <w:bookmarkStart w:id="75" w:name="OFF_Fax"/>
          <w:bookmarkEnd w:id="75"/>
        </w:p>
        <w:p w:rsidR="00B704CF" w:rsidRPr="009224E3" w:rsidRDefault="00B704CF" w:rsidP="008F47F2">
          <w:pPr>
            <w:pStyle w:val="Template-Address"/>
            <w:jc w:val="right"/>
          </w:pPr>
          <w:bookmarkStart w:id="76" w:name="OFF_Email_HIF"/>
          <w:bookmarkEnd w:id="74"/>
          <w:r w:rsidRPr="009224E3">
            <w:t xml:space="preserve">E-mail: </w:t>
          </w:r>
          <w:bookmarkStart w:id="77" w:name="OFF_Email"/>
          <w:r>
            <w:t>health.medarbejdere.au.dk</w:t>
          </w:r>
          <w:bookmarkEnd w:id="77"/>
        </w:p>
        <w:p w:rsidR="00B704CF" w:rsidRPr="009224E3" w:rsidRDefault="00B704CF" w:rsidP="008F47F2">
          <w:pPr>
            <w:pStyle w:val="Template-Address"/>
            <w:jc w:val="right"/>
          </w:pPr>
          <w:bookmarkStart w:id="78" w:name="OFF_wwwComputed_HIF"/>
          <w:bookmarkEnd w:id="76"/>
          <w:r>
            <w:t xml:space="preserve">Web: </w:t>
          </w:r>
          <w:bookmarkStart w:id="79" w:name="OFF_wwwComputed"/>
          <w:r>
            <w:t>health.medarbejdere.au.dk</w:t>
          </w:r>
          <w:bookmarkEnd w:id="78"/>
          <w:bookmarkEnd w:id="79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D12" w:rsidRDefault="007F7D12">
      <w:r>
        <w:separator/>
      </w:r>
    </w:p>
  </w:footnote>
  <w:footnote w:type="continuationSeparator" w:id="0">
    <w:p w:rsidR="007F7D12" w:rsidRDefault="007F7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1AComputed_2"/>
                    <w:bookmarkStart w:id="11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10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2" w:name="OFF_Logo2AComputed_2"/>
                    <w:bookmarkStart w:id="13" w:name="OFF_Logo2AComputed_2_HIF"/>
                    <w:bookmarkEnd w:id="11"/>
                    <w:r>
                      <w:rPr>
                        <w:color w:val="003D73" w:themeColor="text2"/>
                      </w:rPr>
                      <w:t>Health</w:t>
                    </w:r>
                    <w:bookmarkEnd w:id="12"/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7CEA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6L8A&#10;AADbAAAADwAAAGRycy9kb3ducmV2LnhtbERPyWrDMBC9B/oPYgq5JVIDDcGNYkrBkEIPWfoBgzWV&#10;TK2RsVQvf18FArnN462zLyffioH62ATW8LJWIIjrYBq2Gr6v1WoHIiZkg21g0jBThPLwtNhjYcLI&#10;ZxouyYocwrFADS6lrpAy1o48xnXoiDP3E3qPKcPeStPjmMN9KzdKbaXHhnODw44+HNW/lz+vwX61&#10;dt6pppLq08zzyUg1ukHr5fP0/gYi0ZQe4rv7aPL8V7j9kg+Qh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anzovwAAANs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2qpsAA&#10;AADbAAAADwAAAGRycy9kb3ducmV2LnhtbERPTYvCMBC9C/sfwix407QellKNxRXEZQ+CtuB1aMam&#10;2Ey6TVbrvzcHwePjfa+K0XbiRoNvHStI5wkI4trplhsFVbmbZSB8QNbYOSYFD/JQrD8mK8y1u/OR&#10;bqfQiBjCPkcFJoQ+l9LXhiz6ueuJI3dxg8UQ4dBIPeA9httOLpLkS1psOTYY7GlrqL6e/q2CcPg2&#10;9TGt/jJbndty+8vZpdwrNf0cN0sQgcbwFr/cP1rBIq6PX+IP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2qpsAAAADbAAAADwAAAAAAAAAAAAAAAACYAgAAZHJzL2Rvd25y&#10;ZXYueG1sUEsFBgAAAAAEAAQA9QAAAIUD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6" w:name="OFF_Logo3AComputed_2"/>
                    <w:bookmarkStart w:id="17" w:name="OFF_Logo3AComputed_2_HIF"/>
                    <w:bookmarkEnd w:id="16"/>
                    <w:bookmarkEnd w:id="1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Inge Hougaard Ipsen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Date_DateCustomE"/>
                          <w:r>
                            <w:t>11. december 2018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t>Ref</w:t>
                          </w:r>
                          <w:bookmarkEnd w:id="19"/>
                          <w:r>
                            <w:t xml:space="preserve">: </w:t>
                          </w:r>
                          <w:bookmarkStart w:id="21" w:name="FLD_Reference_1"/>
                          <w:r>
                            <w:t>ihi</w:t>
                          </w:r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01E4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A01E4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3" w:name="CUS_DocumentName_1"/>
                    <w:r>
                      <w:t>Dagsorden</w:t>
                    </w:r>
                    <w:bookmarkEnd w:id="23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4" w:name="USR_Name_2"/>
                    <w:r>
                      <w:t>Inge Hougaard Ipsen</w:t>
                    </w:r>
                    <w:bookmarkStart w:id="25" w:name="USR_Name_2_HIF"/>
                    <w:bookmarkEnd w:id="24"/>
                  </w:p>
                  <w:bookmarkEnd w:id="25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6" w:name="LAN_Date_1"/>
                    <w:r>
                      <w:t>Dato</w:t>
                    </w:r>
                    <w:bookmarkEnd w:id="26"/>
                    <w:r>
                      <w:t xml:space="preserve">: </w:t>
                    </w:r>
                    <w:bookmarkStart w:id="27" w:name="Date_DateCustomE"/>
                    <w:r>
                      <w:t>11. december 2018</w:t>
                    </w:r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Sagsnr_1"/>
                    <w:bookmarkStart w:id="29" w:name="FLD_Sagsnummer_1_HIF"/>
                    <w:r>
                      <w:rPr>
                        <w:vanish/>
                      </w:rPr>
                      <w:t>Sags nr</w:t>
                    </w:r>
                    <w:bookmarkEnd w:id="28"/>
                    <w:r>
                      <w:rPr>
                        <w:vanish/>
                      </w:rPr>
                      <w:t xml:space="preserve">.: </w:t>
                    </w:r>
                    <w:bookmarkStart w:id="30" w:name="FLD_Sagsnummer_1"/>
                    <w:bookmarkEnd w:id="30"/>
                  </w:p>
                  <w:p w:rsidR="00D67AB8" w:rsidRDefault="00D67AB8" w:rsidP="00D67AB8">
                    <w:pPr>
                      <w:pStyle w:val="Template"/>
                    </w:pPr>
                    <w:bookmarkStart w:id="31" w:name="LAN_Ref_1"/>
                    <w:bookmarkStart w:id="32" w:name="FLD_Reference_1_HIF"/>
                    <w:bookmarkEnd w:id="29"/>
                    <w:r>
                      <w:t>Ref</w:t>
                    </w:r>
                    <w:bookmarkEnd w:id="31"/>
                    <w:r>
                      <w:t xml:space="preserve">: </w:t>
                    </w:r>
                    <w:bookmarkStart w:id="33" w:name="FLD_Reference_1"/>
                    <w:r>
                      <w:t>ihi</w:t>
                    </w:r>
                    <w:bookmarkEnd w:id="33"/>
                  </w:p>
                  <w:bookmarkEnd w:id="32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4" w:name="LAN_Page_1"/>
                    <w:r>
                      <w:t>Side</w:t>
                    </w:r>
                    <w:bookmarkEnd w:id="3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01E4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A01E4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5" w:name="OFF_Logo1AComputed"/>
                          <w:bookmarkStart w:id="36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7" w:name="OFF_Logo2AComputed"/>
                          <w:bookmarkStart w:id="38" w:name="OFF_Logo2AComputed_HIF"/>
                          <w:bookmarkEnd w:id="36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6" w:name="OFF_Logo1AComputed"/>
                    <w:bookmarkStart w:id="47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8" w:name="OFF_Logo2AComputed"/>
                    <w:bookmarkStart w:id="49" w:name="OFF_Logo2AComputed_HIF"/>
                    <w:bookmarkEnd w:id="47"/>
                    <w:r>
                      <w:rPr>
                        <w:color w:val="003D73" w:themeColor="text2"/>
                      </w:rPr>
                      <w:t>Health</w:t>
                    </w:r>
                    <w:bookmarkEnd w:id="48"/>
                    <w:bookmarkEnd w:id="4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57F3F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sG70A&#10;AADaAAAADwAAAGRycy9kb3ducmV2LnhtbERPS2rDMBDdF3IHMYHuGildlOBaDiEQSCGLNu0BBmsq&#10;iVgjYyn+3D5aFLp8vH+9n0MnRhqSj6xhu1EgiNtoPFsNP9+nlx2IlJENdpFJw0IJ9s3qqcbKxIm/&#10;aLxmK0oIpwo1uJz7SsrUOgqYNrEnLtxvHALmAgcrzYBTCQ+dfFXqTQb0XBoc9nR01N6u96DBXjq7&#10;7JQ/SfVhluXTSDW5Uevn9Xx4B5Fpzv/iP/fZaChby5VyA2T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hMsG70AAADaAAAADwAAAAAAAAAAAAAAAACYAgAAZHJzL2Rvd25yZXYu&#10;eG1sUEsFBgAAAAAEAAQA9QAAAII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b978A&#10;AADbAAAADwAAAGRycy9kb3ducmV2LnhtbERPTYvCMBC9C/sfwix401QPUqpRdgVRPCxoC16HZmyK&#10;zaQ2Ueu/NwuCt3m8z1msetuIO3W+dqxgMk5AEJdO11wpKPLNKAXhA7LGxjEpeJKH1fJrsMBMuwcf&#10;6H4MlYgh7DNUYEJoMyl9aciiH7uWOHJn11kMEXaV1B0+Yrht5DRJZtJizbHBYEtrQ+XleLMKwt+v&#10;KQ+T4pra4lTn6z2n53yr1PC7/5mDCNSHj/jt3uk4fwr/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31v3vwAAANsAAAAPAAAAAAAAAAAAAAAAAJgCAABkcnMvZG93bnJl&#10;di54bWxQSwUGAAAAAAQABAD1AAAAhAM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2" w:name="OFF_Logo3AComputed"/>
                    <w:bookmarkStart w:id="53" w:name="OFF_Logo3AComputed_HIF"/>
                    <w:bookmarkEnd w:id="52"/>
                    <w:bookmarkEnd w:id="53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41" w:name="CUS_DocumentName"/>
                          <w:r>
                            <w:t>Dagsorden</w:t>
                          </w:r>
                          <w:bookmarkEnd w:id="41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2" w:name="USR_Name"/>
                          <w:r>
                            <w:t>Inge Hougaard Ipsen</w:t>
                          </w:r>
                          <w:bookmarkStart w:id="43" w:name="USR_Name_HIF"/>
                          <w:bookmarkEnd w:id="42"/>
                        </w:p>
                        <w:bookmarkEnd w:id="43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4" w:name="LAN_Date"/>
                          <w:r>
                            <w:t>Dato</w:t>
                          </w:r>
                          <w:bookmarkEnd w:id="44"/>
                          <w:r>
                            <w:t xml:space="preserve">: </w:t>
                          </w:r>
                          <w:bookmarkStart w:id="45" w:name="Date_DateCustomA"/>
                          <w:r>
                            <w:t>11. december 2018</w:t>
                          </w:r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Sagsnr"/>
                          <w:bookmarkStart w:id="4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8" w:name="FLD_Sagsnummer"/>
                          <w:bookmarkEnd w:id="48"/>
                        </w:p>
                        <w:p w:rsidR="00307E90" w:rsidRDefault="00307E90" w:rsidP="00307E90">
                          <w:pPr>
                            <w:pStyle w:val="Template"/>
                          </w:pPr>
                          <w:bookmarkStart w:id="49" w:name="LAN_Ref"/>
                          <w:bookmarkStart w:id="50" w:name="FLD_Reference_HIF"/>
                          <w:bookmarkEnd w:id="47"/>
                          <w:r>
                            <w:t>Ref</w:t>
                          </w:r>
                          <w:bookmarkEnd w:id="49"/>
                          <w:r>
                            <w:t xml:space="preserve">: </w:t>
                          </w:r>
                          <w:bookmarkStart w:id="51" w:name="FLD_Reference"/>
                          <w:r>
                            <w:t>ihi</w:t>
                          </w:r>
                          <w:bookmarkEnd w:id="51"/>
                        </w:p>
                        <w:bookmarkEnd w:id="50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2" w:name="LAN_Page"/>
                          <w:r>
                            <w:t>Side</w:t>
                          </w:r>
                          <w:bookmarkEnd w:id="52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0523C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0523C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3" w:name="CUS_DocumentName"/>
                    <w:r>
                      <w:t>Dagsorden</w:t>
                    </w:r>
                    <w:bookmarkEnd w:id="53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4" w:name="USR_Name"/>
                    <w:r>
                      <w:t>Inge Hougaard Ipsen</w:t>
                    </w:r>
                    <w:bookmarkStart w:id="55" w:name="USR_Name_HIF"/>
                    <w:bookmarkEnd w:id="54"/>
                  </w:p>
                  <w:bookmarkEnd w:id="55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6" w:name="LAN_Date"/>
                    <w:r>
                      <w:t>Dato</w:t>
                    </w:r>
                    <w:bookmarkEnd w:id="56"/>
                    <w:r>
                      <w:t xml:space="preserve">: </w:t>
                    </w:r>
                    <w:bookmarkStart w:id="57" w:name="Date_DateCustomA"/>
                    <w:r>
                      <w:t>11. december 2018</w:t>
                    </w:r>
                    <w:bookmarkEnd w:id="5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8" w:name="LAN_Sagsnr"/>
                    <w:bookmarkStart w:id="59" w:name="FLD_Sagsnummer_HIF"/>
                    <w:r>
                      <w:rPr>
                        <w:vanish/>
                      </w:rPr>
                      <w:t>Sags nr</w:t>
                    </w:r>
                    <w:bookmarkEnd w:id="58"/>
                    <w:r>
                      <w:rPr>
                        <w:vanish/>
                      </w:rPr>
                      <w:t xml:space="preserve">.: </w:t>
                    </w:r>
                    <w:bookmarkStart w:id="60" w:name="FLD_Sagsnummer"/>
                    <w:bookmarkEnd w:id="60"/>
                  </w:p>
                  <w:p w:rsidR="00307E90" w:rsidRDefault="00307E90" w:rsidP="00307E90">
                    <w:pPr>
                      <w:pStyle w:val="Template"/>
                    </w:pPr>
                    <w:bookmarkStart w:id="61" w:name="LAN_Ref"/>
                    <w:bookmarkStart w:id="62" w:name="FLD_Reference_HIF"/>
                    <w:bookmarkEnd w:id="59"/>
                    <w:r>
                      <w:t>Ref</w:t>
                    </w:r>
                    <w:bookmarkEnd w:id="61"/>
                    <w:r>
                      <w:t xml:space="preserve">: </w:t>
                    </w:r>
                    <w:bookmarkStart w:id="63" w:name="FLD_Reference"/>
                    <w:r>
                      <w:t>ihi</w:t>
                    </w:r>
                    <w:bookmarkEnd w:id="63"/>
                  </w:p>
                  <w:bookmarkEnd w:id="62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4" w:name="LAN_Page"/>
                    <w:r>
                      <w:t>Side</w:t>
                    </w:r>
                    <w:bookmarkEnd w:id="64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0523C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0523C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AA49C6"/>
    <w:multiLevelType w:val="hybridMultilevel"/>
    <w:tmpl w:val="688C490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FF62320"/>
    <w:multiLevelType w:val="hybridMultilevel"/>
    <w:tmpl w:val="6B342A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8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6EA0"/>
    <w:rsid w:val="00087773"/>
    <w:rsid w:val="00094D54"/>
    <w:rsid w:val="000A362D"/>
    <w:rsid w:val="000B0827"/>
    <w:rsid w:val="000D1B50"/>
    <w:rsid w:val="000E5C1E"/>
    <w:rsid w:val="000F244E"/>
    <w:rsid w:val="00107C5A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C5F55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0523C"/>
    <w:rsid w:val="004143CC"/>
    <w:rsid w:val="00430307"/>
    <w:rsid w:val="00436C7A"/>
    <w:rsid w:val="00443D5B"/>
    <w:rsid w:val="00443F7C"/>
    <w:rsid w:val="00447510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2FB1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6EE8"/>
    <w:rsid w:val="00717773"/>
    <w:rsid w:val="00726300"/>
    <w:rsid w:val="00730647"/>
    <w:rsid w:val="00731229"/>
    <w:rsid w:val="00736658"/>
    <w:rsid w:val="00744F27"/>
    <w:rsid w:val="00751439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7F7D12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1E4A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988"/>
    <w:rsid w:val="00AF104F"/>
    <w:rsid w:val="00AF2199"/>
    <w:rsid w:val="00AF3D12"/>
    <w:rsid w:val="00B03F98"/>
    <w:rsid w:val="00B12507"/>
    <w:rsid w:val="00B15221"/>
    <w:rsid w:val="00B175E9"/>
    <w:rsid w:val="00B36C68"/>
    <w:rsid w:val="00B428A2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949FF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B5954"/>
    <w:rsid w:val="00DC46F9"/>
    <w:rsid w:val="00DD17B6"/>
    <w:rsid w:val="00DE06BB"/>
    <w:rsid w:val="00DE181C"/>
    <w:rsid w:val="00DE3C16"/>
    <w:rsid w:val="00DE5DBB"/>
    <w:rsid w:val="00E0382F"/>
    <w:rsid w:val="00E20A3D"/>
    <w:rsid w:val="00E21D97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3309888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318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 Hougaard Ipsen</dc:creator>
  <cp:lastModifiedBy>Karoline Engsig-Karup</cp:lastModifiedBy>
  <cp:revision>8</cp:revision>
  <cp:lastPrinted>2008-10-22T12:54:00Z</cp:lastPrinted>
  <dcterms:created xsi:type="dcterms:W3CDTF">2018-12-11T12:07:00Z</dcterms:created>
  <dcterms:modified xsi:type="dcterms:W3CDTF">2018-12-13T11:58:00Z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636293227544571543</vt:lpwstr>
  </property>
</Properties>
</file>