
<file path=[Content_Types].xml><?xml version="1.0" encoding="utf-8"?>
<Types xmlns="http://schemas.openxmlformats.org/package/2006/content-types">
  <Default Extension="bin"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B23540" w14:textId="77777777" w:rsidR="004E03A6" w:rsidRPr="0078536C" w:rsidRDefault="003B6C3E" w:rsidP="008F47F2">
      <w:pPr>
        <w:spacing w:line="14" w:lineRule="exact"/>
      </w:pPr>
      <w:r w:rsidRPr="0078536C">
        <w:t>-</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44"/>
      </w:tblGrid>
      <w:tr w:rsidR="004130B2" w:rsidRPr="0078536C" w14:paraId="5294E618" w14:textId="77777777" w:rsidTr="00ED64FF">
        <w:trPr>
          <w:trHeight w:hRule="exact" w:val="3395"/>
        </w:trPr>
        <w:tc>
          <w:tcPr>
            <w:tcW w:w="7644" w:type="dxa"/>
            <w:shd w:val="clear" w:color="auto" w:fill="auto"/>
          </w:tcPr>
          <w:p w14:paraId="1EB1AAF9" w14:textId="77777777" w:rsidR="004130B2" w:rsidRPr="0078536C" w:rsidRDefault="007105DB" w:rsidP="004130B2">
            <w:pPr>
              <w:pStyle w:val="Dokumentinfo"/>
              <w:rPr>
                <w:b w:val="0"/>
              </w:rPr>
            </w:pPr>
            <w:bookmarkStart w:id="0" w:name="LAN_MeetingDate"/>
            <w:r w:rsidRPr="0078536C">
              <w:t>Mødedato</w:t>
            </w:r>
            <w:bookmarkEnd w:id="0"/>
            <w:r w:rsidR="00340FFE" w:rsidRPr="0078536C">
              <w:t xml:space="preserve">: </w:t>
            </w:r>
            <w:r w:rsidR="00340FFE" w:rsidRPr="0078536C">
              <w:rPr>
                <w:b w:val="0"/>
              </w:rPr>
              <w:t>25. januar 2022 kl. 16.00-18.30</w:t>
            </w:r>
          </w:p>
          <w:p w14:paraId="20F8DA51" w14:textId="77777777" w:rsidR="004130B2" w:rsidRPr="0078536C" w:rsidRDefault="007105DB" w:rsidP="004130B2">
            <w:pPr>
              <w:pStyle w:val="Dokumentinfo"/>
              <w:rPr>
                <w:b w:val="0"/>
              </w:rPr>
            </w:pPr>
            <w:bookmarkStart w:id="1" w:name="LAN_MeetingPlace"/>
            <w:r w:rsidRPr="0078536C">
              <w:t>Mødested</w:t>
            </w:r>
            <w:bookmarkEnd w:id="1"/>
            <w:r w:rsidR="00A56D2E" w:rsidRPr="0078536C">
              <w:t xml:space="preserve">: </w:t>
            </w:r>
            <w:r w:rsidR="00340FFE" w:rsidRPr="0078536C">
              <w:rPr>
                <w:b w:val="0"/>
              </w:rPr>
              <w:t>Zoom</w:t>
            </w:r>
          </w:p>
          <w:p w14:paraId="05DC1053" w14:textId="77777777" w:rsidR="004130B2" w:rsidRPr="0078536C" w:rsidRDefault="007105DB" w:rsidP="004130B2">
            <w:pPr>
              <w:pStyle w:val="Dokumentinfo"/>
            </w:pPr>
            <w:bookmarkStart w:id="2" w:name="LAN_MeetingSubject"/>
            <w:r w:rsidRPr="0078536C">
              <w:t>Mødeemne</w:t>
            </w:r>
            <w:bookmarkEnd w:id="2"/>
            <w:r w:rsidRPr="0078536C">
              <w:t xml:space="preserve">: </w:t>
            </w:r>
            <w:r w:rsidR="000E4A0D" w:rsidRPr="0078536C">
              <w:rPr>
                <w:b w:val="0"/>
              </w:rPr>
              <w:t>Møde i Studienævnet for m</w:t>
            </w:r>
            <w:r w:rsidR="00765999" w:rsidRPr="0078536C">
              <w:rPr>
                <w:b w:val="0"/>
              </w:rPr>
              <w:t>e</w:t>
            </w:r>
            <w:r w:rsidR="00295F19" w:rsidRPr="0078536C">
              <w:rPr>
                <w:b w:val="0"/>
              </w:rPr>
              <w:t>dicin</w:t>
            </w:r>
          </w:p>
          <w:p w14:paraId="666AEAC9" w14:textId="77777777" w:rsidR="004130B2" w:rsidRPr="0078536C" w:rsidRDefault="004130B2" w:rsidP="004130B2">
            <w:pPr>
              <w:pStyle w:val="Dokumentinfo"/>
            </w:pPr>
          </w:p>
          <w:p w14:paraId="2EBE086C" w14:textId="3FBE2D3A" w:rsidR="00295F19" w:rsidRPr="0078536C" w:rsidRDefault="00295F19" w:rsidP="00295F19">
            <w:pPr>
              <w:pStyle w:val="Dokumentinfo"/>
              <w:rPr>
                <w:b w:val="0"/>
              </w:rPr>
            </w:pPr>
            <w:bookmarkStart w:id="3" w:name="LAN_Attendees"/>
            <w:r w:rsidRPr="0078536C">
              <w:t>Deltagere</w:t>
            </w:r>
            <w:bookmarkEnd w:id="3"/>
            <w:r w:rsidRPr="0078536C">
              <w:t>:</w:t>
            </w:r>
            <w:r w:rsidRPr="0078536C">
              <w:rPr>
                <w:b w:val="0"/>
              </w:rPr>
              <w:t xml:space="preserve"> </w:t>
            </w:r>
            <w:r w:rsidR="00D40A99" w:rsidRPr="0078536C">
              <w:rPr>
                <w:b w:val="0"/>
              </w:rPr>
              <w:t>Caroline Winther Boye</w:t>
            </w:r>
            <w:r w:rsidR="00301815" w:rsidRPr="0078536C">
              <w:rPr>
                <w:rFonts w:cstheme="minorHAnsi"/>
                <w:b w:val="0"/>
              </w:rPr>
              <w:t xml:space="preserve">, </w:t>
            </w:r>
            <w:r w:rsidR="00E97ACE" w:rsidRPr="0078536C">
              <w:rPr>
                <w:b w:val="0"/>
              </w:rPr>
              <w:t>Thomas Jensen</w:t>
            </w:r>
            <w:r w:rsidRPr="0078536C">
              <w:rPr>
                <w:b w:val="0"/>
              </w:rPr>
              <w:t xml:space="preserve">, Peter Alexander Rytter Secher, </w:t>
            </w:r>
            <w:r w:rsidR="00765999" w:rsidRPr="0078536C">
              <w:rPr>
                <w:b w:val="0"/>
              </w:rPr>
              <w:t>Johanne Blanner Jul, Bo Sander Tønning Tønnesen</w:t>
            </w:r>
            <w:r w:rsidRPr="0078536C">
              <w:rPr>
                <w:b w:val="0"/>
              </w:rPr>
              <w:t>,</w:t>
            </w:r>
            <w:r w:rsidR="00301815" w:rsidRPr="0078536C">
              <w:rPr>
                <w:b w:val="0"/>
              </w:rPr>
              <w:t xml:space="preserve"> Mads Skovsgaard Larsen</w:t>
            </w:r>
            <w:r w:rsidR="00536DFB" w:rsidRPr="0078536C">
              <w:rPr>
                <w:b w:val="0"/>
              </w:rPr>
              <w:t>,</w:t>
            </w:r>
            <w:r w:rsidRPr="0078536C">
              <w:rPr>
                <w:b w:val="0"/>
              </w:rPr>
              <w:t xml:space="preserve"> Niels Uldbjerg, Bodil</w:t>
            </w:r>
            <w:r w:rsidR="00340FFE" w:rsidRPr="0078536C">
              <w:rPr>
                <w:b w:val="0"/>
              </w:rPr>
              <w:t xml:space="preserve"> Hammer Bech, Torben Steiniche</w:t>
            </w:r>
            <w:r w:rsidR="009B1BA0" w:rsidRPr="0078536C">
              <w:rPr>
                <w:b w:val="0"/>
              </w:rPr>
              <w:t>,</w:t>
            </w:r>
            <w:r w:rsidR="00F43963" w:rsidRPr="0078536C">
              <w:rPr>
                <w:b w:val="0"/>
              </w:rPr>
              <w:t xml:space="preserve"> </w:t>
            </w:r>
            <w:r w:rsidR="00737B28" w:rsidRPr="0078536C">
              <w:rPr>
                <w:b w:val="0"/>
              </w:rPr>
              <w:t xml:space="preserve">Hanne Bjerregaard Møller, </w:t>
            </w:r>
            <w:r w:rsidR="00536DFB" w:rsidRPr="0078536C">
              <w:rPr>
                <w:b w:val="0"/>
              </w:rPr>
              <w:t>Janne Lebec</w:t>
            </w:r>
            <w:r w:rsidR="00DA1237">
              <w:rPr>
                <w:b w:val="0"/>
              </w:rPr>
              <w:t>k</w:t>
            </w:r>
            <w:r w:rsidR="00340FFE" w:rsidRPr="0078536C">
              <w:rPr>
                <w:b w:val="0"/>
              </w:rPr>
              <w:t xml:space="preserve">; </w:t>
            </w:r>
            <w:r w:rsidR="00506EFD" w:rsidRPr="0078536C">
              <w:rPr>
                <w:rFonts w:cstheme="minorHAnsi"/>
                <w:b w:val="0"/>
              </w:rPr>
              <w:t>Sofie Hillgaard Pedersen, Karen Kam Wium Pedersen</w:t>
            </w:r>
          </w:p>
          <w:p w14:paraId="4B55E42F" w14:textId="77777777" w:rsidR="00A56D2E" w:rsidRPr="0078536C" w:rsidRDefault="00295F19" w:rsidP="00A56D2E">
            <w:pPr>
              <w:pStyle w:val="Dokumentinfo"/>
            </w:pPr>
            <w:r w:rsidRPr="0078536C">
              <w:t>Fra HE Studier:</w:t>
            </w:r>
            <w:r w:rsidRPr="0078536C">
              <w:rPr>
                <w:b w:val="0"/>
              </w:rPr>
              <w:t xml:space="preserve"> Dor</w:t>
            </w:r>
            <w:r w:rsidR="00765999" w:rsidRPr="0078536C">
              <w:rPr>
                <w:b w:val="0"/>
              </w:rPr>
              <w:t>te Lindvald</w:t>
            </w:r>
            <w:r w:rsidR="009F606F" w:rsidRPr="0078536C">
              <w:rPr>
                <w:b w:val="0"/>
              </w:rPr>
              <w:t xml:space="preserve"> (studievejleder)</w:t>
            </w:r>
            <w:r w:rsidR="00765999" w:rsidRPr="0078536C">
              <w:rPr>
                <w:b w:val="0"/>
              </w:rPr>
              <w:t>, Lise Ask Andersen</w:t>
            </w:r>
            <w:r w:rsidR="009F606F" w:rsidRPr="0078536C">
              <w:rPr>
                <w:b w:val="0"/>
              </w:rPr>
              <w:t xml:space="preserve"> (refe</w:t>
            </w:r>
            <w:r w:rsidR="0050452A" w:rsidRPr="0078536C">
              <w:rPr>
                <w:b w:val="0"/>
              </w:rPr>
              <w:t>rent)</w:t>
            </w:r>
            <w:r w:rsidR="008D2D46" w:rsidRPr="0078536C">
              <w:rPr>
                <w:b w:val="0"/>
              </w:rPr>
              <w:t xml:space="preserve">, </w:t>
            </w:r>
            <w:r w:rsidR="0015612C" w:rsidRPr="0078536C">
              <w:rPr>
                <w:b w:val="0"/>
              </w:rPr>
              <w:t>Daniel Slater (sagsbehandler)</w:t>
            </w:r>
            <w:r w:rsidR="00340FFE" w:rsidRPr="0078536C">
              <w:rPr>
                <w:b w:val="0"/>
              </w:rPr>
              <w:t>; Sofie Tinggaard</w:t>
            </w:r>
            <w:r w:rsidR="00417296" w:rsidRPr="0078536C">
              <w:rPr>
                <w:b w:val="0"/>
              </w:rPr>
              <w:t xml:space="preserve"> (gæst pkt. 4)</w:t>
            </w:r>
            <w:r w:rsidR="00A56D2E" w:rsidRPr="0078536C">
              <w:rPr>
                <w:b w:val="0"/>
              </w:rPr>
              <w:br/>
            </w:r>
          </w:p>
          <w:p w14:paraId="391FCDD2" w14:textId="77777777" w:rsidR="004130B2" w:rsidRPr="0078536C" w:rsidRDefault="00BB78A6" w:rsidP="0050452A">
            <w:pPr>
              <w:pStyle w:val="Dokumentinfo"/>
            </w:pPr>
            <w:r w:rsidRPr="0078536C">
              <w:rPr>
                <w:b w:val="0"/>
              </w:rPr>
              <w:br/>
            </w:r>
            <w:r w:rsidR="003324A2" w:rsidRPr="0078536C">
              <w:rPr>
                <w:b w:val="0"/>
              </w:rPr>
              <w:br/>
            </w:r>
            <w:r w:rsidR="00936A6F" w:rsidRPr="0078536C">
              <w:br/>
            </w:r>
          </w:p>
          <w:p w14:paraId="1427B69A" w14:textId="77777777" w:rsidR="00C224B8" w:rsidRPr="0078536C" w:rsidRDefault="00C224B8" w:rsidP="0050452A">
            <w:pPr>
              <w:pStyle w:val="Dokumentinfo"/>
            </w:pPr>
          </w:p>
        </w:tc>
      </w:tr>
    </w:tbl>
    <w:p w14:paraId="354C10BE" w14:textId="77777777" w:rsidR="002079E4" w:rsidRPr="0078536C" w:rsidRDefault="002079E4" w:rsidP="002079E4">
      <w:pPr>
        <w:pStyle w:val="Overskrift1"/>
        <w:rPr>
          <w:szCs w:val="20"/>
        </w:rPr>
      </w:pPr>
      <w:r w:rsidRPr="0078536C">
        <w:rPr>
          <w:szCs w:val="20"/>
        </w:rPr>
        <w:t>Godkendelse af dagsorden</w:t>
      </w:r>
      <w:r w:rsidR="001F520A" w:rsidRPr="0078536C">
        <w:rPr>
          <w:szCs w:val="20"/>
        </w:rPr>
        <w:br/>
      </w:r>
      <w:r w:rsidR="00417296" w:rsidRPr="0078536C">
        <w:rPr>
          <w:b w:val="0"/>
          <w:szCs w:val="20"/>
        </w:rPr>
        <w:t>Dagsorden godkendt</w:t>
      </w:r>
    </w:p>
    <w:p w14:paraId="422B23B0" w14:textId="77777777" w:rsidR="00D31227" w:rsidRPr="0078536C" w:rsidRDefault="00D31227" w:rsidP="00A56D2E">
      <w:pPr>
        <w:pStyle w:val="Overskrift1"/>
        <w:numPr>
          <w:ilvl w:val="0"/>
          <w:numId w:val="0"/>
        </w:numPr>
      </w:pPr>
    </w:p>
    <w:p w14:paraId="0C04E88A" w14:textId="77777777" w:rsidR="00A56D2E" w:rsidRPr="0078536C" w:rsidRDefault="00A56D2E" w:rsidP="002D5C05">
      <w:pPr>
        <w:pStyle w:val="Overskrift1"/>
      </w:pPr>
      <w:r w:rsidRPr="0078536C">
        <w:rPr>
          <w:szCs w:val="20"/>
        </w:rPr>
        <w:t>Godkendelse af referat fra</w:t>
      </w:r>
      <w:r w:rsidR="00506EFD" w:rsidRPr="0078536C">
        <w:rPr>
          <w:szCs w:val="20"/>
        </w:rPr>
        <w:t xml:space="preserve"> 21. december 2021</w:t>
      </w:r>
      <w:r w:rsidR="00417296" w:rsidRPr="0078536C">
        <w:rPr>
          <w:szCs w:val="20"/>
        </w:rPr>
        <w:br/>
      </w:r>
      <w:r w:rsidR="00417296" w:rsidRPr="0078536C">
        <w:rPr>
          <w:b w:val="0"/>
          <w:szCs w:val="20"/>
        </w:rPr>
        <w:t>Referat godkendt</w:t>
      </w:r>
    </w:p>
    <w:p w14:paraId="3359A231" w14:textId="77777777" w:rsidR="00A56D2E" w:rsidRPr="0078536C" w:rsidRDefault="00A56D2E" w:rsidP="00A56D2E"/>
    <w:p w14:paraId="10B00426" w14:textId="77777777" w:rsidR="0078536C" w:rsidRDefault="00536DFB" w:rsidP="00523233">
      <w:pPr>
        <w:pStyle w:val="Overskrift1"/>
        <w:rPr>
          <w:b w:val="0"/>
        </w:rPr>
      </w:pPr>
      <w:r w:rsidRPr="0078536C">
        <w:t>Nyt fra studienævnsformand</w:t>
      </w:r>
    </w:p>
    <w:p w14:paraId="4B9BF12F" w14:textId="77777777" w:rsidR="0078536C" w:rsidRDefault="00734C67" w:rsidP="0078536C">
      <w:pPr>
        <w:pStyle w:val="Overskrift1"/>
        <w:numPr>
          <w:ilvl w:val="0"/>
          <w:numId w:val="24"/>
        </w:numPr>
        <w:rPr>
          <w:b w:val="0"/>
        </w:rPr>
      </w:pPr>
      <w:r w:rsidRPr="0078536C">
        <w:rPr>
          <w:b w:val="0"/>
        </w:rPr>
        <w:t>Caroline og Peter</w:t>
      </w:r>
      <w:r w:rsidR="00523233" w:rsidRPr="0078536C">
        <w:rPr>
          <w:b w:val="0"/>
        </w:rPr>
        <w:t xml:space="preserve"> deltager i deres sidste studienævnsmøde. Niels takker dem for deres indsats. </w:t>
      </w:r>
      <w:r w:rsidR="0078536C">
        <w:rPr>
          <w:b w:val="0"/>
        </w:rPr>
        <w:br/>
      </w:r>
    </w:p>
    <w:p w14:paraId="38806793" w14:textId="77777777" w:rsidR="0078536C" w:rsidRDefault="00CA4BE6" w:rsidP="0078536C">
      <w:pPr>
        <w:pStyle w:val="Overskrift1"/>
        <w:numPr>
          <w:ilvl w:val="0"/>
          <w:numId w:val="24"/>
        </w:numPr>
        <w:rPr>
          <w:b w:val="0"/>
        </w:rPr>
      </w:pPr>
      <w:r w:rsidRPr="0078536C">
        <w:rPr>
          <w:b w:val="0"/>
        </w:rPr>
        <w:t>Ansøgertallet til kandidatuddannelsen med start 1. februar 2022 har været meget l</w:t>
      </w:r>
      <w:r w:rsidR="00643316" w:rsidRPr="0078536C">
        <w:rPr>
          <w:b w:val="0"/>
        </w:rPr>
        <w:t>avt. Årsagen et formentlig en kombination af, at relativt mange på bacheloruddannelsen vælger at udskyde færdiggørelsen af bacheloren samt det udvidede retskrav. Studerende har retskrav på at blive optaget på kandidatuddannelsen op til 3 år efter afslutningen af bacheloruddannelsen og kan derfor holde pause mellem bachelor og kandidat. Det forventes at antallet af ans</w:t>
      </w:r>
      <w:r w:rsidR="00A91091" w:rsidRPr="0078536C">
        <w:rPr>
          <w:b w:val="0"/>
        </w:rPr>
        <w:t>øgere med retskrav bli</w:t>
      </w:r>
      <w:r w:rsidR="00523233" w:rsidRPr="0078536C">
        <w:rPr>
          <w:b w:val="0"/>
        </w:rPr>
        <w:t>ver så højt til sommer, at der bliver store kapacitetsudfordringer i klinikken på</w:t>
      </w:r>
      <w:r w:rsidR="00A91091" w:rsidRPr="0078536C">
        <w:rPr>
          <w:b w:val="0"/>
        </w:rPr>
        <w:t xml:space="preserve"> 1. semester</w:t>
      </w:r>
      <w:r w:rsidR="00523233" w:rsidRPr="0078536C">
        <w:rPr>
          <w:b w:val="0"/>
        </w:rPr>
        <w:t xml:space="preserve"> efteråret 2022</w:t>
      </w:r>
      <w:r w:rsidR="00A91091" w:rsidRPr="0078536C">
        <w:rPr>
          <w:b w:val="0"/>
        </w:rPr>
        <w:t>. Der afsøges pt. forskellige løsninger p</w:t>
      </w:r>
      <w:r w:rsidR="00523233" w:rsidRPr="0078536C">
        <w:rPr>
          <w:b w:val="0"/>
        </w:rPr>
        <w:t>å problemstillingen. Studenterrepræsentanter fra studienævnet</w:t>
      </w:r>
      <w:r w:rsidR="0078536C">
        <w:rPr>
          <w:b w:val="0"/>
        </w:rPr>
        <w:t xml:space="preserve"> </w:t>
      </w:r>
      <w:r w:rsidR="00A91091" w:rsidRPr="0078536C">
        <w:rPr>
          <w:b w:val="0"/>
        </w:rPr>
        <w:t xml:space="preserve">inviteres til de videre drøftelser. </w:t>
      </w:r>
      <w:r w:rsidR="0078536C">
        <w:rPr>
          <w:b w:val="0"/>
        </w:rPr>
        <w:br/>
      </w:r>
    </w:p>
    <w:p w14:paraId="31124187" w14:textId="77777777" w:rsidR="0078536C" w:rsidRDefault="00523233" w:rsidP="0078536C">
      <w:pPr>
        <w:pStyle w:val="Overskrift1"/>
        <w:numPr>
          <w:ilvl w:val="0"/>
          <w:numId w:val="24"/>
        </w:numPr>
        <w:rPr>
          <w:b w:val="0"/>
        </w:rPr>
      </w:pPr>
      <w:r w:rsidRPr="0078536C">
        <w:rPr>
          <w:b w:val="0"/>
        </w:rPr>
        <w:t>Der var desværre fejl i eksamen i Sygdomslære 2. Det blev håndteret ved at ændre i pointgivningen af de forskellige op</w:t>
      </w:r>
      <w:r w:rsidR="0078536C">
        <w:rPr>
          <w:b w:val="0"/>
        </w:rPr>
        <w:t xml:space="preserve">gaver. Ingen dumpede eksamen. </w:t>
      </w:r>
      <w:r w:rsidR="0078536C">
        <w:rPr>
          <w:b w:val="0"/>
        </w:rPr>
        <w:br/>
      </w:r>
    </w:p>
    <w:p w14:paraId="2468AAB1" w14:textId="77777777" w:rsidR="00536DFB" w:rsidRPr="0078536C" w:rsidRDefault="00523233" w:rsidP="0078536C">
      <w:pPr>
        <w:pStyle w:val="Overskrift1"/>
        <w:numPr>
          <w:ilvl w:val="0"/>
          <w:numId w:val="24"/>
        </w:numPr>
        <w:rPr>
          <w:b w:val="0"/>
        </w:rPr>
      </w:pPr>
      <w:r w:rsidRPr="0078536C">
        <w:rPr>
          <w:b w:val="0"/>
        </w:rPr>
        <w:t xml:space="preserve">Stedprøver er gennemført uden at det har medført stor smittespredning. Kun </w:t>
      </w:r>
      <w:r w:rsidR="00AC51B2" w:rsidRPr="0078536C">
        <w:rPr>
          <w:b w:val="0"/>
        </w:rPr>
        <w:t>29 studerende ha</w:t>
      </w:r>
      <w:r w:rsidR="00370DD5" w:rsidRPr="0078536C">
        <w:rPr>
          <w:b w:val="0"/>
        </w:rPr>
        <w:t>r oplyst</w:t>
      </w:r>
      <w:r w:rsidRPr="0078536C">
        <w:rPr>
          <w:b w:val="0"/>
        </w:rPr>
        <w:t>,</w:t>
      </w:r>
      <w:r w:rsidR="00370DD5" w:rsidRPr="0078536C">
        <w:rPr>
          <w:b w:val="0"/>
        </w:rPr>
        <w:t xml:space="preserve"> at de er testet positive indenfor</w:t>
      </w:r>
      <w:r w:rsidR="00AC51B2" w:rsidRPr="0078536C">
        <w:rPr>
          <w:b w:val="0"/>
        </w:rPr>
        <w:t xml:space="preserve"> 48 timer efter</w:t>
      </w:r>
      <w:r w:rsidRPr="0078536C">
        <w:rPr>
          <w:b w:val="0"/>
        </w:rPr>
        <w:t xml:space="preserve"> </w:t>
      </w:r>
      <w:r w:rsidR="00AC51B2" w:rsidRPr="0078536C">
        <w:rPr>
          <w:b w:val="0"/>
        </w:rPr>
        <w:t xml:space="preserve">eksamen. </w:t>
      </w:r>
      <w:r w:rsidRPr="0078536C">
        <w:rPr>
          <w:b w:val="0"/>
        </w:rPr>
        <w:t xml:space="preserve">Ingen af dem formoder at smitten er sket ved eksamen. </w:t>
      </w:r>
    </w:p>
    <w:p w14:paraId="5E690930" w14:textId="77777777" w:rsidR="00523233" w:rsidRPr="0078536C" w:rsidRDefault="00523233" w:rsidP="00523233"/>
    <w:p w14:paraId="7E925BD0" w14:textId="77777777" w:rsidR="004E4C52" w:rsidRPr="0078536C" w:rsidRDefault="00506EFD" w:rsidP="004E4C52">
      <w:pPr>
        <w:pStyle w:val="Overskrift1"/>
      </w:pPr>
      <w:r w:rsidRPr="0078536C">
        <w:t>Orientering: Skemavisning på medicin</w:t>
      </w:r>
      <w:r w:rsidR="003E211F" w:rsidRPr="0078536C">
        <w:br/>
      </w:r>
      <w:r w:rsidR="003E211F" w:rsidRPr="0078536C">
        <w:rPr>
          <w:b w:val="0"/>
        </w:rPr>
        <w:t xml:space="preserve">Gæst: Sofie </w:t>
      </w:r>
      <w:r w:rsidR="003E211F" w:rsidRPr="0078536C">
        <w:rPr>
          <w:b w:val="0"/>
          <w:szCs w:val="20"/>
        </w:rPr>
        <w:t>Tinggaard, HE Studier</w:t>
      </w:r>
      <w:r w:rsidR="003E211F" w:rsidRPr="0078536C">
        <w:rPr>
          <w:b w:val="0"/>
          <w:szCs w:val="20"/>
        </w:rPr>
        <w:br/>
      </w:r>
      <w:r w:rsidR="005B7746" w:rsidRPr="0078536C">
        <w:rPr>
          <w:b w:val="0"/>
          <w:szCs w:val="20"/>
        </w:rPr>
        <w:lastRenderedPageBreak/>
        <w:br/>
      </w:r>
      <w:r w:rsidR="004E4C52" w:rsidRPr="0078536C">
        <w:rPr>
          <w:rFonts w:cs="Calibri"/>
          <w:b w:val="0"/>
          <w:bCs w:val="0"/>
          <w:iCs/>
          <w:szCs w:val="20"/>
        </w:rPr>
        <w:t xml:space="preserve">Det er et ønske fra de studerende, at de kan nøjes med at se ét sted, når de skal have overblik over deres undervisning. I dag skal de se i både Timetable (mistudie.au.dk) og en undervisningsplan, som kursusansvarlig lægger på BrightSpace. </w:t>
      </w:r>
    </w:p>
    <w:p w14:paraId="4FD9318C" w14:textId="77777777" w:rsidR="004E4C52" w:rsidRPr="0078536C" w:rsidRDefault="004E4C52" w:rsidP="004E4C52">
      <w:pPr>
        <w:pStyle w:val="Overskrift1"/>
        <w:numPr>
          <w:ilvl w:val="0"/>
          <w:numId w:val="0"/>
        </w:numPr>
        <w:tabs>
          <w:tab w:val="left" w:pos="1304"/>
        </w:tabs>
        <w:ind w:left="425"/>
        <w:rPr>
          <w:rFonts w:cs="Calibri"/>
          <w:b w:val="0"/>
          <w:bCs w:val="0"/>
          <w:iCs/>
          <w:szCs w:val="20"/>
        </w:rPr>
      </w:pPr>
    </w:p>
    <w:p w14:paraId="5A4EB2C8" w14:textId="77777777" w:rsidR="00506EFD" w:rsidRPr="0078536C" w:rsidRDefault="004E4C52" w:rsidP="004E4C52">
      <w:pPr>
        <w:ind w:left="425"/>
        <w:rPr>
          <w:rFonts w:eastAsiaTheme="minorHAnsi" w:cs="Calibri"/>
          <w:iCs/>
        </w:rPr>
      </w:pPr>
      <w:r w:rsidRPr="0078536C">
        <w:rPr>
          <w:iCs/>
        </w:rPr>
        <w:t xml:space="preserve">Sofie oplyser, at det nok aldrig vil kunne undgås at skemaet i Timetable suppleres med en undervisningsplan, der beskriver, hvad der skal ske den enkelte gang. </w:t>
      </w:r>
      <w:r w:rsidRPr="0078536C">
        <w:rPr>
          <w:iCs/>
        </w:rPr>
        <w:br/>
        <w:t>Timetable kan kun vise et skema ud fra de oplysninger, der er i kursuskataloget/studieordningen. Timetable viser kun, hvor og hvornår der er undervisning i de forskellige kurser. Kan ikke vise f.eks. emne for undervisningen. Det er ikke muligt at undlade at publicere Timetable og kun nøjes med undervisningsplanen, fordi de studerende skal kunne orientere sig i timeplanen inden tilmeldingsperioderne. Til gengæld kan de studerende se Timetable skemaet</w:t>
      </w:r>
      <w:r w:rsidR="0078536C">
        <w:rPr>
          <w:iCs/>
        </w:rPr>
        <w:t xml:space="preserve"> tidligt</w:t>
      </w:r>
      <w:r w:rsidRPr="0078536C">
        <w:rPr>
          <w:iCs/>
        </w:rPr>
        <w:t xml:space="preserve">, hvor i mod de først får adgang til BrightSpace 2 uger inden kursusstart. </w:t>
      </w:r>
      <w:r w:rsidRPr="0078536C">
        <w:rPr>
          <w:iCs/>
        </w:rPr>
        <w:br/>
      </w:r>
      <w:r w:rsidRPr="0078536C">
        <w:rPr>
          <w:iCs/>
        </w:rPr>
        <w:br/>
        <w:t>På kandidatuddannelsen er der pt. en håndholdt skemavisningsløsning, som ikke systemunderstøttes. På sigt vil skemaet på kandidaten også blive vist i Timetable.</w:t>
      </w:r>
      <w:r w:rsidR="00506EFD" w:rsidRPr="0078536C">
        <w:br/>
      </w:r>
    </w:p>
    <w:p w14:paraId="182D8437" w14:textId="77777777" w:rsidR="00E376A4" w:rsidRPr="0078536C" w:rsidRDefault="001B121A" w:rsidP="00506EFD">
      <w:pPr>
        <w:pStyle w:val="Overskrift1"/>
        <w:rPr>
          <w:b w:val="0"/>
        </w:rPr>
      </w:pPr>
      <w:r w:rsidRPr="0078536C">
        <w:t xml:space="preserve">Orientering: </w:t>
      </w:r>
      <w:r w:rsidR="002D5C05" w:rsidRPr="0078536C">
        <w:t>D</w:t>
      </w:r>
      <w:r w:rsidR="005C7443" w:rsidRPr="0078536C">
        <w:t xml:space="preserve">ispensationssager </w:t>
      </w:r>
      <w:r w:rsidRPr="0078536C">
        <w:t xml:space="preserve">siden sidst </w:t>
      </w:r>
      <w:r w:rsidR="003B3DEB" w:rsidRPr="0078536C">
        <w:br/>
      </w:r>
      <w:r w:rsidR="00334249" w:rsidRPr="0078536C">
        <w:rPr>
          <w:b w:val="0"/>
        </w:rPr>
        <w:t xml:space="preserve">Orientering taget </w:t>
      </w:r>
      <w:r w:rsidR="00E376A4" w:rsidRPr="0078536C">
        <w:rPr>
          <w:b w:val="0"/>
        </w:rPr>
        <w:t>t</w:t>
      </w:r>
      <w:r w:rsidR="00334249" w:rsidRPr="0078536C">
        <w:rPr>
          <w:b w:val="0"/>
        </w:rPr>
        <w:t xml:space="preserve">il efterretning. </w:t>
      </w:r>
      <w:r w:rsidR="00334249" w:rsidRPr="0078536C">
        <w:rPr>
          <w:b w:val="0"/>
        </w:rPr>
        <w:br/>
      </w:r>
    </w:p>
    <w:p w14:paraId="2535F87D" w14:textId="45D8FDA3" w:rsidR="00506EFD" w:rsidRPr="0078536C" w:rsidRDefault="0072774F" w:rsidP="00E376A4">
      <w:pPr>
        <w:pStyle w:val="Overskrift1"/>
        <w:numPr>
          <w:ilvl w:val="0"/>
          <w:numId w:val="0"/>
        </w:numPr>
        <w:ind w:left="425"/>
        <w:rPr>
          <w:b w:val="0"/>
        </w:rPr>
      </w:pPr>
      <w:r>
        <w:rPr>
          <w:b w:val="0"/>
        </w:rPr>
        <w:t>I forbindelse med en af sagerne, spurgte</w:t>
      </w:r>
      <w:bookmarkStart w:id="4" w:name="_GoBack"/>
      <w:bookmarkEnd w:id="4"/>
      <w:r>
        <w:rPr>
          <w:b w:val="0"/>
        </w:rPr>
        <w:t xml:space="preserve"> de studerende</w:t>
      </w:r>
      <w:r w:rsidR="00E376A4" w:rsidRPr="0078536C">
        <w:rPr>
          <w:b w:val="0"/>
        </w:rPr>
        <w:t xml:space="preserve">, om det er muligt kun at prioritere 1 valgfag. Lise har efterfølgende undersøgt det. Studerende kan godt nøjes med at prioritere 1 eller få valgfag, men er så blot ikke garanteret at få et valgfag. </w:t>
      </w:r>
      <w:r w:rsidR="00506EFD" w:rsidRPr="0078536C">
        <w:br/>
      </w:r>
    </w:p>
    <w:p w14:paraId="228AAA54" w14:textId="77777777" w:rsidR="00886A16" w:rsidRPr="0078536C" w:rsidRDefault="001B121A" w:rsidP="00F63E00">
      <w:pPr>
        <w:pStyle w:val="Overskrift1"/>
        <w:rPr>
          <w:b w:val="0"/>
        </w:rPr>
      </w:pPr>
      <w:r w:rsidRPr="0078536C">
        <w:t>Beslut</w:t>
      </w:r>
      <w:r w:rsidR="00506EFD" w:rsidRPr="0078536C">
        <w:t>ning: Behandling af studenter</w:t>
      </w:r>
      <w:r w:rsidRPr="0078536C">
        <w:t>sager</w:t>
      </w:r>
      <w:r w:rsidR="00506EFD" w:rsidRPr="0078536C">
        <w:br/>
      </w:r>
      <w:r w:rsidR="00506EFD" w:rsidRPr="0078536C">
        <w:rPr>
          <w:b w:val="0"/>
        </w:rPr>
        <w:t>Sag 1:</w:t>
      </w:r>
      <w:r w:rsidR="00E376A4" w:rsidRPr="0078536C">
        <w:rPr>
          <w:b w:val="0"/>
        </w:rPr>
        <w:t xml:space="preserve"> Imødekommelse af merit til Sygdomslære 2</w:t>
      </w:r>
      <w:r w:rsidR="00334249" w:rsidRPr="0078536C">
        <w:rPr>
          <w:b w:val="0"/>
        </w:rPr>
        <w:br/>
      </w:r>
      <w:r w:rsidR="00506EFD" w:rsidRPr="0078536C">
        <w:rPr>
          <w:b w:val="0"/>
        </w:rPr>
        <w:br/>
        <w:t>Sag 2:</w:t>
      </w:r>
      <w:r w:rsidR="00975DA7" w:rsidRPr="0078536C">
        <w:rPr>
          <w:b w:val="0"/>
        </w:rPr>
        <w:t xml:space="preserve"> </w:t>
      </w:r>
      <w:r w:rsidR="00E376A4" w:rsidRPr="0078536C">
        <w:rPr>
          <w:b w:val="0"/>
        </w:rPr>
        <w:t xml:space="preserve">Afslag på </w:t>
      </w:r>
      <w:r w:rsidR="00F63E00" w:rsidRPr="0078536C">
        <w:rPr>
          <w:b w:val="0"/>
        </w:rPr>
        <w:t>2x</w:t>
      </w:r>
      <w:r w:rsidR="00E376A4" w:rsidRPr="0078536C">
        <w:rPr>
          <w:b w:val="0"/>
        </w:rPr>
        <w:t xml:space="preserve">4. </w:t>
      </w:r>
      <w:r w:rsidR="00F63E00" w:rsidRPr="0078536C">
        <w:rPr>
          <w:b w:val="0"/>
        </w:rPr>
        <w:t xml:space="preserve">prøveforsøg. </w:t>
      </w:r>
      <w:r w:rsidR="00506EFD" w:rsidRPr="0078536C">
        <w:rPr>
          <w:b w:val="0"/>
        </w:rPr>
        <w:br/>
      </w:r>
    </w:p>
    <w:p w14:paraId="3CB526F7" w14:textId="77777777" w:rsidR="00750137" w:rsidRPr="0078536C" w:rsidRDefault="00506EFD" w:rsidP="00750137">
      <w:pPr>
        <w:pStyle w:val="Overskrift1"/>
        <w:rPr>
          <w:b w:val="0"/>
          <w:szCs w:val="20"/>
        </w:rPr>
      </w:pPr>
      <w:r w:rsidRPr="0078536C">
        <w:rPr>
          <w:szCs w:val="20"/>
        </w:rPr>
        <w:t>Godkendelse: Ny struktur 6. semester BA</w:t>
      </w:r>
      <w:r w:rsidR="00B307BB" w:rsidRPr="0078536C">
        <w:rPr>
          <w:szCs w:val="20"/>
        </w:rPr>
        <w:br/>
      </w:r>
      <w:r w:rsidR="00B307BB" w:rsidRPr="0078536C">
        <w:rPr>
          <w:b w:val="0"/>
          <w:szCs w:val="20"/>
        </w:rPr>
        <w:t xml:space="preserve">De kursusansvarlige på 6. semester på bacheloruddannelsen har arbejder med en ny semesterstruktur med henblik på at fordele belastningen bedre hen over semesteret. </w:t>
      </w:r>
      <w:r w:rsidR="00397845" w:rsidRPr="0078536C">
        <w:rPr>
          <w:b w:val="0"/>
          <w:szCs w:val="20"/>
        </w:rPr>
        <w:br/>
      </w:r>
      <w:r w:rsidR="00397845" w:rsidRPr="0078536C">
        <w:rPr>
          <w:b w:val="0"/>
          <w:szCs w:val="20"/>
        </w:rPr>
        <w:br/>
        <w:t xml:space="preserve">Studienævnet godkender den nye semesterstruktur. </w:t>
      </w:r>
    </w:p>
    <w:p w14:paraId="0CA4B264" w14:textId="77777777" w:rsidR="00506EFD" w:rsidRPr="0078536C" w:rsidRDefault="00506EFD" w:rsidP="00506EFD"/>
    <w:p w14:paraId="255C65F2" w14:textId="77777777" w:rsidR="00E96D3E" w:rsidRPr="0078536C" w:rsidRDefault="00506EFD" w:rsidP="00E96D3E">
      <w:pPr>
        <w:pStyle w:val="Overskrift1"/>
        <w:shd w:val="clear" w:color="auto" w:fill="FFFFFF"/>
        <w:rPr>
          <w:b w:val="0"/>
          <w:bCs w:val="0"/>
          <w:i/>
          <w:color w:val="0A0A0A"/>
        </w:rPr>
      </w:pPr>
      <w:r w:rsidRPr="0078536C">
        <w:rPr>
          <w:szCs w:val="20"/>
        </w:rPr>
        <w:t xml:space="preserve">Beslutning: </w:t>
      </w:r>
      <w:hyperlink r:id="rId8" w:history="1">
        <w:r w:rsidRPr="0078536C">
          <w:rPr>
            <w:rStyle w:val="Hyperlink"/>
            <w:color w:val="000000"/>
            <w:sz w:val="20"/>
            <w:szCs w:val="20"/>
            <w:shd w:val="clear" w:color="auto" w:fill="FFFFFF"/>
          </w:rPr>
          <w:t>Ændringer til bachelor valgfaget Historiske succeser og fiaskoer i medicinsk mik</w:t>
        </w:r>
        <w:r w:rsidR="0058376F">
          <w:rPr>
            <w:rStyle w:val="Hyperlink"/>
            <w:color w:val="000000"/>
            <w:sz w:val="20"/>
            <w:szCs w:val="20"/>
            <w:shd w:val="clear" w:color="auto" w:fill="FFFFFF"/>
          </w:rPr>
          <w:t>robiologi og immunologi</w:t>
        </w:r>
      </w:hyperlink>
      <w:r w:rsidR="00B307BB" w:rsidRPr="0078536C">
        <w:rPr>
          <w:szCs w:val="20"/>
        </w:rPr>
        <w:br/>
      </w:r>
      <w:r w:rsidR="00B307BB" w:rsidRPr="0078536C">
        <w:rPr>
          <w:b w:val="0"/>
          <w:szCs w:val="20"/>
        </w:rPr>
        <w:t>Bachelorvalgfaget </w:t>
      </w:r>
      <w:r w:rsidR="00B307BB" w:rsidRPr="0078536C">
        <w:rPr>
          <w:rStyle w:val="Fremhv"/>
          <w:b w:val="0"/>
          <w:szCs w:val="20"/>
        </w:rPr>
        <w:t>Historiske succeser og fiaskoer i medicinsk mikrobiologi og immunologi</w:t>
      </w:r>
      <w:r w:rsidR="00B307BB" w:rsidRPr="0078536C">
        <w:rPr>
          <w:b w:val="0"/>
          <w:szCs w:val="20"/>
        </w:rPr>
        <w:t xml:space="preserve"> ønsker en række både større og mindre ændringer til kursusbeskrivelsen. </w:t>
      </w:r>
      <w:r w:rsidR="00E96D3E" w:rsidRPr="0078536C">
        <w:rPr>
          <w:b w:val="0"/>
        </w:rPr>
        <w:t xml:space="preserve">Der </w:t>
      </w:r>
      <w:r w:rsidR="0058376F">
        <w:rPr>
          <w:b w:val="0"/>
        </w:rPr>
        <w:t>ønskes bl.a. nyt kursusnavn</w:t>
      </w:r>
      <w:r w:rsidR="00E96D3E" w:rsidRPr="0078536C">
        <w:rPr>
          <w:b w:val="0"/>
        </w:rPr>
        <w:t xml:space="preserve"> og ændringer i og tilføjelse af læringsmål.</w:t>
      </w:r>
      <w:r w:rsidR="00E96D3E" w:rsidRPr="0078536C">
        <w:rPr>
          <w:b w:val="0"/>
        </w:rPr>
        <w:br/>
      </w:r>
      <w:r w:rsidR="00E96D3E" w:rsidRPr="0078536C">
        <w:rPr>
          <w:b w:val="0"/>
        </w:rPr>
        <w:lastRenderedPageBreak/>
        <w:br/>
        <w:t xml:space="preserve">Studienævnet vurderer at der er tale om så store ændringer, at det reelt er et nyt kursus. Alle ændringer godkendes og kurset udbydes </w:t>
      </w:r>
      <w:r w:rsidR="0058376F">
        <w:rPr>
          <w:b w:val="0"/>
        </w:rPr>
        <w:t xml:space="preserve">som et nyt kursus </w:t>
      </w:r>
      <w:r w:rsidR="00E96D3E" w:rsidRPr="0078536C">
        <w:rPr>
          <w:b w:val="0"/>
        </w:rPr>
        <w:t xml:space="preserve">på engelsk med navnet </w:t>
      </w:r>
      <w:r w:rsidR="00E96D3E" w:rsidRPr="0078536C">
        <w:rPr>
          <w:b w:val="0"/>
          <w:bCs w:val="0"/>
          <w:i/>
          <w:color w:val="0A0A0A"/>
        </w:rPr>
        <w:t>Medical failures and successes in the field of microbiology and immunology</w:t>
      </w:r>
    </w:p>
    <w:p w14:paraId="64BFB08E" w14:textId="77777777" w:rsidR="00E96D3E" w:rsidRPr="0078536C" w:rsidRDefault="00E96D3E" w:rsidP="0058376F">
      <w:pPr>
        <w:pStyle w:val="Overskrift1"/>
        <w:numPr>
          <w:ilvl w:val="0"/>
          <w:numId w:val="0"/>
        </w:numPr>
        <w:rPr>
          <w:b w:val="0"/>
          <w:szCs w:val="20"/>
        </w:rPr>
      </w:pPr>
    </w:p>
    <w:p w14:paraId="28E527E8" w14:textId="77777777" w:rsidR="003D7A7E" w:rsidRPr="0078536C" w:rsidRDefault="00806D89" w:rsidP="00B307BB">
      <w:pPr>
        <w:pStyle w:val="Overskrift1"/>
        <w:rPr>
          <w:b w:val="0"/>
          <w:szCs w:val="20"/>
        </w:rPr>
      </w:pPr>
      <w:r w:rsidRPr="0078536C">
        <w:rPr>
          <w:szCs w:val="20"/>
        </w:rPr>
        <w:t>Beslutning: Udsættelse af evaluering af internationalisering</w:t>
      </w:r>
      <w:r w:rsidRPr="0078536C">
        <w:rPr>
          <w:szCs w:val="20"/>
        </w:rPr>
        <w:br/>
      </w:r>
      <w:r w:rsidR="00B307BB" w:rsidRPr="0078536C">
        <w:rPr>
          <w:b w:val="0"/>
        </w:rPr>
        <w:t>Studienævnet har tidligere besluttet at evaluere internationaliseringen på uddannelsen. Det er desuden en del af handleplanen for 2021/22. </w:t>
      </w:r>
      <w:r w:rsidR="00EF4584" w:rsidRPr="0078536C">
        <w:rPr>
          <w:b w:val="0"/>
        </w:rPr>
        <w:t>Peter Musaeus fra CED har været konsulent på opgaven.</w:t>
      </w:r>
      <w:r w:rsidR="00EF4584" w:rsidRPr="0078536C">
        <w:rPr>
          <w:b w:val="0"/>
        </w:rPr>
        <w:br/>
      </w:r>
    </w:p>
    <w:p w14:paraId="7A38AD78" w14:textId="77777777" w:rsidR="00B307BB" w:rsidRPr="0058376F" w:rsidRDefault="003D7A7E" w:rsidP="003D7A7E">
      <w:pPr>
        <w:pStyle w:val="Overskrift1"/>
        <w:numPr>
          <w:ilvl w:val="0"/>
          <w:numId w:val="0"/>
        </w:numPr>
        <w:ind w:left="425"/>
        <w:rPr>
          <w:b w:val="0"/>
          <w:szCs w:val="20"/>
        </w:rPr>
      </w:pPr>
      <w:r w:rsidRPr="0078536C">
        <w:rPr>
          <w:b w:val="0"/>
          <w:szCs w:val="20"/>
        </w:rPr>
        <w:t>Peter konkluderer for nuværende, at det er for</w:t>
      </w:r>
      <w:r w:rsidRPr="0078536C">
        <w:rPr>
          <w:b w:val="0"/>
          <w:iCs/>
        </w:rPr>
        <w:t xml:space="preserve"> tidligt at igangsætte en evaluering før formål og konsekvens for undervisning er diskuteret klarere igennem af medlemmerne af studienævnet. </w:t>
      </w:r>
      <w:r w:rsidRPr="0078536C">
        <w:rPr>
          <w:b w:val="0"/>
          <w:iCs/>
        </w:rPr>
        <w:br/>
      </w:r>
      <w:r w:rsidRPr="0078536C">
        <w:rPr>
          <w:b w:val="0"/>
          <w:iCs/>
        </w:rPr>
        <w:br/>
        <w:t xml:space="preserve">Studienævnet er enige i, at de ikke har gjort klart med sig selv, hvad de vil med </w:t>
      </w:r>
      <w:r w:rsidRPr="0058376F">
        <w:rPr>
          <w:b w:val="0"/>
          <w:iCs/>
          <w:szCs w:val="20"/>
        </w:rPr>
        <w:t xml:space="preserve">evalueringen. Studienævnet ønsker på et kommende møde at tage en grundig drøftelse af, hvad </w:t>
      </w:r>
      <w:r w:rsidR="00D5503C" w:rsidRPr="0058376F">
        <w:rPr>
          <w:b w:val="0"/>
          <w:iCs/>
          <w:szCs w:val="20"/>
        </w:rPr>
        <w:t xml:space="preserve">der skal evalueres og hvilken konsekvens evalueringen skal have. Janne, Niels, Hanne, Thomas og Sofie laver et oplæg til, hvordan et sådan møde kan struktureres. Lise indkalder til møde. </w:t>
      </w:r>
      <w:r w:rsidR="00B307BB" w:rsidRPr="0058376F">
        <w:rPr>
          <w:b w:val="0"/>
          <w:szCs w:val="20"/>
        </w:rPr>
        <w:br/>
      </w:r>
    </w:p>
    <w:p w14:paraId="6B63CBA7" w14:textId="77777777" w:rsidR="00806D89" w:rsidRPr="0058376F" w:rsidRDefault="00806D89" w:rsidP="008F09BE">
      <w:pPr>
        <w:pStyle w:val="Overskrift1"/>
        <w:rPr>
          <w:rFonts w:cstheme="minorHAnsi"/>
          <w:szCs w:val="20"/>
        </w:rPr>
      </w:pPr>
      <w:r w:rsidRPr="0058376F">
        <w:rPr>
          <w:szCs w:val="20"/>
        </w:rPr>
        <w:t>Drøftelse: Definition af A og B sygdomme</w:t>
      </w:r>
      <w:r w:rsidR="00B307BB" w:rsidRPr="0058376F">
        <w:rPr>
          <w:szCs w:val="20"/>
        </w:rPr>
        <w:br/>
      </w:r>
      <w:r w:rsidR="00791E67" w:rsidRPr="0058376F">
        <w:rPr>
          <w:rFonts w:cs="Calibri"/>
          <w:b w:val="0"/>
          <w:bCs w:val="0"/>
          <w:iCs/>
          <w:szCs w:val="20"/>
        </w:rPr>
        <w:t xml:space="preserve">Studienævnet ønsker et oplæg fra kursusansvarlige på kandidatuddannelsen samt Torben Steiniche med forslag til fælles definitioner af, hvad A og B sygdomme dækker over. Herunder hvad sygdomslister skal indeholde og hvordan hhv. A og B sygdomme inddrages ved udprøvning. </w:t>
      </w:r>
      <w:r w:rsidR="008F09BE" w:rsidRPr="0058376F">
        <w:rPr>
          <w:rFonts w:cstheme="minorHAnsi"/>
          <w:b w:val="0"/>
          <w:bCs w:val="0"/>
          <w:iCs/>
          <w:szCs w:val="20"/>
        </w:rPr>
        <w:t>Studienævnet</w:t>
      </w:r>
      <w:r w:rsidR="00791E67" w:rsidRPr="0058376F">
        <w:rPr>
          <w:rFonts w:cstheme="minorHAnsi"/>
          <w:b w:val="0"/>
          <w:bCs w:val="0"/>
          <w:iCs/>
          <w:szCs w:val="20"/>
        </w:rPr>
        <w:t xml:space="preserve"> fore</w:t>
      </w:r>
      <w:r w:rsidR="005F44B8" w:rsidRPr="0058376F">
        <w:rPr>
          <w:rFonts w:cstheme="minorHAnsi"/>
          <w:b w:val="0"/>
          <w:bCs w:val="0"/>
          <w:iCs/>
          <w:szCs w:val="20"/>
        </w:rPr>
        <w:t xml:space="preserve">slår, at sygdomskomplekser </w:t>
      </w:r>
      <w:r w:rsidR="00791E67" w:rsidRPr="0058376F">
        <w:rPr>
          <w:rFonts w:cstheme="minorHAnsi"/>
          <w:b w:val="0"/>
          <w:bCs w:val="0"/>
          <w:iCs/>
          <w:szCs w:val="20"/>
        </w:rPr>
        <w:t>ikke</w:t>
      </w:r>
      <w:r w:rsidR="005F44B8" w:rsidRPr="0058376F">
        <w:rPr>
          <w:rFonts w:cstheme="minorHAnsi"/>
          <w:b w:val="0"/>
          <w:bCs w:val="0"/>
          <w:iCs/>
          <w:szCs w:val="20"/>
        </w:rPr>
        <w:t xml:space="preserve"> skal</w:t>
      </w:r>
      <w:r w:rsidR="00791E67" w:rsidRPr="0058376F">
        <w:rPr>
          <w:rFonts w:cstheme="minorHAnsi"/>
          <w:b w:val="0"/>
          <w:bCs w:val="0"/>
          <w:iCs/>
          <w:szCs w:val="20"/>
        </w:rPr>
        <w:t xml:space="preserve"> være en del af sygdomslister.</w:t>
      </w:r>
      <w:r w:rsidR="00791E67" w:rsidRPr="0058376F">
        <w:rPr>
          <w:rFonts w:cstheme="minorHAnsi"/>
          <w:b w:val="0"/>
          <w:bCs w:val="0"/>
          <w:szCs w:val="20"/>
        </w:rPr>
        <w:t xml:space="preserve"> </w:t>
      </w:r>
      <w:r w:rsidR="008F09BE" w:rsidRPr="0058376F">
        <w:rPr>
          <w:rFonts w:cstheme="minorHAnsi"/>
          <w:b w:val="0"/>
          <w:bCs w:val="0"/>
          <w:szCs w:val="20"/>
        </w:rPr>
        <w:t>Niels orienterer de kursusansvarlige.</w:t>
      </w:r>
      <w:r w:rsidR="00B307BB" w:rsidRPr="0058376F">
        <w:rPr>
          <w:rFonts w:cstheme="minorHAnsi"/>
          <w:b w:val="0"/>
          <w:szCs w:val="20"/>
        </w:rPr>
        <w:br/>
      </w:r>
    </w:p>
    <w:p w14:paraId="6E88B7A2" w14:textId="77777777" w:rsidR="00B307BB" w:rsidRPr="0058376F" w:rsidRDefault="00806D89" w:rsidP="00B307BB">
      <w:pPr>
        <w:pStyle w:val="Overskrift1"/>
        <w:rPr>
          <w:rFonts w:cstheme="minorHAnsi"/>
          <w:b w:val="0"/>
          <w:szCs w:val="20"/>
        </w:rPr>
      </w:pPr>
      <w:r w:rsidRPr="0058376F">
        <w:rPr>
          <w:rFonts w:cstheme="minorHAnsi"/>
          <w:szCs w:val="20"/>
        </w:rPr>
        <w:t>Drøftelse: Logi ved klinikophold på Gødstrup Hospital</w:t>
      </w:r>
      <w:r w:rsidR="00B307BB" w:rsidRPr="0058376F">
        <w:rPr>
          <w:rFonts w:cstheme="minorHAnsi"/>
          <w:szCs w:val="20"/>
        </w:rPr>
        <w:br/>
      </w:r>
      <w:r w:rsidR="00BA1148" w:rsidRPr="0058376F">
        <w:rPr>
          <w:rFonts w:cstheme="minorHAnsi"/>
          <w:b w:val="0"/>
          <w:szCs w:val="20"/>
        </w:rPr>
        <w:t>Efter ønske fra de studerende i nævnet</w:t>
      </w:r>
      <w:r w:rsidR="00B307BB" w:rsidRPr="0058376F">
        <w:rPr>
          <w:rFonts w:cstheme="minorHAnsi"/>
          <w:b w:val="0"/>
          <w:szCs w:val="20"/>
        </w:rPr>
        <w:t xml:space="preserve"> drøfte</w:t>
      </w:r>
      <w:r w:rsidR="00BA1148" w:rsidRPr="0058376F">
        <w:rPr>
          <w:rFonts w:cstheme="minorHAnsi"/>
          <w:b w:val="0"/>
          <w:szCs w:val="20"/>
        </w:rPr>
        <w:t>de studienævnet</w:t>
      </w:r>
      <w:r w:rsidR="00B307BB" w:rsidRPr="0058376F">
        <w:rPr>
          <w:rFonts w:cstheme="minorHAnsi"/>
          <w:b w:val="0"/>
          <w:szCs w:val="20"/>
        </w:rPr>
        <w:t> overnatningsmuligheder ved klinikophol</w:t>
      </w:r>
      <w:r w:rsidR="00BA1148" w:rsidRPr="0058376F">
        <w:rPr>
          <w:rFonts w:cstheme="minorHAnsi"/>
          <w:b w:val="0"/>
          <w:szCs w:val="20"/>
        </w:rPr>
        <w:t xml:space="preserve">d på Gødstrup Regionshospital. </w:t>
      </w:r>
    </w:p>
    <w:p w14:paraId="0DF9A655" w14:textId="77777777" w:rsidR="00B307BB" w:rsidRPr="0058376F" w:rsidRDefault="00B307BB" w:rsidP="00F67FC6">
      <w:pPr>
        <w:pStyle w:val="Overskrift1"/>
        <w:numPr>
          <w:ilvl w:val="0"/>
          <w:numId w:val="0"/>
        </w:numPr>
        <w:ind w:left="425"/>
        <w:rPr>
          <w:rFonts w:cstheme="minorHAnsi"/>
          <w:b w:val="0"/>
          <w:szCs w:val="20"/>
        </w:rPr>
      </w:pPr>
      <w:r w:rsidRPr="0058376F">
        <w:rPr>
          <w:rFonts w:cstheme="minorHAnsi"/>
          <w:b w:val="0"/>
          <w:szCs w:val="20"/>
        </w:rPr>
        <w:br/>
        <w:t>De studeren</w:t>
      </w:r>
      <w:r w:rsidR="0058376F">
        <w:rPr>
          <w:rFonts w:cstheme="minorHAnsi"/>
          <w:b w:val="0"/>
          <w:szCs w:val="20"/>
        </w:rPr>
        <w:t>de ser følgende problematikker:</w:t>
      </w:r>
      <w:r w:rsidRPr="0058376F">
        <w:rPr>
          <w:rFonts w:cstheme="minorHAnsi"/>
          <w:b w:val="0"/>
          <w:szCs w:val="20"/>
        </w:rPr>
        <w:br/>
        <w:t>1) Der er ikke overnatning til alle</w:t>
      </w:r>
      <w:r w:rsidRPr="0058376F">
        <w:rPr>
          <w:rFonts w:cstheme="minorHAnsi"/>
          <w:b w:val="0"/>
          <w:szCs w:val="20"/>
        </w:rPr>
        <w:br/>
        <w:t>2) Der er ikke mulighed for at overnatte i weekenden. Det er uklart om man må komme søndag, så man ikke skal meget tidligt op mandag for at møde til tiden.</w:t>
      </w:r>
      <w:r w:rsidR="00F67FC6" w:rsidRPr="0058376F">
        <w:rPr>
          <w:rFonts w:cstheme="minorHAnsi"/>
          <w:b w:val="0"/>
          <w:szCs w:val="20"/>
        </w:rPr>
        <w:br/>
      </w:r>
      <w:r w:rsidRPr="0058376F">
        <w:rPr>
          <w:rFonts w:cstheme="minorHAnsi"/>
          <w:b w:val="0"/>
          <w:szCs w:val="20"/>
        </w:rPr>
        <w:t>3) Der er tale om dobbeltværelser</w:t>
      </w:r>
    </w:p>
    <w:p w14:paraId="3D6ED4AF" w14:textId="77777777" w:rsidR="005F44B8" w:rsidRPr="0058376F" w:rsidRDefault="00B307BB" w:rsidP="005F44B8">
      <w:pPr>
        <w:spacing w:before="100" w:beforeAutospacing="1" w:after="100" w:afterAutospacing="1" w:line="240" w:lineRule="auto"/>
        <w:ind w:left="425"/>
        <w:rPr>
          <w:rFonts w:cstheme="minorHAnsi"/>
        </w:rPr>
      </w:pPr>
      <w:r w:rsidRPr="0058376F">
        <w:rPr>
          <w:rFonts w:cstheme="minorHAnsi"/>
        </w:rPr>
        <w:t>Hvis man skal møde på hospitalet i Gødstrup klokken 8.00 skal man med toget fra Aarhus Banegård klokken 5.45. De studerende synes ikke dette tilbud er godt nok, og håber meget, at der kan findes en bedre løsning.</w:t>
      </w:r>
      <w:r w:rsidR="00BA1148" w:rsidRPr="0058376F">
        <w:rPr>
          <w:rFonts w:cstheme="minorHAnsi"/>
        </w:rPr>
        <w:br/>
      </w:r>
      <w:r w:rsidR="00BA1148" w:rsidRPr="0058376F">
        <w:rPr>
          <w:rFonts w:cstheme="minorHAnsi"/>
        </w:rPr>
        <w:br/>
      </w:r>
      <w:r w:rsidR="00BA1148" w:rsidRPr="0058376F">
        <w:rPr>
          <w:rFonts w:cstheme="minorHAnsi"/>
        </w:rPr>
        <w:lastRenderedPageBreak/>
        <w:t>Det er de enkel</w:t>
      </w:r>
      <w:r w:rsidR="00F67FC6" w:rsidRPr="0058376F">
        <w:rPr>
          <w:rFonts w:cstheme="minorHAnsi"/>
        </w:rPr>
        <w:t>t</w:t>
      </w:r>
      <w:r w:rsidR="00BA1148" w:rsidRPr="0058376F">
        <w:rPr>
          <w:rFonts w:cstheme="minorHAnsi"/>
        </w:rPr>
        <w:t>e</w:t>
      </w:r>
      <w:r w:rsidR="00F67FC6" w:rsidRPr="0058376F">
        <w:rPr>
          <w:rFonts w:cstheme="minorHAnsi"/>
        </w:rPr>
        <w:t xml:space="preserve"> hospitaler der </w:t>
      </w:r>
      <w:r w:rsidR="00BA1148" w:rsidRPr="0058376F">
        <w:rPr>
          <w:rFonts w:cstheme="minorHAnsi"/>
        </w:rPr>
        <w:t xml:space="preserve">bestemmer, hvad de vil tilbyde af overnatningsmuligheder. Niels vil dog prøve at tage det op med Per Höllsberg i Gødstrup og institutledelsen. </w:t>
      </w:r>
    </w:p>
    <w:p w14:paraId="5FE21431" w14:textId="77777777" w:rsidR="00806D89" w:rsidRPr="0058376F" w:rsidRDefault="00806D89" w:rsidP="00806D89">
      <w:pPr>
        <w:pStyle w:val="Overskrift1"/>
        <w:rPr>
          <w:szCs w:val="20"/>
        </w:rPr>
      </w:pPr>
      <w:r w:rsidRPr="0058376F">
        <w:rPr>
          <w:rFonts w:cstheme="minorHAnsi"/>
          <w:szCs w:val="20"/>
        </w:rPr>
        <w:t>Drøftelse: Transporttid ifm. klinik i almen praksis</w:t>
      </w:r>
      <w:r w:rsidR="00B307BB" w:rsidRPr="0058376F">
        <w:rPr>
          <w:rFonts w:cstheme="minorHAnsi"/>
          <w:szCs w:val="20"/>
        </w:rPr>
        <w:br/>
      </w:r>
      <w:r w:rsidR="00B307BB" w:rsidRPr="0058376F">
        <w:rPr>
          <w:rFonts w:cstheme="minorHAnsi"/>
          <w:b w:val="0"/>
          <w:szCs w:val="20"/>
        </w:rPr>
        <w:t>Studerende kan risikere en transporttid på op til 5 timer om dagen, når de skal i klinik i almen praksis på 6. semeste</w:t>
      </w:r>
      <w:r w:rsidR="0058376F">
        <w:rPr>
          <w:rFonts w:cstheme="minorHAnsi"/>
          <w:b w:val="0"/>
          <w:szCs w:val="20"/>
        </w:rPr>
        <w:t>r af kandidatuddannelsen</w:t>
      </w:r>
      <w:r w:rsidR="005F44B8" w:rsidRPr="0058376F">
        <w:rPr>
          <w:rFonts w:cstheme="minorHAnsi"/>
          <w:b w:val="0"/>
          <w:szCs w:val="20"/>
        </w:rPr>
        <w:t xml:space="preserve">. De studerende i studienævnet, ønsker at drøfte rimeligheden i dette. </w:t>
      </w:r>
      <w:r w:rsidR="00B307BB" w:rsidRPr="0058376F">
        <w:rPr>
          <w:rFonts w:cstheme="minorHAnsi"/>
          <w:szCs w:val="20"/>
        </w:rPr>
        <w:t> </w:t>
      </w:r>
      <w:r w:rsidR="008C575B" w:rsidRPr="0058376F">
        <w:rPr>
          <w:rFonts w:cstheme="minorHAnsi"/>
          <w:szCs w:val="20"/>
        </w:rPr>
        <w:br/>
      </w:r>
      <w:r w:rsidR="008C575B" w:rsidRPr="0058376F">
        <w:rPr>
          <w:rFonts w:cstheme="minorHAnsi"/>
          <w:szCs w:val="20"/>
        </w:rPr>
        <w:br/>
      </w:r>
      <w:r w:rsidR="005F44B8" w:rsidRPr="0058376F">
        <w:rPr>
          <w:rFonts w:cstheme="minorHAnsi"/>
          <w:b w:val="0"/>
          <w:szCs w:val="20"/>
        </w:rPr>
        <w:t>Det er ikke muligt at finde</w:t>
      </w:r>
      <w:r w:rsidR="002E00AF" w:rsidRPr="0058376F">
        <w:rPr>
          <w:rFonts w:cstheme="minorHAnsi"/>
          <w:b w:val="0"/>
          <w:szCs w:val="20"/>
        </w:rPr>
        <w:t xml:space="preserve"> praksisser nok indenfor 1½ time</w:t>
      </w:r>
      <w:r w:rsidR="005F44B8" w:rsidRPr="0058376F">
        <w:rPr>
          <w:rFonts w:cstheme="minorHAnsi"/>
          <w:b w:val="0"/>
          <w:szCs w:val="20"/>
        </w:rPr>
        <w:t xml:space="preserve">s transporttid, hvilket bekræftes af notat og talmateriale fra Institut for Folkesundhed.   </w:t>
      </w:r>
      <w:r w:rsidR="005F44B8" w:rsidRPr="0058376F">
        <w:rPr>
          <w:rFonts w:cstheme="minorHAnsi"/>
          <w:b w:val="0"/>
          <w:szCs w:val="20"/>
        </w:rPr>
        <w:br/>
        <w:t xml:space="preserve">De studerende finder </w:t>
      </w:r>
      <w:r w:rsidR="003A6344" w:rsidRPr="0058376F">
        <w:rPr>
          <w:rFonts w:cstheme="minorHAnsi"/>
          <w:b w:val="0"/>
          <w:szCs w:val="20"/>
        </w:rPr>
        <w:t>det fortsat ikke rimeligt og overvejer at</w:t>
      </w:r>
      <w:r w:rsidR="005F44B8" w:rsidRPr="0058376F">
        <w:rPr>
          <w:rFonts w:cstheme="minorHAnsi"/>
          <w:b w:val="0"/>
          <w:szCs w:val="20"/>
        </w:rPr>
        <w:t xml:space="preserve"> kontakte</w:t>
      </w:r>
      <w:r w:rsidR="002E00AF" w:rsidRPr="0058376F">
        <w:rPr>
          <w:rFonts w:cstheme="minorHAnsi"/>
          <w:b w:val="0"/>
          <w:szCs w:val="20"/>
        </w:rPr>
        <w:t xml:space="preserve"> FADL vedr. problematikken</w:t>
      </w:r>
      <w:r w:rsidR="003A6344" w:rsidRPr="0058376F">
        <w:rPr>
          <w:rFonts w:cstheme="minorHAnsi"/>
          <w:b w:val="0"/>
          <w:szCs w:val="20"/>
        </w:rPr>
        <w:t xml:space="preserve">, inkl. den manglende mulighed for at få transportgodtgørelse, hvis man kører i egen bil. </w:t>
      </w:r>
      <w:r w:rsidRPr="0058376F">
        <w:rPr>
          <w:rFonts w:cstheme="minorHAnsi"/>
          <w:szCs w:val="20"/>
        </w:rPr>
        <w:br/>
      </w:r>
    </w:p>
    <w:p w14:paraId="7F2D74BD" w14:textId="77777777" w:rsidR="006A07E1" w:rsidRPr="0058376F" w:rsidRDefault="00806D89" w:rsidP="00D358D2">
      <w:pPr>
        <w:pStyle w:val="Overskrift1"/>
        <w:rPr>
          <w:szCs w:val="20"/>
        </w:rPr>
      </w:pPr>
      <w:r w:rsidRPr="0058376F">
        <w:rPr>
          <w:szCs w:val="20"/>
        </w:rPr>
        <w:t>Drøftelse: Oplevelser og erfaringer fra</w:t>
      </w:r>
      <w:r w:rsidR="003A6344" w:rsidRPr="0058376F">
        <w:rPr>
          <w:szCs w:val="20"/>
        </w:rPr>
        <w:t xml:space="preserve"> eksamensomlægningen V21/22  </w:t>
      </w:r>
      <w:r w:rsidR="0075337C" w:rsidRPr="0058376F">
        <w:rPr>
          <w:szCs w:val="20"/>
        </w:rPr>
        <w:br/>
      </w:r>
      <w:r w:rsidR="0075337C" w:rsidRPr="0058376F">
        <w:rPr>
          <w:b w:val="0"/>
          <w:szCs w:val="20"/>
        </w:rPr>
        <w:t>Fredag den 17. december 2021 kom der retningslinjer fra F</w:t>
      </w:r>
      <w:r w:rsidR="003A6344" w:rsidRPr="0058376F">
        <w:rPr>
          <w:b w:val="0"/>
          <w:szCs w:val="20"/>
        </w:rPr>
        <w:t>orsknings- og undervisningsminis</w:t>
      </w:r>
      <w:r w:rsidR="0075337C" w:rsidRPr="0058376F">
        <w:rPr>
          <w:b w:val="0"/>
          <w:szCs w:val="20"/>
        </w:rPr>
        <w:t>teriet der sagde, at eksamener vinteren 2021/22 skulle afholdes virtuelt, hvor det var muligt. Det betød at, at det meget hurtigt skulle besluttes, hvilke eksamener der skulle omlægges og til hvilket format. Uddannelse</w:t>
      </w:r>
      <w:r w:rsidR="003A6344" w:rsidRPr="0058376F">
        <w:rPr>
          <w:b w:val="0"/>
          <w:szCs w:val="20"/>
        </w:rPr>
        <w:t>s</w:t>
      </w:r>
      <w:r w:rsidR="0075337C" w:rsidRPr="0058376F">
        <w:rPr>
          <w:b w:val="0"/>
          <w:szCs w:val="20"/>
        </w:rPr>
        <w:t>udvalget</w:t>
      </w:r>
      <w:r w:rsidR="003A6344" w:rsidRPr="0058376F">
        <w:rPr>
          <w:b w:val="0"/>
          <w:szCs w:val="20"/>
        </w:rPr>
        <w:t xml:space="preserve"> på AU</w:t>
      </w:r>
      <w:r w:rsidR="0075337C" w:rsidRPr="0058376F">
        <w:rPr>
          <w:b w:val="0"/>
          <w:szCs w:val="20"/>
        </w:rPr>
        <w:t xml:space="preserve"> udstak retningslinjer for omlægningen samt en proces herfor. Den reviderede eksamensplan blev til på baggrund af retningslinjerne og den udmeldte proces. Det hel</w:t>
      </w:r>
      <w:r w:rsidR="003A6344" w:rsidRPr="0058376F">
        <w:rPr>
          <w:b w:val="0"/>
          <w:szCs w:val="20"/>
        </w:rPr>
        <w:t>e gik meget stærkt.</w:t>
      </w:r>
      <w:r w:rsidR="003A6344" w:rsidRPr="0058376F">
        <w:rPr>
          <w:b w:val="0"/>
          <w:szCs w:val="20"/>
        </w:rPr>
        <w:br/>
      </w:r>
      <w:r w:rsidR="003A6344" w:rsidRPr="0058376F">
        <w:rPr>
          <w:b w:val="0"/>
          <w:szCs w:val="20"/>
        </w:rPr>
        <w:br/>
      </w:r>
      <w:r w:rsidR="00E32CCC" w:rsidRPr="0058376F">
        <w:rPr>
          <w:b w:val="0"/>
          <w:szCs w:val="20"/>
        </w:rPr>
        <w:t>S</w:t>
      </w:r>
      <w:r w:rsidR="0075337C" w:rsidRPr="0058376F">
        <w:rPr>
          <w:b w:val="0"/>
          <w:szCs w:val="20"/>
        </w:rPr>
        <w:t>tudienævnet</w:t>
      </w:r>
      <w:r w:rsidR="006A07E1" w:rsidRPr="0058376F">
        <w:rPr>
          <w:b w:val="0"/>
          <w:szCs w:val="20"/>
        </w:rPr>
        <w:t xml:space="preserve"> drøftede, erfaringer fra</w:t>
      </w:r>
      <w:r w:rsidR="0075337C" w:rsidRPr="0058376F">
        <w:rPr>
          <w:b w:val="0"/>
          <w:szCs w:val="20"/>
        </w:rPr>
        <w:t xml:space="preserve"> proces</w:t>
      </w:r>
      <w:r w:rsidR="006A07E1" w:rsidRPr="0058376F">
        <w:rPr>
          <w:b w:val="0"/>
          <w:szCs w:val="20"/>
        </w:rPr>
        <w:t xml:space="preserve">sen og de konkrete omlægninger. </w:t>
      </w:r>
      <w:r w:rsidR="006A07E1" w:rsidRPr="0058376F">
        <w:rPr>
          <w:b w:val="0"/>
          <w:szCs w:val="20"/>
        </w:rPr>
        <w:br/>
      </w:r>
    </w:p>
    <w:p w14:paraId="0DE467CE" w14:textId="77777777" w:rsidR="006A07E1" w:rsidRPr="0058376F" w:rsidRDefault="006A07E1" w:rsidP="006A07E1">
      <w:pPr>
        <w:pStyle w:val="Overskrift1"/>
        <w:numPr>
          <w:ilvl w:val="0"/>
          <w:numId w:val="23"/>
        </w:numPr>
        <w:rPr>
          <w:szCs w:val="20"/>
        </w:rPr>
      </w:pPr>
      <w:r w:rsidRPr="0058376F">
        <w:rPr>
          <w:b w:val="0"/>
          <w:szCs w:val="20"/>
        </w:rPr>
        <w:t>En anden gang bør hele studienævnet</w:t>
      </w:r>
      <w:r w:rsidR="002E00AF" w:rsidRPr="0058376F">
        <w:rPr>
          <w:b w:val="0"/>
          <w:szCs w:val="20"/>
        </w:rPr>
        <w:t xml:space="preserve"> inddrages</w:t>
      </w:r>
      <w:r w:rsidRPr="0058376F">
        <w:rPr>
          <w:b w:val="0"/>
          <w:szCs w:val="20"/>
        </w:rPr>
        <w:t>,</w:t>
      </w:r>
      <w:r w:rsidR="0058376F">
        <w:rPr>
          <w:b w:val="0"/>
          <w:szCs w:val="20"/>
        </w:rPr>
        <w:t xml:space="preserve"> når der laves eksamensomlægninger</w:t>
      </w:r>
      <w:r w:rsidRPr="0058376F">
        <w:rPr>
          <w:b w:val="0"/>
          <w:szCs w:val="20"/>
        </w:rPr>
        <w:t xml:space="preserve">. </w:t>
      </w:r>
    </w:p>
    <w:p w14:paraId="0E6F081B" w14:textId="77777777" w:rsidR="0023579B" w:rsidRPr="0058376F" w:rsidRDefault="006A07E1" w:rsidP="006A07E1">
      <w:pPr>
        <w:pStyle w:val="Overskrift1"/>
        <w:numPr>
          <w:ilvl w:val="0"/>
          <w:numId w:val="23"/>
        </w:numPr>
        <w:rPr>
          <w:szCs w:val="20"/>
        </w:rPr>
      </w:pPr>
      <w:r w:rsidRPr="0058376F">
        <w:rPr>
          <w:b w:val="0"/>
          <w:szCs w:val="20"/>
        </w:rPr>
        <w:t>Studienævnet ønsker</w:t>
      </w:r>
      <w:r w:rsidR="0058376F">
        <w:rPr>
          <w:b w:val="0"/>
          <w:szCs w:val="20"/>
        </w:rPr>
        <w:t xml:space="preserve"> fremover</w:t>
      </w:r>
      <w:r w:rsidRPr="0058376F">
        <w:rPr>
          <w:b w:val="0"/>
          <w:szCs w:val="20"/>
        </w:rPr>
        <w:t xml:space="preserve"> at</w:t>
      </w:r>
      <w:r w:rsidR="0058376F">
        <w:rPr>
          <w:b w:val="0"/>
          <w:szCs w:val="20"/>
        </w:rPr>
        <w:t xml:space="preserve"> være</w:t>
      </w:r>
      <w:r w:rsidRPr="0058376F">
        <w:rPr>
          <w:b w:val="0"/>
          <w:szCs w:val="20"/>
        </w:rPr>
        <w:t xml:space="preserve"> på forkant og l</w:t>
      </w:r>
      <w:r w:rsidR="00D358D2" w:rsidRPr="0058376F">
        <w:rPr>
          <w:b w:val="0"/>
          <w:szCs w:val="20"/>
        </w:rPr>
        <w:t>av</w:t>
      </w:r>
      <w:r w:rsidRPr="0058376F">
        <w:rPr>
          <w:b w:val="0"/>
          <w:szCs w:val="20"/>
        </w:rPr>
        <w:t>e</w:t>
      </w:r>
      <w:r w:rsidR="00D358D2" w:rsidRPr="0058376F">
        <w:rPr>
          <w:b w:val="0"/>
          <w:szCs w:val="20"/>
        </w:rPr>
        <w:t xml:space="preserve"> en plan B </w:t>
      </w:r>
      <w:r w:rsidR="002E00AF" w:rsidRPr="0058376F">
        <w:rPr>
          <w:b w:val="0"/>
          <w:szCs w:val="20"/>
        </w:rPr>
        <w:t xml:space="preserve">i bedre tid. </w:t>
      </w:r>
      <w:r w:rsidRPr="0058376F">
        <w:rPr>
          <w:b w:val="0"/>
          <w:szCs w:val="20"/>
        </w:rPr>
        <w:t>Også selv om det ikke er sikkert, den kommer i anvendelse.</w:t>
      </w:r>
    </w:p>
    <w:p w14:paraId="5496A51C" w14:textId="77777777" w:rsidR="00B95F25" w:rsidRPr="0058376F" w:rsidRDefault="0023579B" w:rsidP="006A07E1">
      <w:pPr>
        <w:pStyle w:val="Overskrift1"/>
        <w:numPr>
          <w:ilvl w:val="0"/>
          <w:numId w:val="23"/>
        </w:numPr>
        <w:rPr>
          <w:szCs w:val="20"/>
        </w:rPr>
      </w:pPr>
      <w:r w:rsidRPr="0058376F">
        <w:rPr>
          <w:b w:val="0"/>
          <w:szCs w:val="20"/>
        </w:rPr>
        <w:t>Ved de eksamener, hvor</w:t>
      </w:r>
      <w:r w:rsidR="002E00AF" w:rsidRPr="0058376F">
        <w:rPr>
          <w:b w:val="0"/>
          <w:szCs w:val="20"/>
        </w:rPr>
        <w:t xml:space="preserve"> reeksamen er en anden end</w:t>
      </w:r>
      <w:r w:rsidR="00B80A1C">
        <w:rPr>
          <w:b w:val="0"/>
          <w:szCs w:val="20"/>
        </w:rPr>
        <w:t xml:space="preserve"> den</w:t>
      </w:r>
      <w:r w:rsidR="002E00AF" w:rsidRPr="0058376F">
        <w:rPr>
          <w:b w:val="0"/>
          <w:szCs w:val="20"/>
        </w:rPr>
        <w:t xml:space="preserve"> ordinær</w:t>
      </w:r>
      <w:r w:rsidR="00B80A1C">
        <w:rPr>
          <w:b w:val="0"/>
          <w:szCs w:val="20"/>
        </w:rPr>
        <w:t>e eksamen</w:t>
      </w:r>
      <w:r w:rsidR="002E00AF" w:rsidRPr="0058376F">
        <w:rPr>
          <w:b w:val="0"/>
          <w:szCs w:val="20"/>
        </w:rPr>
        <w:t xml:space="preserve">, er beskrivelserne i studieordningen </w:t>
      </w:r>
      <w:r w:rsidRPr="0058376F">
        <w:rPr>
          <w:b w:val="0"/>
          <w:szCs w:val="20"/>
        </w:rPr>
        <w:t xml:space="preserve">flere steder </w:t>
      </w:r>
      <w:r w:rsidR="002E00AF" w:rsidRPr="0058376F">
        <w:rPr>
          <w:b w:val="0"/>
          <w:szCs w:val="20"/>
        </w:rPr>
        <w:t xml:space="preserve">mangelfuld. </w:t>
      </w:r>
      <w:r w:rsidRPr="0058376F">
        <w:rPr>
          <w:b w:val="0"/>
          <w:szCs w:val="20"/>
        </w:rPr>
        <w:t>Beskrivelsen af de mundtlige reeksamener</w:t>
      </w:r>
      <w:r w:rsidR="00B95F25" w:rsidRPr="0058376F">
        <w:rPr>
          <w:b w:val="0"/>
          <w:szCs w:val="20"/>
        </w:rPr>
        <w:t xml:space="preserve"> kan være mere nøjagtig. Der følges op på det foråret 2022. </w:t>
      </w:r>
    </w:p>
    <w:p w14:paraId="324910F1" w14:textId="77777777" w:rsidR="00B95F25" w:rsidRPr="0058376F" w:rsidRDefault="00B95F25" w:rsidP="006A07E1">
      <w:pPr>
        <w:pStyle w:val="Overskrift1"/>
        <w:numPr>
          <w:ilvl w:val="0"/>
          <w:numId w:val="23"/>
        </w:numPr>
        <w:rPr>
          <w:szCs w:val="20"/>
        </w:rPr>
      </w:pPr>
      <w:r w:rsidRPr="0058376F">
        <w:rPr>
          <w:b w:val="0"/>
          <w:szCs w:val="20"/>
        </w:rPr>
        <w:t>De studerendes utilfredshed skyldtes i høj grad kommunikationen. Først meldte AU ud, at størstedelen af eksamener ville blive omlagt til online. Derefter erfarede medicinstuderende, at det ikke gjaldt størstedelen af deres eksamener. Informationen om, at stedprøver uden hjælpemidler ikke blev omlagt kom for sent. Bedre kommunikation ville kunne have afhjulpet meget utilfredshed.</w:t>
      </w:r>
      <w:r w:rsidR="000F459C" w:rsidRPr="0058376F">
        <w:rPr>
          <w:b w:val="0"/>
          <w:szCs w:val="20"/>
        </w:rPr>
        <w:t xml:space="preserve"> Der gik for lang tid inden den første besked blev korrigeret.</w:t>
      </w:r>
    </w:p>
    <w:p w14:paraId="381BCB5D" w14:textId="77777777" w:rsidR="00506EFD" w:rsidRPr="0058376F" w:rsidRDefault="000F459C" w:rsidP="006A07E1">
      <w:pPr>
        <w:pStyle w:val="Overskrift1"/>
        <w:numPr>
          <w:ilvl w:val="0"/>
          <w:numId w:val="23"/>
        </w:numPr>
        <w:rPr>
          <w:szCs w:val="20"/>
        </w:rPr>
      </w:pPr>
      <w:r w:rsidRPr="0058376F">
        <w:rPr>
          <w:b w:val="0"/>
          <w:szCs w:val="20"/>
        </w:rPr>
        <w:t xml:space="preserve">Regionen har givet sikkerhed for, at lokalerne reserveret til OSCE eksamen fremover ikke inddrages til andet formål. </w:t>
      </w:r>
      <w:r w:rsidR="00506EFD" w:rsidRPr="0058376F">
        <w:rPr>
          <w:b w:val="0"/>
          <w:szCs w:val="20"/>
        </w:rPr>
        <w:br/>
      </w:r>
    </w:p>
    <w:p w14:paraId="1D557226" w14:textId="77777777" w:rsidR="00866270" w:rsidRPr="00B80A1C" w:rsidRDefault="001C4772" w:rsidP="00866270">
      <w:pPr>
        <w:pStyle w:val="Overskrift1"/>
        <w:rPr>
          <w:b w:val="0"/>
          <w:szCs w:val="20"/>
        </w:rPr>
      </w:pPr>
      <w:r w:rsidRPr="0058376F">
        <w:rPr>
          <w:szCs w:val="20"/>
        </w:rPr>
        <w:lastRenderedPageBreak/>
        <w:t>Eventuelt</w:t>
      </w:r>
      <w:r w:rsidR="00C152DB" w:rsidRPr="0058376F">
        <w:rPr>
          <w:szCs w:val="20"/>
        </w:rPr>
        <w:br/>
      </w:r>
      <w:r w:rsidR="00C152DB" w:rsidRPr="0058376F">
        <w:rPr>
          <w:b w:val="0"/>
          <w:szCs w:val="20"/>
        </w:rPr>
        <w:t>Dorte</w:t>
      </w:r>
      <w:r w:rsidR="000F459C" w:rsidRPr="0058376F">
        <w:rPr>
          <w:b w:val="0"/>
          <w:szCs w:val="20"/>
        </w:rPr>
        <w:t xml:space="preserve"> oplyser, at m</w:t>
      </w:r>
      <w:r w:rsidR="00C152DB" w:rsidRPr="0058376F">
        <w:rPr>
          <w:b w:val="0"/>
          <w:szCs w:val="20"/>
        </w:rPr>
        <w:t>entorordning</w:t>
      </w:r>
      <w:r w:rsidR="000F459C" w:rsidRPr="0058376F">
        <w:rPr>
          <w:b w:val="0"/>
          <w:szCs w:val="20"/>
        </w:rPr>
        <w:t>en</w:t>
      </w:r>
      <w:r w:rsidR="00C152DB" w:rsidRPr="0058376F">
        <w:rPr>
          <w:b w:val="0"/>
          <w:szCs w:val="20"/>
        </w:rPr>
        <w:t xml:space="preserve"> på 1. semester</w:t>
      </w:r>
      <w:r w:rsidR="000F459C" w:rsidRPr="0058376F">
        <w:rPr>
          <w:b w:val="0"/>
          <w:szCs w:val="20"/>
        </w:rPr>
        <w:t xml:space="preserve"> på bacheloruddannelsen forventes at kunne starte foråret 2022. </w:t>
      </w:r>
    </w:p>
    <w:sectPr w:rsidR="00866270" w:rsidRPr="00B80A1C" w:rsidSect="00961BC5">
      <w:headerReference w:type="default" r:id="rId9"/>
      <w:headerReference w:type="first" r:id="rId10"/>
      <w:footerReference w:type="first" r:id="rId11"/>
      <w:endnotePr>
        <w:numFmt w:val="decimal"/>
      </w:endnotePr>
      <w:pgSz w:w="11907" w:h="16840" w:code="9"/>
      <w:pgMar w:top="2552" w:right="3119" w:bottom="2041" w:left="1134" w:header="567" w:footer="32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AF6ADC" w16cex:dateUtc="2022-02-10T09: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A51D8B5" w16cid:durableId="25AF6AD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10F316" w14:textId="77777777" w:rsidR="00F61544" w:rsidRDefault="00F61544">
      <w:r>
        <w:separator/>
      </w:r>
    </w:p>
  </w:endnote>
  <w:endnote w:type="continuationSeparator" w:id="0">
    <w:p w14:paraId="275FF4F8" w14:textId="77777777" w:rsidR="00F61544" w:rsidRDefault="00F61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645687F8-DAF3-4ADD-8D15-8C0EC7275F9B}"/>
    <w:embedBold r:id="rId2" w:fontKey="{51369F99-2FAF-4B37-9E4F-7FC2D4424FDF}"/>
    <w:embedItalic r:id="rId3" w:fontKey="{C319F0A7-295F-4CCC-9039-E269A3E24A1C}"/>
    <w:embedBoldItalic r:id="rId4" w:fontKey="{85306633-B125-49D3-82C3-903097DEB30D}"/>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U Passata">
    <w:panose1 w:val="020B0503030502030804"/>
    <w:charset w:val="00"/>
    <w:family w:val="swiss"/>
    <w:pitch w:val="variable"/>
    <w:sig w:usb0="A00000AF" w:usb1="5000204A" w:usb2="00000000" w:usb3="00000000" w:csb0="0000009B" w:csb1="00000000"/>
    <w:embedRegular r:id="rId5" w:fontKey="{8F07F83B-AB58-497D-942E-E89AA9962C0F}"/>
    <w:embedBold r:id="rId6" w:fontKey="{C6328BB9-093B-4B60-B24F-56F52E85A343}"/>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2EF054AB-5BCD-47C7-9976-489BFF33D027}"/>
  </w:font>
  <w:font w:name="Calibri">
    <w:panose1 w:val="020F0502020204030204"/>
    <w:charset w:val="00"/>
    <w:family w:val="swiss"/>
    <w:pitch w:val="variable"/>
    <w:sig w:usb0="E4002EFF" w:usb1="C000247B" w:usb2="00000009" w:usb3="00000000" w:csb0="000001FF" w:csb1="00000000"/>
    <w:embedRegular r:id="rId8" w:fontKey="{E8360BBE-8897-4453-B0B2-9329291791CA}"/>
    <w:embedBold r:id="rId9" w:fontKey="{A08E29EA-AEFC-42CA-AC03-6B5559E1BF6C}"/>
    <w:embedItalic r:id="rId10" w:fontKey="{D0667A63-2912-427A-8919-8DF596AAE26F}"/>
  </w:font>
  <w:font w:name="Verdana">
    <w:panose1 w:val="020B0604030504040204"/>
    <w:charset w:val="00"/>
    <w:family w:val="swiss"/>
    <w:pitch w:val="variable"/>
    <w:sig w:usb0="A00006FF" w:usb1="4000205B" w:usb2="00000010" w:usb3="00000000" w:csb0="0000019F" w:csb1="00000000"/>
    <w:embedRegular r:id="rId11" w:fontKey="{0DCD0131-3250-4F9C-AAE6-445A3BDD9461}"/>
  </w:font>
  <w:font w:name="Cambria">
    <w:panose1 w:val="02040503050406030204"/>
    <w:charset w:val="00"/>
    <w:family w:val="roman"/>
    <w:pitch w:val="variable"/>
    <w:sig w:usb0="E00006FF" w:usb1="420024FF" w:usb2="02000000" w:usb3="00000000" w:csb0="0000019F" w:csb1="00000000"/>
    <w:embedRegular r:id="rId12" w:fontKey="{06A1C85D-CE04-47D3-B825-DA392EB02C1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31985" w14:textId="77777777"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704CF" w:rsidRPr="0072774F" w14:paraId="2F345160" w14:textId="77777777" w:rsidTr="008F47F2">
      <w:tc>
        <w:tcPr>
          <w:tcW w:w="2409" w:type="dxa"/>
        </w:tcPr>
        <w:p w14:paraId="1B86F549" w14:textId="77777777" w:rsidR="00B704CF" w:rsidRPr="009224E3" w:rsidRDefault="00B704CF" w:rsidP="00B704CF">
          <w:bookmarkStart w:id="43" w:name="IMG_Secondary"/>
          <w:r>
            <w:rPr>
              <w:noProof/>
            </w:rPr>
            <w:drawing>
              <wp:inline distT="0" distB="0" distL="0" distR="0" wp14:anchorId="379CF9BB" wp14:editId="1C2540EB">
                <wp:extent cx="648000" cy="648000"/>
                <wp:effectExtent l="0" t="0" r="0" b="0"/>
                <wp:docPr id="918651297" name="IMG_SecondaryIMG_Secondary"/>
                <wp:cNvGraphicFramePr/>
                <a:graphic xmlns:a="http://schemas.openxmlformats.org/drawingml/2006/main">
                  <a:graphicData uri="http://schemas.openxmlformats.org/drawingml/2006/picture">
                    <pic:pic xmlns:pic="http://schemas.openxmlformats.org/drawingml/2006/picture">
                      <pic:nvPicPr>
                        <pic:cNvPr id="918651297" name="IMG_SecondaryIMG_Secondary"/>
                        <pic:cNvPicPr/>
                      </pic:nvPicPr>
                      <pic:blipFill>
                        <a:blip r:embed="rId1"/>
                        <a:srcRect/>
                        <a:stretch/>
                      </pic:blipFill>
                      <pic:spPr>
                        <a:xfrm>
                          <a:off x="0" y="0"/>
                          <a:ext cx="648000" cy="648000"/>
                        </a:xfrm>
                        <a:prstGeom prst="rect">
                          <a:avLst/>
                        </a:prstGeom>
                      </pic:spPr>
                    </pic:pic>
                  </a:graphicData>
                </a:graphic>
              </wp:inline>
            </w:drawing>
          </w:r>
          <w:bookmarkEnd w:id="43"/>
        </w:p>
      </w:tc>
      <w:tc>
        <w:tcPr>
          <w:tcW w:w="2341" w:type="dxa"/>
          <w:vAlign w:val="bottom"/>
        </w:tcPr>
        <w:p w14:paraId="237CAFA3" w14:textId="77777777" w:rsidR="00B704CF" w:rsidRPr="009224E3" w:rsidRDefault="00B704CF" w:rsidP="008F47F2">
          <w:pPr>
            <w:pStyle w:val="Template-Companyname"/>
          </w:pPr>
          <w:bookmarkStart w:id="44" w:name="OFF_UnitName"/>
          <w:bookmarkStart w:id="45" w:name="OFF_UnitName_HIF"/>
          <w:r>
            <w:t>Uddannelsesbetjening og Vejledning (UDVEJ)</w:t>
          </w:r>
          <w:bookmarkEnd w:id="44"/>
        </w:p>
        <w:p w14:paraId="016AC9F3" w14:textId="77777777" w:rsidR="00B704CF" w:rsidRPr="009224E3" w:rsidRDefault="00B704CF" w:rsidP="008F47F2">
          <w:pPr>
            <w:pStyle w:val="Template-Address"/>
          </w:pPr>
          <w:bookmarkStart w:id="46" w:name="LAN_AU"/>
          <w:bookmarkEnd w:id="45"/>
          <w:r>
            <w:t>Aarhus Universitet</w:t>
          </w:r>
          <w:bookmarkEnd w:id="46"/>
        </w:p>
        <w:p w14:paraId="78D2188F" w14:textId="77777777" w:rsidR="00B704CF" w:rsidRPr="009224E3" w:rsidRDefault="00B704CF" w:rsidP="008F47F2">
          <w:pPr>
            <w:pStyle w:val="Template-Address"/>
          </w:pPr>
          <w:bookmarkStart w:id="47" w:name="OFF_AddressComputed"/>
          <w:r>
            <w:t>Vennelyst Boulevard 9</w:t>
          </w:r>
          <w:r>
            <w:br/>
            <w:t>8000 Aarhus C</w:t>
          </w:r>
          <w:bookmarkEnd w:id="47"/>
        </w:p>
      </w:tc>
      <w:tc>
        <w:tcPr>
          <w:tcW w:w="2591" w:type="dxa"/>
          <w:vAlign w:val="bottom"/>
        </w:tcPr>
        <w:p w14:paraId="2F052960" w14:textId="77777777" w:rsidR="00B704CF" w:rsidRPr="009224E3" w:rsidRDefault="00B704CF" w:rsidP="008F47F2">
          <w:pPr>
            <w:pStyle w:val="Template-Address"/>
            <w:jc w:val="right"/>
          </w:pPr>
          <w:bookmarkStart w:id="48" w:name="LAN_Tel"/>
          <w:bookmarkStart w:id="49" w:name="OFF_Phone_HIF"/>
          <w:r>
            <w:t>Tlf.:</w:t>
          </w:r>
          <w:bookmarkEnd w:id="48"/>
          <w:r w:rsidRPr="009224E3">
            <w:t xml:space="preserve"> </w:t>
          </w:r>
          <w:bookmarkStart w:id="50" w:name="OFF_Phone"/>
          <w:r>
            <w:t>+45 8716 7414</w:t>
          </w:r>
          <w:bookmarkEnd w:id="50"/>
        </w:p>
        <w:p w14:paraId="74111DD1" w14:textId="77777777" w:rsidR="00B704CF" w:rsidRPr="009224E3" w:rsidRDefault="00B704CF" w:rsidP="008F47F2">
          <w:pPr>
            <w:pStyle w:val="Template-Address"/>
            <w:jc w:val="right"/>
            <w:rPr>
              <w:vanish/>
            </w:rPr>
          </w:pPr>
          <w:bookmarkStart w:id="51" w:name="LAN_Fax"/>
          <w:bookmarkStart w:id="52" w:name="OFF_Fax_HIF"/>
          <w:bookmarkEnd w:id="49"/>
          <w:r>
            <w:rPr>
              <w:vanish/>
            </w:rPr>
            <w:t>Fax:</w:t>
          </w:r>
          <w:bookmarkEnd w:id="51"/>
          <w:r w:rsidRPr="009224E3">
            <w:rPr>
              <w:vanish/>
            </w:rPr>
            <w:t xml:space="preserve"> </w:t>
          </w:r>
          <w:bookmarkStart w:id="53" w:name="OFF_Fax"/>
          <w:bookmarkEnd w:id="53"/>
        </w:p>
        <w:p w14:paraId="4FB1C1E0" w14:textId="77777777" w:rsidR="00B704CF" w:rsidRPr="009224E3" w:rsidRDefault="00B704CF" w:rsidP="008F47F2">
          <w:pPr>
            <w:pStyle w:val="Template-Address"/>
            <w:jc w:val="right"/>
          </w:pPr>
          <w:bookmarkStart w:id="54" w:name="OFF_Email_HIF"/>
          <w:bookmarkEnd w:id="52"/>
          <w:r w:rsidRPr="009224E3">
            <w:t xml:space="preserve">E-mail: </w:t>
          </w:r>
          <w:bookmarkStart w:id="55" w:name="OFF_Email"/>
          <w:r>
            <w:t>health.medarbejdere.au.dk</w:t>
          </w:r>
          <w:bookmarkEnd w:id="55"/>
        </w:p>
        <w:p w14:paraId="71679E64" w14:textId="77777777" w:rsidR="00B704CF" w:rsidRPr="00295F19" w:rsidRDefault="00B704CF" w:rsidP="008F47F2">
          <w:pPr>
            <w:pStyle w:val="Template-Address"/>
            <w:jc w:val="right"/>
            <w:rPr>
              <w:lang w:val="en-US"/>
            </w:rPr>
          </w:pPr>
          <w:bookmarkStart w:id="56" w:name="OFF_wwwComputed_HIF"/>
          <w:bookmarkEnd w:id="54"/>
          <w:r w:rsidRPr="00295F19">
            <w:rPr>
              <w:lang w:val="en-US"/>
            </w:rPr>
            <w:t xml:space="preserve">Web: </w:t>
          </w:r>
          <w:bookmarkStart w:id="57" w:name="OFF_wwwComputed"/>
          <w:r w:rsidRPr="00295F19">
            <w:rPr>
              <w:lang w:val="en-US"/>
            </w:rPr>
            <w:t>health.au.dk/om-health/organisation/administrationscentret/studier</w:t>
          </w:r>
          <w:bookmarkEnd w:id="56"/>
          <w:bookmarkEnd w:id="57"/>
        </w:p>
      </w:tc>
    </w:tr>
  </w:tbl>
  <w:p w14:paraId="05228AD9" w14:textId="77777777" w:rsidR="00EC0BB0" w:rsidRPr="00295F19" w:rsidRDefault="00EC0BB0" w:rsidP="00EC0BB0">
    <w:pPr>
      <w:pStyle w:val="Sidefod"/>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08DA98" w14:textId="77777777" w:rsidR="00F61544" w:rsidRDefault="00F61544">
      <w:r>
        <w:separator/>
      </w:r>
    </w:p>
  </w:footnote>
  <w:footnote w:type="continuationSeparator" w:id="0">
    <w:p w14:paraId="7A07E9F8" w14:textId="77777777" w:rsidR="00F61544" w:rsidRDefault="00F615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22C55" w14:textId="77777777" w:rsidR="002F51EF" w:rsidRDefault="00CD66FF" w:rsidP="002F51EF">
    <w:pPr>
      <w:pStyle w:val="Sidehoved"/>
    </w:pPr>
    <w:r>
      <w:rPr>
        <w:noProof/>
      </w:rPr>
      <mc:AlternateContent>
        <mc:Choice Requires="wps">
          <w:drawing>
            <wp:anchor distT="0" distB="0" distL="114300" distR="114300" simplePos="0" relativeHeight="251673600" behindDoc="0" locked="0" layoutInCell="1" allowOverlap="1" wp14:anchorId="2B7570A3" wp14:editId="536EE213">
              <wp:simplePos x="0" y="0"/>
              <wp:positionH relativeFrom="page">
                <wp:posOffset>1468755</wp:posOffset>
              </wp:positionH>
              <wp:positionV relativeFrom="page">
                <wp:posOffset>363220</wp:posOffset>
              </wp:positionV>
              <wp:extent cx="5400040" cy="739140"/>
              <wp:effectExtent l="1905" t="1270" r="0" b="2540"/>
              <wp:wrapNone/>
              <wp:docPr id="1"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843DF" w14:textId="77777777" w:rsidR="00CD66FF" w:rsidRPr="006803D7" w:rsidRDefault="00CD66FF" w:rsidP="00CD66FF">
                          <w:pPr>
                            <w:pStyle w:val="Template-Parentlogoname"/>
                            <w:rPr>
                              <w:color w:val="003D73" w:themeColor="text2"/>
                            </w:rPr>
                          </w:pPr>
                          <w:bookmarkStart w:id="5" w:name="OFF_Logo1AComputed_2"/>
                          <w:bookmarkStart w:id="6" w:name="OFF_Logo1AComputed_2_HIF"/>
                          <w:r>
                            <w:rPr>
                              <w:color w:val="003D73" w:themeColor="text2"/>
                            </w:rPr>
                            <w:t>Aarhus</w:t>
                          </w:r>
                          <w:r>
                            <w:rPr>
                              <w:color w:val="003D73" w:themeColor="text2"/>
                            </w:rPr>
                            <w:br/>
                            <w:t>Universitet</w:t>
                          </w:r>
                          <w:bookmarkEnd w:id="5"/>
                        </w:p>
                        <w:p w14:paraId="7590AD4E" w14:textId="77777777" w:rsidR="00CD66FF" w:rsidRPr="006803D7" w:rsidRDefault="00CD66FF" w:rsidP="00CD66FF">
                          <w:pPr>
                            <w:pStyle w:val="Template-Unitnamelogoname"/>
                            <w:rPr>
                              <w:color w:val="003D73" w:themeColor="text2"/>
                            </w:rPr>
                          </w:pPr>
                          <w:bookmarkStart w:id="7" w:name="OFF_Logo2AComputed_2"/>
                          <w:bookmarkStart w:id="8" w:name="OFF_Logo2AComputed_2_HIF"/>
                          <w:bookmarkEnd w:id="6"/>
                          <w:r>
                            <w:rPr>
                              <w:color w:val="003D73" w:themeColor="text2"/>
                            </w:rPr>
                            <w:t>Health</w:t>
                          </w:r>
                          <w:bookmarkEnd w:id="7"/>
                          <w:bookmarkEnd w:id="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71EBD9D1"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4EswIAALI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" filled="f" stroked="f">
              <v:textbox inset="0,0,0,0">
                <w:txbxContent>
                  <w:p w:rsidR="00CD66FF" w:rsidRPr="006803D7" w:rsidRDefault="00CD66FF" w:rsidP="00CD66FF">
                    <w:pPr>
                      <w:pStyle w:val="Template-Parentlogoname"/>
                      <w:rPr>
                        <w:color w:val="003D73" w:themeColor="text2"/>
                      </w:rPr>
                    </w:pPr>
                    <w:bookmarkStart w:id="9" w:name="OFF_Logo1AComputed_2"/>
                    <w:bookmarkStart w:id="10" w:name="OFF_Logo1AComputed_2_HIF"/>
                    <w:r>
                      <w:rPr>
                        <w:color w:val="003D73" w:themeColor="text2"/>
                      </w:rPr>
                      <w:t>Aarhus</w:t>
                    </w:r>
                    <w:r>
                      <w:rPr>
                        <w:color w:val="003D73" w:themeColor="text2"/>
                      </w:rPr>
                      <w:br/>
                      <w:t>Universitet</w:t>
                    </w:r>
                    <w:bookmarkEnd w:id="9"/>
                  </w:p>
                  <w:p w:rsidR="00CD66FF" w:rsidRPr="006803D7" w:rsidRDefault="00CD66FF" w:rsidP="00CD66FF">
                    <w:pPr>
                      <w:pStyle w:val="Template-Unitnamelogoname"/>
                      <w:rPr>
                        <w:color w:val="003D73" w:themeColor="text2"/>
                      </w:rPr>
                    </w:pPr>
                    <w:bookmarkStart w:id="11" w:name="OFF_Logo2AComputed_2"/>
                    <w:bookmarkStart w:id="12" w:name="OFF_Logo2AComputed_2_HIF"/>
                    <w:bookmarkEnd w:id="10"/>
                    <w:r>
                      <w:rPr>
                        <w:color w:val="003D73" w:themeColor="text2"/>
                      </w:rPr>
                      <w:t>Health</w:t>
                    </w:r>
                    <w:bookmarkEnd w:id="11"/>
                    <w:bookmarkEnd w:id="12"/>
                  </w:p>
                </w:txbxContent>
              </v:textbox>
              <w10:wrap anchorx="page" anchory="page"/>
            </v:shape>
          </w:pict>
        </mc:Fallback>
      </mc:AlternateContent>
    </w:r>
    <w:r w:rsidR="00DB44DA">
      <w:rPr>
        <w:noProof/>
      </w:rPr>
      <mc:AlternateContent>
        <mc:Choice Requires="wpc">
          <w:drawing>
            <wp:anchor distT="0" distB="0" distL="114300" distR="114300" simplePos="0" relativeHeight="251681792" behindDoc="0" locked="0" layoutInCell="1" allowOverlap="1" wp14:anchorId="5FE3C9F8" wp14:editId="40C80B7B">
              <wp:simplePos x="0" y="0"/>
              <wp:positionH relativeFrom="page">
                <wp:posOffset>720090</wp:posOffset>
              </wp:positionH>
              <wp:positionV relativeFrom="page">
                <wp:posOffset>360045</wp:posOffset>
              </wp:positionV>
              <wp:extent cx="609600" cy="304800"/>
              <wp:effectExtent l="0" t="0" r="0" b="0"/>
              <wp:wrapNone/>
              <wp:docPr id="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2A3D3D5"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6F4B938A" w14:textId="77777777" w:rsidR="00307E90" w:rsidRDefault="00CD66FF">
    <w:pPr>
      <w:pStyle w:val="Sidehoved"/>
    </w:pPr>
    <w:r>
      <w:rPr>
        <w:noProof/>
      </w:rPr>
      <mc:AlternateContent>
        <mc:Choice Requires="wps">
          <w:drawing>
            <wp:anchor distT="0" distB="0" distL="114300" distR="114300" simplePos="0" relativeHeight="251675648" behindDoc="0" locked="0" layoutInCell="1" allowOverlap="1" wp14:anchorId="556D4619" wp14:editId="5C2713CF">
              <wp:simplePos x="0" y="0"/>
              <wp:positionH relativeFrom="margin">
                <wp:posOffset>0</wp:posOffset>
              </wp:positionH>
              <wp:positionV relativeFrom="topMargin">
                <wp:posOffset>812165</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B3DA3" w14:textId="77777777" w:rsidR="00CD66FF" w:rsidRPr="006803D7" w:rsidRDefault="00CD66FF" w:rsidP="00CD66FF">
                          <w:pPr>
                            <w:pStyle w:val="Template-Parentlogoname"/>
                            <w:rPr>
                              <w:vanish/>
                              <w:color w:val="003D73" w:themeColor="text2"/>
                            </w:rPr>
                          </w:pPr>
                          <w:bookmarkStart w:id="9" w:name="OFF_Logo3AComputed_2"/>
                          <w:bookmarkStart w:id="10" w:name="OFF_Logo3AComputed_2_HIF"/>
                          <w:bookmarkEnd w:id="9"/>
                          <w:bookmarkEnd w:id="1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96933DA"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" filled="f" stroked="f">
              <v:textbox inset="0,0,0,0">
                <w:txbxContent>
                  <w:p w:rsidR="00CD66FF" w:rsidRPr="006803D7" w:rsidRDefault="00CD66FF" w:rsidP="00CD66FF">
                    <w:pPr>
                      <w:pStyle w:val="Template-Parentlogoname"/>
                      <w:rPr>
                        <w:vanish/>
                        <w:color w:val="003D73" w:themeColor="text2"/>
                      </w:rPr>
                    </w:pPr>
                    <w:bookmarkStart w:id="15" w:name="OFF_Logo3AComputed_2"/>
                    <w:bookmarkStart w:id="16" w:name="OFF_Logo3AComputed_2_HIF"/>
                    <w:bookmarkEnd w:id="15"/>
                    <w:bookmarkEnd w:id="16"/>
                  </w:p>
                </w:txbxContent>
              </v:textbox>
              <w10:wrap anchorx="margin" anchory="margin"/>
            </v:shape>
          </w:pict>
        </mc:Fallback>
      </mc:AlternateContent>
    </w:r>
    <w:r w:rsidR="002F6A87">
      <w:rPr>
        <w:noProof/>
      </w:rPr>
      <w:drawing>
        <wp:anchor distT="0" distB="0" distL="114300" distR="114300" simplePos="0" relativeHeight="251657216" behindDoc="1" locked="0" layoutInCell="1" allowOverlap="1" wp14:anchorId="622FC729" wp14:editId="5DF85D5D">
          <wp:simplePos x="0" y="0"/>
          <wp:positionH relativeFrom="page">
            <wp:posOffset>180340</wp:posOffset>
          </wp:positionH>
          <wp:positionV relativeFrom="page">
            <wp:posOffset>3600450</wp:posOffset>
          </wp:positionV>
          <wp:extent cx="356870" cy="3798570"/>
          <wp:effectExtent l="0" t="0" r="0" b="0"/>
          <wp:wrapNone/>
          <wp:docPr id="4"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rPr>
      <mc:AlternateContent>
        <mc:Choice Requires="wps">
          <w:drawing>
            <wp:anchor distT="0" distB="0" distL="114300" distR="114300" simplePos="0" relativeHeight="251677696" behindDoc="0" locked="0" layoutInCell="1" allowOverlap="1" wp14:anchorId="1C22A116" wp14:editId="778A9CD5">
              <wp:simplePos x="0" y="0"/>
              <wp:positionH relativeFrom="page">
                <wp:posOffset>5939790</wp:posOffset>
              </wp:positionH>
              <wp:positionV relativeFrom="page">
                <wp:posOffset>360045</wp:posOffset>
              </wp:positionV>
              <wp:extent cx="1260000" cy="4230000"/>
              <wp:effectExtent l="0" t="0" r="16510" b="18415"/>
              <wp:wrapSquare wrapText="bothSides"/>
              <wp:docPr id="5"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2B08B" w14:textId="77777777" w:rsidR="00D67AB8" w:rsidRDefault="00A56D2E" w:rsidP="00C22DE2">
                          <w:pPr>
                            <w:pStyle w:val="Emne"/>
                          </w:pPr>
                          <w:r>
                            <w:t>Referat</w:t>
                          </w:r>
                        </w:p>
                        <w:p w14:paraId="173B8B3B" w14:textId="77777777" w:rsidR="00C22DE2" w:rsidRDefault="00C22DE2" w:rsidP="00C22DE2">
                          <w:pPr>
                            <w:pStyle w:val="Template"/>
                          </w:pPr>
                        </w:p>
                        <w:p w14:paraId="62591BE4" w14:textId="77777777" w:rsidR="00C22DE2" w:rsidRDefault="000454D0" w:rsidP="00D67AB8">
                          <w:pPr>
                            <w:pStyle w:val="Template-Afdeling"/>
                          </w:pPr>
                          <w:bookmarkStart w:id="11" w:name="USR_Name_2_HIF"/>
                          <w:r>
                            <w:t>Lise Ask Andersen</w:t>
                          </w:r>
                        </w:p>
                        <w:bookmarkEnd w:id="11"/>
                        <w:p w14:paraId="0F8FE248" w14:textId="77777777" w:rsidR="00D67AB8" w:rsidRDefault="00D67AB8" w:rsidP="00D67AB8">
                          <w:pPr>
                            <w:pStyle w:val="Template"/>
                          </w:pPr>
                        </w:p>
                        <w:p w14:paraId="1DE89F94" w14:textId="77777777" w:rsidR="00D67AB8" w:rsidRPr="00307E90" w:rsidRDefault="00D67AB8" w:rsidP="00D67AB8">
                          <w:pPr>
                            <w:pStyle w:val="Template"/>
                          </w:pPr>
                          <w:bookmarkStart w:id="12" w:name="LAN_Date_1"/>
                          <w:r w:rsidRPr="0059026D">
                            <w:t>Dato</w:t>
                          </w:r>
                          <w:bookmarkStart w:id="13" w:name="Date_DateCustomE"/>
                          <w:bookmarkEnd w:id="12"/>
                          <w:r w:rsidR="00D91727" w:rsidRPr="0059026D">
                            <w:t>:</w:t>
                          </w:r>
                          <w:r w:rsidR="002079E4" w:rsidRPr="0059026D">
                            <w:t xml:space="preserve"> </w:t>
                          </w:r>
                          <w:bookmarkEnd w:id="13"/>
                          <w:r w:rsidR="0059026D" w:rsidRPr="0059026D">
                            <w:t>25. januar 2022</w:t>
                          </w:r>
                        </w:p>
                        <w:p w14:paraId="003EA5D2" w14:textId="77777777" w:rsidR="00D67AB8" w:rsidRDefault="00D67AB8" w:rsidP="00D67AB8">
                          <w:pPr>
                            <w:pStyle w:val="Template"/>
                            <w:rPr>
                              <w:vanish/>
                            </w:rPr>
                          </w:pPr>
                          <w:bookmarkStart w:id="14" w:name="LAN_Sagsnr_1"/>
                          <w:bookmarkStart w:id="15" w:name="FLD_Sagsnummer_1_HIF"/>
                          <w:r>
                            <w:rPr>
                              <w:vanish/>
                            </w:rPr>
                            <w:t>Sags nr</w:t>
                          </w:r>
                          <w:bookmarkEnd w:id="14"/>
                          <w:r>
                            <w:rPr>
                              <w:vanish/>
                            </w:rPr>
                            <w:t xml:space="preserve">.: </w:t>
                          </w:r>
                          <w:bookmarkStart w:id="16" w:name="FLD_Sagsnummer_1"/>
                          <w:bookmarkEnd w:id="16"/>
                        </w:p>
                        <w:bookmarkEnd w:id="15"/>
                        <w:p w14:paraId="7E6C0D7A" w14:textId="77777777" w:rsidR="00D67AB8" w:rsidRDefault="00D67AB8" w:rsidP="00D67AB8">
                          <w:pPr>
                            <w:pStyle w:val="Template-kolofonstreg"/>
                          </w:pPr>
                          <w:r>
                            <w:rPr>
                              <w:noProof/>
                            </w:rPr>
                            <w:drawing>
                              <wp:inline distT="0" distB="0" distL="0" distR="0" wp14:anchorId="015065C0" wp14:editId="045C2B34">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124DF743" w14:textId="404DAE53" w:rsidR="00D67AB8" w:rsidRPr="00641B24" w:rsidRDefault="00D67AB8" w:rsidP="00D67AB8">
                          <w:pPr>
                            <w:pStyle w:val="Template-Date"/>
                            <w:rPr>
                              <w:rFonts w:ascii="Verdana" w:hAnsi="Verdana"/>
                              <w:noProof w:val="0"/>
                            </w:rPr>
                          </w:pPr>
                          <w:bookmarkStart w:id="17" w:name="LAN_Page_1"/>
                          <w:r>
                            <w:t>Side</w:t>
                          </w:r>
                          <w:bookmarkEnd w:id="17"/>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845159">
                            <w:rPr>
                              <w:rStyle w:val="Sidetal"/>
                            </w:rPr>
                            <w:t>4</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845159">
                            <w:rPr>
                              <w:rStyle w:val="Sidetal"/>
                            </w:rPr>
                            <w:t>5</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22A116" id="_x0000_t202" coordsize="21600,21600" o:spt="202" path="m,l,21600r21600,l21600,xe">
              <v:stroke joinstyle="miter"/>
              <v:path gradientshapeok="t" o:connecttype="rect"/>
            </v:shapetype>
            <v:shape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KzRloLMCAACu&#10;BQAADgAAAAAAAAAAAAAAAAAuAgAAZHJzL2Uyb0RvYy54bWxQSwECLQAUAAYACAAAACEAhy/M4OEA&#10;AAALAQAADwAAAAAAAAAAAAAAAAANBQAAZHJzL2Rvd25yZXYueG1sUEsFBgAAAAAEAAQA8wAAABsG&#10;AAAAAA==&#10;" filled="f" stroked="f">
              <v:textbox inset="0,0,0,0">
                <w:txbxContent>
                  <w:p w14:paraId="1902B08B" w14:textId="77777777" w:rsidR="00D67AB8" w:rsidRDefault="00A56D2E" w:rsidP="00C22DE2">
                    <w:pPr>
                      <w:pStyle w:val="Emne"/>
                    </w:pPr>
                    <w:r>
                      <w:t>Referat</w:t>
                    </w:r>
                  </w:p>
                  <w:p w14:paraId="173B8B3B" w14:textId="77777777" w:rsidR="00C22DE2" w:rsidRDefault="00C22DE2" w:rsidP="00C22DE2">
                    <w:pPr>
                      <w:pStyle w:val="Template"/>
                    </w:pPr>
                  </w:p>
                  <w:p w14:paraId="62591BE4" w14:textId="77777777" w:rsidR="00C22DE2" w:rsidRDefault="000454D0" w:rsidP="00D67AB8">
                    <w:pPr>
                      <w:pStyle w:val="Template-Afdeling"/>
                    </w:pPr>
                    <w:bookmarkStart w:id="18" w:name="USR_Name_2_HIF"/>
                    <w:r>
                      <w:t>Lise Ask Andersen</w:t>
                    </w:r>
                  </w:p>
                  <w:bookmarkEnd w:id="18"/>
                  <w:p w14:paraId="0F8FE248" w14:textId="77777777" w:rsidR="00D67AB8" w:rsidRDefault="00D67AB8" w:rsidP="00D67AB8">
                    <w:pPr>
                      <w:pStyle w:val="Template"/>
                    </w:pPr>
                  </w:p>
                  <w:p w14:paraId="1DE89F94" w14:textId="77777777" w:rsidR="00D67AB8" w:rsidRPr="00307E90" w:rsidRDefault="00D67AB8" w:rsidP="00D67AB8">
                    <w:pPr>
                      <w:pStyle w:val="Template"/>
                    </w:pPr>
                    <w:bookmarkStart w:id="19" w:name="LAN_Date_1"/>
                    <w:r w:rsidRPr="0059026D">
                      <w:t>Dato</w:t>
                    </w:r>
                    <w:bookmarkStart w:id="20" w:name="Date_DateCustomE"/>
                    <w:bookmarkEnd w:id="19"/>
                    <w:r w:rsidR="00D91727" w:rsidRPr="0059026D">
                      <w:t>:</w:t>
                    </w:r>
                    <w:r w:rsidR="002079E4" w:rsidRPr="0059026D">
                      <w:t xml:space="preserve"> </w:t>
                    </w:r>
                    <w:bookmarkEnd w:id="20"/>
                    <w:r w:rsidR="0059026D" w:rsidRPr="0059026D">
                      <w:t>25. januar 2022</w:t>
                    </w:r>
                  </w:p>
                  <w:p w14:paraId="003EA5D2" w14:textId="77777777" w:rsidR="00D67AB8" w:rsidRDefault="00D67AB8" w:rsidP="00D67AB8">
                    <w:pPr>
                      <w:pStyle w:val="Template"/>
                      <w:rPr>
                        <w:vanish/>
                      </w:rPr>
                    </w:pPr>
                    <w:bookmarkStart w:id="21" w:name="LAN_Sagsnr_1"/>
                    <w:bookmarkStart w:id="22" w:name="FLD_Sagsnummer_1_HIF"/>
                    <w:r>
                      <w:rPr>
                        <w:vanish/>
                      </w:rPr>
                      <w:t>Sags nr</w:t>
                    </w:r>
                    <w:bookmarkEnd w:id="21"/>
                    <w:r>
                      <w:rPr>
                        <w:vanish/>
                      </w:rPr>
                      <w:t xml:space="preserve">.: </w:t>
                    </w:r>
                    <w:bookmarkStart w:id="23" w:name="FLD_Sagsnummer_1"/>
                    <w:bookmarkEnd w:id="23"/>
                  </w:p>
                  <w:bookmarkEnd w:id="22"/>
                  <w:p w14:paraId="7E6C0D7A" w14:textId="77777777" w:rsidR="00D67AB8" w:rsidRDefault="00D67AB8" w:rsidP="00D67AB8">
                    <w:pPr>
                      <w:pStyle w:val="Template-kolofonstreg"/>
                    </w:pPr>
                    <w:r>
                      <w:rPr>
                        <w:noProof/>
                      </w:rPr>
                      <w:drawing>
                        <wp:inline distT="0" distB="0" distL="0" distR="0" wp14:anchorId="015065C0" wp14:editId="045C2B34">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124DF743" w14:textId="404DAE53" w:rsidR="00D67AB8" w:rsidRPr="00641B24" w:rsidRDefault="00D67AB8" w:rsidP="00D67AB8">
                    <w:pPr>
                      <w:pStyle w:val="Template-Date"/>
                      <w:rPr>
                        <w:rFonts w:ascii="Verdana" w:hAnsi="Verdana"/>
                        <w:noProof w:val="0"/>
                      </w:rPr>
                    </w:pPr>
                    <w:bookmarkStart w:id="24" w:name="LAN_Page_1"/>
                    <w:r>
                      <w:t>Side</w:t>
                    </w:r>
                    <w:bookmarkEnd w:id="24"/>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845159">
                      <w:rPr>
                        <w:rStyle w:val="Sidetal"/>
                      </w:rPr>
                      <w:t>4</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845159">
                      <w:rPr>
                        <w:rStyle w:val="Sidetal"/>
                      </w:rPr>
                      <w:t>5</w:t>
                    </w:r>
                    <w:r>
                      <w:rPr>
                        <w:rStyle w:val="Sidetal"/>
                        <w:noProof w:val="0"/>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B2437" w14:textId="77777777" w:rsidR="002F51EF" w:rsidRDefault="00CD66FF" w:rsidP="002F51EF">
    <w:pPr>
      <w:pStyle w:val="Sidehoved"/>
    </w:pPr>
    <w:r>
      <w:rPr>
        <w:noProof/>
      </w:rPr>
      <mc:AlternateContent>
        <mc:Choice Requires="wps">
          <w:drawing>
            <wp:anchor distT="0" distB="0" distL="114300" distR="114300" simplePos="0" relativeHeight="251669504" behindDoc="0" locked="0" layoutInCell="1" allowOverlap="1" wp14:anchorId="1BAFA166" wp14:editId="3BCF9002">
              <wp:simplePos x="0" y="0"/>
              <wp:positionH relativeFrom="page">
                <wp:posOffset>1469397</wp:posOffset>
              </wp:positionH>
              <wp:positionV relativeFrom="page">
                <wp:posOffset>364293</wp:posOffset>
              </wp:positionV>
              <wp:extent cx="4425305" cy="739140"/>
              <wp:effectExtent l="0" t="0" r="13970" b="3810"/>
              <wp:wrapNone/>
              <wp:docPr id="8"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6E93D" w14:textId="77777777" w:rsidR="00CD66FF" w:rsidRDefault="00CD66FF" w:rsidP="00CD66FF">
                          <w:pPr>
                            <w:pStyle w:val="Template-Parentlogoname"/>
                            <w:rPr>
                              <w:color w:val="003D73" w:themeColor="text2"/>
                            </w:rPr>
                          </w:pPr>
                          <w:bookmarkStart w:id="25" w:name="OFF_Logo1AComputed"/>
                          <w:bookmarkStart w:id="26" w:name="OFF_Logo1AComputed_HIF"/>
                          <w:r>
                            <w:rPr>
                              <w:color w:val="003D73" w:themeColor="text2"/>
                            </w:rPr>
                            <w:t>Aarhus</w:t>
                          </w:r>
                          <w:r>
                            <w:rPr>
                              <w:color w:val="003D73" w:themeColor="text2"/>
                            </w:rPr>
                            <w:br/>
                            <w:t>Universitet</w:t>
                          </w:r>
                          <w:bookmarkEnd w:id="25"/>
                        </w:p>
                        <w:p w14:paraId="1D4E7273" w14:textId="77777777" w:rsidR="00CD66FF" w:rsidRPr="006803D7" w:rsidRDefault="00CD66FF" w:rsidP="00CD66FF">
                          <w:pPr>
                            <w:pStyle w:val="Template-Unitnamelogoname"/>
                            <w:rPr>
                              <w:color w:val="003D73" w:themeColor="text2"/>
                            </w:rPr>
                          </w:pPr>
                          <w:bookmarkStart w:id="27" w:name="OFF_Logo2AComputed"/>
                          <w:bookmarkStart w:id="28" w:name="OFF_Logo2AComputed_HIF"/>
                          <w:bookmarkEnd w:id="26"/>
                          <w:r>
                            <w:rPr>
                              <w:color w:val="003D73" w:themeColor="text2"/>
                            </w:rPr>
                            <w:t>Health</w:t>
                          </w:r>
                          <w:bookmarkEnd w:id="27"/>
                          <w:bookmarkEnd w:id="2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1228C28"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" filled="f" stroked="f">
              <v:textbox inset="0,0,0,0">
                <w:txbxContent>
                  <w:p w:rsidR="00CD66FF" w:rsidRDefault="00CD66FF" w:rsidP="00CD66FF">
                    <w:pPr>
                      <w:pStyle w:val="Template-Parentlogoname"/>
                      <w:rPr>
                        <w:color w:val="003D73" w:themeColor="text2"/>
                      </w:rPr>
                    </w:pPr>
                    <w:bookmarkStart w:id="35" w:name="OFF_Logo1AComputed"/>
                    <w:bookmarkStart w:id="36" w:name="OFF_Logo1AComputed_HIF"/>
                    <w:r>
                      <w:rPr>
                        <w:color w:val="003D73" w:themeColor="text2"/>
                      </w:rPr>
                      <w:t>Aarhus</w:t>
                    </w:r>
                    <w:r>
                      <w:rPr>
                        <w:color w:val="003D73" w:themeColor="text2"/>
                      </w:rPr>
                      <w:br/>
                      <w:t>Universitet</w:t>
                    </w:r>
                    <w:bookmarkEnd w:id="35"/>
                  </w:p>
                  <w:p w:rsidR="00CD66FF" w:rsidRPr="006803D7" w:rsidRDefault="00CD66FF" w:rsidP="00CD66FF">
                    <w:pPr>
                      <w:pStyle w:val="Template-Unitnamelogoname"/>
                      <w:rPr>
                        <w:color w:val="003D73" w:themeColor="text2"/>
                      </w:rPr>
                    </w:pPr>
                    <w:bookmarkStart w:id="37" w:name="OFF_Logo2AComputed"/>
                    <w:bookmarkStart w:id="38" w:name="OFF_Logo2AComputed_HIF"/>
                    <w:bookmarkEnd w:id="36"/>
                    <w:r>
                      <w:rPr>
                        <w:color w:val="003D73" w:themeColor="text2"/>
                      </w:rPr>
                      <w:t>Health</w:t>
                    </w:r>
                    <w:bookmarkEnd w:id="37"/>
                    <w:bookmarkEnd w:id="38"/>
                  </w:p>
                </w:txbxContent>
              </v:textbox>
              <w10:wrap anchorx="page" anchory="page"/>
            </v:shape>
          </w:pict>
        </mc:Fallback>
      </mc:AlternateContent>
    </w:r>
    <w:r w:rsidR="00DB44DA">
      <w:rPr>
        <w:noProof/>
      </w:rPr>
      <mc:AlternateContent>
        <mc:Choice Requires="wpc">
          <w:drawing>
            <wp:anchor distT="0" distB="0" distL="114300" distR="114300" simplePos="0" relativeHeight="251679744" behindDoc="0" locked="0" layoutInCell="1" allowOverlap="1" wp14:anchorId="24D48148" wp14:editId="077077DC">
              <wp:simplePos x="0" y="0"/>
              <wp:positionH relativeFrom="page">
                <wp:posOffset>720090</wp:posOffset>
              </wp:positionH>
              <wp:positionV relativeFrom="page">
                <wp:posOffset>360045</wp:posOffset>
              </wp:positionV>
              <wp:extent cx="609600" cy="304800"/>
              <wp:effectExtent l="0" t="0" r="0" b="0"/>
              <wp:wrapNone/>
              <wp:docPr id="9"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A98DA4E"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3F392B4C" w14:textId="77777777" w:rsidR="00307E90" w:rsidRDefault="00CD66FF">
    <w:pPr>
      <w:pStyle w:val="Sidehoved"/>
    </w:pPr>
    <w:r>
      <w:rPr>
        <w:noProof/>
      </w:rPr>
      <mc:AlternateContent>
        <mc:Choice Requires="wps">
          <w:drawing>
            <wp:anchor distT="0" distB="0" distL="114300" distR="114300" simplePos="0" relativeHeight="251671552" behindDoc="0" locked="0" layoutInCell="1" allowOverlap="1" wp14:anchorId="00B2D817" wp14:editId="6818A16D">
              <wp:simplePos x="0" y="0"/>
              <wp:positionH relativeFrom="margin">
                <wp:posOffset>0</wp:posOffset>
              </wp:positionH>
              <wp:positionV relativeFrom="topMargin">
                <wp:posOffset>810260</wp:posOffset>
              </wp:positionV>
              <wp:extent cx="5400040" cy="353051"/>
              <wp:effectExtent l="0" t="0" r="10160" b="9525"/>
              <wp:wrapNone/>
              <wp:docPr id="10"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D7EB9" w14:textId="77777777" w:rsidR="00CD66FF" w:rsidRPr="006803D7" w:rsidRDefault="00CD66FF" w:rsidP="00CD66FF">
                          <w:pPr>
                            <w:pStyle w:val="Template-Parentlogoname"/>
                            <w:rPr>
                              <w:vanish/>
                              <w:color w:val="003D73" w:themeColor="text2"/>
                            </w:rPr>
                          </w:pPr>
                          <w:bookmarkStart w:id="29" w:name="OFF_Logo3AComputed"/>
                          <w:bookmarkStart w:id="30" w:name="OFF_Logo3AComputed_HIF"/>
                          <w:bookmarkEnd w:id="29"/>
                          <w:bookmarkEnd w:id="3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C522BE1" id="_x0000_s1030"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" filled="f" stroked="f">
              <v:textbox inset="0,0,0,0">
                <w:txbxContent>
                  <w:p w:rsidR="00CD66FF" w:rsidRPr="006803D7" w:rsidRDefault="00CD66FF" w:rsidP="00CD66FF">
                    <w:pPr>
                      <w:pStyle w:val="Template-Parentlogoname"/>
                      <w:rPr>
                        <w:vanish/>
                        <w:color w:val="003D73" w:themeColor="text2"/>
                      </w:rPr>
                    </w:pPr>
                    <w:bookmarkStart w:id="41" w:name="OFF_Logo3AComputed"/>
                    <w:bookmarkStart w:id="42" w:name="OFF_Logo3AComputed_HIF"/>
                    <w:bookmarkEnd w:id="41"/>
                    <w:bookmarkEnd w:id="42"/>
                  </w:p>
                </w:txbxContent>
              </v:textbox>
              <w10:wrap anchorx="margin" anchory="margin"/>
            </v:shape>
          </w:pict>
        </mc:Fallback>
      </mc:AlternateContent>
    </w:r>
    <w:r w:rsidR="002F6A87">
      <w:rPr>
        <w:noProof/>
      </w:rPr>
      <w:drawing>
        <wp:anchor distT="0" distB="0" distL="114300" distR="114300" simplePos="0" relativeHeight="251655168" behindDoc="1" locked="0" layoutInCell="1" allowOverlap="1" wp14:anchorId="13F5BFD9" wp14:editId="55CDA054">
          <wp:simplePos x="0" y="0"/>
          <wp:positionH relativeFrom="page">
            <wp:posOffset>180340</wp:posOffset>
          </wp:positionH>
          <wp:positionV relativeFrom="page">
            <wp:posOffset>3600450</wp:posOffset>
          </wp:positionV>
          <wp:extent cx="355600" cy="3798570"/>
          <wp:effectExtent l="0" t="0" r="0" b="0"/>
          <wp:wrapNone/>
          <wp:docPr id="11"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rPr>
      <mc:AlternateContent>
        <mc:Choice Requires="wps">
          <w:drawing>
            <wp:anchor distT="0" distB="0" distL="114300" distR="114300" simplePos="0" relativeHeight="251654144" behindDoc="0" locked="0" layoutInCell="1" allowOverlap="1" wp14:anchorId="4C8C8EB5" wp14:editId="474B8793">
              <wp:simplePos x="0" y="0"/>
              <wp:positionH relativeFrom="page">
                <wp:posOffset>5939790</wp:posOffset>
              </wp:positionH>
              <wp:positionV relativeFrom="page">
                <wp:posOffset>360045</wp:posOffset>
              </wp:positionV>
              <wp:extent cx="1260000" cy="4230000"/>
              <wp:effectExtent l="0" t="0" r="16510" b="18415"/>
              <wp:wrapSquare wrapText="bothSides"/>
              <wp:docPr id="6"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B3A97" w14:textId="77777777" w:rsidR="00EE2A84" w:rsidRDefault="00A56D2E" w:rsidP="008F47F2">
                          <w:pPr>
                            <w:pStyle w:val="Emne"/>
                          </w:pPr>
                          <w:r>
                            <w:t>Referat</w:t>
                          </w:r>
                        </w:p>
                        <w:p w14:paraId="460380A2" w14:textId="77777777" w:rsidR="008F47F2" w:rsidRPr="008F47F2" w:rsidRDefault="008F47F2" w:rsidP="008F47F2">
                          <w:pPr>
                            <w:pStyle w:val="Template-Afdeling"/>
                            <w:rPr>
                              <w:b w:val="0"/>
                            </w:rPr>
                          </w:pPr>
                        </w:p>
                        <w:p w14:paraId="0F6A8F29" w14:textId="77777777" w:rsidR="00AF104F" w:rsidRDefault="000454D0" w:rsidP="00EE2A84">
                          <w:pPr>
                            <w:pStyle w:val="Template-Afdeling"/>
                          </w:pPr>
                          <w:bookmarkStart w:id="31" w:name="USR_Name_HIF"/>
                          <w:r>
                            <w:t>Lise Ask Anderse</w:t>
                          </w:r>
                          <w:r w:rsidR="00055A2B">
                            <w:t>n</w:t>
                          </w:r>
                          <w:r>
                            <w:t xml:space="preserve"> </w:t>
                          </w:r>
                        </w:p>
                        <w:bookmarkEnd w:id="31"/>
                        <w:p w14:paraId="0602D63D" w14:textId="77777777" w:rsidR="00EE2A84" w:rsidRDefault="00EE2A84" w:rsidP="00307E90">
                          <w:pPr>
                            <w:pStyle w:val="Template"/>
                          </w:pPr>
                        </w:p>
                        <w:p w14:paraId="35E19A6F" w14:textId="77777777" w:rsidR="00307E90" w:rsidRDefault="00BC6E27" w:rsidP="00307E90">
                          <w:pPr>
                            <w:pStyle w:val="Template"/>
                          </w:pPr>
                          <w:bookmarkStart w:id="32" w:name="LAN_Date"/>
                          <w:r w:rsidRPr="00340FFE">
                            <w:t>Dato</w:t>
                          </w:r>
                          <w:bookmarkEnd w:id="32"/>
                          <w:r w:rsidRPr="00340FFE">
                            <w:t xml:space="preserve">: </w:t>
                          </w:r>
                          <w:r w:rsidR="00340FFE" w:rsidRPr="00340FFE">
                            <w:t>25. januar</w:t>
                          </w:r>
                          <w:r w:rsidR="00340FFE">
                            <w:t xml:space="preserve"> 2022</w:t>
                          </w:r>
                        </w:p>
                        <w:p w14:paraId="2AEE579D" w14:textId="77777777" w:rsidR="000454D0" w:rsidRPr="00307E90" w:rsidRDefault="000454D0" w:rsidP="00307E90">
                          <w:pPr>
                            <w:pStyle w:val="Template"/>
                          </w:pPr>
                        </w:p>
                        <w:p w14:paraId="14A3D9DC" w14:textId="77777777" w:rsidR="00307E90" w:rsidRDefault="00307E90" w:rsidP="00307E90">
                          <w:pPr>
                            <w:pStyle w:val="Template"/>
                            <w:rPr>
                              <w:vanish/>
                            </w:rPr>
                          </w:pPr>
                          <w:bookmarkStart w:id="33" w:name="LAN_Sagsnr"/>
                          <w:bookmarkStart w:id="34" w:name="FLD_Sagsnummer_HIF"/>
                          <w:r>
                            <w:rPr>
                              <w:vanish/>
                            </w:rPr>
                            <w:t>Sags nr</w:t>
                          </w:r>
                          <w:bookmarkEnd w:id="33"/>
                          <w:r>
                            <w:rPr>
                              <w:vanish/>
                            </w:rPr>
                            <w:t xml:space="preserve">.: </w:t>
                          </w:r>
                          <w:bookmarkStart w:id="35" w:name="FLD_Sagsnummer"/>
                          <w:bookmarkEnd w:id="35"/>
                        </w:p>
                        <w:bookmarkEnd w:id="34"/>
                        <w:p w14:paraId="6CE98CC2" w14:textId="77777777" w:rsidR="00051AD8" w:rsidRDefault="00051AD8" w:rsidP="00051AD8">
                          <w:pPr>
                            <w:pStyle w:val="Template-kolofonstreg"/>
                          </w:pPr>
                          <w:r>
                            <w:rPr>
                              <w:noProof/>
                            </w:rPr>
                            <w:drawing>
                              <wp:inline distT="0" distB="0" distL="0" distR="0" wp14:anchorId="5EF2230F" wp14:editId="0A37F27E">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56C9E563" w14:textId="1006D0C4" w:rsidR="00307E90" w:rsidRPr="00641B24" w:rsidRDefault="00307E90" w:rsidP="002171DE">
                          <w:pPr>
                            <w:pStyle w:val="Template-Date"/>
                            <w:rPr>
                              <w:rFonts w:ascii="Verdana" w:hAnsi="Verdana"/>
                              <w:noProof w:val="0"/>
                            </w:rPr>
                          </w:pPr>
                          <w:bookmarkStart w:id="36" w:name="LAN_Page"/>
                          <w:r>
                            <w:t>Side</w:t>
                          </w:r>
                          <w:bookmarkEnd w:id="36"/>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845159">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845159">
                            <w:rPr>
                              <w:rStyle w:val="Sidetal"/>
                            </w:rPr>
                            <w:t>5</w:t>
                          </w:r>
                          <w:r w:rsidR="00356669">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8C8EB5" id="_x0000_t202" coordsize="21600,21600" o:spt="202" path="m,l,21600r21600,l21600,xe">
              <v:stroke joinstyle="miter"/>
              <v:path gradientshapeok="t" o:connecttype="rect"/>
            </v:shapetype>
            <v:shape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rcxFp7MCAACu&#10;BQAADgAAAAAAAAAAAAAAAAAuAgAAZHJzL2Uyb0RvYy54bWxQSwECLQAUAAYACAAAACEAhy/M4OEA&#10;AAALAQAADwAAAAAAAAAAAAAAAAANBQAAZHJzL2Rvd25yZXYueG1sUEsFBgAAAAAEAAQA8wAAABsG&#10;AAAAAA==&#10;" filled="f" stroked="f">
              <v:textbox inset="0,0,0,0">
                <w:txbxContent>
                  <w:p w14:paraId="49FB3A97" w14:textId="77777777" w:rsidR="00EE2A84" w:rsidRDefault="00A56D2E" w:rsidP="008F47F2">
                    <w:pPr>
                      <w:pStyle w:val="Emne"/>
                    </w:pPr>
                    <w:r>
                      <w:t>Referat</w:t>
                    </w:r>
                  </w:p>
                  <w:p w14:paraId="460380A2" w14:textId="77777777" w:rsidR="008F47F2" w:rsidRPr="008F47F2" w:rsidRDefault="008F47F2" w:rsidP="008F47F2">
                    <w:pPr>
                      <w:pStyle w:val="Template-Afdeling"/>
                      <w:rPr>
                        <w:b w:val="0"/>
                      </w:rPr>
                    </w:pPr>
                  </w:p>
                  <w:p w14:paraId="0F6A8F29" w14:textId="77777777" w:rsidR="00AF104F" w:rsidRDefault="000454D0" w:rsidP="00EE2A84">
                    <w:pPr>
                      <w:pStyle w:val="Template-Afdeling"/>
                    </w:pPr>
                    <w:bookmarkStart w:id="37" w:name="USR_Name_HIF"/>
                    <w:r>
                      <w:t>Lise Ask Anderse</w:t>
                    </w:r>
                    <w:r w:rsidR="00055A2B">
                      <w:t>n</w:t>
                    </w:r>
                    <w:r>
                      <w:t xml:space="preserve"> </w:t>
                    </w:r>
                  </w:p>
                  <w:bookmarkEnd w:id="37"/>
                  <w:p w14:paraId="0602D63D" w14:textId="77777777" w:rsidR="00EE2A84" w:rsidRDefault="00EE2A84" w:rsidP="00307E90">
                    <w:pPr>
                      <w:pStyle w:val="Template"/>
                    </w:pPr>
                  </w:p>
                  <w:p w14:paraId="35E19A6F" w14:textId="77777777" w:rsidR="00307E90" w:rsidRDefault="00BC6E27" w:rsidP="00307E90">
                    <w:pPr>
                      <w:pStyle w:val="Template"/>
                    </w:pPr>
                    <w:bookmarkStart w:id="38" w:name="LAN_Date"/>
                    <w:r w:rsidRPr="00340FFE">
                      <w:t>Dato</w:t>
                    </w:r>
                    <w:bookmarkEnd w:id="38"/>
                    <w:r w:rsidRPr="00340FFE">
                      <w:t xml:space="preserve">: </w:t>
                    </w:r>
                    <w:r w:rsidR="00340FFE" w:rsidRPr="00340FFE">
                      <w:t>25. januar</w:t>
                    </w:r>
                    <w:r w:rsidR="00340FFE">
                      <w:t xml:space="preserve"> 2022</w:t>
                    </w:r>
                  </w:p>
                  <w:p w14:paraId="2AEE579D" w14:textId="77777777" w:rsidR="000454D0" w:rsidRPr="00307E90" w:rsidRDefault="000454D0" w:rsidP="00307E90">
                    <w:pPr>
                      <w:pStyle w:val="Template"/>
                    </w:pPr>
                  </w:p>
                  <w:p w14:paraId="14A3D9DC" w14:textId="77777777" w:rsidR="00307E90" w:rsidRDefault="00307E90" w:rsidP="00307E90">
                    <w:pPr>
                      <w:pStyle w:val="Template"/>
                      <w:rPr>
                        <w:vanish/>
                      </w:rPr>
                    </w:pPr>
                    <w:bookmarkStart w:id="39" w:name="LAN_Sagsnr"/>
                    <w:bookmarkStart w:id="40" w:name="FLD_Sagsnummer_HIF"/>
                    <w:r>
                      <w:rPr>
                        <w:vanish/>
                      </w:rPr>
                      <w:t>Sags nr</w:t>
                    </w:r>
                    <w:bookmarkEnd w:id="39"/>
                    <w:r>
                      <w:rPr>
                        <w:vanish/>
                      </w:rPr>
                      <w:t xml:space="preserve">.: </w:t>
                    </w:r>
                    <w:bookmarkStart w:id="41" w:name="FLD_Sagsnummer"/>
                    <w:bookmarkEnd w:id="41"/>
                  </w:p>
                  <w:bookmarkEnd w:id="40"/>
                  <w:p w14:paraId="6CE98CC2" w14:textId="77777777" w:rsidR="00051AD8" w:rsidRDefault="00051AD8" w:rsidP="00051AD8">
                    <w:pPr>
                      <w:pStyle w:val="Template-kolofonstreg"/>
                    </w:pPr>
                    <w:r>
                      <w:rPr>
                        <w:noProof/>
                      </w:rPr>
                      <w:drawing>
                        <wp:inline distT="0" distB="0" distL="0" distR="0" wp14:anchorId="5EF2230F" wp14:editId="0A37F27E">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56C9E563" w14:textId="1006D0C4" w:rsidR="00307E90" w:rsidRPr="00641B24" w:rsidRDefault="00307E90" w:rsidP="002171DE">
                    <w:pPr>
                      <w:pStyle w:val="Template-Date"/>
                      <w:rPr>
                        <w:rFonts w:ascii="Verdana" w:hAnsi="Verdana"/>
                        <w:noProof w:val="0"/>
                      </w:rPr>
                    </w:pPr>
                    <w:bookmarkStart w:id="42" w:name="LAN_Page"/>
                    <w:r>
                      <w:t>Side</w:t>
                    </w:r>
                    <w:bookmarkEnd w:id="42"/>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845159">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845159">
                      <w:rPr>
                        <w:rStyle w:val="Sidetal"/>
                      </w:rPr>
                      <w:t>5</w:t>
                    </w:r>
                    <w:r w:rsidR="00356669">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0"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1" w15:restartNumberingAfterBreak="0">
    <w:nsid w:val="294C7602"/>
    <w:multiLevelType w:val="hybridMultilevel"/>
    <w:tmpl w:val="425AF4A4"/>
    <w:lvl w:ilvl="0" w:tplc="54A4841A">
      <w:numFmt w:val="bullet"/>
      <w:lvlText w:val="-"/>
      <w:lvlJc w:val="left"/>
      <w:pPr>
        <w:ind w:left="785" w:hanging="360"/>
      </w:pPr>
      <w:rPr>
        <w:rFonts w:ascii="Georgia" w:eastAsia="Times New Roman" w:hAnsi="Georgia" w:cs="Arial" w:hint="default"/>
      </w:rPr>
    </w:lvl>
    <w:lvl w:ilvl="1" w:tplc="04060003" w:tentative="1">
      <w:start w:val="1"/>
      <w:numFmt w:val="bullet"/>
      <w:lvlText w:val="o"/>
      <w:lvlJc w:val="left"/>
      <w:pPr>
        <w:ind w:left="1505" w:hanging="360"/>
      </w:pPr>
      <w:rPr>
        <w:rFonts w:ascii="Courier New" w:hAnsi="Courier New" w:cs="Courier New" w:hint="default"/>
      </w:rPr>
    </w:lvl>
    <w:lvl w:ilvl="2" w:tplc="04060005" w:tentative="1">
      <w:start w:val="1"/>
      <w:numFmt w:val="bullet"/>
      <w:lvlText w:val=""/>
      <w:lvlJc w:val="left"/>
      <w:pPr>
        <w:ind w:left="2225" w:hanging="360"/>
      </w:pPr>
      <w:rPr>
        <w:rFonts w:ascii="Wingdings" w:hAnsi="Wingdings" w:hint="default"/>
      </w:rPr>
    </w:lvl>
    <w:lvl w:ilvl="3" w:tplc="04060001" w:tentative="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abstractNum w:abstractNumId="12" w15:restartNumberingAfterBreak="0">
    <w:nsid w:val="307E0059"/>
    <w:multiLevelType w:val="hybridMultilevel"/>
    <w:tmpl w:val="AC6892F0"/>
    <w:lvl w:ilvl="0" w:tplc="A8D44D9C">
      <w:numFmt w:val="bullet"/>
      <w:lvlText w:val="-"/>
      <w:lvlJc w:val="left"/>
      <w:pPr>
        <w:ind w:left="785" w:hanging="360"/>
      </w:pPr>
      <w:rPr>
        <w:rFonts w:ascii="Georgia" w:eastAsia="Times New Roman" w:hAnsi="Georgia" w:cs="Arial" w:hint="default"/>
      </w:rPr>
    </w:lvl>
    <w:lvl w:ilvl="1" w:tplc="04060003" w:tentative="1">
      <w:start w:val="1"/>
      <w:numFmt w:val="bullet"/>
      <w:lvlText w:val="o"/>
      <w:lvlJc w:val="left"/>
      <w:pPr>
        <w:ind w:left="1505" w:hanging="360"/>
      </w:pPr>
      <w:rPr>
        <w:rFonts w:ascii="Courier New" w:hAnsi="Courier New" w:cs="Courier New" w:hint="default"/>
      </w:rPr>
    </w:lvl>
    <w:lvl w:ilvl="2" w:tplc="04060005" w:tentative="1">
      <w:start w:val="1"/>
      <w:numFmt w:val="bullet"/>
      <w:lvlText w:val=""/>
      <w:lvlJc w:val="left"/>
      <w:pPr>
        <w:ind w:left="2225" w:hanging="360"/>
      </w:pPr>
      <w:rPr>
        <w:rFonts w:ascii="Wingdings" w:hAnsi="Wingdings" w:hint="default"/>
      </w:rPr>
    </w:lvl>
    <w:lvl w:ilvl="3" w:tplc="04060001" w:tentative="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abstractNum w:abstractNumId="13"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4"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422D0C97"/>
    <w:multiLevelType w:val="hybridMultilevel"/>
    <w:tmpl w:val="4EE8A5FC"/>
    <w:lvl w:ilvl="0" w:tplc="04060001">
      <w:start w:val="1"/>
      <w:numFmt w:val="bullet"/>
      <w:lvlText w:val=""/>
      <w:lvlJc w:val="left"/>
      <w:pPr>
        <w:ind w:left="1145" w:hanging="360"/>
      </w:pPr>
      <w:rPr>
        <w:rFonts w:ascii="Symbol" w:hAnsi="Symbol" w:hint="default"/>
      </w:rPr>
    </w:lvl>
    <w:lvl w:ilvl="1" w:tplc="04060003" w:tentative="1">
      <w:start w:val="1"/>
      <w:numFmt w:val="bullet"/>
      <w:lvlText w:val="o"/>
      <w:lvlJc w:val="left"/>
      <w:pPr>
        <w:ind w:left="1865" w:hanging="360"/>
      </w:pPr>
      <w:rPr>
        <w:rFonts w:ascii="Courier New" w:hAnsi="Courier New" w:cs="Courier New" w:hint="default"/>
      </w:rPr>
    </w:lvl>
    <w:lvl w:ilvl="2" w:tplc="04060005" w:tentative="1">
      <w:start w:val="1"/>
      <w:numFmt w:val="bullet"/>
      <w:lvlText w:val=""/>
      <w:lvlJc w:val="left"/>
      <w:pPr>
        <w:ind w:left="2585" w:hanging="360"/>
      </w:pPr>
      <w:rPr>
        <w:rFonts w:ascii="Wingdings" w:hAnsi="Wingdings" w:hint="default"/>
      </w:rPr>
    </w:lvl>
    <w:lvl w:ilvl="3" w:tplc="04060001" w:tentative="1">
      <w:start w:val="1"/>
      <w:numFmt w:val="bullet"/>
      <w:lvlText w:val=""/>
      <w:lvlJc w:val="left"/>
      <w:pPr>
        <w:ind w:left="3305" w:hanging="360"/>
      </w:pPr>
      <w:rPr>
        <w:rFonts w:ascii="Symbol" w:hAnsi="Symbol" w:hint="default"/>
      </w:rPr>
    </w:lvl>
    <w:lvl w:ilvl="4" w:tplc="04060003" w:tentative="1">
      <w:start w:val="1"/>
      <w:numFmt w:val="bullet"/>
      <w:lvlText w:val="o"/>
      <w:lvlJc w:val="left"/>
      <w:pPr>
        <w:ind w:left="4025" w:hanging="360"/>
      </w:pPr>
      <w:rPr>
        <w:rFonts w:ascii="Courier New" w:hAnsi="Courier New" w:cs="Courier New" w:hint="default"/>
      </w:rPr>
    </w:lvl>
    <w:lvl w:ilvl="5" w:tplc="04060005" w:tentative="1">
      <w:start w:val="1"/>
      <w:numFmt w:val="bullet"/>
      <w:lvlText w:val=""/>
      <w:lvlJc w:val="left"/>
      <w:pPr>
        <w:ind w:left="4745" w:hanging="360"/>
      </w:pPr>
      <w:rPr>
        <w:rFonts w:ascii="Wingdings" w:hAnsi="Wingdings" w:hint="default"/>
      </w:rPr>
    </w:lvl>
    <w:lvl w:ilvl="6" w:tplc="04060001" w:tentative="1">
      <w:start w:val="1"/>
      <w:numFmt w:val="bullet"/>
      <w:lvlText w:val=""/>
      <w:lvlJc w:val="left"/>
      <w:pPr>
        <w:ind w:left="5465" w:hanging="360"/>
      </w:pPr>
      <w:rPr>
        <w:rFonts w:ascii="Symbol" w:hAnsi="Symbol" w:hint="default"/>
      </w:rPr>
    </w:lvl>
    <w:lvl w:ilvl="7" w:tplc="04060003" w:tentative="1">
      <w:start w:val="1"/>
      <w:numFmt w:val="bullet"/>
      <w:lvlText w:val="o"/>
      <w:lvlJc w:val="left"/>
      <w:pPr>
        <w:ind w:left="6185" w:hanging="360"/>
      </w:pPr>
      <w:rPr>
        <w:rFonts w:ascii="Courier New" w:hAnsi="Courier New" w:cs="Courier New" w:hint="default"/>
      </w:rPr>
    </w:lvl>
    <w:lvl w:ilvl="8" w:tplc="04060005" w:tentative="1">
      <w:start w:val="1"/>
      <w:numFmt w:val="bullet"/>
      <w:lvlText w:val=""/>
      <w:lvlJc w:val="left"/>
      <w:pPr>
        <w:ind w:left="6905" w:hanging="360"/>
      </w:pPr>
      <w:rPr>
        <w:rFonts w:ascii="Wingdings" w:hAnsi="Wingdings" w:hint="default"/>
      </w:rPr>
    </w:lvl>
  </w:abstractNum>
  <w:abstractNum w:abstractNumId="16" w15:restartNumberingAfterBreak="0">
    <w:nsid w:val="430960F8"/>
    <w:multiLevelType w:val="hybridMultilevel"/>
    <w:tmpl w:val="A328B07E"/>
    <w:lvl w:ilvl="0" w:tplc="04060001">
      <w:start w:val="1"/>
      <w:numFmt w:val="bullet"/>
      <w:lvlText w:val=""/>
      <w:lvlJc w:val="left"/>
      <w:pPr>
        <w:ind w:left="1145" w:hanging="360"/>
      </w:pPr>
      <w:rPr>
        <w:rFonts w:ascii="Symbol" w:hAnsi="Symbol" w:hint="default"/>
      </w:rPr>
    </w:lvl>
    <w:lvl w:ilvl="1" w:tplc="04060003" w:tentative="1">
      <w:start w:val="1"/>
      <w:numFmt w:val="bullet"/>
      <w:lvlText w:val="o"/>
      <w:lvlJc w:val="left"/>
      <w:pPr>
        <w:ind w:left="1865" w:hanging="360"/>
      </w:pPr>
      <w:rPr>
        <w:rFonts w:ascii="Courier New" w:hAnsi="Courier New" w:cs="Courier New" w:hint="default"/>
      </w:rPr>
    </w:lvl>
    <w:lvl w:ilvl="2" w:tplc="04060005" w:tentative="1">
      <w:start w:val="1"/>
      <w:numFmt w:val="bullet"/>
      <w:lvlText w:val=""/>
      <w:lvlJc w:val="left"/>
      <w:pPr>
        <w:ind w:left="2585" w:hanging="360"/>
      </w:pPr>
      <w:rPr>
        <w:rFonts w:ascii="Wingdings" w:hAnsi="Wingdings" w:hint="default"/>
      </w:rPr>
    </w:lvl>
    <w:lvl w:ilvl="3" w:tplc="04060001" w:tentative="1">
      <w:start w:val="1"/>
      <w:numFmt w:val="bullet"/>
      <w:lvlText w:val=""/>
      <w:lvlJc w:val="left"/>
      <w:pPr>
        <w:ind w:left="3305" w:hanging="360"/>
      </w:pPr>
      <w:rPr>
        <w:rFonts w:ascii="Symbol" w:hAnsi="Symbol" w:hint="default"/>
      </w:rPr>
    </w:lvl>
    <w:lvl w:ilvl="4" w:tplc="04060003" w:tentative="1">
      <w:start w:val="1"/>
      <w:numFmt w:val="bullet"/>
      <w:lvlText w:val="o"/>
      <w:lvlJc w:val="left"/>
      <w:pPr>
        <w:ind w:left="4025" w:hanging="360"/>
      </w:pPr>
      <w:rPr>
        <w:rFonts w:ascii="Courier New" w:hAnsi="Courier New" w:cs="Courier New" w:hint="default"/>
      </w:rPr>
    </w:lvl>
    <w:lvl w:ilvl="5" w:tplc="04060005" w:tentative="1">
      <w:start w:val="1"/>
      <w:numFmt w:val="bullet"/>
      <w:lvlText w:val=""/>
      <w:lvlJc w:val="left"/>
      <w:pPr>
        <w:ind w:left="4745" w:hanging="360"/>
      </w:pPr>
      <w:rPr>
        <w:rFonts w:ascii="Wingdings" w:hAnsi="Wingdings" w:hint="default"/>
      </w:rPr>
    </w:lvl>
    <w:lvl w:ilvl="6" w:tplc="04060001" w:tentative="1">
      <w:start w:val="1"/>
      <w:numFmt w:val="bullet"/>
      <w:lvlText w:val=""/>
      <w:lvlJc w:val="left"/>
      <w:pPr>
        <w:ind w:left="5465" w:hanging="360"/>
      </w:pPr>
      <w:rPr>
        <w:rFonts w:ascii="Symbol" w:hAnsi="Symbol" w:hint="default"/>
      </w:rPr>
    </w:lvl>
    <w:lvl w:ilvl="7" w:tplc="04060003" w:tentative="1">
      <w:start w:val="1"/>
      <w:numFmt w:val="bullet"/>
      <w:lvlText w:val="o"/>
      <w:lvlJc w:val="left"/>
      <w:pPr>
        <w:ind w:left="6185" w:hanging="360"/>
      </w:pPr>
      <w:rPr>
        <w:rFonts w:ascii="Courier New" w:hAnsi="Courier New" w:cs="Courier New" w:hint="default"/>
      </w:rPr>
    </w:lvl>
    <w:lvl w:ilvl="8" w:tplc="04060005" w:tentative="1">
      <w:start w:val="1"/>
      <w:numFmt w:val="bullet"/>
      <w:lvlText w:val=""/>
      <w:lvlJc w:val="left"/>
      <w:pPr>
        <w:ind w:left="6905" w:hanging="360"/>
      </w:pPr>
      <w:rPr>
        <w:rFonts w:ascii="Wingdings" w:hAnsi="Wingdings" w:hint="default"/>
      </w:rPr>
    </w:lvl>
  </w:abstractNum>
  <w:abstractNum w:abstractNumId="17" w15:restartNumberingAfterBreak="0">
    <w:nsid w:val="49917D8C"/>
    <w:multiLevelType w:val="hybridMultilevel"/>
    <w:tmpl w:val="A824E08A"/>
    <w:lvl w:ilvl="0" w:tplc="D29EB34A">
      <w:start w:val="2"/>
      <w:numFmt w:val="bullet"/>
      <w:lvlText w:val="-"/>
      <w:lvlJc w:val="left"/>
      <w:pPr>
        <w:ind w:left="785" w:hanging="360"/>
      </w:pPr>
      <w:rPr>
        <w:rFonts w:ascii="Georgia" w:eastAsia="Times New Roman" w:hAnsi="Georgia" w:cs="Arial" w:hint="default"/>
      </w:rPr>
    </w:lvl>
    <w:lvl w:ilvl="1" w:tplc="04060003" w:tentative="1">
      <w:start w:val="1"/>
      <w:numFmt w:val="bullet"/>
      <w:lvlText w:val="o"/>
      <w:lvlJc w:val="left"/>
      <w:pPr>
        <w:ind w:left="1505" w:hanging="360"/>
      </w:pPr>
      <w:rPr>
        <w:rFonts w:ascii="Courier New" w:hAnsi="Courier New" w:cs="Courier New" w:hint="default"/>
      </w:rPr>
    </w:lvl>
    <w:lvl w:ilvl="2" w:tplc="04060005" w:tentative="1">
      <w:start w:val="1"/>
      <w:numFmt w:val="bullet"/>
      <w:lvlText w:val=""/>
      <w:lvlJc w:val="left"/>
      <w:pPr>
        <w:ind w:left="2225" w:hanging="360"/>
      </w:pPr>
      <w:rPr>
        <w:rFonts w:ascii="Wingdings" w:hAnsi="Wingdings" w:hint="default"/>
      </w:rPr>
    </w:lvl>
    <w:lvl w:ilvl="3" w:tplc="04060001" w:tentative="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abstractNum w:abstractNumId="18"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9" w15:restartNumberingAfterBreak="0">
    <w:nsid w:val="658E328D"/>
    <w:multiLevelType w:val="hybridMultilevel"/>
    <w:tmpl w:val="6D1C54C6"/>
    <w:lvl w:ilvl="0" w:tplc="8D1AC942">
      <w:numFmt w:val="bullet"/>
      <w:lvlText w:val="-"/>
      <w:lvlJc w:val="left"/>
      <w:pPr>
        <w:ind w:left="785" w:hanging="360"/>
      </w:pPr>
      <w:rPr>
        <w:rFonts w:ascii="Georgia" w:eastAsia="Times New Roman" w:hAnsi="Georgia" w:cs="Arial" w:hint="default"/>
      </w:rPr>
    </w:lvl>
    <w:lvl w:ilvl="1" w:tplc="04060003" w:tentative="1">
      <w:start w:val="1"/>
      <w:numFmt w:val="bullet"/>
      <w:lvlText w:val="o"/>
      <w:lvlJc w:val="left"/>
      <w:pPr>
        <w:ind w:left="1505" w:hanging="360"/>
      </w:pPr>
      <w:rPr>
        <w:rFonts w:ascii="Courier New" w:hAnsi="Courier New" w:cs="Courier New" w:hint="default"/>
      </w:rPr>
    </w:lvl>
    <w:lvl w:ilvl="2" w:tplc="04060005" w:tentative="1">
      <w:start w:val="1"/>
      <w:numFmt w:val="bullet"/>
      <w:lvlText w:val=""/>
      <w:lvlJc w:val="left"/>
      <w:pPr>
        <w:ind w:left="2225" w:hanging="360"/>
      </w:pPr>
      <w:rPr>
        <w:rFonts w:ascii="Wingdings" w:hAnsi="Wingdings" w:hint="default"/>
      </w:rPr>
    </w:lvl>
    <w:lvl w:ilvl="3" w:tplc="04060001" w:tentative="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abstractNum w:abstractNumId="20" w15:restartNumberingAfterBreak="0">
    <w:nsid w:val="65CA5477"/>
    <w:multiLevelType w:val="hybridMultilevel"/>
    <w:tmpl w:val="57524B3E"/>
    <w:lvl w:ilvl="0" w:tplc="279C05B6">
      <w:numFmt w:val="bullet"/>
      <w:lvlText w:val="-"/>
      <w:lvlJc w:val="left"/>
      <w:pPr>
        <w:ind w:left="785" w:hanging="360"/>
      </w:pPr>
      <w:rPr>
        <w:rFonts w:ascii="Georgia" w:eastAsia="Times New Roman" w:hAnsi="Georgia" w:cs="Arial" w:hint="default"/>
      </w:rPr>
    </w:lvl>
    <w:lvl w:ilvl="1" w:tplc="04060003" w:tentative="1">
      <w:start w:val="1"/>
      <w:numFmt w:val="bullet"/>
      <w:lvlText w:val="o"/>
      <w:lvlJc w:val="left"/>
      <w:pPr>
        <w:ind w:left="1505" w:hanging="360"/>
      </w:pPr>
      <w:rPr>
        <w:rFonts w:ascii="Courier New" w:hAnsi="Courier New" w:cs="Courier New" w:hint="default"/>
      </w:rPr>
    </w:lvl>
    <w:lvl w:ilvl="2" w:tplc="04060005" w:tentative="1">
      <w:start w:val="1"/>
      <w:numFmt w:val="bullet"/>
      <w:lvlText w:val=""/>
      <w:lvlJc w:val="left"/>
      <w:pPr>
        <w:ind w:left="2225" w:hanging="360"/>
      </w:pPr>
      <w:rPr>
        <w:rFonts w:ascii="Wingdings" w:hAnsi="Wingdings" w:hint="default"/>
      </w:rPr>
    </w:lvl>
    <w:lvl w:ilvl="3" w:tplc="04060001" w:tentative="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abstractNum w:abstractNumId="21"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2"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23" w15:restartNumberingAfterBreak="0">
    <w:nsid w:val="7CE951BE"/>
    <w:multiLevelType w:val="hybridMultilevel"/>
    <w:tmpl w:val="F850C5D4"/>
    <w:lvl w:ilvl="0" w:tplc="D39CB29E">
      <w:numFmt w:val="bullet"/>
      <w:lvlText w:val="-"/>
      <w:lvlJc w:val="left"/>
      <w:pPr>
        <w:ind w:left="785" w:hanging="360"/>
      </w:pPr>
      <w:rPr>
        <w:rFonts w:ascii="Georgia" w:eastAsia="Times New Roman" w:hAnsi="Georgia" w:cs="Arial" w:hint="default"/>
      </w:rPr>
    </w:lvl>
    <w:lvl w:ilvl="1" w:tplc="04060003" w:tentative="1">
      <w:start w:val="1"/>
      <w:numFmt w:val="bullet"/>
      <w:lvlText w:val="o"/>
      <w:lvlJc w:val="left"/>
      <w:pPr>
        <w:ind w:left="1505" w:hanging="360"/>
      </w:pPr>
      <w:rPr>
        <w:rFonts w:ascii="Courier New" w:hAnsi="Courier New" w:cs="Courier New" w:hint="default"/>
      </w:rPr>
    </w:lvl>
    <w:lvl w:ilvl="2" w:tplc="04060005" w:tentative="1">
      <w:start w:val="1"/>
      <w:numFmt w:val="bullet"/>
      <w:lvlText w:val=""/>
      <w:lvlJc w:val="left"/>
      <w:pPr>
        <w:ind w:left="2225" w:hanging="360"/>
      </w:pPr>
      <w:rPr>
        <w:rFonts w:ascii="Wingdings" w:hAnsi="Wingdings" w:hint="default"/>
      </w:rPr>
    </w:lvl>
    <w:lvl w:ilvl="3" w:tplc="04060001" w:tentative="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num w:numId="1">
    <w:abstractNumId w:val="9"/>
  </w:num>
  <w:num w:numId="2">
    <w:abstractNumId w:val="18"/>
  </w:num>
  <w:num w:numId="3">
    <w:abstractNumId w:val="8"/>
  </w:num>
  <w:num w:numId="4">
    <w:abstractNumId w:val="14"/>
  </w:num>
  <w:num w:numId="5">
    <w:abstractNumId w:val="10"/>
  </w:num>
  <w:num w:numId="6">
    <w:abstractNumId w:val="7"/>
  </w:num>
  <w:num w:numId="7">
    <w:abstractNumId w:val="6"/>
  </w:num>
  <w:num w:numId="8">
    <w:abstractNumId w:val="5"/>
  </w:num>
  <w:num w:numId="9">
    <w:abstractNumId w:val="4"/>
  </w:num>
  <w:num w:numId="10">
    <w:abstractNumId w:val="13"/>
  </w:num>
  <w:num w:numId="11">
    <w:abstractNumId w:val="3"/>
  </w:num>
  <w:num w:numId="12">
    <w:abstractNumId w:val="2"/>
  </w:num>
  <w:num w:numId="13">
    <w:abstractNumId w:val="1"/>
  </w:num>
  <w:num w:numId="14">
    <w:abstractNumId w:val="0"/>
  </w:num>
  <w:num w:numId="15">
    <w:abstractNumId w:val="21"/>
  </w:num>
  <w:num w:numId="16">
    <w:abstractNumId w:val="22"/>
  </w:num>
  <w:num w:numId="17">
    <w:abstractNumId w:val="11"/>
  </w:num>
  <w:num w:numId="18">
    <w:abstractNumId w:val="20"/>
  </w:num>
  <w:num w:numId="19">
    <w:abstractNumId w:val="19"/>
  </w:num>
  <w:num w:numId="20">
    <w:abstractNumId w:val="12"/>
  </w:num>
  <w:num w:numId="21">
    <w:abstractNumId w:val="23"/>
  </w:num>
  <w:num w:numId="22">
    <w:abstractNumId w:val="17"/>
  </w:num>
  <w:num w:numId="23">
    <w:abstractNumId w:val="15"/>
  </w:num>
  <w:num w:numId="24">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autoHyphenation/>
  <w:hyphenationZone w:val="284"/>
  <w:drawingGridHorizontalSpacing w:val="105"/>
  <w:displayHorizontalDrawingGridEvery w:val="2"/>
  <w:characterSpacingControl w:val="doNotCompress"/>
  <w:hdrShapeDefaults>
    <o:shapedefaults v:ext="edit" spidmax="6860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438"/>
    <w:rsid w:val="000027FE"/>
    <w:rsid w:val="0000328E"/>
    <w:rsid w:val="00003B6C"/>
    <w:rsid w:val="00004AD4"/>
    <w:rsid w:val="0000503A"/>
    <w:rsid w:val="00006E21"/>
    <w:rsid w:val="00011BB4"/>
    <w:rsid w:val="0003149C"/>
    <w:rsid w:val="00034A55"/>
    <w:rsid w:val="00034C30"/>
    <w:rsid w:val="00036650"/>
    <w:rsid w:val="000376DF"/>
    <w:rsid w:val="00037BDD"/>
    <w:rsid w:val="00037CC8"/>
    <w:rsid w:val="000442AD"/>
    <w:rsid w:val="000454D0"/>
    <w:rsid w:val="00051A09"/>
    <w:rsid w:val="00051AD8"/>
    <w:rsid w:val="00051DA5"/>
    <w:rsid w:val="00052ED2"/>
    <w:rsid w:val="00055A2B"/>
    <w:rsid w:val="00060EA0"/>
    <w:rsid w:val="00062286"/>
    <w:rsid w:val="00065902"/>
    <w:rsid w:val="00071EDD"/>
    <w:rsid w:val="0007609B"/>
    <w:rsid w:val="00080629"/>
    <w:rsid w:val="000827B1"/>
    <w:rsid w:val="000839A2"/>
    <w:rsid w:val="00087773"/>
    <w:rsid w:val="00093534"/>
    <w:rsid w:val="00094D54"/>
    <w:rsid w:val="000963FE"/>
    <w:rsid w:val="000A13D2"/>
    <w:rsid w:val="000A362D"/>
    <w:rsid w:val="000A7B7C"/>
    <w:rsid w:val="000B0AF3"/>
    <w:rsid w:val="000B11CC"/>
    <w:rsid w:val="000C6B3E"/>
    <w:rsid w:val="000D03B8"/>
    <w:rsid w:val="000D1B50"/>
    <w:rsid w:val="000D26C6"/>
    <w:rsid w:val="000E4A0D"/>
    <w:rsid w:val="000E5C1E"/>
    <w:rsid w:val="000F244E"/>
    <w:rsid w:val="000F2DAD"/>
    <w:rsid w:val="000F43F4"/>
    <w:rsid w:val="000F459C"/>
    <w:rsid w:val="00100838"/>
    <w:rsid w:val="00101620"/>
    <w:rsid w:val="00102808"/>
    <w:rsid w:val="00106954"/>
    <w:rsid w:val="0010711D"/>
    <w:rsid w:val="001117B8"/>
    <w:rsid w:val="0011283F"/>
    <w:rsid w:val="001200A9"/>
    <w:rsid w:val="00121E4D"/>
    <w:rsid w:val="00133A53"/>
    <w:rsid w:val="001343C0"/>
    <w:rsid w:val="00135099"/>
    <w:rsid w:val="001359F0"/>
    <w:rsid w:val="00136EEF"/>
    <w:rsid w:val="001427C8"/>
    <w:rsid w:val="00147C71"/>
    <w:rsid w:val="00153477"/>
    <w:rsid w:val="001538FD"/>
    <w:rsid w:val="00154F00"/>
    <w:rsid w:val="0015612C"/>
    <w:rsid w:val="00160757"/>
    <w:rsid w:val="00163EFC"/>
    <w:rsid w:val="00164CC1"/>
    <w:rsid w:val="001651AB"/>
    <w:rsid w:val="001706AB"/>
    <w:rsid w:val="00171D78"/>
    <w:rsid w:val="00174751"/>
    <w:rsid w:val="0018209A"/>
    <w:rsid w:val="0018593B"/>
    <w:rsid w:val="00190249"/>
    <w:rsid w:val="00191933"/>
    <w:rsid w:val="00192812"/>
    <w:rsid w:val="001A3E8D"/>
    <w:rsid w:val="001A3F8A"/>
    <w:rsid w:val="001A52D6"/>
    <w:rsid w:val="001A7352"/>
    <w:rsid w:val="001A7AFC"/>
    <w:rsid w:val="001B121A"/>
    <w:rsid w:val="001C027B"/>
    <w:rsid w:val="001C0587"/>
    <w:rsid w:val="001C135D"/>
    <w:rsid w:val="001C2DAD"/>
    <w:rsid w:val="001C4772"/>
    <w:rsid w:val="001D1259"/>
    <w:rsid w:val="001D5699"/>
    <w:rsid w:val="001E1D7C"/>
    <w:rsid w:val="001F2022"/>
    <w:rsid w:val="001F3A80"/>
    <w:rsid w:val="001F520A"/>
    <w:rsid w:val="00205636"/>
    <w:rsid w:val="00206776"/>
    <w:rsid w:val="002079E4"/>
    <w:rsid w:val="0021243A"/>
    <w:rsid w:val="002137FC"/>
    <w:rsid w:val="002171DE"/>
    <w:rsid w:val="00227E7F"/>
    <w:rsid w:val="00230A33"/>
    <w:rsid w:val="00233B4E"/>
    <w:rsid w:val="00234C9C"/>
    <w:rsid w:val="0023579B"/>
    <w:rsid w:val="00241376"/>
    <w:rsid w:val="00241B87"/>
    <w:rsid w:val="00242915"/>
    <w:rsid w:val="00244EEB"/>
    <w:rsid w:val="00246886"/>
    <w:rsid w:val="0025114F"/>
    <w:rsid w:val="00251A57"/>
    <w:rsid w:val="00254436"/>
    <w:rsid w:val="00260E13"/>
    <w:rsid w:val="002610C4"/>
    <w:rsid w:val="0026120C"/>
    <w:rsid w:val="00277715"/>
    <w:rsid w:val="00283F13"/>
    <w:rsid w:val="00295F19"/>
    <w:rsid w:val="002964F8"/>
    <w:rsid w:val="002A0014"/>
    <w:rsid w:val="002A1C39"/>
    <w:rsid w:val="002A4418"/>
    <w:rsid w:val="002A7FD8"/>
    <w:rsid w:val="002B1765"/>
    <w:rsid w:val="002B4825"/>
    <w:rsid w:val="002C475E"/>
    <w:rsid w:val="002C50A1"/>
    <w:rsid w:val="002C565F"/>
    <w:rsid w:val="002D0189"/>
    <w:rsid w:val="002D11BE"/>
    <w:rsid w:val="002D173F"/>
    <w:rsid w:val="002D5C05"/>
    <w:rsid w:val="002E00AF"/>
    <w:rsid w:val="002E07F2"/>
    <w:rsid w:val="002E326D"/>
    <w:rsid w:val="002E3532"/>
    <w:rsid w:val="002E4DCB"/>
    <w:rsid w:val="002E63F5"/>
    <w:rsid w:val="002E6A53"/>
    <w:rsid w:val="002E6EB1"/>
    <w:rsid w:val="002F097C"/>
    <w:rsid w:val="002F1178"/>
    <w:rsid w:val="002F4A3D"/>
    <w:rsid w:val="002F51EF"/>
    <w:rsid w:val="002F6A87"/>
    <w:rsid w:val="00301815"/>
    <w:rsid w:val="00301D21"/>
    <w:rsid w:val="00305C8F"/>
    <w:rsid w:val="00307472"/>
    <w:rsid w:val="00307E90"/>
    <w:rsid w:val="00315669"/>
    <w:rsid w:val="00323CBE"/>
    <w:rsid w:val="003324A2"/>
    <w:rsid w:val="00333BC8"/>
    <w:rsid w:val="00334249"/>
    <w:rsid w:val="003346E2"/>
    <w:rsid w:val="00340FFE"/>
    <w:rsid w:val="00346529"/>
    <w:rsid w:val="00346F61"/>
    <w:rsid w:val="003504BE"/>
    <w:rsid w:val="00352083"/>
    <w:rsid w:val="00356669"/>
    <w:rsid w:val="003576A7"/>
    <w:rsid w:val="00364895"/>
    <w:rsid w:val="00370DD5"/>
    <w:rsid w:val="00371655"/>
    <w:rsid w:val="00371710"/>
    <w:rsid w:val="0038208D"/>
    <w:rsid w:val="00383838"/>
    <w:rsid w:val="00385EF3"/>
    <w:rsid w:val="00394ADB"/>
    <w:rsid w:val="00395BF2"/>
    <w:rsid w:val="00397845"/>
    <w:rsid w:val="00397C1F"/>
    <w:rsid w:val="003A022B"/>
    <w:rsid w:val="003A6344"/>
    <w:rsid w:val="003A6DC9"/>
    <w:rsid w:val="003A7EEF"/>
    <w:rsid w:val="003B0624"/>
    <w:rsid w:val="003B0915"/>
    <w:rsid w:val="003B2749"/>
    <w:rsid w:val="003B35DB"/>
    <w:rsid w:val="003B3DEB"/>
    <w:rsid w:val="003B5805"/>
    <w:rsid w:val="003B6C3E"/>
    <w:rsid w:val="003B7BF5"/>
    <w:rsid w:val="003C3413"/>
    <w:rsid w:val="003C6E9C"/>
    <w:rsid w:val="003D5D48"/>
    <w:rsid w:val="003D7A7E"/>
    <w:rsid w:val="003D7B88"/>
    <w:rsid w:val="003E211F"/>
    <w:rsid w:val="003E6170"/>
    <w:rsid w:val="003E642B"/>
    <w:rsid w:val="003E6CCC"/>
    <w:rsid w:val="003F0EAA"/>
    <w:rsid w:val="003F32B8"/>
    <w:rsid w:val="003F33BA"/>
    <w:rsid w:val="003F4122"/>
    <w:rsid w:val="00401453"/>
    <w:rsid w:val="00405996"/>
    <w:rsid w:val="00405BF9"/>
    <w:rsid w:val="00407728"/>
    <w:rsid w:val="00411D88"/>
    <w:rsid w:val="004130B2"/>
    <w:rsid w:val="004143CC"/>
    <w:rsid w:val="0041532A"/>
    <w:rsid w:val="0041566D"/>
    <w:rsid w:val="00417296"/>
    <w:rsid w:val="004172D4"/>
    <w:rsid w:val="00421FA9"/>
    <w:rsid w:val="00430307"/>
    <w:rsid w:val="00436C7A"/>
    <w:rsid w:val="0043744E"/>
    <w:rsid w:val="00443246"/>
    <w:rsid w:val="00443D5B"/>
    <w:rsid w:val="00443F7C"/>
    <w:rsid w:val="00445E00"/>
    <w:rsid w:val="00447F73"/>
    <w:rsid w:val="00451786"/>
    <w:rsid w:val="00452449"/>
    <w:rsid w:val="00452E6A"/>
    <w:rsid w:val="00456317"/>
    <w:rsid w:val="00466D0F"/>
    <w:rsid w:val="0047316E"/>
    <w:rsid w:val="00473EB0"/>
    <w:rsid w:val="00476065"/>
    <w:rsid w:val="00477895"/>
    <w:rsid w:val="00483670"/>
    <w:rsid w:val="00484620"/>
    <w:rsid w:val="0048777D"/>
    <w:rsid w:val="00487EC6"/>
    <w:rsid w:val="00493336"/>
    <w:rsid w:val="00493CC8"/>
    <w:rsid w:val="0049608B"/>
    <w:rsid w:val="004A119F"/>
    <w:rsid w:val="004A24AE"/>
    <w:rsid w:val="004A53F9"/>
    <w:rsid w:val="004A5FC8"/>
    <w:rsid w:val="004A66E6"/>
    <w:rsid w:val="004B06E9"/>
    <w:rsid w:val="004B6EFC"/>
    <w:rsid w:val="004C062A"/>
    <w:rsid w:val="004C0A82"/>
    <w:rsid w:val="004C208C"/>
    <w:rsid w:val="004C6059"/>
    <w:rsid w:val="004D0987"/>
    <w:rsid w:val="004D6D41"/>
    <w:rsid w:val="004E03A6"/>
    <w:rsid w:val="004E4C52"/>
    <w:rsid w:val="004F09D5"/>
    <w:rsid w:val="004F4341"/>
    <w:rsid w:val="004F476F"/>
    <w:rsid w:val="004F4B3A"/>
    <w:rsid w:val="004F7B82"/>
    <w:rsid w:val="004F7D11"/>
    <w:rsid w:val="005019F8"/>
    <w:rsid w:val="00504494"/>
    <w:rsid w:val="0050452A"/>
    <w:rsid w:val="0050605B"/>
    <w:rsid w:val="00506EFD"/>
    <w:rsid w:val="005078E3"/>
    <w:rsid w:val="00507AF4"/>
    <w:rsid w:val="00511B5F"/>
    <w:rsid w:val="00512823"/>
    <w:rsid w:val="00512947"/>
    <w:rsid w:val="00514127"/>
    <w:rsid w:val="005143D6"/>
    <w:rsid w:val="005162F5"/>
    <w:rsid w:val="0051736F"/>
    <w:rsid w:val="005215CC"/>
    <w:rsid w:val="00523163"/>
    <w:rsid w:val="00523233"/>
    <w:rsid w:val="00524DD1"/>
    <w:rsid w:val="00525A36"/>
    <w:rsid w:val="005348EA"/>
    <w:rsid w:val="0053679A"/>
    <w:rsid w:val="00536DFB"/>
    <w:rsid w:val="0053718B"/>
    <w:rsid w:val="005446AD"/>
    <w:rsid w:val="005478D3"/>
    <w:rsid w:val="00547ACA"/>
    <w:rsid w:val="00553B7D"/>
    <w:rsid w:val="00554EE2"/>
    <w:rsid w:val="00556DDE"/>
    <w:rsid w:val="005570AF"/>
    <w:rsid w:val="00566D3C"/>
    <w:rsid w:val="00567F6C"/>
    <w:rsid w:val="00572A06"/>
    <w:rsid w:val="005769E9"/>
    <w:rsid w:val="005802B1"/>
    <w:rsid w:val="005802EE"/>
    <w:rsid w:val="00580B2B"/>
    <w:rsid w:val="0058376F"/>
    <w:rsid w:val="0058388D"/>
    <w:rsid w:val="00583EAB"/>
    <w:rsid w:val="00585BE9"/>
    <w:rsid w:val="0058715D"/>
    <w:rsid w:val="00587600"/>
    <w:rsid w:val="0059026D"/>
    <w:rsid w:val="005937B9"/>
    <w:rsid w:val="00596DDA"/>
    <w:rsid w:val="005A031B"/>
    <w:rsid w:val="005A34E6"/>
    <w:rsid w:val="005A4DE9"/>
    <w:rsid w:val="005A5218"/>
    <w:rsid w:val="005A5890"/>
    <w:rsid w:val="005A7B45"/>
    <w:rsid w:val="005B1FF0"/>
    <w:rsid w:val="005B49D9"/>
    <w:rsid w:val="005B64C5"/>
    <w:rsid w:val="005B7746"/>
    <w:rsid w:val="005B7BFA"/>
    <w:rsid w:val="005C7443"/>
    <w:rsid w:val="005C7834"/>
    <w:rsid w:val="005D09F9"/>
    <w:rsid w:val="005D3C7F"/>
    <w:rsid w:val="005D7E4F"/>
    <w:rsid w:val="005E6CB9"/>
    <w:rsid w:val="005F0D8B"/>
    <w:rsid w:val="005F44B8"/>
    <w:rsid w:val="005F55D0"/>
    <w:rsid w:val="005F7EAE"/>
    <w:rsid w:val="006021AE"/>
    <w:rsid w:val="006022B6"/>
    <w:rsid w:val="00607868"/>
    <w:rsid w:val="00610AF4"/>
    <w:rsid w:val="00611ED7"/>
    <w:rsid w:val="00624A79"/>
    <w:rsid w:val="006356B9"/>
    <w:rsid w:val="00636476"/>
    <w:rsid w:val="00640089"/>
    <w:rsid w:val="00641B24"/>
    <w:rsid w:val="00643316"/>
    <w:rsid w:val="00644058"/>
    <w:rsid w:val="00644990"/>
    <w:rsid w:val="00644D35"/>
    <w:rsid w:val="00645634"/>
    <w:rsid w:val="00655AAC"/>
    <w:rsid w:val="00660193"/>
    <w:rsid w:val="006625C0"/>
    <w:rsid w:val="00663A29"/>
    <w:rsid w:val="00664AE4"/>
    <w:rsid w:val="00665CEC"/>
    <w:rsid w:val="0066623C"/>
    <w:rsid w:val="006678B6"/>
    <w:rsid w:val="00667983"/>
    <w:rsid w:val="00672785"/>
    <w:rsid w:val="00683EE7"/>
    <w:rsid w:val="00687EB9"/>
    <w:rsid w:val="006910EE"/>
    <w:rsid w:val="00694DA3"/>
    <w:rsid w:val="00694DAD"/>
    <w:rsid w:val="006A0249"/>
    <w:rsid w:val="006A07E1"/>
    <w:rsid w:val="006A456E"/>
    <w:rsid w:val="006B20CB"/>
    <w:rsid w:val="006B64C7"/>
    <w:rsid w:val="006C0297"/>
    <w:rsid w:val="006C0ACF"/>
    <w:rsid w:val="006C1807"/>
    <w:rsid w:val="006C235B"/>
    <w:rsid w:val="006C3240"/>
    <w:rsid w:val="006C3A1B"/>
    <w:rsid w:val="006C725C"/>
    <w:rsid w:val="006D0EA9"/>
    <w:rsid w:val="006D7B8F"/>
    <w:rsid w:val="006E2A21"/>
    <w:rsid w:val="006F3C30"/>
    <w:rsid w:val="006F574E"/>
    <w:rsid w:val="006F7105"/>
    <w:rsid w:val="00702F7A"/>
    <w:rsid w:val="007105DB"/>
    <w:rsid w:val="0071519B"/>
    <w:rsid w:val="00716652"/>
    <w:rsid w:val="00717773"/>
    <w:rsid w:val="00726300"/>
    <w:rsid w:val="0072774F"/>
    <w:rsid w:val="00730647"/>
    <w:rsid w:val="00731229"/>
    <w:rsid w:val="007321FA"/>
    <w:rsid w:val="00732F04"/>
    <w:rsid w:val="00734C67"/>
    <w:rsid w:val="00735F66"/>
    <w:rsid w:val="00736658"/>
    <w:rsid w:val="00737B28"/>
    <w:rsid w:val="0074068F"/>
    <w:rsid w:val="00744F27"/>
    <w:rsid w:val="00750137"/>
    <w:rsid w:val="00752D8C"/>
    <w:rsid w:val="0075337C"/>
    <w:rsid w:val="00753ACA"/>
    <w:rsid w:val="007561A4"/>
    <w:rsid w:val="00757BDC"/>
    <w:rsid w:val="0076167C"/>
    <w:rsid w:val="00765999"/>
    <w:rsid w:val="00772EAE"/>
    <w:rsid w:val="0078029B"/>
    <w:rsid w:val="0078075C"/>
    <w:rsid w:val="007817C1"/>
    <w:rsid w:val="0078430F"/>
    <w:rsid w:val="0078536C"/>
    <w:rsid w:val="0078788A"/>
    <w:rsid w:val="00791E67"/>
    <w:rsid w:val="00795523"/>
    <w:rsid w:val="007955B4"/>
    <w:rsid w:val="007A6C22"/>
    <w:rsid w:val="007B4F72"/>
    <w:rsid w:val="007B61B3"/>
    <w:rsid w:val="007C0F84"/>
    <w:rsid w:val="007C496B"/>
    <w:rsid w:val="007D0110"/>
    <w:rsid w:val="007D194D"/>
    <w:rsid w:val="007E062D"/>
    <w:rsid w:val="007E2DF3"/>
    <w:rsid w:val="007E48E8"/>
    <w:rsid w:val="007E5C2F"/>
    <w:rsid w:val="007E7933"/>
    <w:rsid w:val="007E7A07"/>
    <w:rsid w:val="007F2FA0"/>
    <w:rsid w:val="007F31BC"/>
    <w:rsid w:val="007F578B"/>
    <w:rsid w:val="00800E33"/>
    <w:rsid w:val="00802FA3"/>
    <w:rsid w:val="00803B7D"/>
    <w:rsid w:val="008068BE"/>
    <w:rsid w:val="00806D89"/>
    <w:rsid w:val="00811FE2"/>
    <w:rsid w:val="00813B81"/>
    <w:rsid w:val="00817B72"/>
    <w:rsid w:val="00831CA4"/>
    <w:rsid w:val="00845159"/>
    <w:rsid w:val="008463AD"/>
    <w:rsid w:val="00851355"/>
    <w:rsid w:val="008526DE"/>
    <w:rsid w:val="008558E5"/>
    <w:rsid w:val="00856C7C"/>
    <w:rsid w:val="00863559"/>
    <w:rsid w:val="00866270"/>
    <w:rsid w:val="00866C97"/>
    <w:rsid w:val="00866F41"/>
    <w:rsid w:val="00870D3C"/>
    <w:rsid w:val="0087322B"/>
    <w:rsid w:val="00877148"/>
    <w:rsid w:val="008844CB"/>
    <w:rsid w:val="0088647C"/>
    <w:rsid w:val="00886A16"/>
    <w:rsid w:val="00886C21"/>
    <w:rsid w:val="00896541"/>
    <w:rsid w:val="00897906"/>
    <w:rsid w:val="008A193B"/>
    <w:rsid w:val="008A28B2"/>
    <w:rsid w:val="008B14BE"/>
    <w:rsid w:val="008C171C"/>
    <w:rsid w:val="008C575B"/>
    <w:rsid w:val="008C5953"/>
    <w:rsid w:val="008C74EC"/>
    <w:rsid w:val="008D06C4"/>
    <w:rsid w:val="008D2D46"/>
    <w:rsid w:val="008D5003"/>
    <w:rsid w:val="008D594D"/>
    <w:rsid w:val="008D5D3C"/>
    <w:rsid w:val="008E28D2"/>
    <w:rsid w:val="008F09BE"/>
    <w:rsid w:val="008F30A6"/>
    <w:rsid w:val="008F47F2"/>
    <w:rsid w:val="008F50C5"/>
    <w:rsid w:val="008F5CD5"/>
    <w:rsid w:val="008F70EC"/>
    <w:rsid w:val="00900ED0"/>
    <w:rsid w:val="00901304"/>
    <w:rsid w:val="00903491"/>
    <w:rsid w:val="00905321"/>
    <w:rsid w:val="0090594A"/>
    <w:rsid w:val="0091147E"/>
    <w:rsid w:val="009167CC"/>
    <w:rsid w:val="0091743A"/>
    <w:rsid w:val="00917E16"/>
    <w:rsid w:val="00925E5D"/>
    <w:rsid w:val="009276E1"/>
    <w:rsid w:val="009300C0"/>
    <w:rsid w:val="00930B18"/>
    <w:rsid w:val="00930E78"/>
    <w:rsid w:val="00931398"/>
    <w:rsid w:val="00933D59"/>
    <w:rsid w:val="00934EC0"/>
    <w:rsid w:val="009352B1"/>
    <w:rsid w:val="00936A6F"/>
    <w:rsid w:val="00936BF0"/>
    <w:rsid w:val="00940637"/>
    <w:rsid w:val="009411C9"/>
    <w:rsid w:val="00941FC6"/>
    <w:rsid w:val="00943BEC"/>
    <w:rsid w:val="00950A61"/>
    <w:rsid w:val="00950BB8"/>
    <w:rsid w:val="0095242A"/>
    <w:rsid w:val="00956E5D"/>
    <w:rsid w:val="00961047"/>
    <w:rsid w:val="00961B44"/>
    <w:rsid w:val="00961BC5"/>
    <w:rsid w:val="0096667C"/>
    <w:rsid w:val="009673E8"/>
    <w:rsid w:val="009674F9"/>
    <w:rsid w:val="00972295"/>
    <w:rsid w:val="00974280"/>
    <w:rsid w:val="00975DA7"/>
    <w:rsid w:val="00984F0F"/>
    <w:rsid w:val="009859DF"/>
    <w:rsid w:val="00986482"/>
    <w:rsid w:val="00995717"/>
    <w:rsid w:val="00997085"/>
    <w:rsid w:val="009A087B"/>
    <w:rsid w:val="009A0EC4"/>
    <w:rsid w:val="009A2214"/>
    <w:rsid w:val="009A2A18"/>
    <w:rsid w:val="009A3037"/>
    <w:rsid w:val="009A3822"/>
    <w:rsid w:val="009A42FB"/>
    <w:rsid w:val="009B1BA0"/>
    <w:rsid w:val="009B3132"/>
    <w:rsid w:val="009C107E"/>
    <w:rsid w:val="009C21B4"/>
    <w:rsid w:val="009C3A4A"/>
    <w:rsid w:val="009C44B5"/>
    <w:rsid w:val="009C7A37"/>
    <w:rsid w:val="009D15A7"/>
    <w:rsid w:val="009D42F8"/>
    <w:rsid w:val="009D4529"/>
    <w:rsid w:val="009D4E50"/>
    <w:rsid w:val="009D68C2"/>
    <w:rsid w:val="009D7CD7"/>
    <w:rsid w:val="009E21ED"/>
    <w:rsid w:val="009E2BCA"/>
    <w:rsid w:val="009E3678"/>
    <w:rsid w:val="009E547C"/>
    <w:rsid w:val="009E58A0"/>
    <w:rsid w:val="009E5DF7"/>
    <w:rsid w:val="009E7AF4"/>
    <w:rsid w:val="009F606F"/>
    <w:rsid w:val="009F7E7F"/>
    <w:rsid w:val="00A01827"/>
    <w:rsid w:val="00A028ED"/>
    <w:rsid w:val="00A043A4"/>
    <w:rsid w:val="00A05431"/>
    <w:rsid w:val="00A0758C"/>
    <w:rsid w:val="00A11327"/>
    <w:rsid w:val="00A14D25"/>
    <w:rsid w:val="00A201D8"/>
    <w:rsid w:val="00A23A19"/>
    <w:rsid w:val="00A27600"/>
    <w:rsid w:val="00A32765"/>
    <w:rsid w:val="00A40845"/>
    <w:rsid w:val="00A4137F"/>
    <w:rsid w:val="00A429D1"/>
    <w:rsid w:val="00A441F5"/>
    <w:rsid w:val="00A51E67"/>
    <w:rsid w:val="00A5253D"/>
    <w:rsid w:val="00A54B9A"/>
    <w:rsid w:val="00A56D2E"/>
    <w:rsid w:val="00A64212"/>
    <w:rsid w:val="00A67049"/>
    <w:rsid w:val="00A70FD0"/>
    <w:rsid w:val="00A737BF"/>
    <w:rsid w:val="00A838DE"/>
    <w:rsid w:val="00A91091"/>
    <w:rsid w:val="00A91CB9"/>
    <w:rsid w:val="00A926A5"/>
    <w:rsid w:val="00A95D14"/>
    <w:rsid w:val="00A97F25"/>
    <w:rsid w:val="00AA0EF9"/>
    <w:rsid w:val="00AA6848"/>
    <w:rsid w:val="00AB2E5C"/>
    <w:rsid w:val="00AB4E1D"/>
    <w:rsid w:val="00AC2819"/>
    <w:rsid w:val="00AC4183"/>
    <w:rsid w:val="00AC51B2"/>
    <w:rsid w:val="00AC6981"/>
    <w:rsid w:val="00AD6CC4"/>
    <w:rsid w:val="00AE17ED"/>
    <w:rsid w:val="00AE1C14"/>
    <w:rsid w:val="00AE2AC6"/>
    <w:rsid w:val="00AF104F"/>
    <w:rsid w:val="00AF2199"/>
    <w:rsid w:val="00B019E6"/>
    <w:rsid w:val="00B03F98"/>
    <w:rsid w:val="00B06FB8"/>
    <w:rsid w:val="00B10C12"/>
    <w:rsid w:val="00B12507"/>
    <w:rsid w:val="00B15221"/>
    <w:rsid w:val="00B175E9"/>
    <w:rsid w:val="00B307BB"/>
    <w:rsid w:val="00B319D0"/>
    <w:rsid w:val="00B36C68"/>
    <w:rsid w:val="00B4215C"/>
    <w:rsid w:val="00B45E46"/>
    <w:rsid w:val="00B47C60"/>
    <w:rsid w:val="00B510DA"/>
    <w:rsid w:val="00B52F16"/>
    <w:rsid w:val="00B57EEB"/>
    <w:rsid w:val="00B60EA2"/>
    <w:rsid w:val="00B64A19"/>
    <w:rsid w:val="00B65D47"/>
    <w:rsid w:val="00B67E0C"/>
    <w:rsid w:val="00B704CF"/>
    <w:rsid w:val="00B705E6"/>
    <w:rsid w:val="00B7304B"/>
    <w:rsid w:val="00B80A1C"/>
    <w:rsid w:val="00B84FD9"/>
    <w:rsid w:val="00B94310"/>
    <w:rsid w:val="00B94E53"/>
    <w:rsid w:val="00B95F25"/>
    <w:rsid w:val="00BA0046"/>
    <w:rsid w:val="00BA059D"/>
    <w:rsid w:val="00BA1148"/>
    <w:rsid w:val="00BA4FB4"/>
    <w:rsid w:val="00BA56DF"/>
    <w:rsid w:val="00BA591D"/>
    <w:rsid w:val="00BA6EC1"/>
    <w:rsid w:val="00BB00B3"/>
    <w:rsid w:val="00BB2252"/>
    <w:rsid w:val="00BB6DD2"/>
    <w:rsid w:val="00BB78A6"/>
    <w:rsid w:val="00BC00E6"/>
    <w:rsid w:val="00BC1550"/>
    <w:rsid w:val="00BC2C5B"/>
    <w:rsid w:val="00BC6D29"/>
    <w:rsid w:val="00BC6E27"/>
    <w:rsid w:val="00BD118D"/>
    <w:rsid w:val="00BE0A5F"/>
    <w:rsid w:val="00BE6CDC"/>
    <w:rsid w:val="00BE7F01"/>
    <w:rsid w:val="00BE7FBE"/>
    <w:rsid w:val="00BF37E1"/>
    <w:rsid w:val="00BF3805"/>
    <w:rsid w:val="00C02CEC"/>
    <w:rsid w:val="00C03AAA"/>
    <w:rsid w:val="00C067A3"/>
    <w:rsid w:val="00C1192C"/>
    <w:rsid w:val="00C12268"/>
    <w:rsid w:val="00C134B5"/>
    <w:rsid w:val="00C13CBE"/>
    <w:rsid w:val="00C145C8"/>
    <w:rsid w:val="00C152DB"/>
    <w:rsid w:val="00C15D71"/>
    <w:rsid w:val="00C222A8"/>
    <w:rsid w:val="00C22319"/>
    <w:rsid w:val="00C224B8"/>
    <w:rsid w:val="00C22DE2"/>
    <w:rsid w:val="00C26636"/>
    <w:rsid w:val="00C324DE"/>
    <w:rsid w:val="00C33AEF"/>
    <w:rsid w:val="00C35BE0"/>
    <w:rsid w:val="00C40F4B"/>
    <w:rsid w:val="00C451AA"/>
    <w:rsid w:val="00C501DB"/>
    <w:rsid w:val="00C573D2"/>
    <w:rsid w:val="00C62763"/>
    <w:rsid w:val="00C63886"/>
    <w:rsid w:val="00C645F5"/>
    <w:rsid w:val="00C64F00"/>
    <w:rsid w:val="00C67827"/>
    <w:rsid w:val="00C7057D"/>
    <w:rsid w:val="00C706EB"/>
    <w:rsid w:val="00C752EA"/>
    <w:rsid w:val="00C756D8"/>
    <w:rsid w:val="00C762F9"/>
    <w:rsid w:val="00C821D2"/>
    <w:rsid w:val="00C83B5F"/>
    <w:rsid w:val="00C8736B"/>
    <w:rsid w:val="00C91484"/>
    <w:rsid w:val="00C92B8F"/>
    <w:rsid w:val="00C96CED"/>
    <w:rsid w:val="00CA0A52"/>
    <w:rsid w:val="00CA0C11"/>
    <w:rsid w:val="00CA4BE6"/>
    <w:rsid w:val="00CA63EB"/>
    <w:rsid w:val="00CA6555"/>
    <w:rsid w:val="00CB2ECE"/>
    <w:rsid w:val="00CB3CC7"/>
    <w:rsid w:val="00CB5F92"/>
    <w:rsid w:val="00CB6EA8"/>
    <w:rsid w:val="00CC00D6"/>
    <w:rsid w:val="00CC0DF6"/>
    <w:rsid w:val="00CC1F1A"/>
    <w:rsid w:val="00CC3E16"/>
    <w:rsid w:val="00CC5C8C"/>
    <w:rsid w:val="00CD4766"/>
    <w:rsid w:val="00CD6198"/>
    <w:rsid w:val="00CD66FF"/>
    <w:rsid w:val="00CE0D13"/>
    <w:rsid w:val="00CE24F5"/>
    <w:rsid w:val="00CE3469"/>
    <w:rsid w:val="00CE4164"/>
    <w:rsid w:val="00CE4581"/>
    <w:rsid w:val="00CF0EA8"/>
    <w:rsid w:val="00CF3354"/>
    <w:rsid w:val="00CF3B71"/>
    <w:rsid w:val="00CF4D6F"/>
    <w:rsid w:val="00D0158B"/>
    <w:rsid w:val="00D04571"/>
    <w:rsid w:val="00D21C08"/>
    <w:rsid w:val="00D2389C"/>
    <w:rsid w:val="00D23E5E"/>
    <w:rsid w:val="00D241B1"/>
    <w:rsid w:val="00D25789"/>
    <w:rsid w:val="00D2629B"/>
    <w:rsid w:val="00D263C8"/>
    <w:rsid w:val="00D27380"/>
    <w:rsid w:val="00D27B43"/>
    <w:rsid w:val="00D31227"/>
    <w:rsid w:val="00D318C6"/>
    <w:rsid w:val="00D354C0"/>
    <w:rsid w:val="00D358D2"/>
    <w:rsid w:val="00D40A99"/>
    <w:rsid w:val="00D4199B"/>
    <w:rsid w:val="00D4750B"/>
    <w:rsid w:val="00D5503C"/>
    <w:rsid w:val="00D615BB"/>
    <w:rsid w:val="00D67AB8"/>
    <w:rsid w:val="00D70FDC"/>
    <w:rsid w:val="00D71C0D"/>
    <w:rsid w:val="00D726D3"/>
    <w:rsid w:val="00D73161"/>
    <w:rsid w:val="00D751BE"/>
    <w:rsid w:val="00D80B98"/>
    <w:rsid w:val="00D84C72"/>
    <w:rsid w:val="00D85CFC"/>
    <w:rsid w:val="00D87C08"/>
    <w:rsid w:val="00D90FA1"/>
    <w:rsid w:val="00D91431"/>
    <w:rsid w:val="00D91727"/>
    <w:rsid w:val="00D94CCB"/>
    <w:rsid w:val="00DA1237"/>
    <w:rsid w:val="00DA1CEA"/>
    <w:rsid w:val="00DA419E"/>
    <w:rsid w:val="00DA5618"/>
    <w:rsid w:val="00DA62D2"/>
    <w:rsid w:val="00DA6BA7"/>
    <w:rsid w:val="00DB44DA"/>
    <w:rsid w:val="00DC46F9"/>
    <w:rsid w:val="00DC4E34"/>
    <w:rsid w:val="00DC6A02"/>
    <w:rsid w:val="00DD0F7F"/>
    <w:rsid w:val="00DD17B6"/>
    <w:rsid w:val="00DD17C4"/>
    <w:rsid w:val="00DE02D3"/>
    <w:rsid w:val="00DE06BB"/>
    <w:rsid w:val="00DE181C"/>
    <w:rsid w:val="00DE3C16"/>
    <w:rsid w:val="00DE5DBB"/>
    <w:rsid w:val="00DE7386"/>
    <w:rsid w:val="00DF5B92"/>
    <w:rsid w:val="00DF6A61"/>
    <w:rsid w:val="00DF7B4A"/>
    <w:rsid w:val="00E0116F"/>
    <w:rsid w:val="00E016B7"/>
    <w:rsid w:val="00E0382F"/>
    <w:rsid w:val="00E05546"/>
    <w:rsid w:val="00E109F1"/>
    <w:rsid w:val="00E20A3D"/>
    <w:rsid w:val="00E23366"/>
    <w:rsid w:val="00E26086"/>
    <w:rsid w:val="00E27305"/>
    <w:rsid w:val="00E27F63"/>
    <w:rsid w:val="00E3006A"/>
    <w:rsid w:val="00E30A01"/>
    <w:rsid w:val="00E31EC8"/>
    <w:rsid w:val="00E32CCC"/>
    <w:rsid w:val="00E36E9B"/>
    <w:rsid w:val="00E37157"/>
    <w:rsid w:val="00E376A4"/>
    <w:rsid w:val="00E42875"/>
    <w:rsid w:val="00E469E8"/>
    <w:rsid w:val="00E470B1"/>
    <w:rsid w:val="00E54613"/>
    <w:rsid w:val="00E54E94"/>
    <w:rsid w:val="00E553DB"/>
    <w:rsid w:val="00E620D0"/>
    <w:rsid w:val="00E65CA9"/>
    <w:rsid w:val="00E90B80"/>
    <w:rsid w:val="00E910E3"/>
    <w:rsid w:val="00E960F0"/>
    <w:rsid w:val="00E96D3E"/>
    <w:rsid w:val="00E9799B"/>
    <w:rsid w:val="00E97ACE"/>
    <w:rsid w:val="00EA6633"/>
    <w:rsid w:val="00EA7B4D"/>
    <w:rsid w:val="00EB043B"/>
    <w:rsid w:val="00EC0BB0"/>
    <w:rsid w:val="00EC201A"/>
    <w:rsid w:val="00EC2B0F"/>
    <w:rsid w:val="00EC3B4A"/>
    <w:rsid w:val="00EC56A4"/>
    <w:rsid w:val="00ED64FF"/>
    <w:rsid w:val="00EE2479"/>
    <w:rsid w:val="00EE2A84"/>
    <w:rsid w:val="00EE6F97"/>
    <w:rsid w:val="00EE745A"/>
    <w:rsid w:val="00EF1518"/>
    <w:rsid w:val="00EF2070"/>
    <w:rsid w:val="00EF3856"/>
    <w:rsid w:val="00EF40EA"/>
    <w:rsid w:val="00EF4584"/>
    <w:rsid w:val="00EF508A"/>
    <w:rsid w:val="00EF5556"/>
    <w:rsid w:val="00EF5DB1"/>
    <w:rsid w:val="00EF7A3E"/>
    <w:rsid w:val="00F02B14"/>
    <w:rsid w:val="00F05149"/>
    <w:rsid w:val="00F05665"/>
    <w:rsid w:val="00F12B54"/>
    <w:rsid w:val="00F14F47"/>
    <w:rsid w:val="00F16C07"/>
    <w:rsid w:val="00F17B48"/>
    <w:rsid w:val="00F24285"/>
    <w:rsid w:val="00F302F7"/>
    <w:rsid w:val="00F31AC4"/>
    <w:rsid w:val="00F34172"/>
    <w:rsid w:val="00F350E1"/>
    <w:rsid w:val="00F40FE5"/>
    <w:rsid w:val="00F43963"/>
    <w:rsid w:val="00F44077"/>
    <w:rsid w:val="00F4463E"/>
    <w:rsid w:val="00F44C78"/>
    <w:rsid w:val="00F45004"/>
    <w:rsid w:val="00F455FB"/>
    <w:rsid w:val="00F45F70"/>
    <w:rsid w:val="00F528E2"/>
    <w:rsid w:val="00F61544"/>
    <w:rsid w:val="00F63E00"/>
    <w:rsid w:val="00F67FC6"/>
    <w:rsid w:val="00F70510"/>
    <w:rsid w:val="00F754F3"/>
    <w:rsid w:val="00F76D16"/>
    <w:rsid w:val="00F77EC0"/>
    <w:rsid w:val="00F80EC9"/>
    <w:rsid w:val="00F81986"/>
    <w:rsid w:val="00F91A95"/>
    <w:rsid w:val="00F94F57"/>
    <w:rsid w:val="00F95DA2"/>
    <w:rsid w:val="00FA07C0"/>
    <w:rsid w:val="00FA086B"/>
    <w:rsid w:val="00FA318F"/>
    <w:rsid w:val="00FA31F3"/>
    <w:rsid w:val="00FA61C3"/>
    <w:rsid w:val="00FB0B2E"/>
    <w:rsid w:val="00FB280E"/>
    <w:rsid w:val="00FC0F14"/>
    <w:rsid w:val="00FC4980"/>
    <w:rsid w:val="00FC500E"/>
    <w:rsid w:val="00FC5B24"/>
    <w:rsid w:val="00FE0075"/>
    <w:rsid w:val="00FE0DAB"/>
    <w:rsid w:val="00FE20B9"/>
    <w:rsid w:val="00FE2D87"/>
    <w:rsid w:val="00FE33C2"/>
    <w:rsid w:val="00FE5AFD"/>
    <w:rsid w:val="00FF0B41"/>
    <w:rsid w:val="00FF507A"/>
    <w:rsid w:val="00FF6A64"/>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8609"/>
    <o:shapelayout v:ext="edit">
      <o:idmap v:ext="edit" data="1"/>
    </o:shapelayout>
  </w:shapeDefaults>
  <w:decimalSymbol w:val=","/>
  <w:listSeparator w:val=";"/>
  <w14:docId w14:val="07500B69"/>
  <w15:docId w15:val="{BBBEAD55-2A01-43ED-9A0A-6C3F67C73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qFormat="1"/>
    <w:lsdException w:name="Intense Reference" w:uiPriority="32" w:qFormat="1"/>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7F2"/>
  </w:style>
  <w:style w:type="paragraph" w:styleId="Overskrift1">
    <w:name w:val="heading 1"/>
    <w:basedOn w:val="Normal"/>
    <w:next w:val="Normal"/>
    <w:link w:val="Overskrift1Tegn"/>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20"/>
    <w:qFormat/>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22"/>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styleId="Listeafsnit">
    <w:name w:val="List Paragraph"/>
    <w:basedOn w:val="Normal"/>
    <w:uiPriority w:val="34"/>
    <w:qFormat/>
    <w:rsid w:val="00276726"/>
    <w:pPr>
      <w:ind w:left="720"/>
      <w:contextualSpacing/>
    </w:pPr>
  </w:style>
  <w:style w:type="paragraph" w:customStyle="1" w:styleId="Heading1nonumbering">
    <w:name w:val="Heading 1 no numbering"/>
    <w:basedOn w:val="Overskrift1"/>
    <w:uiPriority w:val="2"/>
    <w:qFormat/>
    <w:rsid w:val="00BD316E"/>
    <w:pPr>
      <w:numPr>
        <w:numId w:val="0"/>
      </w:numPr>
    </w:pPr>
  </w:style>
  <w:style w:type="paragraph" w:customStyle="1" w:styleId="Heading2nonumbering">
    <w:name w:val="Heading 2 no numbering"/>
    <w:basedOn w:val="Overskrift2"/>
    <w:uiPriority w:val="2"/>
    <w:qFormat/>
    <w:rsid w:val="00BD316E"/>
    <w:pPr>
      <w:numPr>
        <w:ilvl w:val="0"/>
        <w:numId w:val="0"/>
      </w:numPr>
    </w:pPr>
  </w:style>
  <w:style w:type="paragraph" w:customStyle="1" w:styleId="Heading3nonumbering">
    <w:name w:val="Heading 3 no numbering"/>
    <w:basedOn w:val="Overskrift3"/>
    <w:uiPriority w:val="2"/>
    <w:qFormat/>
    <w:rsid w:val="00BD316E"/>
    <w:pPr>
      <w:numPr>
        <w:ilvl w:val="0"/>
        <w:numId w:val="0"/>
      </w:numPr>
    </w:pPr>
  </w:style>
  <w:style w:type="paragraph" w:styleId="Ingenafstand">
    <w:name w:val="No Spacing"/>
    <w:uiPriority w:val="99"/>
    <w:semiHidden/>
    <w:qFormat/>
    <w:rsid w:val="008844CB"/>
    <w:pPr>
      <w:spacing w:line="240" w:lineRule="auto"/>
    </w:pPr>
  </w:style>
  <w:style w:type="paragraph" w:customStyle="1" w:styleId="TableParagraph">
    <w:name w:val="Table Paragraph"/>
    <w:basedOn w:val="Normal"/>
    <w:uiPriority w:val="1"/>
    <w:qFormat/>
    <w:rsid w:val="00DD17C4"/>
    <w:pPr>
      <w:widowControl w:val="0"/>
      <w:autoSpaceDE w:val="0"/>
      <w:autoSpaceDN w:val="0"/>
      <w:spacing w:before="1" w:line="240" w:lineRule="auto"/>
      <w:ind w:left="103"/>
    </w:pPr>
    <w:rPr>
      <w:rFonts w:ascii="Calibri" w:eastAsia="Calibri" w:hAnsi="Calibri" w:cs="Calibri"/>
      <w:sz w:val="22"/>
      <w:szCs w:val="22"/>
      <w:lang w:val="en-US" w:eastAsia="en-US"/>
    </w:rPr>
  </w:style>
  <w:style w:type="paragraph" w:customStyle="1" w:styleId="paragraph">
    <w:name w:val="paragraph"/>
    <w:basedOn w:val="Normal"/>
    <w:rsid w:val="00062286"/>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Standardskrifttypeiafsnit"/>
    <w:rsid w:val="00062286"/>
  </w:style>
  <w:style w:type="character" w:customStyle="1" w:styleId="eop">
    <w:name w:val="eop"/>
    <w:basedOn w:val="Standardskrifttypeiafsnit"/>
    <w:rsid w:val="00062286"/>
  </w:style>
  <w:style w:type="character" w:customStyle="1" w:styleId="spellingerror">
    <w:name w:val="spellingerror"/>
    <w:basedOn w:val="Standardskrifttypeiafsnit"/>
    <w:rsid w:val="00062286"/>
  </w:style>
  <w:style w:type="paragraph" w:customStyle="1" w:styleId="xmsonormal">
    <w:name w:val="x_msonormal"/>
    <w:basedOn w:val="Normal"/>
    <w:uiPriority w:val="99"/>
    <w:rsid w:val="00A05431"/>
    <w:pPr>
      <w:spacing w:line="240" w:lineRule="auto"/>
    </w:pPr>
    <w:rPr>
      <w:rFonts w:ascii="Calibri" w:eastAsiaTheme="minorHAnsi" w:hAnsi="Calibri" w:cs="Calibri"/>
      <w:sz w:val="22"/>
      <w:szCs w:val="22"/>
    </w:rPr>
  </w:style>
  <w:style w:type="character" w:customStyle="1" w:styleId="bcx9">
    <w:name w:val="bcx9"/>
    <w:basedOn w:val="Standardskrifttypeiafsnit"/>
    <w:rsid w:val="00D40A99"/>
  </w:style>
  <w:style w:type="character" w:customStyle="1" w:styleId="Overskrift1Tegn">
    <w:name w:val="Overskrift 1 Tegn"/>
    <w:basedOn w:val="Standardskrifttypeiafsnit"/>
    <w:link w:val="Overskrift1"/>
    <w:uiPriority w:val="1"/>
    <w:rsid w:val="00566D3C"/>
    <w:rPr>
      <w:rFonts w:cs="Arial"/>
      <w:b/>
      <w:bCs/>
      <w:szCs w:val="32"/>
    </w:rPr>
  </w:style>
  <w:style w:type="character" w:customStyle="1" w:styleId="items-overviewitem-title">
    <w:name w:val="items-overview__item-title"/>
    <w:basedOn w:val="Standardskrifttypeiafsnit"/>
    <w:rsid w:val="00506E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2717">
      <w:bodyDiv w:val="1"/>
      <w:marLeft w:val="0"/>
      <w:marRight w:val="0"/>
      <w:marTop w:val="0"/>
      <w:marBottom w:val="0"/>
      <w:divBdr>
        <w:top w:val="none" w:sz="0" w:space="0" w:color="auto"/>
        <w:left w:val="none" w:sz="0" w:space="0" w:color="auto"/>
        <w:bottom w:val="none" w:sz="0" w:space="0" w:color="auto"/>
        <w:right w:val="none" w:sz="0" w:space="0" w:color="auto"/>
      </w:divBdr>
    </w:div>
    <w:div w:id="89010960">
      <w:bodyDiv w:val="1"/>
      <w:marLeft w:val="0"/>
      <w:marRight w:val="0"/>
      <w:marTop w:val="0"/>
      <w:marBottom w:val="0"/>
      <w:divBdr>
        <w:top w:val="none" w:sz="0" w:space="0" w:color="auto"/>
        <w:left w:val="none" w:sz="0" w:space="0" w:color="auto"/>
        <w:bottom w:val="none" w:sz="0" w:space="0" w:color="auto"/>
        <w:right w:val="none" w:sz="0" w:space="0" w:color="auto"/>
      </w:divBdr>
    </w:div>
    <w:div w:id="99615176">
      <w:bodyDiv w:val="1"/>
      <w:marLeft w:val="0"/>
      <w:marRight w:val="0"/>
      <w:marTop w:val="0"/>
      <w:marBottom w:val="0"/>
      <w:divBdr>
        <w:top w:val="none" w:sz="0" w:space="0" w:color="auto"/>
        <w:left w:val="none" w:sz="0" w:space="0" w:color="auto"/>
        <w:bottom w:val="none" w:sz="0" w:space="0" w:color="auto"/>
        <w:right w:val="none" w:sz="0" w:space="0" w:color="auto"/>
      </w:divBdr>
    </w:div>
    <w:div w:id="101583090">
      <w:bodyDiv w:val="1"/>
      <w:marLeft w:val="0"/>
      <w:marRight w:val="0"/>
      <w:marTop w:val="0"/>
      <w:marBottom w:val="0"/>
      <w:divBdr>
        <w:top w:val="none" w:sz="0" w:space="0" w:color="auto"/>
        <w:left w:val="none" w:sz="0" w:space="0" w:color="auto"/>
        <w:bottom w:val="none" w:sz="0" w:space="0" w:color="auto"/>
        <w:right w:val="none" w:sz="0" w:space="0" w:color="auto"/>
      </w:divBdr>
    </w:div>
    <w:div w:id="113793178">
      <w:bodyDiv w:val="1"/>
      <w:marLeft w:val="0"/>
      <w:marRight w:val="0"/>
      <w:marTop w:val="0"/>
      <w:marBottom w:val="0"/>
      <w:divBdr>
        <w:top w:val="none" w:sz="0" w:space="0" w:color="auto"/>
        <w:left w:val="none" w:sz="0" w:space="0" w:color="auto"/>
        <w:bottom w:val="none" w:sz="0" w:space="0" w:color="auto"/>
        <w:right w:val="none" w:sz="0" w:space="0" w:color="auto"/>
      </w:divBdr>
    </w:div>
    <w:div w:id="119501405">
      <w:bodyDiv w:val="1"/>
      <w:marLeft w:val="0"/>
      <w:marRight w:val="0"/>
      <w:marTop w:val="0"/>
      <w:marBottom w:val="0"/>
      <w:divBdr>
        <w:top w:val="none" w:sz="0" w:space="0" w:color="auto"/>
        <w:left w:val="none" w:sz="0" w:space="0" w:color="auto"/>
        <w:bottom w:val="none" w:sz="0" w:space="0" w:color="auto"/>
        <w:right w:val="none" w:sz="0" w:space="0" w:color="auto"/>
      </w:divBdr>
      <w:divsChild>
        <w:div w:id="986973324">
          <w:marLeft w:val="0"/>
          <w:marRight w:val="0"/>
          <w:marTop w:val="0"/>
          <w:marBottom w:val="0"/>
          <w:divBdr>
            <w:top w:val="none" w:sz="0" w:space="0" w:color="auto"/>
            <w:left w:val="none" w:sz="0" w:space="0" w:color="auto"/>
            <w:bottom w:val="none" w:sz="0" w:space="0" w:color="auto"/>
            <w:right w:val="none" w:sz="0" w:space="0" w:color="auto"/>
          </w:divBdr>
        </w:div>
        <w:div w:id="1727492084">
          <w:marLeft w:val="0"/>
          <w:marRight w:val="0"/>
          <w:marTop w:val="0"/>
          <w:marBottom w:val="0"/>
          <w:divBdr>
            <w:top w:val="none" w:sz="0" w:space="0" w:color="auto"/>
            <w:left w:val="none" w:sz="0" w:space="0" w:color="auto"/>
            <w:bottom w:val="none" w:sz="0" w:space="0" w:color="auto"/>
            <w:right w:val="none" w:sz="0" w:space="0" w:color="auto"/>
          </w:divBdr>
        </w:div>
      </w:divsChild>
    </w:div>
    <w:div w:id="162475059">
      <w:bodyDiv w:val="1"/>
      <w:marLeft w:val="0"/>
      <w:marRight w:val="0"/>
      <w:marTop w:val="0"/>
      <w:marBottom w:val="0"/>
      <w:divBdr>
        <w:top w:val="none" w:sz="0" w:space="0" w:color="auto"/>
        <w:left w:val="none" w:sz="0" w:space="0" w:color="auto"/>
        <w:bottom w:val="none" w:sz="0" w:space="0" w:color="auto"/>
        <w:right w:val="none" w:sz="0" w:space="0" w:color="auto"/>
      </w:divBdr>
    </w:div>
    <w:div w:id="202521526">
      <w:bodyDiv w:val="1"/>
      <w:marLeft w:val="0"/>
      <w:marRight w:val="0"/>
      <w:marTop w:val="0"/>
      <w:marBottom w:val="0"/>
      <w:divBdr>
        <w:top w:val="none" w:sz="0" w:space="0" w:color="auto"/>
        <w:left w:val="none" w:sz="0" w:space="0" w:color="auto"/>
        <w:bottom w:val="none" w:sz="0" w:space="0" w:color="auto"/>
        <w:right w:val="none" w:sz="0" w:space="0" w:color="auto"/>
      </w:divBdr>
    </w:div>
    <w:div w:id="261500175">
      <w:bodyDiv w:val="1"/>
      <w:marLeft w:val="0"/>
      <w:marRight w:val="0"/>
      <w:marTop w:val="0"/>
      <w:marBottom w:val="0"/>
      <w:divBdr>
        <w:top w:val="none" w:sz="0" w:space="0" w:color="auto"/>
        <w:left w:val="none" w:sz="0" w:space="0" w:color="auto"/>
        <w:bottom w:val="none" w:sz="0" w:space="0" w:color="auto"/>
        <w:right w:val="none" w:sz="0" w:space="0" w:color="auto"/>
      </w:divBdr>
    </w:div>
    <w:div w:id="302542058">
      <w:bodyDiv w:val="1"/>
      <w:marLeft w:val="0"/>
      <w:marRight w:val="0"/>
      <w:marTop w:val="0"/>
      <w:marBottom w:val="0"/>
      <w:divBdr>
        <w:top w:val="none" w:sz="0" w:space="0" w:color="auto"/>
        <w:left w:val="none" w:sz="0" w:space="0" w:color="auto"/>
        <w:bottom w:val="none" w:sz="0" w:space="0" w:color="auto"/>
        <w:right w:val="none" w:sz="0" w:space="0" w:color="auto"/>
      </w:divBdr>
    </w:div>
    <w:div w:id="415132218">
      <w:bodyDiv w:val="1"/>
      <w:marLeft w:val="0"/>
      <w:marRight w:val="0"/>
      <w:marTop w:val="0"/>
      <w:marBottom w:val="0"/>
      <w:divBdr>
        <w:top w:val="none" w:sz="0" w:space="0" w:color="auto"/>
        <w:left w:val="none" w:sz="0" w:space="0" w:color="auto"/>
        <w:bottom w:val="none" w:sz="0" w:space="0" w:color="auto"/>
        <w:right w:val="none" w:sz="0" w:space="0" w:color="auto"/>
      </w:divBdr>
    </w:div>
    <w:div w:id="440414127">
      <w:bodyDiv w:val="1"/>
      <w:marLeft w:val="0"/>
      <w:marRight w:val="0"/>
      <w:marTop w:val="0"/>
      <w:marBottom w:val="0"/>
      <w:divBdr>
        <w:top w:val="none" w:sz="0" w:space="0" w:color="auto"/>
        <w:left w:val="none" w:sz="0" w:space="0" w:color="auto"/>
        <w:bottom w:val="none" w:sz="0" w:space="0" w:color="auto"/>
        <w:right w:val="none" w:sz="0" w:space="0" w:color="auto"/>
      </w:divBdr>
    </w:div>
    <w:div w:id="473522974">
      <w:bodyDiv w:val="1"/>
      <w:marLeft w:val="0"/>
      <w:marRight w:val="0"/>
      <w:marTop w:val="0"/>
      <w:marBottom w:val="0"/>
      <w:divBdr>
        <w:top w:val="none" w:sz="0" w:space="0" w:color="auto"/>
        <w:left w:val="none" w:sz="0" w:space="0" w:color="auto"/>
        <w:bottom w:val="none" w:sz="0" w:space="0" w:color="auto"/>
        <w:right w:val="none" w:sz="0" w:space="0" w:color="auto"/>
      </w:divBdr>
    </w:div>
    <w:div w:id="475997742">
      <w:bodyDiv w:val="1"/>
      <w:marLeft w:val="0"/>
      <w:marRight w:val="0"/>
      <w:marTop w:val="0"/>
      <w:marBottom w:val="0"/>
      <w:divBdr>
        <w:top w:val="none" w:sz="0" w:space="0" w:color="auto"/>
        <w:left w:val="none" w:sz="0" w:space="0" w:color="auto"/>
        <w:bottom w:val="none" w:sz="0" w:space="0" w:color="auto"/>
        <w:right w:val="none" w:sz="0" w:space="0" w:color="auto"/>
      </w:divBdr>
    </w:div>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567493460">
      <w:bodyDiv w:val="1"/>
      <w:marLeft w:val="0"/>
      <w:marRight w:val="0"/>
      <w:marTop w:val="0"/>
      <w:marBottom w:val="0"/>
      <w:divBdr>
        <w:top w:val="none" w:sz="0" w:space="0" w:color="auto"/>
        <w:left w:val="none" w:sz="0" w:space="0" w:color="auto"/>
        <w:bottom w:val="none" w:sz="0" w:space="0" w:color="auto"/>
        <w:right w:val="none" w:sz="0" w:space="0" w:color="auto"/>
      </w:divBdr>
    </w:div>
    <w:div w:id="596013657">
      <w:bodyDiv w:val="1"/>
      <w:marLeft w:val="0"/>
      <w:marRight w:val="0"/>
      <w:marTop w:val="0"/>
      <w:marBottom w:val="0"/>
      <w:divBdr>
        <w:top w:val="none" w:sz="0" w:space="0" w:color="auto"/>
        <w:left w:val="none" w:sz="0" w:space="0" w:color="auto"/>
        <w:bottom w:val="none" w:sz="0" w:space="0" w:color="auto"/>
        <w:right w:val="none" w:sz="0" w:space="0" w:color="auto"/>
      </w:divBdr>
    </w:div>
    <w:div w:id="634720618">
      <w:bodyDiv w:val="1"/>
      <w:marLeft w:val="0"/>
      <w:marRight w:val="0"/>
      <w:marTop w:val="0"/>
      <w:marBottom w:val="0"/>
      <w:divBdr>
        <w:top w:val="none" w:sz="0" w:space="0" w:color="auto"/>
        <w:left w:val="none" w:sz="0" w:space="0" w:color="auto"/>
        <w:bottom w:val="none" w:sz="0" w:space="0" w:color="auto"/>
        <w:right w:val="none" w:sz="0" w:space="0" w:color="auto"/>
      </w:divBdr>
    </w:div>
    <w:div w:id="636374619">
      <w:bodyDiv w:val="1"/>
      <w:marLeft w:val="0"/>
      <w:marRight w:val="0"/>
      <w:marTop w:val="0"/>
      <w:marBottom w:val="0"/>
      <w:divBdr>
        <w:top w:val="none" w:sz="0" w:space="0" w:color="auto"/>
        <w:left w:val="none" w:sz="0" w:space="0" w:color="auto"/>
        <w:bottom w:val="none" w:sz="0" w:space="0" w:color="auto"/>
        <w:right w:val="none" w:sz="0" w:space="0" w:color="auto"/>
      </w:divBdr>
    </w:div>
    <w:div w:id="645234195">
      <w:bodyDiv w:val="1"/>
      <w:marLeft w:val="0"/>
      <w:marRight w:val="0"/>
      <w:marTop w:val="0"/>
      <w:marBottom w:val="0"/>
      <w:divBdr>
        <w:top w:val="none" w:sz="0" w:space="0" w:color="auto"/>
        <w:left w:val="none" w:sz="0" w:space="0" w:color="auto"/>
        <w:bottom w:val="none" w:sz="0" w:space="0" w:color="auto"/>
        <w:right w:val="none" w:sz="0" w:space="0" w:color="auto"/>
      </w:divBdr>
    </w:div>
    <w:div w:id="648246758">
      <w:bodyDiv w:val="1"/>
      <w:marLeft w:val="0"/>
      <w:marRight w:val="0"/>
      <w:marTop w:val="0"/>
      <w:marBottom w:val="0"/>
      <w:divBdr>
        <w:top w:val="none" w:sz="0" w:space="0" w:color="auto"/>
        <w:left w:val="none" w:sz="0" w:space="0" w:color="auto"/>
        <w:bottom w:val="none" w:sz="0" w:space="0" w:color="auto"/>
        <w:right w:val="none" w:sz="0" w:space="0" w:color="auto"/>
      </w:divBdr>
    </w:div>
    <w:div w:id="663822427">
      <w:bodyDiv w:val="1"/>
      <w:marLeft w:val="0"/>
      <w:marRight w:val="0"/>
      <w:marTop w:val="0"/>
      <w:marBottom w:val="0"/>
      <w:divBdr>
        <w:top w:val="none" w:sz="0" w:space="0" w:color="auto"/>
        <w:left w:val="none" w:sz="0" w:space="0" w:color="auto"/>
        <w:bottom w:val="none" w:sz="0" w:space="0" w:color="auto"/>
        <w:right w:val="none" w:sz="0" w:space="0" w:color="auto"/>
      </w:divBdr>
    </w:div>
    <w:div w:id="667681884">
      <w:bodyDiv w:val="1"/>
      <w:marLeft w:val="0"/>
      <w:marRight w:val="0"/>
      <w:marTop w:val="0"/>
      <w:marBottom w:val="0"/>
      <w:divBdr>
        <w:top w:val="none" w:sz="0" w:space="0" w:color="auto"/>
        <w:left w:val="none" w:sz="0" w:space="0" w:color="auto"/>
        <w:bottom w:val="none" w:sz="0" w:space="0" w:color="auto"/>
        <w:right w:val="none" w:sz="0" w:space="0" w:color="auto"/>
      </w:divBdr>
    </w:div>
    <w:div w:id="705057955">
      <w:bodyDiv w:val="1"/>
      <w:marLeft w:val="0"/>
      <w:marRight w:val="0"/>
      <w:marTop w:val="0"/>
      <w:marBottom w:val="0"/>
      <w:divBdr>
        <w:top w:val="none" w:sz="0" w:space="0" w:color="auto"/>
        <w:left w:val="none" w:sz="0" w:space="0" w:color="auto"/>
        <w:bottom w:val="none" w:sz="0" w:space="0" w:color="auto"/>
        <w:right w:val="none" w:sz="0" w:space="0" w:color="auto"/>
      </w:divBdr>
    </w:div>
    <w:div w:id="711537911">
      <w:bodyDiv w:val="1"/>
      <w:marLeft w:val="0"/>
      <w:marRight w:val="0"/>
      <w:marTop w:val="0"/>
      <w:marBottom w:val="0"/>
      <w:divBdr>
        <w:top w:val="none" w:sz="0" w:space="0" w:color="auto"/>
        <w:left w:val="none" w:sz="0" w:space="0" w:color="auto"/>
        <w:bottom w:val="none" w:sz="0" w:space="0" w:color="auto"/>
        <w:right w:val="none" w:sz="0" w:space="0" w:color="auto"/>
      </w:divBdr>
      <w:divsChild>
        <w:div w:id="345863714">
          <w:marLeft w:val="0"/>
          <w:marRight w:val="0"/>
          <w:marTop w:val="0"/>
          <w:marBottom w:val="0"/>
          <w:divBdr>
            <w:top w:val="none" w:sz="0" w:space="0" w:color="auto"/>
            <w:left w:val="none" w:sz="0" w:space="0" w:color="auto"/>
            <w:bottom w:val="none" w:sz="0" w:space="0" w:color="auto"/>
            <w:right w:val="none" w:sz="0" w:space="0" w:color="auto"/>
          </w:divBdr>
        </w:div>
        <w:div w:id="619918345">
          <w:marLeft w:val="0"/>
          <w:marRight w:val="0"/>
          <w:marTop w:val="0"/>
          <w:marBottom w:val="0"/>
          <w:divBdr>
            <w:top w:val="none" w:sz="0" w:space="0" w:color="auto"/>
            <w:left w:val="none" w:sz="0" w:space="0" w:color="auto"/>
            <w:bottom w:val="none" w:sz="0" w:space="0" w:color="auto"/>
            <w:right w:val="none" w:sz="0" w:space="0" w:color="auto"/>
          </w:divBdr>
        </w:div>
        <w:div w:id="806896176">
          <w:marLeft w:val="0"/>
          <w:marRight w:val="0"/>
          <w:marTop w:val="0"/>
          <w:marBottom w:val="0"/>
          <w:divBdr>
            <w:top w:val="none" w:sz="0" w:space="0" w:color="auto"/>
            <w:left w:val="none" w:sz="0" w:space="0" w:color="auto"/>
            <w:bottom w:val="none" w:sz="0" w:space="0" w:color="auto"/>
            <w:right w:val="none" w:sz="0" w:space="0" w:color="auto"/>
          </w:divBdr>
        </w:div>
        <w:div w:id="1240676055">
          <w:marLeft w:val="0"/>
          <w:marRight w:val="0"/>
          <w:marTop w:val="0"/>
          <w:marBottom w:val="0"/>
          <w:divBdr>
            <w:top w:val="none" w:sz="0" w:space="0" w:color="auto"/>
            <w:left w:val="none" w:sz="0" w:space="0" w:color="auto"/>
            <w:bottom w:val="none" w:sz="0" w:space="0" w:color="auto"/>
            <w:right w:val="none" w:sz="0" w:space="0" w:color="auto"/>
          </w:divBdr>
        </w:div>
        <w:div w:id="1256935366">
          <w:marLeft w:val="0"/>
          <w:marRight w:val="0"/>
          <w:marTop w:val="0"/>
          <w:marBottom w:val="0"/>
          <w:divBdr>
            <w:top w:val="none" w:sz="0" w:space="0" w:color="auto"/>
            <w:left w:val="none" w:sz="0" w:space="0" w:color="auto"/>
            <w:bottom w:val="none" w:sz="0" w:space="0" w:color="auto"/>
            <w:right w:val="none" w:sz="0" w:space="0" w:color="auto"/>
          </w:divBdr>
        </w:div>
        <w:div w:id="1331181570">
          <w:marLeft w:val="0"/>
          <w:marRight w:val="0"/>
          <w:marTop w:val="0"/>
          <w:marBottom w:val="0"/>
          <w:divBdr>
            <w:top w:val="none" w:sz="0" w:space="0" w:color="auto"/>
            <w:left w:val="none" w:sz="0" w:space="0" w:color="auto"/>
            <w:bottom w:val="none" w:sz="0" w:space="0" w:color="auto"/>
            <w:right w:val="none" w:sz="0" w:space="0" w:color="auto"/>
          </w:divBdr>
        </w:div>
        <w:div w:id="1795127067">
          <w:marLeft w:val="0"/>
          <w:marRight w:val="0"/>
          <w:marTop w:val="0"/>
          <w:marBottom w:val="0"/>
          <w:divBdr>
            <w:top w:val="none" w:sz="0" w:space="0" w:color="auto"/>
            <w:left w:val="none" w:sz="0" w:space="0" w:color="auto"/>
            <w:bottom w:val="none" w:sz="0" w:space="0" w:color="auto"/>
            <w:right w:val="none" w:sz="0" w:space="0" w:color="auto"/>
          </w:divBdr>
        </w:div>
        <w:div w:id="1952206424">
          <w:marLeft w:val="0"/>
          <w:marRight w:val="0"/>
          <w:marTop w:val="0"/>
          <w:marBottom w:val="0"/>
          <w:divBdr>
            <w:top w:val="none" w:sz="0" w:space="0" w:color="auto"/>
            <w:left w:val="none" w:sz="0" w:space="0" w:color="auto"/>
            <w:bottom w:val="none" w:sz="0" w:space="0" w:color="auto"/>
            <w:right w:val="none" w:sz="0" w:space="0" w:color="auto"/>
          </w:divBdr>
        </w:div>
      </w:divsChild>
    </w:div>
    <w:div w:id="879634702">
      <w:bodyDiv w:val="1"/>
      <w:marLeft w:val="0"/>
      <w:marRight w:val="0"/>
      <w:marTop w:val="0"/>
      <w:marBottom w:val="0"/>
      <w:divBdr>
        <w:top w:val="none" w:sz="0" w:space="0" w:color="auto"/>
        <w:left w:val="none" w:sz="0" w:space="0" w:color="auto"/>
        <w:bottom w:val="none" w:sz="0" w:space="0" w:color="auto"/>
        <w:right w:val="none" w:sz="0" w:space="0" w:color="auto"/>
      </w:divBdr>
    </w:div>
    <w:div w:id="972908137">
      <w:bodyDiv w:val="1"/>
      <w:marLeft w:val="0"/>
      <w:marRight w:val="0"/>
      <w:marTop w:val="0"/>
      <w:marBottom w:val="0"/>
      <w:divBdr>
        <w:top w:val="none" w:sz="0" w:space="0" w:color="auto"/>
        <w:left w:val="none" w:sz="0" w:space="0" w:color="auto"/>
        <w:bottom w:val="none" w:sz="0" w:space="0" w:color="auto"/>
        <w:right w:val="none" w:sz="0" w:space="0" w:color="auto"/>
      </w:divBdr>
    </w:div>
    <w:div w:id="1004668615">
      <w:bodyDiv w:val="1"/>
      <w:marLeft w:val="0"/>
      <w:marRight w:val="0"/>
      <w:marTop w:val="0"/>
      <w:marBottom w:val="0"/>
      <w:divBdr>
        <w:top w:val="none" w:sz="0" w:space="0" w:color="auto"/>
        <w:left w:val="none" w:sz="0" w:space="0" w:color="auto"/>
        <w:bottom w:val="none" w:sz="0" w:space="0" w:color="auto"/>
        <w:right w:val="none" w:sz="0" w:space="0" w:color="auto"/>
      </w:divBdr>
    </w:div>
    <w:div w:id="1122456466">
      <w:bodyDiv w:val="1"/>
      <w:marLeft w:val="0"/>
      <w:marRight w:val="0"/>
      <w:marTop w:val="0"/>
      <w:marBottom w:val="0"/>
      <w:divBdr>
        <w:top w:val="none" w:sz="0" w:space="0" w:color="auto"/>
        <w:left w:val="none" w:sz="0" w:space="0" w:color="auto"/>
        <w:bottom w:val="none" w:sz="0" w:space="0" w:color="auto"/>
        <w:right w:val="none" w:sz="0" w:space="0" w:color="auto"/>
      </w:divBdr>
    </w:div>
    <w:div w:id="1190988529">
      <w:bodyDiv w:val="1"/>
      <w:marLeft w:val="0"/>
      <w:marRight w:val="0"/>
      <w:marTop w:val="0"/>
      <w:marBottom w:val="0"/>
      <w:divBdr>
        <w:top w:val="none" w:sz="0" w:space="0" w:color="auto"/>
        <w:left w:val="none" w:sz="0" w:space="0" w:color="auto"/>
        <w:bottom w:val="none" w:sz="0" w:space="0" w:color="auto"/>
        <w:right w:val="none" w:sz="0" w:space="0" w:color="auto"/>
      </w:divBdr>
    </w:div>
    <w:div w:id="1283611137">
      <w:bodyDiv w:val="1"/>
      <w:marLeft w:val="0"/>
      <w:marRight w:val="0"/>
      <w:marTop w:val="0"/>
      <w:marBottom w:val="0"/>
      <w:divBdr>
        <w:top w:val="none" w:sz="0" w:space="0" w:color="auto"/>
        <w:left w:val="none" w:sz="0" w:space="0" w:color="auto"/>
        <w:bottom w:val="none" w:sz="0" w:space="0" w:color="auto"/>
        <w:right w:val="none" w:sz="0" w:space="0" w:color="auto"/>
      </w:divBdr>
    </w:div>
    <w:div w:id="1337998865">
      <w:bodyDiv w:val="1"/>
      <w:marLeft w:val="0"/>
      <w:marRight w:val="0"/>
      <w:marTop w:val="0"/>
      <w:marBottom w:val="0"/>
      <w:divBdr>
        <w:top w:val="none" w:sz="0" w:space="0" w:color="auto"/>
        <w:left w:val="none" w:sz="0" w:space="0" w:color="auto"/>
        <w:bottom w:val="none" w:sz="0" w:space="0" w:color="auto"/>
        <w:right w:val="none" w:sz="0" w:space="0" w:color="auto"/>
      </w:divBdr>
      <w:divsChild>
        <w:div w:id="2009749861">
          <w:marLeft w:val="0"/>
          <w:marRight w:val="0"/>
          <w:marTop w:val="0"/>
          <w:marBottom w:val="0"/>
          <w:divBdr>
            <w:top w:val="none" w:sz="0" w:space="0" w:color="auto"/>
            <w:left w:val="none" w:sz="0" w:space="0" w:color="auto"/>
            <w:bottom w:val="none" w:sz="0" w:space="0" w:color="auto"/>
            <w:right w:val="none" w:sz="0" w:space="0" w:color="auto"/>
          </w:divBdr>
        </w:div>
        <w:div w:id="565145959">
          <w:marLeft w:val="0"/>
          <w:marRight w:val="0"/>
          <w:marTop w:val="0"/>
          <w:marBottom w:val="0"/>
          <w:divBdr>
            <w:top w:val="none" w:sz="0" w:space="0" w:color="auto"/>
            <w:left w:val="none" w:sz="0" w:space="0" w:color="auto"/>
            <w:bottom w:val="none" w:sz="0" w:space="0" w:color="auto"/>
            <w:right w:val="none" w:sz="0" w:space="0" w:color="auto"/>
          </w:divBdr>
        </w:div>
        <w:div w:id="877081822">
          <w:marLeft w:val="0"/>
          <w:marRight w:val="0"/>
          <w:marTop w:val="0"/>
          <w:marBottom w:val="0"/>
          <w:divBdr>
            <w:top w:val="none" w:sz="0" w:space="0" w:color="auto"/>
            <w:left w:val="none" w:sz="0" w:space="0" w:color="auto"/>
            <w:bottom w:val="none" w:sz="0" w:space="0" w:color="auto"/>
            <w:right w:val="none" w:sz="0" w:space="0" w:color="auto"/>
          </w:divBdr>
        </w:div>
        <w:div w:id="1030762328">
          <w:marLeft w:val="0"/>
          <w:marRight w:val="0"/>
          <w:marTop w:val="0"/>
          <w:marBottom w:val="0"/>
          <w:divBdr>
            <w:top w:val="none" w:sz="0" w:space="0" w:color="auto"/>
            <w:left w:val="none" w:sz="0" w:space="0" w:color="auto"/>
            <w:bottom w:val="none" w:sz="0" w:space="0" w:color="auto"/>
            <w:right w:val="none" w:sz="0" w:space="0" w:color="auto"/>
          </w:divBdr>
        </w:div>
        <w:div w:id="1706979856">
          <w:marLeft w:val="0"/>
          <w:marRight w:val="0"/>
          <w:marTop w:val="0"/>
          <w:marBottom w:val="0"/>
          <w:divBdr>
            <w:top w:val="none" w:sz="0" w:space="0" w:color="auto"/>
            <w:left w:val="none" w:sz="0" w:space="0" w:color="auto"/>
            <w:bottom w:val="none" w:sz="0" w:space="0" w:color="auto"/>
            <w:right w:val="none" w:sz="0" w:space="0" w:color="auto"/>
          </w:divBdr>
        </w:div>
        <w:div w:id="2063752622">
          <w:marLeft w:val="0"/>
          <w:marRight w:val="0"/>
          <w:marTop w:val="0"/>
          <w:marBottom w:val="0"/>
          <w:divBdr>
            <w:top w:val="none" w:sz="0" w:space="0" w:color="auto"/>
            <w:left w:val="none" w:sz="0" w:space="0" w:color="auto"/>
            <w:bottom w:val="none" w:sz="0" w:space="0" w:color="auto"/>
            <w:right w:val="none" w:sz="0" w:space="0" w:color="auto"/>
          </w:divBdr>
        </w:div>
        <w:div w:id="1845899341">
          <w:marLeft w:val="0"/>
          <w:marRight w:val="0"/>
          <w:marTop w:val="0"/>
          <w:marBottom w:val="0"/>
          <w:divBdr>
            <w:top w:val="none" w:sz="0" w:space="0" w:color="auto"/>
            <w:left w:val="none" w:sz="0" w:space="0" w:color="auto"/>
            <w:bottom w:val="none" w:sz="0" w:space="0" w:color="auto"/>
            <w:right w:val="none" w:sz="0" w:space="0" w:color="auto"/>
          </w:divBdr>
        </w:div>
        <w:div w:id="46495764">
          <w:marLeft w:val="0"/>
          <w:marRight w:val="0"/>
          <w:marTop w:val="0"/>
          <w:marBottom w:val="0"/>
          <w:divBdr>
            <w:top w:val="none" w:sz="0" w:space="0" w:color="auto"/>
            <w:left w:val="none" w:sz="0" w:space="0" w:color="auto"/>
            <w:bottom w:val="none" w:sz="0" w:space="0" w:color="auto"/>
            <w:right w:val="none" w:sz="0" w:space="0" w:color="auto"/>
          </w:divBdr>
        </w:div>
        <w:div w:id="1399789032">
          <w:marLeft w:val="0"/>
          <w:marRight w:val="0"/>
          <w:marTop w:val="0"/>
          <w:marBottom w:val="0"/>
          <w:divBdr>
            <w:top w:val="none" w:sz="0" w:space="0" w:color="auto"/>
            <w:left w:val="none" w:sz="0" w:space="0" w:color="auto"/>
            <w:bottom w:val="none" w:sz="0" w:space="0" w:color="auto"/>
            <w:right w:val="none" w:sz="0" w:space="0" w:color="auto"/>
          </w:divBdr>
        </w:div>
        <w:div w:id="1661348483">
          <w:marLeft w:val="0"/>
          <w:marRight w:val="0"/>
          <w:marTop w:val="0"/>
          <w:marBottom w:val="0"/>
          <w:divBdr>
            <w:top w:val="none" w:sz="0" w:space="0" w:color="auto"/>
            <w:left w:val="none" w:sz="0" w:space="0" w:color="auto"/>
            <w:bottom w:val="none" w:sz="0" w:space="0" w:color="auto"/>
            <w:right w:val="none" w:sz="0" w:space="0" w:color="auto"/>
          </w:divBdr>
        </w:div>
        <w:div w:id="53504284">
          <w:marLeft w:val="0"/>
          <w:marRight w:val="0"/>
          <w:marTop w:val="0"/>
          <w:marBottom w:val="0"/>
          <w:divBdr>
            <w:top w:val="none" w:sz="0" w:space="0" w:color="auto"/>
            <w:left w:val="none" w:sz="0" w:space="0" w:color="auto"/>
            <w:bottom w:val="none" w:sz="0" w:space="0" w:color="auto"/>
            <w:right w:val="none" w:sz="0" w:space="0" w:color="auto"/>
          </w:divBdr>
        </w:div>
        <w:div w:id="204173776">
          <w:marLeft w:val="0"/>
          <w:marRight w:val="0"/>
          <w:marTop w:val="0"/>
          <w:marBottom w:val="0"/>
          <w:divBdr>
            <w:top w:val="none" w:sz="0" w:space="0" w:color="auto"/>
            <w:left w:val="none" w:sz="0" w:space="0" w:color="auto"/>
            <w:bottom w:val="none" w:sz="0" w:space="0" w:color="auto"/>
            <w:right w:val="none" w:sz="0" w:space="0" w:color="auto"/>
          </w:divBdr>
        </w:div>
        <w:div w:id="1631590246">
          <w:marLeft w:val="0"/>
          <w:marRight w:val="0"/>
          <w:marTop w:val="0"/>
          <w:marBottom w:val="0"/>
          <w:divBdr>
            <w:top w:val="none" w:sz="0" w:space="0" w:color="auto"/>
            <w:left w:val="none" w:sz="0" w:space="0" w:color="auto"/>
            <w:bottom w:val="none" w:sz="0" w:space="0" w:color="auto"/>
            <w:right w:val="none" w:sz="0" w:space="0" w:color="auto"/>
          </w:divBdr>
        </w:div>
        <w:div w:id="646517360">
          <w:marLeft w:val="0"/>
          <w:marRight w:val="0"/>
          <w:marTop w:val="0"/>
          <w:marBottom w:val="0"/>
          <w:divBdr>
            <w:top w:val="none" w:sz="0" w:space="0" w:color="auto"/>
            <w:left w:val="none" w:sz="0" w:space="0" w:color="auto"/>
            <w:bottom w:val="none" w:sz="0" w:space="0" w:color="auto"/>
            <w:right w:val="none" w:sz="0" w:space="0" w:color="auto"/>
          </w:divBdr>
        </w:div>
        <w:div w:id="1671103022">
          <w:marLeft w:val="0"/>
          <w:marRight w:val="0"/>
          <w:marTop w:val="0"/>
          <w:marBottom w:val="0"/>
          <w:divBdr>
            <w:top w:val="none" w:sz="0" w:space="0" w:color="auto"/>
            <w:left w:val="none" w:sz="0" w:space="0" w:color="auto"/>
            <w:bottom w:val="none" w:sz="0" w:space="0" w:color="auto"/>
            <w:right w:val="none" w:sz="0" w:space="0" w:color="auto"/>
          </w:divBdr>
        </w:div>
        <w:div w:id="517474355">
          <w:marLeft w:val="0"/>
          <w:marRight w:val="0"/>
          <w:marTop w:val="0"/>
          <w:marBottom w:val="0"/>
          <w:divBdr>
            <w:top w:val="none" w:sz="0" w:space="0" w:color="auto"/>
            <w:left w:val="none" w:sz="0" w:space="0" w:color="auto"/>
            <w:bottom w:val="none" w:sz="0" w:space="0" w:color="auto"/>
            <w:right w:val="none" w:sz="0" w:space="0" w:color="auto"/>
          </w:divBdr>
        </w:div>
        <w:div w:id="175846706">
          <w:marLeft w:val="0"/>
          <w:marRight w:val="0"/>
          <w:marTop w:val="0"/>
          <w:marBottom w:val="0"/>
          <w:divBdr>
            <w:top w:val="none" w:sz="0" w:space="0" w:color="auto"/>
            <w:left w:val="none" w:sz="0" w:space="0" w:color="auto"/>
            <w:bottom w:val="none" w:sz="0" w:space="0" w:color="auto"/>
            <w:right w:val="none" w:sz="0" w:space="0" w:color="auto"/>
          </w:divBdr>
        </w:div>
        <w:div w:id="1594783434">
          <w:marLeft w:val="0"/>
          <w:marRight w:val="0"/>
          <w:marTop w:val="0"/>
          <w:marBottom w:val="0"/>
          <w:divBdr>
            <w:top w:val="none" w:sz="0" w:space="0" w:color="auto"/>
            <w:left w:val="none" w:sz="0" w:space="0" w:color="auto"/>
            <w:bottom w:val="none" w:sz="0" w:space="0" w:color="auto"/>
            <w:right w:val="none" w:sz="0" w:space="0" w:color="auto"/>
          </w:divBdr>
        </w:div>
        <w:div w:id="587691493">
          <w:marLeft w:val="0"/>
          <w:marRight w:val="0"/>
          <w:marTop w:val="0"/>
          <w:marBottom w:val="0"/>
          <w:divBdr>
            <w:top w:val="none" w:sz="0" w:space="0" w:color="auto"/>
            <w:left w:val="none" w:sz="0" w:space="0" w:color="auto"/>
            <w:bottom w:val="none" w:sz="0" w:space="0" w:color="auto"/>
            <w:right w:val="none" w:sz="0" w:space="0" w:color="auto"/>
          </w:divBdr>
        </w:div>
        <w:div w:id="2071079116">
          <w:marLeft w:val="0"/>
          <w:marRight w:val="0"/>
          <w:marTop w:val="0"/>
          <w:marBottom w:val="0"/>
          <w:divBdr>
            <w:top w:val="none" w:sz="0" w:space="0" w:color="auto"/>
            <w:left w:val="none" w:sz="0" w:space="0" w:color="auto"/>
            <w:bottom w:val="none" w:sz="0" w:space="0" w:color="auto"/>
            <w:right w:val="none" w:sz="0" w:space="0" w:color="auto"/>
          </w:divBdr>
        </w:div>
        <w:div w:id="711809144">
          <w:marLeft w:val="0"/>
          <w:marRight w:val="0"/>
          <w:marTop w:val="0"/>
          <w:marBottom w:val="0"/>
          <w:divBdr>
            <w:top w:val="none" w:sz="0" w:space="0" w:color="auto"/>
            <w:left w:val="none" w:sz="0" w:space="0" w:color="auto"/>
            <w:bottom w:val="none" w:sz="0" w:space="0" w:color="auto"/>
            <w:right w:val="none" w:sz="0" w:space="0" w:color="auto"/>
          </w:divBdr>
        </w:div>
        <w:div w:id="532963083">
          <w:marLeft w:val="0"/>
          <w:marRight w:val="0"/>
          <w:marTop w:val="0"/>
          <w:marBottom w:val="0"/>
          <w:divBdr>
            <w:top w:val="none" w:sz="0" w:space="0" w:color="auto"/>
            <w:left w:val="none" w:sz="0" w:space="0" w:color="auto"/>
            <w:bottom w:val="none" w:sz="0" w:space="0" w:color="auto"/>
            <w:right w:val="none" w:sz="0" w:space="0" w:color="auto"/>
          </w:divBdr>
        </w:div>
      </w:divsChild>
    </w:div>
    <w:div w:id="1348599970">
      <w:bodyDiv w:val="1"/>
      <w:marLeft w:val="0"/>
      <w:marRight w:val="0"/>
      <w:marTop w:val="0"/>
      <w:marBottom w:val="0"/>
      <w:divBdr>
        <w:top w:val="none" w:sz="0" w:space="0" w:color="auto"/>
        <w:left w:val="none" w:sz="0" w:space="0" w:color="auto"/>
        <w:bottom w:val="none" w:sz="0" w:space="0" w:color="auto"/>
        <w:right w:val="none" w:sz="0" w:space="0" w:color="auto"/>
      </w:divBdr>
    </w:div>
    <w:div w:id="1356535893">
      <w:bodyDiv w:val="1"/>
      <w:marLeft w:val="0"/>
      <w:marRight w:val="0"/>
      <w:marTop w:val="0"/>
      <w:marBottom w:val="0"/>
      <w:divBdr>
        <w:top w:val="none" w:sz="0" w:space="0" w:color="auto"/>
        <w:left w:val="none" w:sz="0" w:space="0" w:color="auto"/>
        <w:bottom w:val="none" w:sz="0" w:space="0" w:color="auto"/>
        <w:right w:val="none" w:sz="0" w:space="0" w:color="auto"/>
      </w:divBdr>
    </w:div>
    <w:div w:id="1411199023">
      <w:bodyDiv w:val="1"/>
      <w:marLeft w:val="0"/>
      <w:marRight w:val="0"/>
      <w:marTop w:val="0"/>
      <w:marBottom w:val="0"/>
      <w:divBdr>
        <w:top w:val="none" w:sz="0" w:space="0" w:color="auto"/>
        <w:left w:val="none" w:sz="0" w:space="0" w:color="auto"/>
        <w:bottom w:val="none" w:sz="0" w:space="0" w:color="auto"/>
        <w:right w:val="none" w:sz="0" w:space="0" w:color="auto"/>
      </w:divBdr>
    </w:div>
    <w:div w:id="1470585730">
      <w:bodyDiv w:val="1"/>
      <w:marLeft w:val="0"/>
      <w:marRight w:val="0"/>
      <w:marTop w:val="0"/>
      <w:marBottom w:val="0"/>
      <w:divBdr>
        <w:top w:val="none" w:sz="0" w:space="0" w:color="auto"/>
        <w:left w:val="none" w:sz="0" w:space="0" w:color="auto"/>
        <w:bottom w:val="none" w:sz="0" w:space="0" w:color="auto"/>
        <w:right w:val="none" w:sz="0" w:space="0" w:color="auto"/>
      </w:divBdr>
    </w:div>
    <w:div w:id="1478106945">
      <w:bodyDiv w:val="1"/>
      <w:marLeft w:val="0"/>
      <w:marRight w:val="0"/>
      <w:marTop w:val="0"/>
      <w:marBottom w:val="0"/>
      <w:divBdr>
        <w:top w:val="none" w:sz="0" w:space="0" w:color="auto"/>
        <w:left w:val="none" w:sz="0" w:space="0" w:color="auto"/>
        <w:bottom w:val="none" w:sz="0" w:space="0" w:color="auto"/>
        <w:right w:val="none" w:sz="0" w:space="0" w:color="auto"/>
      </w:divBdr>
    </w:div>
    <w:div w:id="1479953577">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4">
          <w:marLeft w:val="0"/>
          <w:marRight w:val="0"/>
          <w:marTop w:val="0"/>
          <w:marBottom w:val="0"/>
          <w:divBdr>
            <w:top w:val="none" w:sz="0" w:space="0" w:color="auto"/>
            <w:left w:val="none" w:sz="0" w:space="0" w:color="auto"/>
            <w:bottom w:val="none" w:sz="0" w:space="0" w:color="auto"/>
            <w:right w:val="none" w:sz="0" w:space="0" w:color="auto"/>
          </w:divBdr>
        </w:div>
      </w:divsChild>
    </w:div>
    <w:div w:id="1527401374">
      <w:bodyDiv w:val="1"/>
      <w:marLeft w:val="0"/>
      <w:marRight w:val="0"/>
      <w:marTop w:val="0"/>
      <w:marBottom w:val="0"/>
      <w:divBdr>
        <w:top w:val="none" w:sz="0" w:space="0" w:color="auto"/>
        <w:left w:val="none" w:sz="0" w:space="0" w:color="auto"/>
        <w:bottom w:val="none" w:sz="0" w:space="0" w:color="auto"/>
        <w:right w:val="none" w:sz="0" w:space="0" w:color="auto"/>
      </w:divBdr>
    </w:div>
    <w:div w:id="1546913690">
      <w:bodyDiv w:val="1"/>
      <w:marLeft w:val="0"/>
      <w:marRight w:val="0"/>
      <w:marTop w:val="0"/>
      <w:marBottom w:val="0"/>
      <w:divBdr>
        <w:top w:val="none" w:sz="0" w:space="0" w:color="auto"/>
        <w:left w:val="none" w:sz="0" w:space="0" w:color="auto"/>
        <w:bottom w:val="none" w:sz="0" w:space="0" w:color="auto"/>
        <w:right w:val="none" w:sz="0" w:space="0" w:color="auto"/>
      </w:divBdr>
      <w:divsChild>
        <w:div w:id="142621444">
          <w:marLeft w:val="0"/>
          <w:marRight w:val="0"/>
          <w:marTop w:val="0"/>
          <w:marBottom w:val="0"/>
          <w:divBdr>
            <w:top w:val="none" w:sz="0" w:space="0" w:color="auto"/>
            <w:left w:val="none" w:sz="0" w:space="0" w:color="auto"/>
            <w:bottom w:val="none" w:sz="0" w:space="0" w:color="auto"/>
            <w:right w:val="none" w:sz="0" w:space="0" w:color="auto"/>
          </w:divBdr>
        </w:div>
      </w:divsChild>
    </w:div>
    <w:div w:id="1568029527">
      <w:bodyDiv w:val="1"/>
      <w:marLeft w:val="0"/>
      <w:marRight w:val="0"/>
      <w:marTop w:val="0"/>
      <w:marBottom w:val="0"/>
      <w:divBdr>
        <w:top w:val="none" w:sz="0" w:space="0" w:color="auto"/>
        <w:left w:val="none" w:sz="0" w:space="0" w:color="auto"/>
        <w:bottom w:val="none" w:sz="0" w:space="0" w:color="auto"/>
        <w:right w:val="none" w:sz="0" w:space="0" w:color="auto"/>
      </w:divBdr>
    </w:div>
    <w:div w:id="1572345212">
      <w:bodyDiv w:val="1"/>
      <w:marLeft w:val="0"/>
      <w:marRight w:val="0"/>
      <w:marTop w:val="0"/>
      <w:marBottom w:val="0"/>
      <w:divBdr>
        <w:top w:val="none" w:sz="0" w:space="0" w:color="auto"/>
        <w:left w:val="none" w:sz="0" w:space="0" w:color="auto"/>
        <w:bottom w:val="none" w:sz="0" w:space="0" w:color="auto"/>
        <w:right w:val="none" w:sz="0" w:space="0" w:color="auto"/>
      </w:divBdr>
    </w:div>
    <w:div w:id="1656060724">
      <w:bodyDiv w:val="1"/>
      <w:marLeft w:val="0"/>
      <w:marRight w:val="0"/>
      <w:marTop w:val="0"/>
      <w:marBottom w:val="0"/>
      <w:divBdr>
        <w:top w:val="none" w:sz="0" w:space="0" w:color="auto"/>
        <w:left w:val="none" w:sz="0" w:space="0" w:color="auto"/>
        <w:bottom w:val="none" w:sz="0" w:space="0" w:color="auto"/>
        <w:right w:val="none" w:sz="0" w:space="0" w:color="auto"/>
      </w:divBdr>
    </w:div>
    <w:div w:id="1671986581">
      <w:bodyDiv w:val="1"/>
      <w:marLeft w:val="0"/>
      <w:marRight w:val="0"/>
      <w:marTop w:val="0"/>
      <w:marBottom w:val="0"/>
      <w:divBdr>
        <w:top w:val="none" w:sz="0" w:space="0" w:color="auto"/>
        <w:left w:val="none" w:sz="0" w:space="0" w:color="auto"/>
        <w:bottom w:val="none" w:sz="0" w:space="0" w:color="auto"/>
        <w:right w:val="none" w:sz="0" w:space="0" w:color="auto"/>
      </w:divBdr>
    </w:div>
    <w:div w:id="1686400702">
      <w:bodyDiv w:val="1"/>
      <w:marLeft w:val="0"/>
      <w:marRight w:val="0"/>
      <w:marTop w:val="0"/>
      <w:marBottom w:val="0"/>
      <w:divBdr>
        <w:top w:val="none" w:sz="0" w:space="0" w:color="auto"/>
        <w:left w:val="none" w:sz="0" w:space="0" w:color="auto"/>
        <w:bottom w:val="none" w:sz="0" w:space="0" w:color="auto"/>
        <w:right w:val="none" w:sz="0" w:space="0" w:color="auto"/>
      </w:divBdr>
      <w:divsChild>
        <w:div w:id="2048943141">
          <w:marLeft w:val="0"/>
          <w:marRight w:val="0"/>
          <w:marTop w:val="0"/>
          <w:marBottom w:val="0"/>
          <w:divBdr>
            <w:top w:val="none" w:sz="0" w:space="0" w:color="auto"/>
            <w:left w:val="none" w:sz="0" w:space="0" w:color="auto"/>
            <w:bottom w:val="none" w:sz="0" w:space="0" w:color="auto"/>
            <w:right w:val="none" w:sz="0" w:space="0" w:color="auto"/>
          </w:divBdr>
        </w:div>
      </w:divsChild>
    </w:div>
    <w:div w:id="1697466273">
      <w:bodyDiv w:val="1"/>
      <w:marLeft w:val="0"/>
      <w:marRight w:val="0"/>
      <w:marTop w:val="0"/>
      <w:marBottom w:val="0"/>
      <w:divBdr>
        <w:top w:val="none" w:sz="0" w:space="0" w:color="auto"/>
        <w:left w:val="none" w:sz="0" w:space="0" w:color="auto"/>
        <w:bottom w:val="none" w:sz="0" w:space="0" w:color="auto"/>
        <w:right w:val="none" w:sz="0" w:space="0" w:color="auto"/>
      </w:divBdr>
      <w:divsChild>
        <w:div w:id="275912721">
          <w:marLeft w:val="0"/>
          <w:marRight w:val="0"/>
          <w:marTop w:val="0"/>
          <w:marBottom w:val="0"/>
          <w:divBdr>
            <w:top w:val="none" w:sz="0" w:space="0" w:color="auto"/>
            <w:left w:val="none" w:sz="0" w:space="0" w:color="auto"/>
            <w:bottom w:val="none" w:sz="0" w:space="0" w:color="auto"/>
            <w:right w:val="none" w:sz="0" w:space="0" w:color="auto"/>
          </w:divBdr>
        </w:div>
        <w:div w:id="1020592559">
          <w:marLeft w:val="0"/>
          <w:marRight w:val="0"/>
          <w:marTop w:val="0"/>
          <w:marBottom w:val="0"/>
          <w:divBdr>
            <w:top w:val="none" w:sz="0" w:space="0" w:color="auto"/>
            <w:left w:val="none" w:sz="0" w:space="0" w:color="auto"/>
            <w:bottom w:val="none" w:sz="0" w:space="0" w:color="auto"/>
            <w:right w:val="none" w:sz="0" w:space="0" w:color="auto"/>
          </w:divBdr>
        </w:div>
      </w:divsChild>
    </w:div>
    <w:div w:id="1719354594">
      <w:bodyDiv w:val="1"/>
      <w:marLeft w:val="0"/>
      <w:marRight w:val="0"/>
      <w:marTop w:val="0"/>
      <w:marBottom w:val="0"/>
      <w:divBdr>
        <w:top w:val="none" w:sz="0" w:space="0" w:color="auto"/>
        <w:left w:val="none" w:sz="0" w:space="0" w:color="auto"/>
        <w:bottom w:val="none" w:sz="0" w:space="0" w:color="auto"/>
        <w:right w:val="none" w:sz="0" w:space="0" w:color="auto"/>
      </w:divBdr>
      <w:divsChild>
        <w:div w:id="1977906605">
          <w:marLeft w:val="0"/>
          <w:marRight w:val="0"/>
          <w:marTop w:val="0"/>
          <w:marBottom w:val="0"/>
          <w:divBdr>
            <w:top w:val="none" w:sz="0" w:space="0" w:color="auto"/>
            <w:left w:val="none" w:sz="0" w:space="0" w:color="auto"/>
            <w:bottom w:val="none" w:sz="0" w:space="0" w:color="auto"/>
            <w:right w:val="none" w:sz="0" w:space="0" w:color="auto"/>
          </w:divBdr>
        </w:div>
        <w:div w:id="276109551">
          <w:marLeft w:val="0"/>
          <w:marRight w:val="0"/>
          <w:marTop w:val="0"/>
          <w:marBottom w:val="0"/>
          <w:divBdr>
            <w:top w:val="none" w:sz="0" w:space="0" w:color="auto"/>
            <w:left w:val="none" w:sz="0" w:space="0" w:color="auto"/>
            <w:bottom w:val="none" w:sz="0" w:space="0" w:color="auto"/>
            <w:right w:val="none" w:sz="0" w:space="0" w:color="auto"/>
          </w:divBdr>
        </w:div>
        <w:div w:id="685865716">
          <w:marLeft w:val="0"/>
          <w:marRight w:val="0"/>
          <w:marTop w:val="0"/>
          <w:marBottom w:val="0"/>
          <w:divBdr>
            <w:top w:val="none" w:sz="0" w:space="0" w:color="auto"/>
            <w:left w:val="none" w:sz="0" w:space="0" w:color="auto"/>
            <w:bottom w:val="none" w:sz="0" w:space="0" w:color="auto"/>
            <w:right w:val="none" w:sz="0" w:space="0" w:color="auto"/>
          </w:divBdr>
        </w:div>
        <w:div w:id="148403532">
          <w:marLeft w:val="0"/>
          <w:marRight w:val="0"/>
          <w:marTop w:val="0"/>
          <w:marBottom w:val="0"/>
          <w:divBdr>
            <w:top w:val="none" w:sz="0" w:space="0" w:color="auto"/>
            <w:left w:val="none" w:sz="0" w:space="0" w:color="auto"/>
            <w:bottom w:val="none" w:sz="0" w:space="0" w:color="auto"/>
            <w:right w:val="none" w:sz="0" w:space="0" w:color="auto"/>
          </w:divBdr>
        </w:div>
        <w:div w:id="561521184">
          <w:marLeft w:val="0"/>
          <w:marRight w:val="0"/>
          <w:marTop w:val="0"/>
          <w:marBottom w:val="0"/>
          <w:divBdr>
            <w:top w:val="none" w:sz="0" w:space="0" w:color="auto"/>
            <w:left w:val="none" w:sz="0" w:space="0" w:color="auto"/>
            <w:bottom w:val="none" w:sz="0" w:space="0" w:color="auto"/>
            <w:right w:val="none" w:sz="0" w:space="0" w:color="auto"/>
          </w:divBdr>
        </w:div>
        <w:div w:id="1147816869">
          <w:marLeft w:val="0"/>
          <w:marRight w:val="0"/>
          <w:marTop w:val="0"/>
          <w:marBottom w:val="0"/>
          <w:divBdr>
            <w:top w:val="none" w:sz="0" w:space="0" w:color="auto"/>
            <w:left w:val="none" w:sz="0" w:space="0" w:color="auto"/>
            <w:bottom w:val="none" w:sz="0" w:space="0" w:color="auto"/>
            <w:right w:val="none" w:sz="0" w:space="0" w:color="auto"/>
          </w:divBdr>
        </w:div>
        <w:div w:id="198133485">
          <w:marLeft w:val="0"/>
          <w:marRight w:val="0"/>
          <w:marTop w:val="0"/>
          <w:marBottom w:val="0"/>
          <w:divBdr>
            <w:top w:val="none" w:sz="0" w:space="0" w:color="auto"/>
            <w:left w:val="none" w:sz="0" w:space="0" w:color="auto"/>
            <w:bottom w:val="none" w:sz="0" w:space="0" w:color="auto"/>
            <w:right w:val="none" w:sz="0" w:space="0" w:color="auto"/>
          </w:divBdr>
        </w:div>
        <w:div w:id="3747771">
          <w:marLeft w:val="0"/>
          <w:marRight w:val="0"/>
          <w:marTop w:val="0"/>
          <w:marBottom w:val="0"/>
          <w:divBdr>
            <w:top w:val="none" w:sz="0" w:space="0" w:color="auto"/>
            <w:left w:val="none" w:sz="0" w:space="0" w:color="auto"/>
            <w:bottom w:val="none" w:sz="0" w:space="0" w:color="auto"/>
            <w:right w:val="none" w:sz="0" w:space="0" w:color="auto"/>
          </w:divBdr>
        </w:div>
        <w:div w:id="941450972">
          <w:marLeft w:val="0"/>
          <w:marRight w:val="0"/>
          <w:marTop w:val="0"/>
          <w:marBottom w:val="0"/>
          <w:divBdr>
            <w:top w:val="none" w:sz="0" w:space="0" w:color="auto"/>
            <w:left w:val="none" w:sz="0" w:space="0" w:color="auto"/>
            <w:bottom w:val="none" w:sz="0" w:space="0" w:color="auto"/>
            <w:right w:val="none" w:sz="0" w:space="0" w:color="auto"/>
          </w:divBdr>
        </w:div>
        <w:div w:id="836337231">
          <w:marLeft w:val="0"/>
          <w:marRight w:val="0"/>
          <w:marTop w:val="0"/>
          <w:marBottom w:val="0"/>
          <w:divBdr>
            <w:top w:val="none" w:sz="0" w:space="0" w:color="auto"/>
            <w:left w:val="none" w:sz="0" w:space="0" w:color="auto"/>
            <w:bottom w:val="none" w:sz="0" w:space="0" w:color="auto"/>
            <w:right w:val="none" w:sz="0" w:space="0" w:color="auto"/>
          </w:divBdr>
        </w:div>
        <w:div w:id="1356228045">
          <w:marLeft w:val="0"/>
          <w:marRight w:val="0"/>
          <w:marTop w:val="0"/>
          <w:marBottom w:val="0"/>
          <w:divBdr>
            <w:top w:val="none" w:sz="0" w:space="0" w:color="auto"/>
            <w:left w:val="none" w:sz="0" w:space="0" w:color="auto"/>
            <w:bottom w:val="none" w:sz="0" w:space="0" w:color="auto"/>
            <w:right w:val="none" w:sz="0" w:space="0" w:color="auto"/>
          </w:divBdr>
        </w:div>
        <w:div w:id="269553162">
          <w:marLeft w:val="0"/>
          <w:marRight w:val="0"/>
          <w:marTop w:val="0"/>
          <w:marBottom w:val="0"/>
          <w:divBdr>
            <w:top w:val="none" w:sz="0" w:space="0" w:color="auto"/>
            <w:left w:val="none" w:sz="0" w:space="0" w:color="auto"/>
            <w:bottom w:val="none" w:sz="0" w:space="0" w:color="auto"/>
            <w:right w:val="none" w:sz="0" w:space="0" w:color="auto"/>
          </w:divBdr>
        </w:div>
        <w:div w:id="749425461">
          <w:marLeft w:val="0"/>
          <w:marRight w:val="0"/>
          <w:marTop w:val="0"/>
          <w:marBottom w:val="0"/>
          <w:divBdr>
            <w:top w:val="none" w:sz="0" w:space="0" w:color="auto"/>
            <w:left w:val="none" w:sz="0" w:space="0" w:color="auto"/>
            <w:bottom w:val="none" w:sz="0" w:space="0" w:color="auto"/>
            <w:right w:val="none" w:sz="0" w:space="0" w:color="auto"/>
          </w:divBdr>
        </w:div>
        <w:div w:id="892733722">
          <w:marLeft w:val="0"/>
          <w:marRight w:val="0"/>
          <w:marTop w:val="0"/>
          <w:marBottom w:val="0"/>
          <w:divBdr>
            <w:top w:val="none" w:sz="0" w:space="0" w:color="auto"/>
            <w:left w:val="none" w:sz="0" w:space="0" w:color="auto"/>
            <w:bottom w:val="none" w:sz="0" w:space="0" w:color="auto"/>
            <w:right w:val="none" w:sz="0" w:space="0" w:color="auto"/>
          </w:divBdr>
        </w:div>
        <w:div w:id="836311889">
          <w:marLeft w:val="0"/>
          <w:marRight w:val="0"/>
          <w:marTop w:val="0"/>
          <w:marBottom w:val="0"/>
          <w:divBdr>
            <w:top w:val="none" w:sz="0" w:space="0" w:color="auto"/>
            <w:left w:val="none" w:sz="0" w:space="0" w:color="auto"/>
            <w:bottom w:val="none" w:sz="0" w:space="0" w:color="auto"/>
            <w:right w:val="none" w:sz="0" w:space="0" w:color="auto"/>
          </w:divBdr>
        </w:div>
        <w:div w:id="325979863">
          <w:marLeft w:val="0"/>
          <w:marRight w:val="0"/>
          <w:marTop w:val="0"/>
          <w:marBottom w:val="0"/>
          <w:divBdr>
            <w:top w:val="none" w:sz="0" w:space="0" w:color="auto"/>
            <w:left w:val="none" w:sz="0" w:space="0" w:color="auto"/>
            <w:bottom w:val="none" w:sz="0" w:space="0" w:color="auto"/>
            <w:right w:val="none" w:sz="0" w:space="0" w:color="auto"/>
          </w:divBdr>
        </w:div>
        <w:div w:id="1805274589">
          <w:marLeft w:val="0"/>
          <w:marRight w:val="0"/>
          <w:marTop w:val="0"/>
          <w:marBottom w:val="0"/>
          <w:divBdr>
            <w:top w:val="none" w:sz="0" w:space="0" w:color="auto"/>
            <w:left w:val="none" w:sz="0" w:space="0" w:color="auto"/>
            <w:bottom w:val="none" w:sz="0" w:space="0" w:color="auto"/>
            <w:right w:val="none" w:sz="0" w:space="0" w:color="auto"/>
          </w:divBdr>
        </w:div>
        <w:div w:id="613709824">
          <w:marLeft w:val="0"/>
          <w:marRight w:val="0"/>
          <w:marTop w:val="0"/>
          <w:marBottom w:val="0"/>
          <w:divBdr>
            <w:top w:val="none" w:sz="0" w:space="0" w:color="auto"/>
            <w:left w:val="none" w:sz="0" w:space="0" w:color="auto"/>
            <w:bottom w:val="none" w:sz="0" w:space="0" w:color="auto"/>
            <w:right w:val="none" w:sz="0" w:space="0" w:color="auto"/>
          </w:divBdr>
        </w:div>
        <w:div w:id="867718303">
          <w:marLeft w:val="0"/>
          <w:marRight w:val="0"/>
          <w:marTop w:val="0"/>
          <w:marBottom w:val="0"/>
          <w:divBdr>
            <w:top w:val="none" w:sz="0" w:space="0" w:color="auto"/>
            <w:left w:val="none" w:sz="0" w:space="0" w:color="auto"/>
            <w:bottom w:val="none" w:sz="0" w:space="0" w:color="auto"/>
            <w:right w:val="none" w:sz="0" w:space="0" w:color="auto"/>
          </w:divBdr>
        </w:div>
        <w:div w:id="23018300">
          <w:marLeft w:val="0"/>
          <w:marRight w:val="0"/>
          <w:marTop w:val="0"/>
          <w:marBottom w:val="0"/>
          <w:divBdr>
            <w:top w:val="none" w:sz="0" w:space="0" w:color="auto"/>
            <w:left w:val="none" w:sz="0" w:space="0" w:color="auto"/>
            <w:bottom w:val="none" w:sz="0" w:space="0" w:color="auto"/>
            <w:right w:val="none" w:sz="0" w:space="0" w:color="auto"/>
          </w:divBdr>
        </w:div>
        <w:div w:id="69349925">
          <w:marLeft w:val="0"/>
          <w:marRight w:val="0"/>
          <w:marTop w:val="0"/>
          <w:marBottom w:val="0"/>
          <w:divBdr>
            <w:top w:val="none" w:sz="0" w:space="0" w:color="auto"/>
            <w:left w:val="none" w:sz="0" w:space="0" w:color="auto"/>
            <w:bottom w:val="none" w:sz="0" w:space="0" w:color="auto"/>
            <w:right w:val="none" w:sz="0" w:space="0" w:color="auto"/>
          </w:divBdr>
        </w:div>
        <w:div w:id="1170827050">
          <w:marLeft w:val="0"/>
          <w:marRight w:val="0"/>
          <w:marTop w:val="0"/>
          <w:marBottom w:val="0"/>
          <w:divBdr>
            <w:top w:val="none" w:sz="0" w:space="0" w:color="auto"/>
            <w:left w:val="none" w:sz="0" w:space="0" w:color="auto"/>
            <w:bottom w:val="none" w:sz="0" w:space="0" w:color="auto"/>
            <w:right w:val="none" w:sz="0" w:space="0" w:color="auto"/>
          </w:divBdr>
        </w:div>
      </w:divsChild>
    </w:div>
    <w:div w:id="1730495748">
      <w:bodyDiv w:val="1"/>
      <w:marLeft w:val="0"/>
      <w:marRight w:val="0"/>
      <w:marTop w:val="0"/>
      <w:marBottom w:val="0"/>
      <w:divBdr>
        <w:top w:val="none" w:sz="0" w:space="0" w:color="auto"/>
        <w:left w:val="none" w:sz="0" w:space="0" w:color="auto"/>
        <w:bottom w:val="none" w:sz="0" w:space="0" w:color="auto"/>
        <w:right w:val="none" w:sz="0" w:space="0" w:color="auto"/>
      </w:divBdr>
    </w:div>
    <w:div w:id="1731267355">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 w:id="1820538473">
      <w:bodyDiv w:val="1"/>
      <w:marLeft w:val="0"/>
      <w:marRight w:val="0"/>
      <w:marTop w:val="0"/>
      <w:marBottom w:val="0"/>
      <w:divBdr>
        <w:top w:val="none" w:sz="0" w:space="0" w:color="auto"/>
        <w:left w:val="none" w:sz="0" w:space="0" w:color="auto"/>
        <w:bottom w:val="none" w:sz="0" w:space="0" w:color="auto"/>
        <w:right w:val="none" w:sz="0" w:space="0" w:color="auto"/>
      </w:divBdr>
    </w:div>
    <w:div w:id="1831677694">
      <w:bodyDiv w:val="1"/>
      <w:marLeft w:val="0"/>
      <w:marRight w:val="0"/>
      <w:marTop w:val="0"/>
      <w:marBottom w:val="0"/>
      <w:divBdr>
        <w:top w:val="none" w:sz="0" w:space="0" w:color="auto"/>
        <w:left w:val="none" w:sz="0" w:space="0" w:color="auto"/>
        <w:bottom w:val="none" w:sz="0" w:space="0" w:color="auto"/>
        <w:right w:val="none" w:sz="0" w:space="0" w:color="auto"/>
      </w:divBdr>
    </w:div>
    <w:div w:id="1854800285">
      <w:bodyDiv w:val="1"/>
      <w:marLeft w:val="0"/>
      <w:marRight w:val="0"/>
      <w:marTop w:val="0"/>
      <w:marBottom w:val="0"/>
      <w:divBdr>
        <w:top w:val="none" w:sz="0" w:space="0" w:color="auto"/>
        <w:left w:val="none" w:sz="0" w:space="0" w:color="auto"/>
        <w:bottom w:val="none" w:sz="0" w:space="0" w:color="auto"/>
        <w:right w:val="none" w:sz="0" w:space="0" w:color="auto"/>
      </w:divBdr>
    </w:div>
    <w:div w:id="1855026027">
      <w:bodyDiv w:val="1"/>
      <w:marLeft w:val="0"/>
      <w:marRight w:val="0"/>
      <w:marTop w:val="0"/>
      <w:marBottom w:val="0"/>
      <w:divBdr>
        <w:top w:val="none" w:sz="0" w:space="0" w:color="auto"/>
        <w:left w:val="none" w:sz="0" w:space="0" w:color="auto"/>
        <w:bottom w:val="none" w:sz="0" w:space="0" w:color="auto"/>
        <w:right w:val="none" w:sz="0" w:space="0" w:color="auto"/>
      </w:divBdr>
    </w:div>
    <w:div w:id="1874071063">
      <w:bodyDiv w:val="1"/>
      <w:marLeft w:val="0"/>
      <w:marRight w:val="0"/>
      <w:marTop w:val="0"/>
      <w:marBottom w:val="0"/>
      <w:divBdr>
        <w:top w:val="none" w:sz="0" w:space="0" w:color="auto"/>
        <w:left w:val="none" w:sz="0" w:space="0" w:color="auto"/>
        <w:bottom w:val="none" w:sz="0" w:space="0" w:color="auto"/>
        <w:right w:val="none" w:sz="0" w:space="0" w:color="auto"/>
      </w:divBdr>
    </w:div>
    <w:div w:id="1888910859">
      <w:bodyDiv w:val="1"/>
      <w:marLeft w:val="0"/>
      <w:marRight w:val="0"/>
      <w:marTop w:val="0"/>
      <w:marBottom w:val="0"/>
      <w:divBdr>
        <w:top w:val="none" w:sz="0" w:space="0" w:color="auto"/>
        <w:left w:val="none" w:sz="0" w:space="0" w:color="auto"/>
        <w:bottom w:val="none" w:sz="0" w:space="0" w:color="auto"/>
        <w:right w:val="none" w:sz="0" w:space="0" w:color="auto"/>
      </w:divBdr>
    </w:div>
    <w:div w:id="1917547764">
      <w:bodyDiv w:val="1"/>
      <w:marLeft w:val="0"/>
      <w:marRight w:val="0"/>
      <w:marTop w:val="0"/>
      <w:marBottom w:val="0"/>
      <w:divBdr>
        <w:top w:val="none" w:sz="0" w:space="0" w:color="auto"/>
        <w:left w:val="none" w:sz="0" w:space="0" w:color="auto"/>
        <w:bottom w:val="none" w:sz="0" w:space="0" w:color="auto"/>
        <w:right w:val="none" w:sz="0" w:space="0" w:color="auto"/>
      </w:divBdr>
    </w:div>
    <w:div w:id="1934433991">
      <w:bodyDiv w:val="1"/>
      <w:marLeft w:val="0"/>
      <w:marRight w:val="0"/>
      <w:marTop w:val="0"/>
      <w:marBottom w:val="0"/>
      <w:divBdr>
        <w:top w:val="none" w:sz="0" w:space="0" w:color="auto"/>
        <w:left w:val="none" w:sz="0" w:space="0" w:color="auto"/>
        <w:bottom w:val="none" w:sz="0" w:space="0" w:color="auto"/>
        <w:right w:val="none" w:sz="0" w:space="0" w:color="auto"/>
      </w:divBdr>
    </w:div>
    <w:div w:id="1938321842">
      <w:bodyDiv w:val="1"/>
      <w:marLeft w:val="0"/>
      <w:marRight w:val="0"/>
      <w:marTop w:val="0"/>
      <w:marBottom w:val="0"/>
      <w:divBdr>
        <w:top w:val="none" w:sz="0" w:space="0" w:color="auto"/>
        <w:left w:val="none" w:sz="0" w:space="0" w:color="auto"/>
        <w:bottom w:val="none" w:sz="0" w:space="0" w:color="auto"/>
        <w:right w:val="none" w:sz="0" w:space="0" w:color="auto"/>
      </w:divBdr>
    </w:div>
    <w:div w:id="1960339090">
      <w:bodyDiv w:val="1"/>
      <w:marLeft w:val="0"/>
      <w:marRight w:val="0"/>
      <w:marTop w:val="0"/>
      <w:marBottom w:val="0"/>
      <w:divBdr>
        <w:top w:val="none" w:sz="0" w:space="0" w:color="auto"/>
        <w:left w:val="none" w:sz="0" w:space="0" w:color="auto"/>
        <w:bottom w:val="none" w:sz="0" w:space="0" w:color="auto"/>
        <w:right w:val="none" w:sz="0" w:space="0" w:color="auto"/>
      </w:divBdr>
    </w:div>
    <w:div w:id="1988775881">
      <w:bodyDiv w:val="1"/>
      <w:marLeft w:val="0"/>
      <w:marRight w:val="0"/>
      <w:marTop w:val="0"/>
      <w:marBottom w:val="0"/>
      <w:divBdr>
        <w:top w:val="none" w:sz="0" w:space="0" w:color="auto"/>
        <w:left w:val="none" w:sz="0" w:space="0" w:color="auto"/>
        <w:bottom w:val="none" w:sz="0" w:space="0" w:color="auto"/>
        <w:right w:val="none" w:sz="0" w:space="0" w:color="auto"/>
      </w:divBdr>
      <w:divsChild>
        <w:div w:id="53703850">
          <w:marLeft w:val="0"/>
          <w:marRight w:val="0"/>
          <w:marTop w:val="0"/>
          <w:marBottom w:val="0"/>
          <w:divBdr>
            <w:top w:val="none" w:sz="0" w:space="0" w:color="auto"/>
            <w:left w:val="none" w:sz="0" w:space="0" w:color="auto"/>
            <w:bottom w:val="none" w:sz="0" w:space="0" w:color="auto"/>
            <w:right w:val="none" w:sz="0" w:space="0" w:color="auto"/>
          </w:divBdr>
        </w:div>
        <w:div w:id="118301545">
          <w:marLeft w:val="0"/>
          <w:marRight w:val="0"/>
          <w:marTop w:val="0"/>
          <w:marBottom w:val="0"/>
          <w:divBdr>
            <w:top w:val="none" w:sz="0" w:space="0" w:color="auto"/>
            <w:left w:val="none" w:sz="0" w:space="0" w:color="auto"/>
            <w:bottom w:val="none" w:sz="0" w:space="0" w:color="auto"/>
            <w:right w:val="none" w:sz="0" w:space="0" w:color="auto"/>
          </w:divBdr>
        </w:div>
        <w:div w:id="673412548">
          <w:marLeft w:val="0"/>
          <w:marRight w:val="0"/>
          <w:marTop w:val="0"/>
          <w:marBottom w:val="0"/>
          <w:divBdr>
            <w:top w:val="none" w:sz="0" w:space="0" w:color="auto"/>
            <w:left w:val="none" w:sz="0" w:space="0" w:color="auto"/>
            <w:bottom w:val="none" w:sz="0" w:space="0" w:color="auto"/>
            <w:right w:val="none" w:sz="0" w:space="0" w:color="auto"/>
          </w:divBdr>
        </w:div>
        <w:div w:id="677928371">
          <w:marLeft w:val="0"/>
          <w:marRight w:val="0"/>
          <w:marTop w:val="0"/>
          <w:marBottom w:val="0"/>
          <w:divBdr>
            <w:top w:val="none" w:sz="0" w:space="0" w:color="auto"/>
            <w:left w:val="none" w:sz="0" w:space="0" w:color="auto"/>
            <w:bottom w:val="none" w:sz="0" w:space="0" w:color="auto"/>
            <w:right w:val="none" w:sz="0" w:space="0" w:color="auto"/>
          </w:divBdr>
        </w:div>
        <w:div w:id="1112626693">
          <w:marLeft w:val="0"/>
          <w:marRight w:val="0"/>
          <w:marTop w:val="0"/>
          <w:marBottom w:val="0"/>
          <w:divBdr>
            <w:top w:val="none" w:sz="0" w:space="0" w:color="auto"/>
            <w:left w:val="none" w:sz="0" w:space="0" w:color="auto"/>
            <w:bottom w:val="none" w:sz="0" w:space="0" w:color="auto"/>
            <w:right w:val="none" w:sz="0" w:space="0" w:color="auto"/>
          </w:divBdr>
        </w:div>
        <w:div w:id="1168709913">
          <w:marLeft w:val="0"/>
          <w:marRight w:val="0"/>
          <w:marTop w:val="0"/>
          <w:marBottom w:val="0"/>
          <w:divBdr>
            <w:top w:val="none" w:sz="0" w:space="0" w:color="auto"/>
            <w:left w:val="none" w:sz="0" w:space="0" w:color="auto"/>
            <w:bottom w:val="none" w:sz="0" w:space="0" w:color="auto"/>
            <w:right w:val="none" w:sz="0" w:space="0" w:color="auto"/>
          </w:divBdr>
        </w:div>
        <w:div w:id="1799645958">
          <w:marLeft w:val="0"/>
          <w:marRight w:val="0"/>
          <w:marTop w:val="0"/>
          <w:marBottom w:val="0"/>
          <w:divBdr>
            <w:top w:val="none" w:sz="0" w:space="0" w:color="auto"/>
            <w:left w:val="none" w:sz="0" w:space="0" w:color="auto"/>
            <w:bottom w:val="none" w:sz="0" w:space="0" w:color="auto"/>
            <w:right w:val="none" w:sz="0" w:space="0" w:color="auto"/>
          </w:divBdr>
        </w:div>
        <w:div w:id="1946838571">
          <w:marLeft w:val="0"/>
          <w:marRight w:val="0"/>
          <w:marTop w:val="0"/>
          <w:marBottom w:val="0"/>
          <w:divBdr>
            <w:top w:val="none" w:sz="0" w:space="0" w:color="auto"/>
            <w:left w:val="none" w:sz="0" w:space="0" w:color="auto"/>
            <w:bottom w:val="none" w:sz="0" w:space="0" w:color="auto"/>
            <w:right w:val="none" w:sz="0" w:space="0" w:color="auto"/>
          </w:divBdr>
        </w:div>
      </w:divsChild>
    </w:div>
    <w:div w:id="2003581867">
      <w:bodyDiv w:val="1"/>
      <w:marLeft w:val="0"/>
      <w:marRight w:val="0"/>
      <w:marTop w:val="0"/>
      <w:marBottom w:val="0"/>
      <w:divBdr>
        <w:top w:val="none" w:sz="0" w:space="0" w:color="auto"/>
        <w:left w:val="none" w:sz="0" w:space="0" w:color="auto"/>
        <w:bottom w:val="none" w:sz="0" w:space="0" w:color="auto"/>
        <w:right w:val="none" w:sz="0" w:space="0" w:color="auto"/>
      </w:divBdr>
    </w:div>
    <w:div w:id="2044674220">
      <w:bodyDiv w:val="1"/>
      <w:marLeft w:val="0"/>
      <w:marRight w:val="0"/>
      <w:marTop w:val="0"/>
      <w:marBottom w:val="0"/>
      <w:divBdr>
        <w:top w:val="none" w:sz="0" w:space="0" w:color="auto"/>
        <w:left w:val="none" w:sz="0" w:space="0" w:color="auto"/>
        <w:bottom w:val="none" w:sz="0" w:space="0" w:color="auto"/>
        <w:right w:val="none" w:sz="0" w:space="0" w:color="auto"/>
      </w:divBdr>
    </w:div>
    <w:div w:id="2086684578">
      <w:bodyDiv w:val="1"/>
      <w:marLeft w:val="0"/>
      <w:marRight w:val="0"/>
      <w:marTop w:val="0"/>
      <w:marBottom w:val="0"/>
      <w:divBdr>
        <w:top w:val="none" w:sz="0" w:space="0" w:color="auto"/>
        <w:left w:val="none" w:sz="0" w:space="0" w:color="auto"/>
        <w:bottom w:val="none" w:sz="0" w:space="0" w:color="auto"/>
        <w:right w:val="none" w:sz="0" w:space="0" w:color="auto"/>
      </w:divBdr>
    </w:div>
    <w:div w:id="2089112970">
      <w:bodyDiv w:val="1"/>
      <w:marLeft w:val="0"/>
      <w:marRight w:val="0"/>
      <w:marTop w:val="0"/>
      <w:marBottom w:val="0"/>
      <w:divBdr>
        <w:top w:val="none" w:sz="0" w:space="0" w:color="auto"/>
        <w:left w:val="none" w:sz="0" w:space="0" w:color="auto"/>
        <w:bottom w:val="none" w:sz="0" w:space="0" w:color="auto"/>
        <w:right w:val="none" w:sz="0" w:space="0" w:color="auto"/>
      </w:divBdr>
    </w:div>
    <w:div w:id="210437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firstagenda.com/committees/200902/agendas/2447043/items/22859784/documents/53818867"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8132E6-200C-416D-B285-BAEDE3958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1312</Words>
  <Characters>7653</Characters>
  <Application>Microsoft Office Word</Application>
  <DocSecurity>0</DocSecurity>
  <Lines>63</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8948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 Hougaard Ipsen</dc:creator>
  <cp:keywords/>
  <dc:description/>
  <cp:lastModifiedBy>Lise Ask Andersen</cp:lastModifiedBy>
  <cp:revision>2</cp:revision>
  <cp:lastPrinted>2008-10-22T12:54:00Z</cp:lastPrinted>
  <dcterms:created xsi:type="dcterms:W3CDTF">2022-03-08T07:13:00Z</dcterms:created>
  <dcterms:modified xsi:type="dcterms:W3CDTF">2022-03-08T07:13:00Z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1846</vt:lpwstr>
  </property>
  <property fmtid="{D5CDD505-2E9C-101B-9397-08002B2CF9AE}" pid="7" name="CustomerId">
    <vt:lpwstr>auoffice</vt:lpwstr>
  </property>
  <property fmtid="{D5CDD505-2E9C-101B-9397-08002B2CF9AE}" pid="8" name="TemplateId">
    <vt:lpwstr>636178634189038763</vt:lpwstr>
  </property>
  <property fmtid="{D5CDD505-2E9C-101B-9397-08002B2CF9AE}" pid="9" name="UserProfileId">
    <vt:lpwstr>636293227544571543</vt:lpwstr>
  </property>
</Properties>
</file>