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B93" w:rsidRDefault="00530B93"/>
    <w:tbl>
      <w:tblPr>
        <w:tblW w:w="9633" w:type="dxa"/>
        <w:tblInd w:w="-2410" w:type="dxa"/>
        <w:tblLayout w:type="fixed"/>
        <w:tblCellMar>
          <w:left w:w="0" w:type="dxa"/>
          <w:right w:w="0" w:type="dxa"/>
        </w:tblCellMar>
        <w:tblLook w:val="01E0" w:firstRow="1" w:lastRow="1" w:firstColumn="1" w:lastColumn="1" w:noHBand="0" w:noVBand="0"/>
      </w:tblPr>
      <w:tblGrid>
        <w:gridCol w:w="7422"/>
        <w:gridCol w:w="2211"/>
      </w:tblGrid>
      <w:tr w:rsidR="00AB2E5C" w:rsidTr="00E517A9">
        <w:trPr>
          <w:trHeight w:val="3552"/>
        </w:trPr>
        <w:tc>
          <w:tcPr>
            <w:tcW w:w="7422" w:type="dxa"/>
          </w:tcPr>
          <w:p w:rsidR="005D1DF7" w:rsidRDefault="005D1DF7" w:rsidP="005D1DF7">
            <w:pPr>
              <w:pStyle w:val="Normal-Dokumentinfo"/>
            </w:pPr>
            <w:r>
              <w:t xml:space="preserve">Det Odontologiske studienævn </w:t>
            </w:r>
          </w:p>
          <w:p w:rsidR="0043314E" w:rsidRDefault="00AA11FE" w:rsidP="005D1DF7">
            <w:pPr>
              <w:pStyle w:val="Normal-Dokumentinfo"/>
            </w:pPr>
            <w:r>
              <w:t xml:space="preserve">Møde den: 03. september </w:t>
            </w:r>
            <w:r w:rsidR="005D1DF7">
              <w:t>2012</w:t>
            </w:r>
          </w:p>
          <w:p w:rsidR="0043314E" w:rsidRDefault="0043314E" w:rsidP="0043314E">
            <w:pPr>
              <w:pStyle w:val="Normal-Dokumentinfo"/>
            </w:pPr>
          </w:p>
          <w:p w:rsidR="00A01062" w:rsidRDefault="00A01062" w:rsidP="0043314E">
            <w:pPr>
              <w:pStyle w:val="Normal-Dokumentinfo"/>
            </w:pPr>
          </w:p>
          <w:p w:rsidR="00A36231" w:rsidRDefault="00A36231" w:rsidP="00456317">
            <w:pPr>
              <w:pStyle w:val="Normal-Dokumentinfo"/>
            </w:pPr>
          </w:p>
          <w:p w:rsidR="005D1DF7" w:rsidRPr="00423D89" w:rsidRDefault="00FC2ABE" w:rsidP="005D1DF7">
            <w:pPr>
              <w:pStyle w:val="Normal-Dokumentinfo"/>
              <w:rPr>
                <w:b w:val="0"/>
              </w:rPr>
            </w:pPr>
            <w:bookmarkStart w:id="0" w:name="bmkOvsTilstede"/>
            <w:r>
              <w:t>Til stede</w:t>
            </w:r>
            <w:bookmarkEnd w:id="0"/>
            <w:r w:rsidR="00AB2E5C">
              <w:t xml:space="preserve">: </w:t>
            </w:r>
          </w:p>
          <w:p w:rsidR="005D1DF7" w:rsidRDefault="005D1DF7" w:rsidP="005D1DF7">
            <w:pPr>
              <w:pStyle w:val="Normal-Dokumentinfo"/>
              <w:rPr>
                <w:b w:val="0"/>
              </w:rPr>
            </w:pPr>
            <w:r w:rsidRPr="00423D89">
              <w:rPr>
                <w:b w:val="0"/>
              </w:rPr>
              <w:t>Eva Karring, Hanne Hintze, Jes Halfdan Nielsen, Flemming Kemner,</w:t>
            </w:r>
            <w:r>
              <w:rPr>
                <w:b w:val="0"/>
              </w:rPr>
              <w:t xml:space="preserve"> Lasse Loebenstein,</w:t>
            </w:r>
            <w:r w:rsidR="00AA11FE">
              <w:rPr>
                <w:b w:val="0"/>
              </w:rPr>
              <w:t xml:space="preserve"> Julie Christiansen</w:t>
            </w:r>
            <w:r w:rsidRPr="00423D89">
              <w:rPr>
                <w:b w:val="0"/>
              </w:rPr>
              <w:t>, Ida Willum Nielsen, Anders Wedel Sørensen</w:t>
            </w:r>
            <w:r>
              <w:rPr>
                <w:b w:val="0"/>
              </w:rPr>
              <w:t>, Emilie Leth Rasmussen</w:t>
            </w:r>
            <w:r w:rsidRPr="00423D89">
              <w:rPr>
                <w:b w:val="0"/>
              </w:rPr>
              <w:t>, Helle Tolboe</w:t>
            </w:r>
          </w:p>
          <w:p w:rsidR="005D1DF7" w:rsidRDefault="005D1DF7" w:rsidP="005D1DF7">
            <w:pPr>
              <w:pStyle w:val="Normal-Dokumentinfo"/>
              <w:rPr>
                <w:b w:val="0"/>
              </w:rPr>
            </w:pPr>
          </w:p>
          <w:p w:rsidR="005D1DF7" w:rsidRDefault="005D1DF7" w:rsidP="005D1DF7">
            <w:pPr>
              <w:pStyle w:val="Normal-Dokumentinfo"/>
              <w:rPr>
                <w:b w:val="0"/>
              </w:rPr>
            </w:pPr>
            <w:r w:rsidRPr="005D1DF7">
              <w:t>Fraværende:</w:t>
            </w:r>
            <w:r w:rsidR="00AA11FE">
              <w:rPr>
                <w:b w:val="0"/>
              </w:rPr>
              <w:t xml:space="preserve"> Marie Kjestine Møller, </w:t>
            </w:r>
            <w:r w:rsidR="00AA11FE" w:rsidRPr="00423D89">
              <w:rPr>
                <w:b w:val="0"/>
              </w:rPr>
              <w:t>Gugge Smedegaard</w:t>
            </w:r>
          </w:p>
          <w:p w:rsidR="005D1DF7" w:rsidRDefault="005D1DF7" w:rsidP="005D1DF7">
            <w:pPr>
              <w:pStyle w:val="Normal-Dokumentinfo"/>
              <w:rPr>
                <w:b w:val="0"/>
              </w:rPr>
            </w:pPr>
          </w:p>
          <w:p w:rsidR="00AB2E5C" w:rsidRPr="00C41C80" w:rsidRDefault="005D1DF7" w:rsidP="005D1DF7">
            <w:pPr>
              <w:pStyle w:val="Normal-Dokumentinfo"/>
              <w:rPr>
                <w:b w:val="0"/>
              </w:rPr>
            </w:pPr>
            <w:r>
              <w:rPr>
                <w:b w:val="0"/>
              </w:rPr>
              <w:t>Referent: Lise Lotte Steentoft</w:t>
            </w:r>
          </w:p>
          <w:p w:rsidR="00FC2ABE" w:rsidRDefault="00FC2ABE" w:rsidP="00456317">
            <w:pPr>
              <w:pStyle w:val="Normal-Dokumentinfo"/>
            </w:pPr>
          </w:p>
        </w:tc>
        <w:tc>
          <w:tcPr>
            <w:tcW w:w="2211" w:type="dxa"/>
          </w:tcPr>
          <w:p w:rsidR="00AB2E5C" w:rsidRDefault="00FC2ABE" w:rsidP="00456317">
            <w:pPr>
              <w:pStyle w:val="Normal-DokumentNavn"/>
            </w:pPr>
            <w:bookmarkStart w:id="1" w:name="bmkOvsMOM"/>
            <w:r>
              <w:t>Referat</w:t>
            </w:r>
            <w:bookmarkEnd w:id="1"/>
          </w:p>
        </w:tc>
      </w:tr>
    </w:tbl>
    <w:p w:rsidR="005D1DF7" w:rsidRDefault="005D1DF7" w:rsidP="005D1DF7">
      <w:pPr>
        <w:pStyle w:val="Indholdsfortegnelse1"/>
        <w:ind w:left="0" w:firstLine="0"/>
      </w:pPr>
      <w:r>
        <w:t>Dagsorden:</w:t>
      </w:r>
    </w:p>
    <w:p w:rsidR="00AA11FE" w:rsidRDefault="00AA11FE" w:rsidP="00AA11FE"/>
    <w:p w:rsidR="00AA11FE" w:rsidRDefault="00AA11FE" w:rsidP="00AA11FE">
      <w:r>
        <w:t>1. Godkendelse af ”Udvalgte regler og retningslinjer på Fællesklinikken”</w:t>
      </w:r>
    </w:p>
    <w:p w:rsidR="00AA11FE" w:rsidRDefault="00AA11FE" w:rsidP="00AA11FE">
      <w:r>
        <w:t>2. Høring på ny Forretningsorden på AU og Studienævnets arbejde</w:t>
      </w:r>
    </w:p>
    <w:p w:rsidR="00AA11FE" w:rsidRDefault="00AA11FE" w:rsidP="00AA11FE">
      <w:r>
        <w:t>3. Orientering</w:t>
      </w:r>
    </w:p>
    <w:p w:rsidR="00AA11FE" w:rsidRDefault="00AA11FE" w:rsidP="00AA11FE">
      <w:r>
        <w:t>4. Eventuelt</w:t>
      </w:r>
    </w:p>
    <w:p w:rsidR="004062ED" w:rsidRDefault="00AA11FE" w:rsidP="00AA11FE">
      <w:r>
        <w:t>5. Meddelelser</w:t>
      </w:r>
    </w:p>
    <w:p w:rsidR="005D1DF7" w:rsidRDefault="005D1DF7" w:rsidP="005D1DF7"/>
    <w:p w:rsidR="005D1DF7" w:rsidRDefault="005D1DF7" w:rsidP="005D1DF7"/>
    <w:p w:rsidR="005D1DF7" w:rsidRDefault="00AA11FE" w:rsidP="005D1DF7">
      <w:pPr>
        <w:ind w:left="-1260"/>
      </w:pPr>
      <w:r>
        <w:t xml:space="preserve">Studielederen bød velkommen efter ferien og især velkomment til Julie Christiansen, der er trådet ind som studentermedlem i studienævnet efter Julia Kornum Hundebøll, der blev færdig i sommer. </w:t>
      </w:r>
      <w:r w:rsidR="005D1DF7" w:rsidRPr="00593A4E">
        <w:t>Dagsorde</w:t>
      </w:r>
      <w:r>
        <w:t>nen blev godkendt.</w:t>
      </w:r>
    </w:p>
    <w:p w:rsidR="005D1DF7" w:rsidRDefault="005D1DF7" w:rsidP="00AA11FE">
      <w:pPr>
        <w:rPr>
          <w:b/>
        </w:rPr>
      </w:pPr>
    </w:p>
    <w:p w:rsidR="005D1DF7" w:rsidRDefault="005D1DF7" w:rsidP="00AA11FE">
      <w:pPr>
        <w:ind w:left="-1260"/>
        <w:rPr>
          <w:u w:val="single"/>
        </w:rPr>
      </w:pPr>
      <w:r w:rsidRPr="00576B0A">
        <w:rPr>
          <w:b/>
        </w:rPr>
        <w:t>Ad pkt. 1</w:t>
      </w:r>
      <w:r>
        <w:rPr>
          <w:b/>
        </w:rPr>
        <w:tab/>
      </w:r>
      <w:r w:rsidR="00AA11FE">
        <w:rPr>
          <w:u w:val="single"/>
        </w:rPr>
        <w:t>Godkendelse af ”Udvalgte regler og retningslinjer på Fællesklinikken”</w:t>
      </w:r>
    </w:p>
    <w:p w:rsidR="00AA11FE" w:rsidRDefault="00AA11FE" w:rsidP="00AA11FE">
      <w:pPr>
        <w:ind w:left="-1260"/>
        <w:rPr>
          <w:u w:val="single"/>
        </w:rPr>
      </w:pPr>
    </w:p>
    <w:p w:rsidR="00AA11FE" w:rsidRDefault="00AA11FE" w:rsidP="00AA11FE">
      <w:pPr>
        <w:ind w:left="-1260"/>
      </w:pPr>
      <w:r>
        <w:t>Dokumentet ”Udvalgte regler og retningslinjer på Fællesklinikken”</w:t>
      </w:r>
      <w:r w:rsidR="00635910">
        <w:t xml:space="preserve"> </w:t>
      </w:r>
      <w:r w:rsidR="00C61BD8">
        <w:t>er en del af studieordningerne for bach</w:t>
      </w:r>
      <w:r w:rsidR="00267407">
        <w:t xml:space="preserve">elor- og kandidatuddannelserne, der årligt er til godkendelse i studienævnet. </w:t>
      </w:r>
      <w:r w:rsidR="00BC0F57">
        <w:t>Siden sidst er der</w:t>
      </w:r>
      <w:r w:rsidR="00313F83">
        <w:t xml:space="preserve"> foretaget </w:t>
      </w:r>
      <w:r w:rsidR="00BC0F57">
        <w:t>mindre nedjusteringer af de kvant</w:t>
      </w:r>
      <w:r w:rsidR="00313F83">
        <w:t>itative studenterkrav til behandlinger i Parodontologi, Tandsygdomslære og Protetik samt indførelse af krav om behandling af en parodontologipatient fra A-Z.</w:t>
      </w:r>
      <w:r w:rsidR="00267407">
        <w:t xml:space="preserve"> </w:t>
      </w:r>
      <w:r w:rsidR="00006AFD">
        <w:t>Studienævnet godkendte ændringerne.</w:t>
      </w:r>
    </w:p>
    <w:p w:rsidR="00006AFD" w:rsidRPr="00AA11FE" w:rsidRDefault="00006AFD" w:rsidP="00AA11FE">
      <w:pPr>
        <w:ind w:left="-1260"/>
      </w:pPr>
    </w:p>
    <w:p w:rsidR="005D1DF7" w:rsidRDefault="005D1DF7" w:rsidP="005D1DF7">
      <w:pPr>
        <w:ind w:left="-1260"/>
        <w:rPr>
          <w:u w:val="single"/>
        </w:rPr>
      </w:pPr>
      <w:r w:rsidRPr="006411A0">
        <w:rPr>
          <w:b/>
        </w:rPr>
        <w:t>Ad pkt. 2</w:t>
      </w:r>
      <w:r>
        <w:rPr>
          <w:b/>
        </w:rPr>
        <w:tab/>
      </w:r>
      <w:r w:rsidR="00006AFD" w:rsidRPr="00006AFD">
        <w:rPr>
          <w:u w:val="single"/>
        </w:rPr>
        <w:t>Høring på ny Forretningsorden på AU og Studienævn</w:t>
      </w:r>
      <w:r w:rsidR="00006AFD">
        <w:rPr>
          <w:u w:val="single"/>
        </w:rPr>
        <w:t>e</w:t>
      </w:r>
      <w:r w:rsidR="00006AFD" w:rsidRPr="00006AFD">
        <w:rPr>
          <w:u w:val="single"/>
        </w:rPr>
        <w:t>ts arbejde.</w:t>
      </w:r>
    </w:p>
    <w:p w:rsidR="005D1DF7" w:rsidRDefault="005D1DF7" w:rsidP="005D1DF7">
      <w:pPr>
        <w:ind w:left="-1260"/>
        <w:rPr>
          <w:u w:val="single"/>
        </w:rPr>
      </w:pPr>
    </w:p>
    <w:p w:rsidR="00006AFD" w:rsidRDefault="00006AFD" w:rsidP="00006AFD">
      <w:pPr>
        <w:ind w:left="-1260"/>
      </w:pPr>
      <w:r>
        <w:t xml:space="preserve">Studienævnet gennemgik de væsentligste ændringer i den nye Forretningsorden, og foreslog enkelte justeringer, som videregives til AU. </w:t>
      </w:r>
    </w:p>
    <w:p w:rsidR="00006AFD" w:rsidRDefault="00006AFD" w:rsidP="00006AFD">
      <w:pPr>
        <w:ind w:left="-1260"/>
      </w:pPr>
    </w:p>
    <w:p w:rsidR="00006AFD" w:rsidRDefault="00245A92" w:rsidP="00006AFD">
      <w:pPr>
        <w:ind w:left="-1260"/>
      </w:pPr>
      <w:r>
        <w:lastRenderedPageBreak/>
        <w:t>Dernæst præciserede studienævnets formand, hvilke kerneopgaver studienævnet har og bad om, at medlemmerne holdt sig disse for øje i de mange drøftelser studienævnet ofte bevæger sig ud i. Dermed ikke sagt, at studienævnte ikke kan h</w:t>
      </w:r>
      <w:r w:rsidR="00825A1A">
        <w:t xml:space="preserve">ave gavn af drøftelser og deraf følgende </w:t>
      </w:r>
      <w:r>
        <w:t>konstruktiv viden om almene forhold på instituttet og i undervisningen, men at kerneopgaverne primært skal have studienævnets t</w:t>
      </w:r>
      <w:r w:rsidR="00825A1A">
        <w:t>id og opmærksomhed. Studienævnet var enig i arbejdsformen.</w:t>
      </w:r>
      <w:r>
        <w:t xml:space="preserve"> </w:t>
      </w:r>
    </w:p>
    <w:p w:rsidR="00245A92" w:rsidRDefault="00245A92" w:rsidP="00006AFD">
      <w:pPr>
        <w:ind w:left="-1260"/>
      </w:pPr>
    </w:p>
    <w:p w:rsidR="00245A92" w:rsidRDefault="00245A92" w:rsidP="00006AFD">
      <w:pPr>
        <w:ind w:left="-1260"/>
      </w:pPr>
    </w:p>
    <w:p w:rsidR="00DC1511" w:rsidRPr="005D1DF7" w:rsidRDefault="005D1DF7" w:rsidP="00762F83">
      <w:pPr>
        <w:ind w:left="-1260"/>
      </w:pPr>
      <w:r w:rsidRPr="005D1DF7">
        <w:rPr>
          <w:b/>
        </w:rPr>
        <w:t>Ad pkt. 3</w:t>
      </w:r>
      <w:r>
        <w:tab/>
      </w:r>
      <w:r w:rsidR="00762F83" w:rsidRPr="00593A4E">
        <w:rPr>
          <w:u w:val="single"/>
        </w:rPr>
        <w:t>Orientering</w:t>
      </w:r>
    </w:p>
    <w:p w:rsidR="005D1DF7" w:rsidRDefault="005D1DF7" w:rsidP="005D1DF7">
      <w:pPr>
        <w:ind w:left="-1260"/>
        <w:rPr>
          <w:b/>
        </w:rPr>
      </w:pPr>
    </w:p>
    <w:p w:rsidR="00530B93" w:rsidRDefault="00762F83" w:rsidP="0065630A">
      <w:pPr>
        <w:ind w:left="-1260"/>
      </w:pPr>
      <w:r>
        <w:t xml:space="preserve">Studielederen </w:t>
      </w:r>
      <w:r w:rsidR="00391A6C">
        <w:t>orienterede om optaget i 2012</w:t>
      </w:r>
      <w:r w:rsidR="0065630A">
        <w:t xml:space="preserve">: </w:t>
      </w:r>
    </w:p>
    <w:p w:rsidR="00762F83" w:rsidRDefault="00391A6C" w:rsidP="0065630A">
      <w:pPr>
        <w:ind w:left="-1260"/>
      </w:pPr>
      <w:r>
        <w:t xml:space="preserve">73 </w:t>
      </w:r>
      <w:r w:rsidR="0065630A">
        <w:t>bachelorstuderende, heraf 19</w:t>
      </w:r>
      <w:r>
        <w:t xml:space="preserve"> mænd</w:t>
      </w:r>
      <w:r w:rsidR="0065630A">
        <w:t>, hvilket er en positiv fremgang. Der er optaget 48 kandidatstuderende, hvilke alle er fra Aarhus Universitet. Grænsekvotienten på kvote 1: 9,8 og kvote 2: 9,7.</w:t>
      </w:r>
    </w:p>
    <w:p w:rsidR="0065630A" w:rsidRDefault="0065630A" w:rsidP="0065630A">
      <w:pPr>
        <w:ind w:left="-1260"/>
      </w:pPr>
    </w:p>
    <w:p w:rsidR="0065630A" w:rsidRPr="00762F83" w:rsidRDefault="0065630A" w:rsidP="0065630A">
      <w:pPr>
        <w:ind w:left="-1260"/>
      </w:pPr>
      <w:r>
        <w:t xml:space="preserve">Der har i indeværende kvote 2 optag været nogen uigennemsigtighed i forhold til optagelseskrav og § </w:t>
      </w:r>
      <w:r w:rsidR="00530B93">
        <w:t>20 i adgangsbekendtgørelsen</w:t>
      </w:r>
      <w:bookmarkStart w:id="2" w:name="_GoBack"/>
      <w:bookmarkEnd w:id="2"/>
      <w:r w:rsidR="003E7D96">
        <w:t xml:space="preserve">, der siger, at fordelingen af pladserne skal ske ud fra en konkret vurdering af ansøgerne og at universitetet på hjemmesiden skal offentliggøre hvilke objektive, faglige kriterier, der kan indgå i vurderingen af den konkrete ansøger. Disse ”objektive, faglige kriterier” har ikke været tilstrækkeligt oplyst, hvilket studienævnet ønsker at gøre ”optagelsen” opmærksom på ikke er tilfredsstillende, idet ansøgerne har ret til at vide, hvad de skal bruge deres tid på, såfremt de skal optimere deres chancer ved fremtidige forsøg på optagelse på odontologistudiet. </w:t>
      </w:r>
    </w:p>
    <w:p w:rsidR="005D1DF7" w:rsidRDefault="005D1DF7" w:rsidP="005D1DF7">
      <w:pPr>
        <w:ind w:left="-1260"/>
        <w:rPr>
          <w:b/>
        </w:rPr>
      </w:pPr>
    </w:p>
    <w:p w:rsidR="005D1DF7" w:rsidRDefault="005D1DF7" w:rsidP="005D1DF7">
      <w:pPr>
        <w:ind w:left="-1260"/>
        <w:rPr>
          <w:u w:val="single"/>
        </w:rPr>
      </w:pPr>
      <w:r w:rsidRPr="00593A4E">
        <w:rPr>
          <w:b/>
        </w:rPr>
        <w:t xml:space="preserve">Ad pkt. </w:t>
      </w:r>
      <w:r>
        <w:rPr>
          <w:b/>
        </w:rPr>
        <w:t>4</w:t>
      </w:r>
      <w:r>
        <w:tab/>
      </w:r>
      <w:r w:rsidR="00762F83" w:rsidRPr="00762F83">
        <w:rPr>
          <w:u w:val="single"/>
        </w:rPr>
        <w:t>Eventuelt</w:t>
      </w:r>
    </w:p>
    <w:p w:rsidR="003E7D96" w:rsidRDefault="003E7D96" w:rsidP="005D1DF7">
      <w:pPr>
        <w:ind w:left="-1260"/>
        <w:rPr>
          <w:u w:val="single"/>
        </w:rPr>
      </w:pPr>
    </w:p>
    <w:p w:rsidR="003E7D96" w:rsidRPr="003E7D96" w:rsidRDefault="003E7D96" w:rsidP="005D1DF7">
      <w:pPr>
        <w:ind w:left="-1260"/>
      </w:pPr>
      <w:r>
        <w:t>Der var intet under dette punkt.</w:t>
      </w:r>
    </w:p>
    <w:p w:rsidR="005D1DF7" w:rsidRDefault="005D1DF7" w:rsidP="005D1DF7">
      <w:pPr>
        <w:ind w:left="-1260"/>
      </w:pPr>
    </w:p>
    <w:p w:rsidR="005D1DF7" w:rsidRDefault="005D1DF7" w:rsidP="005D1DF7">
      <w:pPr>
        <w:ind w:left="-1260"/>
      </w:pPr>
    </w:p>
    <w:p w:rsidR="005D1DF7" w:rsidRDefault="005D1DF7" w:rsidP="005D1DF7">
      <w:pPr>
        <w:ind w:left="-1260"/>
      </w:pPr>
      <w:r w:rsidRPr="005D1DF7">
        <w:rPr>
          <w:b/>
        </w:rPr>
        <w:t xml:space="preserve">Ad pkt. </w:t>
      </w:r>
      <w:r w:rsidR="00762F83">
        <w:rPr>
          <w:b/>
        </w:rPr>
        <w:t>5</w:t>
      </w:r>
      <w:r>
        <w:tab/>
      </w:r>
      <w:r w:rsidRPr="005D1DF7">
        <w:rPr>
          <w:u w:val="single"/>
        </w:rPr>
        <w:t>Meddelelser</w:t>
      </w:r>
      <w:r>
        <w:t xml:space="preserve"> </w:t>
      </w:r>
    </w:p>
    <w:p w:rsidR="005D1DF7" w:rsidRDefault="005D1DF7" w:rsidP="005D1DF7">
      <w:pPr>
        <w:ind w:left="-1260"/>
      </w:pPr>
    </w:p>
    <w:p w:rsidR="005D1DF7" w:rsidRDefault="005D1DF7" w:rsidP="005D1DF7">
      <w:pPr>
        <w:ind w:left="-1260"/>
      </w:pPr>
      <w:r>
        <w:t>Der var intet at bemærke under dette punkt.</w:t>
      </w:r>
    </w:p>
    <w:p w:rsidR="005D1DF7" w:rsidRDefault="005D1DF7" w:rsidP="005D1DF7">
      <w:pPr>
        <w:ind w:left="-1260"/>
      </w:pPr>
    </w:p>
    <w:p w:rsidR="005D1DF7" w:rsidRDefault="005D1DF7" w:rsidP="00F158E3"/>
    <w:p w:rsidR="005D1DF7" w:rsidRDefault="005D1DF7" w:rsidP="005D1DF7">
      <w:pPr>
        <w:ind w:left="-1260"/>
      </w:pPr>
      <w:r>
        <w:t>Mødet sluttede kl. 16.00</w:t>
      </w:r>
    </w:p>
    <w:p w:rsidR="005D1DF7" w:rsidRPr="005D1DF7" w:rsidRDefault="005D1DF7" w:rsidP="00F158E3">
      <w:pPr>
        <w:ind w:left="-1260"/>
      </w:pPr>
      <w:r>
        <w:t>EK/lls</w:t>
      </w:r>
    </w:p>
    <w:sectPr w:rsidR="005D1DF7" w:rsidRPr="005D1DF7" w:rsidSect="0009718E">
      <w:headerReference w:type="default" r:id="rId9"/>
      <w:footerReference w:type="default" r:id="rId10"/>
      <w:headerReference w:type="first" r:id="rId11"/>
      <w:footerReference w:type="first" r:id="rId12"/>
      <w:endnotePr>
        <w:numFmt w:val="decimal"/>
      </w:endnotePr>
      <w:pgSz w:w="11907" w:h="16840" w:code="9"/>
      <w:pgMar w:top="2472" w:right="1134" w:bottom="1985" w:left="354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630A" w:rsidRDefault="0065630A">
      <w:r>
        <w:separator/>
      </w:r>
    </w:p>
  </w:endnote>
  <w:endnote w:type="continuationSeparator" w:id="0">
    <w:p w:rsidR="0065630A" w:rsidRDefault="00656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embedRegular r:id="rId1" w:fontKey="{777664D6-48F1-409E-8533-34B305260DDC}"/>
    <w:embedBold r:id="rId2" w:fontKey="{A23C9A4D-44BB-493E-9091-09BBA7DC63FD}"/>
    <w:embedItalic r:id="rId3" w:fontKey="{DDF202AC-0C06-4557-B96E-2E4B53FDBE57}"/>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U Passata">
    <w:altName w:val="Trebuchet MS"/>
    <w:panose1 w:val="020B0503030502030804"/>
    <w:charset w:val="00"/>
    <w:family w:val="swiss"/>
    <w:pitch w:val="variable"/>
    <w:sig w:usb0="00000001" w:usb1="5000204A" w:usb2="00000000" w:usb3="00000000" w:csb0="0000009B" w:csb1="00000000"/>
    <w:embedRegular r:id="rId4" w:fontKey="{8D4B73EC-93EB-4380-A95C-208193A2CE9E}"/>
    <w:embedBold r:id="rId5" w:fontKey="{F45BF8DF-BC75-4A60-BF4D-1AF1D92B7368}"/>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embedRegular r:id="rId6" w:fontKey="{99A11F8F-2192-4658-A6D9-B3865142F1A4}"/>
    <w:embedBold r:id="rId7" w:fontKey="{012D422E-B850-4DDA-93F9-291C6AA6F8C9}"/>
  </w:font>
  <w:font w:name="Tahoma">
    <w:panose1 w:val="020B0604030504040204"/>
    <w:charset w:val="00"/>
    <w:family w:val="swiss"/>
    <w:pitch w:val="variable"/>
    <w:sig w:usb0="61002A87" w:usb1="80000000" w:usb2="00000008" w:usb3="00000000" w:csb0="000101FF" w:csb1="00000000"/>
    <w:embedRegular r:id="rId8" w:fontKey="{335FA0F4-E026-44E9-BCD1-8931DE66B7F2}"/>
  </w:font>
  <w:font w:name="Verdana">
    <w:panose1 w:val="020B0604030504040204"/>
    <w:charset w:val="00"/>
    <w:family w:val="swiss"/>
    <w:pitch w:val="variable"/>
    <w:sig w:usb0="20000287" w:usb1="00000000" w:usb2="00000000" w:usb3="00000000" w:csb0="0000019F" w:csb1="00000000"/>
    <w:embedRegular r:id="rId9" w:fontKey="{2BE56087-DE25-4877-A6F1-A37134B1D8AA}"/>
  </w:font>
  <w:font w:name="Cambria">
    <w:panose1 w:val="02040503050406030204"/>
    <w:charset w:val="00"/>
    <w:family w:val="roman"/>
    <w:pitch w:val="variable"/>
    <w:sig w:usb0="E00002FF" w:usb1="400004FF" w:usb2="00000000" w:usb3="00000000" w:csb0="0000019F" w:csb1="00000000"/>
    <w:embedRegular r:id="rId10" w:fontKey="{BBFA47B5-0785-4E8F-B188-B4A63AF0DA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30A" w:rsidRDefault="0065630A">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530B93">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530B93">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530B93">
      <w:rPr>
        <w:noProof/>
        <w:vanish/>
      </w:rPr>
      <w:t>2</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30A" w:rsidRDefault="0065630A" w:rsidP="00260E34"/>
  <w:p w:rsidR="0065630A" w:rsidRDefault="0065630A" w:rsidP="00260E34"/>
  <w:tbl>
    <w:tblPr>
      <w:tblW w:w="0" w:type="auto"/>
      <w:tblInd w:w="-2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tblGrid>
    <w:tr w:rsidR="0065630A" w:rsidRPr="00C41C80" w:rsidTr="00F32917">
      <w:tc>
        <w:tcPr>
          <w:tcW w:w="2410" w:type="dxa"/>
        </w:tcPr>
        <w:p w:rsidR="0065630A" w:rsidRDefault="0065630A" w:rsidP="002478F8">
          <w:pPr>
            <w:pStyle w:val="Template-Companyname"/>
            <w:rPr>
              <w:lang w:val="en-GB"/>
            </w:rPr>
          </w:pPr>
          <w:bookmarkStart w:id="43" w:name="bmkSecundaryLogo"/>
          <w:bookmarkEnd w:id="43"/>
        </w:p>
      </w:tc>
      <w:tc>
        <w:tcPr>
          <w:tcW w:w="2410" w:type="dxa"/>
        </w:tcPr>
        <w:p w:rsidR="0065630A" w:rsidRPr="005D1DF7" w:rsidRDefault="0065630A" w:rsidP="008868CF">
          <w:pPr>
            <w:pStyle w:val="Template-Companyname"/>
          </w:pPr>
          <w:bookmarkStart w:id="44" w:name="bmkOffName"/>
          <w:bookmarkStart w:id="45" w:name="HIFbmkOffName"/>
          <w:r w:rsidRPr="005D1DF7">
            <w:t>Health</w:t>
          </w:r>
          <w:bookmarkEnd w:id="44"/>
        </w:p>
        <w:p w:rsidR="0065630A" w:rsidRPr="005D1DF7" w:rsidRDefault="0065630A" w:rsidP="00954AA9">
          <w:pPr>
            <w:pStyle w:val="Template-Address"/>
          </w:pPr>
          <w:bookmarkStart w:id="46" w:name="AarhusUniversitet"/>
          <w:bookmarkEnd w:id="45"/>
          <w:r w:rsidRPr="005D1DF7">
            <w:t>Aarhus Universitet</w:t>
          </w:r>
          <w:bookmarkEnd w:id="46"/>
        </w:p>
        <w:p w:rsidR="0065630A" w:rsidRPr="005D1DF7" w:rsidRDefault="0065630A" w:rsidP="002478F8">
          <w:pPr>
            <w:pStyle w:val="Template-Address"/>
          </w:pPr>
          <w:bookmarkStart w:id="47" w:name="bmkOffOfficeID"/>
          <w:r w:rsidRPr="005D1DF7">
            <w:t>Vennelyst Boulevard 9</w:t>
          </w:r>
        </w:p>
        <w:p w:rsidR="0065630A" w:rsidRPr="00C41C80" w:rsidRDefault="0065630A" w:rsidP="002478F8">
          <w:pPr>
            <w:pStyle w:val="Template-Address"/>
            <w:rPr>
              <w:lang w:val="en-GB"/>
            </w:rPr>
          </w:pPr>
          <w:r>
            <w:rPr>
              <w:lang w:val="en-GB"/>
            </w:rPr>
            <w:t>8000 Aarhus C</w:t>
          </w:r>
          <w:bookmarkEnd w:id="47"/>
        </w:p>
      </w:tc>
      <w:tc>
        <w:tcPr>
          <w:tcW w:w="2410" w:type="dxa"/>
        </w:tcPr>
        <w:p w:rsidR="0065630A" w:rsidRPr="005D1DF7" w:rsidRDefault="0065630A" w:rsidP="008868CF">
          <w:pPr>
            <w:pStyle w:val="Template-Address"/>
            <w:rPr>
              <w:lang w:val="en-GB"/>
            </w:rPr>
          </w:pPr>
          <w:bookmarkStart w:id="48" w:name="bmkOvsTel"/>
          <w:bookmarkStart w:id="49" w:name="HIFbmkOffPhone"/>
          <w:r w:rsidRPr="005D1DF7">
            <w:rPr>
              <w:lang w:val="en-GB"/>
            </w:rPr>
            <w:t>Tlf.:</w:t>
          </w:r>
          <w:bookmarkEnd w:id="48"/>
          <w:r w:rsidRPr="005D1DF7">
            <w:rPr>
              <w:lang w:val="en-GB"/>
            </w:rPr>
            <w:t xml:space="preserve"> </w:t>
          </w:r>
          <w:bookmarkStart w:id="50" w:name="bmkOffPhone"/>
          <w:r w:rsidRPr="005D1DF7">
            <w:rPr>
              <w:lang w:val="en-GB"/>
            </w:rPr>
            <w:t>87150000</w:t>
          </w:r>
          <w:bookmarkEnd w:id="50"/>
        </w:p>
        <w:p w:rsidR="0065630A" w:rsidRPr="005D1DF7" w:rsidRDefault="0065630A" w:rsidP="008868CF">
          <w:pPr>
            <w:pStyle w:val="Template-Address"/>
            <w:rPr>
              <w:lang w:val="en-GB"/>
            </w:rPr>
          </w:pPr>
          <w:bookmarkStart w:id="51" w:name="bmkOvsFax"/>
          <w:bookmarkStart w:id="52" w:name="HIFbmkOffFax"/>
          <w:bookmarkEnd w:id="49"/>
          <w:r w:rsidRPr="005D1DF7">
            <w:rPr>
              <w:lang w:val="en-GB"/>
            </w:rPr>
            <w:t>Fax:</w:t>
          </w:r>
          <w:bookmarkEnd w:id="51"/>
          <w:r w:rsidRPr="005D1DF7">
            <w:rPr>
              <w:lang w:val="en-GB"/>
            </w:rPr>
            <w:t xml:space="preserve"> </w:t>
          </w:r>
          <w:bookmarkStart w:id="53" w:name="bmkOffFax"/>
          <w:r w:rsidRPr="005D1DF7">
            <w:rPr>
              <w:lang w:val="en-GB"/>
            </w:rPr>
            <w:t>86128316</w:t>
          </w:r>
          <w:bookmarkEnd w:id="53"/>
        </w:p>
        <w:p w:rsidR="0065630A" w:rsidRPr="005D1DF7" w:rsidRDefault="0065630A" w:rsidP="0015528B">
          <w:pPr>
            <w:pStyle w:val="Template-Address"/>
            <w:rPr>
              <w:lang w:val="en-GB"/>
            </w:rPr>
          </w:pPr>
          <w:bookmarkStart w:id="54" w:name="HIFbmkOffEmail"/>
          <w:bookmarkEnd w:id="52"/>
          <w:r w:rsidRPr="005D1DF7">
            <w:rPr>
              <w:lang w:val="en-GB"/>
            </w:rPr>
            <w:t xml:space="preserve">E-mail: </w:t>
          </w:r>
          <w:bookmarkStart w:id="55" w:name="bmkOffEmail"/>
          <w:r w:rsidRPr="005D1DF7">
            <w:rPr>
              <w:lang w:val="en-GB"/>
            </w:rPr>
            <w:t>sun@au.dk</w:t>
          </w:r>
          <w:bookmarkEnd w:id="55"/>
        </w:p>
        <w:p w:rsidR="0065630A" w:rsidRPr="00C41C80" w:rsidRDefault="0065630A" w:rsidP="0015528B">
          <w:pPr>
            <w:pStyle w:val="Template-Address"/>
            <w:rPr>
              <w:lang w:val="en-GB"/>
            </w:rPr>
          </w:pPr>
          <w:bookmarkStart w:id="56" w:name="bmkOffOfficeWww"/>
          <w:bookmarkEnd w:id="54"/>
          <w:r>
            <w:rPr>
              <w:lang w:val="en-GB"/>
            </w:rPr>
            <w:t>http://health.au.dk/</w:t>
          </w:r>
          <w:bookmarkEnd w:id="56"/>
        </w:p>
      </w:tc>
    </w:tr>
  </w:tbl>
  <w:p w:rsidR="0065630A" w:rsidRPr="006C3A1B" w:rsidRDefault="0065630A" w:rsidP="00260E34">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630A" w:rsidRDefault="0065630A">
      <w:r>
        <w:separator/>
      </w:r>
    </w:p>
  </w:footnote>
  <w:footnote w:type="continuationSeparator" w:id="0">
    <w:p w:rsidR="0065630A" w:rsidRDefault="00656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30A" w:rsidRDefault="0065630A" w:rsidP="002478F8">
    <w:pPr>
      <w:pStyle w:val="Sidehoved"/>
    </w:pPr>
    <w:r>
      <w:rPr>
        <w:noProof/>
        <w:lang w:eastAsia="da-DK"/>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2" name="Lærred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Freeform 34"/>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00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5"/>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00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ærred 3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4"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lScEA&#10;AADaAAAADwAAAGRycy9kb3ducmV2LnhtbESPXWvCMBSG7wX/QzjC7jTZLqZWUxnDgbAh+LH7s+a0&#10;KTYnpcls9+8XQfDy5f14eNebwTXiSl2oPWt4nikQxIU3NVcazqeP6QJEiMgGG8+k4Y8CbPLxaI2Z&#10;8T0f6HqMlUgjHDLUYGNsMylDYclhmPmWOHml7xzGJLtKmg77NO4a+aLUq3RYcyJYbOndUnE5/rrE&#10;NXu73Ku6+v7chvJHbnu1++q1fpoMbysQkYb4CN/bO6NhDrcr6Qb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pUn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0026"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5"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VF74A&#10;AADaAAAADwAAAGRycy9kb3ducmV2LnhtbERPTYvCMBC9L/gfwgheFk11RaQaRQTd3ZtWwevQjG2w&#10;mZQmtvXfbw4LHh/ve73tbSVaarxxrGA6SUAQ504bLhRcL4fxEoQPyBorx6TgRR62m8HHGlPtOj5T&#10;m4VCxBD2KSooQ6hTKX1ekkU/cTVx5O6usRgibAqpG+xiuK3kLEkW0qLh2FBiTfuS8kf2tAq+Xvz8&#10;/exPc2lu88yb7y5vj4VSo2G/W4EI1Ie3+N/9oxXErfFKvA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g1Re+AAAA2gAAAA8AAAAAAAAAAAAAAAAAmAIAAGRycy9kb3ducmV2&#10;LnhtbFBLBQYAAAAABAAEAPUAAACDAwAAAAA=&#10;" path="m2878,8160l,8160,8160,r,2892l2878,8160xe" fillcolor="#000026"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60288" behindDoc="0" locked="0" layoutInCell="1" allowOverlap="1">
              <wp:simplePos x="0" y="0"/>
              <wp:positionH relativeFrom="page">
                <wp:posOffset>709295</wp:posOffset>
              </wp:positionH>
              <wp:positionV relativeFrom="page">
                <wp:posOffset>784860</wp:posOffset>
              </wp:positionV>
              <wp:extent cx="6120130" cy="739140"/>
              <wp:effectExtent l="4445" t="3810" r="0" b="0"/>
              <wp:wrapNone/>
              <wp:docPr id="6"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30A" w:rsidRDefault="0065630A" w:rsidP="002478F8">
                          <w:pPr>
                            <w:pStyle w:val="Template-Parentlogoname"/>
                          </w:pPr>
                          <w:bookmarkStart w:id="3" w:name="bmkOffParent02"/>
                          <w:r>
                            <w:t>Health</w:t>
                          </w:r>
                          <w:bookmarkEnd w:id="3"/>
                        </w:p>
                        <w:p w:rsidR="0065630A" w:rsidRDefault="0065630A" w:rsidP="002478F8">
                          <w:pPr>
                            <w:pStyle w:val="Template-Unitnamelogoname"/>
                          </w:pPr>
                          <w:bookmarkStart w:id="4" w:name="bmkOffUnitName02"/>
                          <w:r>
                            <w:t>Aarhus Universitet</w:t>
                          </w:r>
                        </w:p>
                        <w:bookmarkEnd w:id="4"/>
                        <w:p w:rsidR="0065630A" w:rsidRDefault="0065630A" w:rsidP="002478F8">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55.85pt;margin-top:61.8pt;width:481.9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" filled="f" stroked="f">
              <v:textbox inset="0,0,0,0">
                <w:txbxContent>
                  <w:p w:rsidR="0065630A" w:rsidRDefault="0065630A" w:rsidP="002478F8">
                    <w:pPr>
                      <w:pStyle w:val="Template-Parentlogoname"/>
                    </w:pPr>
                    <w:bookmarkStart w:id="5" w:name="bmkOffParent02"/>
                    <w:r>
                      <w:t>Health</w:t>
                    </w:r>
                    <w:bookmarkEnd w:id="5"/>
                  </w:p>
                  <w:p w:rsidR="0065630A" w:rsidRDefault="0065630A" w:rsidP="002478F8">
                    <w:pPr>
                      <w:pStyle w:val="Template-Unitnamelogoname"/>
                    </w:pPr>
                    <w:bookmarkStart w:id="6" w:name="bmkOffUnitName02"/>
                    <w:r>
                      <w:t>Aarhus Universitet</w:t>
                    </w:r>
                  </w:p>
                  <w:bookmarkEnd w:id="6"/>
                  <w:p w:rsidR="0065630A" w:rsidRDefault="0065630A" w:rsidP="002478F8">
                    <w:pPr>
                      <w:pStyle w:val="Template-Unitnamelogoname"/>
                    </w:pPr>
                  </w:p>
                </w:txbxContent>
              </v:textbox>
              <w10:wrap anchorx="page" anchory="page"/>
            </v:shape>
          </w:pict>
        </mc:Fallback>
      </mc:AlternateContent>
    </w:r>
  </w:p>
  <w:p w:rsidR="0065630A" w:rsidRDefault="0065630A">
    <w:pPr>
      <w:pStyle w:val="Sidehoved"/>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1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5168" behindDoc="0" locked="0" layoutInCell="1" allowOverlap="1">
              <wp:simplePos x="0" y="0"/>
              <wp:positionH relativeFrom="page">
                <wp:posOffset>720090</wp:posOffset>
              </wp:positionH>
              <wp:positionV relativeFrom="page">
                <wp:posOffset>1526540</wp:posOffset>
              </wp:positionV>
              <wp:extent cx="890270" cy="1069340"/>
              <wp:effectExtent l="0" t="254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30A" w:rsidRDefault="0065630A" w:rsidP="00A11327">
                          <w:pPr>
                            <w:rPr>
                              <w:rStyle w:val="Sidetal"/>
                            </w:rPr>
                          </w:pPr>
                          <w:bookmarkStart w:id="5" w:name="bmkOvsPage_01"/>
                          <w:r w:rsidRPr="009224E3">
                            <w:rPr>
                              <w:rStyle w:val="Sidetal"/>
                            </w:rPr>
                            <w:t>Side</w:t>
                          </w:r>
                          <w:bookmarkEnd w:id="5"/>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530B9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530B93">
                            <w:rPr>
                              <w:rStyle w:val="Sidetal"/>
                              <w:noProof/>
                            </w:rPr>
                            <w:t>2</w:t>
                          </w:r>
                          <w:r>
                            <w:rPr>
                              <w:rStyle w:val="Sidetal"/>
                            </w:rPr>
                            <w:fldChar w:fldCharType="end"/>
                          </w:r>
                        </w:p>
                        <w:p w:rsidR="0065630A" w:rsidRPr="00192812" w:rsidRDefault="0065630A" w:rsidP="00B954B3">
                          <w:pPr>
                            <w:pStyle w:val="Template-Date"/>
                            <w:spacing w:line="260" w:lineRule="exact"/>
                            <w:rPr>
                              <w:rStyle w:val="Sidetal"/>
                            </w:rPr>
                          </w:pPr>
                          <w:r>
                            <w:rPr>
                              <w:lang w:eastAsia="da-DK"/>
                            </w:rPr>
                            <w:drawing>
                              <wp:inline distT="0" distB="0" distL="0" distR="0">
                                <wp:extent cx="353060" cy="151130"/>
                                <wp:effectExtent l="0" t="0" r="0" b="127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3060" cy="1511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6.7pt;margin-top:120.2pt;width:70.1pt;height:84.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WRY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" filled="f" stroked="f">
              <v:textbox inset="0,0,0,0">
                <w:txbxContent>
                  <w:p w:rsidR="0065630A" w:rsidRDefault="0065630A" w:rsidP="00A11327">
                    <w:pPr>
                      <w:rPr>
                        <w:rStyle w:val="Sidetal"/>
                      </w:rPr>
                    </w:pPr>
                    <w:bookmarkStart w:id="6" w:name="bmkOvsPage_01"/>
                    <w:r w:rsidRPr="009224E3">
                      <w:rPr>
                        <w:rStyle w:val="Sidetal"/>
                      </w:rPr>
                      <w:t>Side</w:t>
                    </w:r>
                    <w:bookmarkEnd w:id="6"/>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530B9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530B93">
                      <w:rPr>
                        <w:rStyle w:val="Sidetal"/>
                        <w:noProof/>
                      </w:rPr>
                      <w:t>2</w:t>
                    </w:r>
                    <w:r>
                      <w:rPr>
                        <w:rStyle w:val="Sidetal"/>
                      </w:rPr>
                      <w:fldChar w:fldCharType="end"/>
                    </w:r>
                  </w:p>
                  <w:p w:rsidR="0065630A" w:rsidRPr="00192812" w:rsidRDefault="0065630A" w:rsidP="00B954B3">
                    <w:pPr>
                      <w:pStyle w:val="Template-Date"/>
                      <w:spacing w:line="260" w:lineRule="exact"/>
                      <w:rPr>
                        <w:rStyle w:val="Sidetal"/>
                      </w:rPr>
                    </w:pPr>
                    <w:r>
                      <w:rPr>
                        <w:lang w:eastAsia="da-DK"/>
                      </w:rPr>
                      <w:drawing>
                        <wp:inline distT="0" distB="0" distL="0" distR="0">
                          <wp:extent cx="353060" cy="151130"/>
                          <wp:effectExtent l="0" t="0" r="0" b="1270"/>
                          <wp:docPr id="10" name="Billed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3060" cy="15113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30A" w:rsidRDefault="0065630A" w:rsidP="002478F8">
    <w:pPr>
      <w:pStyle w:val="Sidehoved"/>
    </w:pPr>
    <w:r>
      <w:rPr>
        <w:noProof/>
        <w:lang w:eastAsia="da-DK"/>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29"/>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00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0"/>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000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9" o:spid="_x0000_s1028" style="position:absolute;left:3048;top:1524;width:3048;height:1524;visibility:visible;mso-wrap-style:square;v-text-anchor:top" coordsize="8160,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CjSsEA&#10;AADaAAAADwAAAGRycy9kb3ducmV2LnhtbESPXWvCMBSG7wX/QzjC7jTZBqLVVMZwIGwIfuz+rDlt&#10;is1JaTLb/ftFELx8eT8e3vVmcI24UhdqzxqeZwoEceFNzZWG8+ljugARIrLBxjNp+KMAm3w8WmNm&#10;fM8Huh5jJdIIhww12BjbTMpQWHIYZr4lTl7pO4cxya6SpsM+jbtGvig1lw5rTgSLLb1bKi7HX5e4&#10;Zm+Xe1VX35/bUP7Iba92X73WT5PhbQUi0hAf4Xt7ZzS8wu1Kug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go0rBAAAA2gAAAA8AAAAAAAAAAAAAAAAAmAIAAGRycy9kb3du&#10;cmV2LnhtbFBLBQYAAAAABAAEAPUAAACGAw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0026"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0" o:spid="_x0000_s1029" style="position:absolute;width:3048;height:3048;visibility:visible;mso-wrap-style:square;v-text-anchor:top" coordsize="8160,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3fEsIA&#10;AADaAAAADwAAAGRycy9kb3ducmV2LnhtbESPQWvCQBSE74X+h+UVvBTdqEEkukopqPVW04LXR/aZ&#10;LGbfhuyaxH/fFYQeh5n5hllvB1uLjlpvHCuYThIQxIXThksFvz+78RKED8gaa8ek4E4etpvXlzVm&#10;2vV8oi4PpYgQ9hkqqEJoMil9UZFFP3ENcfQurrUYomxLqVvsI9zWcpYkC2nRcFyosKHPioprfrMK&#10;5ne+Hd+H71Sac5p7c+iLbl8qNXobPlYgAg3hP/xsf2kFKTyuxBs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d8SwgAAANoAAAAPAAAAAAAAAAAAAAAAAJgCAABkcnMvZG93&#10;bnJldi54bWxQSwUGAAAAAAQABAD1AAAAhwMAAAAA&#10;" path="m2878,8160l,8160,8160,r,2892l2878,8160xe" fillcolor="#000026"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simplePos x="0" y="0"/>
              <wp:positionH relativeFrom="page">
                <wp:posOffset>709295</wp:posOffset>
              </wp:positionH>
              <wp:positionV relativeFrom="page">
                <wp:posOffset>784860</wp:posOffset>
              </wp:positionV>
              <wp:extent cx="6120130" cy="739140"/>
              <wp:effectExtent l="4445" t="3810" r="0" b="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30A" w:rsidRDefault="0065630A" w:rsidP="002478F8">
                          <w:pPr>
                            <w:pStyle w:val="Template-Parentlogoname"/>
                          </w:pPr>
                          <w:bookmarkStart w:id="7" w:name="bmkOffParent"/>
                          <w:r>
                            <w:t>Health</w:t>
                          </w:r>
                          <w:bookmarkEnd w:id="7"/>
                        </w:p>
                        <w:p w:rsidR="0065630A" w:rsidRDefault="0065630A" w:rsidP="002478F8">
                          <w:pPr>
                            <w:pStyle w:val="Template-Unitnamelogoname"/>
                          </w:pPr>
                          <w:bookmarkStart w:id="8" w:name="bmkOffUnitName"/>
                          <w:r>
                            <w:t>Aarhus Universitet</w:t>
                          </w:r>
                        </w:p>
                        <w:bookmarkEnd w:id="8"/>
                        <w:p w:rsidR="0065630A" w:rsidRDefault="0065630A" w:rsidP="002478F8">
                          <w:pPr>
                            <w:pStyle w:val="Template-Unitnamelogo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55.85pt;margin-top:61.8pt;width:481.9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15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" filled="f" stroked="f">
              <v:textbox inset="0,0,0,0">
                <w:txbxContent>
                  <w:p w:rsidR="0065630A" w:rsidRDefault="0065630A" w:rsidP="002478F8">
                    <w:pPr>
                      <w:pStyle w:val="Template-Parentlogoname"/>
                    </w:pPr>
                    <w:bookmarkStart w:id="11" w:name="bmkOffParent"/>
                    <w:r>
                      <w:t>Health</w:t>
                    </w:r>
                    <w:bookmarkEnd w:id="11"/>
                  </w:p>
                  <w:p w:rsidR="0065630A" w:rsidRDefault="0065630A" w:rsidP="002478F8">
                    <w:pPr>
                      <w:pStyle w:val="Template-Unitnamelogoname"/>
                    </w:pPr>
                    <w:bookmarkStart w:id="12" w:name="bmkOffUnitName"/>
                    <w:r>
                      <w:t>Aarhus Universitet</w:t>
                    </w:r>
                  </w:p>
                  <w:bookmarkEnd w:id="12"/>
                  <w:p w:rsidR="0065630A" w:rsidRDefault="0065630A" w:rsidP="002478F8">
                    <w:pPr>
                      <w:pStyle w:val="Template-Unitnamelogoname"/>
                    </w:pPr>
                  </w:p>
                </w:txbxContent>
              </v:textbox>
              <w10:wrap anchorx="page" anchory="page"/>
            </v:shape>
          </w:pict>
        </mc:Fallback>
      </mc:AlternateContent>
    </w:r>
  </w:p>
  <w:p w:rsidR="0065630A" w:rsidRDefault="0065630A">
    <w:pPr>
      <w:pStyle w:val="Sidehoved"/>
    </w:pPr>
    <w:r>
      <w:rPr>
        <w:noProof/>
        <w:lang w:eastAsia="da-DK"/>
      </w:rPr>
      <w:drawing>
        <wp:anchor distT="0" distB="0" distL="114300" distR="114300" simplePos="0" relativeHeight="251656192"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4144" behindDoc="0" locked="0" layoutInCell="1" allowOverlap="1">
              <wp:simplePos x="0" y="0"/>
              <wp:positionH relativeFrom="page">
                <wp:posOffset>720090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30A" w:rsidRPr="005D1DF7" w:rsidRDefault="0065630A" w:rsidP="00747F6F">
                          <w:pPr>
                            <w:pStyle w:val="Template-Afdeling"/>
                            <w:rPr>
                              <w:vanish/>
                            </w:rPr>
                          </w:pPr>
                          <w:bookmarkStart w:id="9" w:name="bmkADAfdeling"/>
                          <w:bookmarkStart w:id="10" w:name="bmkOffAfdeling"/>
                          <w:bookmarkStart w:id="11" w:name="bmkADDepartment"/>
                          <w:bookmarkStart w:id="12" w:name="HIFbmkADDepartment"/>
                          <w:bookmarkEnd w:id="9"/>
                          <w:bookmarkEnd w:id="10"/>
                          <w:bookmarkEnd w:id="11"/>
                        </w:p>
                        <w:p w:rsidR="0065630A" w:rsidRPr="005D1DF7" w:rsidRDefault="0065630A" w:rsidP="00747F6F">
                          <w:pPr>
                            <w:pStyle w:val="Template"/>
                            <w:rPr>
                              <w:vanish/>
                            </w:rPr>
                          </w:pPr>
                        </w:p>
                        <w:p w:rsidR="0065630A" w:rsidRDefault="0065630A" w:rsidP="00747F6F">
                          <w:pPr>
                            <w:pStyle w:val="Template-NavnMellemnavn"/>
                          </w:pPr>
                          <w:bookmarkStart w:id="13" w:name="bmkADFirstName"/>
                          <w:bookmarkStart w:id="14" w:name="HIFbmkADFirstName"/>
                          <w:bookmarkEnd w:id="12"/>
                          <w:bookmarkEnd w:id="13"/>
                        </w:p>
                        <w:p w:rsidR="0065630A" w:rsidRPr="00851407" w:rsidRDefault="0065630A" w:rsidP="00747F6F">
                          <w:pPr>
                            <w:pStyle w:val="Template-Brugerinfo"/>
                            <w:rPr>
                              <w:b/>
                            </w:rPr>
                          </w:pPr>
                          <w:bookmarkStart w:id="15" w:name="bmkADLastName"/>
                          <w:bookmarkEnd w:id="15"/>
                        </w:p>
                        <w:bookmarkEnd w:id="14"/>
                        <w:p w:rsidR="0065630A" w:rsidRDefault="0065630A" w:rsidP="00747F6F">
                          <w:pPr>
                            <w:pStyle w:val="Template-Brugerinfo"/>
                          </w:pPr>
                        </w:p>
                        <w:p w:rsidR="0065630A" w:rsidRPr="005D1DF7" w:rsidRDefault="0065630A" w:rsidP="00747F6F">
                          <w:pPr>
                            <w:pStyle w:val="Template-Brugerinfo"/>
                          </w:pPr>
                          <w:bookmarkStart w:id="16" w:name="bmkADTitle"/>
                          <w:bookmarkStart w:id="17" w:name="HIFbmkADTitle"/>
                          <w:r w:rsidRPr="005D1DF7">
                            <w:t>Lise Lotte Steentoft, Uddannelsesrådgiver</w:t>
                          </w:r>
                          <w:bookmarkEnd w:id="16"/>
                        </w:p>
                        <w:p w:rsidR="0065630A" w:rsidRPr="005D1DF7" w:rsidRDefault="0065630A" w:rsidP="00747F6F">
                          <w:pPr>
                            <w:pStyle w:val="Template"/>
                          </w:pPr>
                        </w:p>
                        <w:p w:rsidR="0065630A" w:rsidRPr="00307E90" w:rsidRDefault="0065630A" w:rsidP="00873AA6">
                          <w:pPr>
                            <w:pStyle w:val="Template"/>
                          </w:pPr>
                          <w:bookmarkStart w:id="18" w:name="bmkOvsDate_01"/>
                          <w:bookmarkEnd w:id="17"/>
                          <w:r>
                            <w:t>Dato</w:t>
                          </w:r>
                          <w:bookmarkEnd w:id="18"/>
                          <w:r>
                            <w:t>: 11. juni 2012</w:t>
                          </w:r>
                        </w:p>
                        <w:p w:rsidR="0065630A" w:rsidRPr="005D1DF7" w:rsidRDefault="0065630A" w:rsidP="00873AA6">
                          <w:pPr>
                            <w:pStyle w:val="Template"/>
                            <w:rPr>
                              <w:vanish/>
                            </w:rPr>
                          </w:pPr>
                          <w:bookmarkStart w:id="19" w:name="bmkOvsSagsnr"/>
                          <w:bookmarkStart w:id="20" w:name="HIFbmkFldSagsnummer"/>
                          <w:r w:rsidRPr="005D1DF7">
                            <w:rPr>
                              <w:vanish/>
                            </w:rPr>
                            <w:t>Sagsnr</w:t>
                          </w:r>
                          <w:bookmarkEnd w:id="19"/>
                          <w:r w:rsidRPr="005D1DF7">
                            <w:rPr>
                              <w:vanish/>
                            </w:rPr>
                            <w:t xml:space="preserve">.: </w:t>
                          </w:r>
                          <w:bookmarkStart w:id="21" w:name="bmkFldSagsnummer"/>
                          <w:bookmarkEnd w:id="21"/>
                        </w:p>
                        <w:p w:rsidR="0065630A" w:rsidRPr="005D1DF7" w:rsidRDefault="0065630A" w:rsidP="00873AA6">
                          <w:pPr>
                            <w:pStyle w:val="Template"/>
                            <w:rPr>
                              <w:vanish/>
                            </w:rPr>
                          </w:pPr>
                          <w:bookmarkStart w:id="22" w:name="bmkOvsRef"/>
                          <w:bookmarkStart w:id="23" w:name="HIFbmkFldReference"/>
                          <w:bookmarkEnd w:id="20"/>
                          <w:r w:rsidRPr="005D1DF7">
                            <w:rPr>
                              <w:vanish/>
                            </w:rPr>
                            <w:t>Ref</w:t>
                          </w:r>
                          <w:bookmarkEnd w:id="22"/>
                          <w:r w:rsidRPr="005D1DF7">
                            <w:rPr>
                              <w:vanish/>
                            </w:rPr>
                            <w:t xml:space="preserve">: </w:t>
                          </w:r>
                          <w:bookmarkStart w:id="24" w:name="bmkFldReference"/>
                          <w:bookmarkEnd w:id="24"/>
                        </w:p>
                        <w:bookmarkEnd w:id="23"/>
                        <w:p w:rsidR="0065630A" w:rsidRPr="00C96CED" w:rsidRDefault="0065630A" w:rsidP="00873AA6">
                          <w:pPr>
                            <w:pStyle w:val="Template-Date"/>
                            <w:spacing w:line="260" w:lineRule="exact"/>
                          </w:pPr>
                          <w:r>
                            <w:rPr>
                              <w:lang w:eastAsia="da-DK"/>
                            </w:rPr>
                            <w:drawing>
                              <wp:inline distT="0" distB="0" distL="0" distR="0">
                                <wp:extent cx="353060" cy="151130"/>
                                <wp:effectExtent l="0" t="0" r="0" b="1270"/>
                                <wp:docPr id="9"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3060" cy="151130"/>
                                        </a:xfrm>
                                        <a:prstGeom prst="rect">
                                          <a:avLst/>
                                        </a:prstGeom>
                                        <a:noFill/>
                                        <a:ln>
                                          <a:noFill/>
                                        </a:ln>
                                      </pic:spPr>
                                    </pic:pic>
                                  </a:graphicData>
                                </a:graphic>
                              </wp:inline>
                            </w:drawing>
                          </w:r>
                        </w:p>
                        <w:p w:rsidR="0065630A" w:rsidRDefault="0065630A" w:rsidP="00873AA6">
                          <w:pPr>
                            <w:pStyle w:val="Template-Date"/>
                            <w:spacing w:line="120" w:lineRule="exact"/>
                          </w:pPr>
                        </w:p>
                        <w:p w:rsidR="0065630A" w:rsidRPr="00873AA6" w:rsidRDefault="0065630A" w:rsidP="00873AA6">
                          <w:pPr>
                            <w:pStyle w:val="Template-Date"/>
                            <w:rPr>
                              <w:rFonts w:ascii="Verdana" w:hAnsi="Verdana"/>
                              <w:noProof w:val="0"/>
                            </w:rPr>
                          </w:pPr>
                          <w:bookmarkStart w:id="25" w:name="bmkOvsPage"/>
                          <w:r>
                            <w:t>Side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30B93">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30B93">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56.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" filled="f" stroked="f">
              <v:textbox inset="0,0,0,0">
                <w:txbxContent>
                  <w:p w:rsidR="0065630A" w:rsidRPr="005D1DF7" w:rsidRDefault="0065630A" w:rsidP="00747F6F">
                    <w:pPr>
                      <w:pStyle w:val="Template-Afdeling"/>
                      <w:rPr>
                        <w:vanish/>
                      </w:rPr>
                    </w:pPr>
                    <w:bookmarkStart w:id="26" w:name="bmkADAfdeling"/>
                    <w:bookmarkStart w:id="27" w:name="bmkOffAfdeling"/>
                    <w:bookmarkStart w:id="28" w:name="bmkADDepartment"/>
                    <w:bookmarkStart w:id="29" w:name="HIFbmkADDepartment"/>
                    <w:bookmarkEnd w:id="26"/>
                    <w:bookmarkEnd w:id="27"/>
                    <w:bookmarkEnd w:id="28"/>
                  </w:p>
                  <w:p w:rsidR="0065630A" w:rsidRPr="005D1DF7" w:rsidRDefault="0065630A" w:rsidP="00747F6F">
                    <w:pPr>
                      <w:pStyle w:val="Template"/>
                      <w:rPr>
                        <w:vanish/>
                      </w:rPr>
                    </w:pPr>
                  </w:p>
                  <w:p w:rsidR="0065630A" w:rsidRDefault="0065630A" w:rsidP="00747F6F">
                    <w:pPr>
                      <w:pStyle w:val="Template-NavnMellemnavn"/>
                    </w:pPr>
                    <w:bookmarkStart w:id="30" w:name="bmkADFirstName"/>
                    <w:bookmarkStart w:id="31" w:name="HIFbmkADFirstName"/>
                    <w:bookmarkEnd w:id="29"/>
                    <w:bookmarkEnd w:id="30"/>
                  </w:p>
                  <w:p w:rsidR="0065630A" w:rsidRPr="00851407" w:rsidRDefault="0065630A" w:rsidP="00747F6F">
                    <w:pPr>
                      <w:pStyle w:val="Template-Brugerinfo"/>
                      <w:rPr>
                        <w:b/>
                      </w:rPr>
                    </w:pPr>
                    <w:bookmarkStart w:id="32" w:name="bmkADLastName"/>
                    <w:bookmarkEnd w:id="32"/>
                  </w:p>
                  <w:bookmarkEnd w:id="31"/>
                  <w:p w:rsidR="0065630A" w:rsidRDefault="0065630A" w:rsidP="00747F6F">
                    <w:pPr>
                      <w:pStyle w:val="Template-Brugerinfo"/>
                    </w:pPr>
                  </w:p>
                  <w:p w:rsidR="0065630A" w:rsidRPr="005D1DF7" w:rsidRDefault="0065630A" w:rsidP="00747F6F">
                    <w:pPr>
                      <w:pStyle w:val="Template-Brugerinfo"/>
                    </w:pPr>
                    <w:bookmarkStart w:id="33" w:name="bmkADTitle"/>
                    <w:bookmarkStart w:id="34" w:name="HIFbmkADTitle"/>
                    <w:r w:rsidRPr="005D1DF7">
                      <w:t>Lise Lotte Steentoft, Uddannelsesrådgiver</w:t>
                    </w:r>
                    <w:bookmarkEnd w:id="33"/>
                  </w:p>
                  <w:p w:rsidR="0065630A" w:rsidRPr="005D1DF7" w:rsidRDefault="0065630A" w:rsidP="00747F6F">
                    <w:pPr>
                      <w:pStyle w:val="Template"/>
                    </w:pPr>
                  </w:p>
                  <w:p w:rsidR="0065630A" w:rsidRPr="00307E90" w:rsidRDefault="0065630A" w:rsidP="00873AA6">
                    <w:pPr>
                      <w:pStyle w:val="Template"/>
                    </w:pPr>
                    <w:bookmarkStart w:id="35" w:name="bmkOvsDate_01"/>
                    <w:bookmarkEnd w:id="34"/>
                    <w:r>
                      <w:t>Dato</w:t>
                    </w:r>
                    <w:bookmarkEnd w:id="35"/>
                    <w:r>
                      <w:t>: 11. juni 2012</w:t>
                    </w:r>
                  </w:p>
                  <w:p w:rsidR="0065630A" w:rsidRPr="005D1DF7" w:rsidRDefault="0065630A" w:rsidP="00873AA6">
                    <w:pPr>
                      <w:pStyle w:val="Template"/>
                      <w:rPr>
                        <w:vanish/>
                      </w:rPr>
                    </w:pPr>
                    <w:bookmarkStart w:id="36" w:name="bmkOvsSagsnr"/>
                    <w:bookmarkStart w:id="37" w:name="HIFbmkFldSagsnummer"/>
                    <w:r w:rsidRPr="005D1DF7">
                      <w:rPr>
                        <w:vanish/>
                      </w:rPr>
                      <w:t>Sagsnr</w:t>
                    </w:r>
                    <w:bookmarkEnd w:id="36"/>
                    <w:r w:rsidRPr="005D1DF7">
                      <w:rPr>
                        <w:vanish/>
                      </w:rPr>
                      <w:t xml:space="preserve">.: </w:t>
                    </w:r>
                    <w:bookmarkStart w:id="38" w:name="bmkFldSagsnummer"/>
                    <w:bookmarkEnd w:id="38"/>
                  </w:p>
                  <w:p w:rsidR="0065630A" w:rsidRPr="005D1DF7" w:rsidRDefault="0065630A" w:rsidP="00873AA6">
                    <w:pPr>
                      <w:pStyle w:val="Template"/>
                      <w:rPr>
                        <w:vanish/>
                      </w:rPr>
                    </w:pPr>
                    <w:bookmarkStart w:id="39" w:name="bmkOvsRef"/>
                    <w:bookmarkStart w:id="40" w:name="HIFbmkFldReference"/>
                    <w:bookmarkEnd w:id="37"/>
                    <w:r w:rsidRPr="005D1DF7">
                      <w:rPr>
                        <w:vanish/>
                      </w:rPr>
                      <w:t>Ref</w:t>
                    </w:r>
                    <w:bookmarkEnd w:id="39"/>
                    <w:r w:rsidRPr="005D1DF7">
                      <w:rPr>
                        <w:vanish/>
                      </w:rPr>
                      <w:t xml:space="preserve">: </w:t>
                    </w:r>
                    <w:bookmarkStart w:id="41" w:name="bmkFldReference"/>
                    <w:bookmarkEnd w:id="41"/>
                  </w:p>
                  <w:bookmarkEnd w:id="40"/>
                  <w:p w:rsidR="0065630A" w:rsidRPr="00C96CED" w:rsidRDefault="0065630A" w:rsidP="00873AA6">
                    <w:pPr>
                      <w:pStyle w:val="Template-Date"/>
                      <w:spacing w:line="260" w:lineRule="exact"/>
                    </w:pPr>
                    <w:r>
                      <w:rPr>
                        <w:lang w:eastAsia="da-DK"/>
                      </w:rPr>
                      <w:drawing>
                        <wp:inline distT="0" distB="0" distL="0" distR="0">
                          <wp:extent cx="353060" cy="151130"/>
                          <wp:effectExtent l="0" t="0" r="0" b="1270"/>
                          <wp:docPr id="9" name="Billed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3060" cy="151130"/>
                                  </a:xfrm>
                                  <a:prstGeom prst="rect">
                                    <a:avLst/>
                                  </a:prstGeom>
                                  <a:noFill/>
                                  <a:ln>
                                    <a:noFill/>
                                  </a:ln>
                                </pic:spPr>
                              </pic:pic>
                            </a:graphicData>
                          </a:graphic>
                        </wp:inline>
                      </w:drawing>
                    </w:r>
                  </w:p>
                  <w:p w:rsidR="0065630A" w:rsidRDefault="0065630A" w:rsidP="00873AA6">
                    <w:pPr>
                      <w:pStyle w:val="Template-Date"/>
                      <w:spacing w:line="120" w:lineRule="exact"/>
                    </w:pPr>
                  </w:p>
                  <w:p w:rsidR="0065630A" w:rsidRPr="00873AA6" w:rsidRDefault="0065630A" w:rsidP="00873AA6">
                    <w:pPr>
                      <w:pStyle w:val="Template-Date"/>
                      <w:rPr>
                        <w:rFonts w:ascii="Verdana" w:hAnsi="Verdana"/>
                        <w:noProof w:val="0"/>
                      </w:rPr>
                    </w:pPr>
                    <w:bookmarkStart w:id="42" w:name="bmkOvsPage"/>
                    <w:r>
                      <w:t>Side</w:t>
                    </w:r>
                    <w:bookmarkEnd w:id="4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530B93">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530B93">
                      <w:rPr>
                        <w:rStyle w:val="Sidetal"/>
                      </w:rPr>
                      <w:t>2</w:t>
                    </w:r>
                    <w:r>
                      <w:rPr>
                        <w:rStyle w:val="Sidetal"/>
                        <w:noProof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A8362E8"/>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F5F71FD"/>
    <w:multiLevelType w:val="multilevel"/>
    <w:tmpl w:val="0406001D"/>
    <w:name w:val="HeadingNumbering"/>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75551F4"/>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0A80F75"/>
    <w:multiLevelType w:val="multilevel"/>
    <w:tmpl w:val="A3626516"/>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5">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nsid w:val="47926D84"/>
    <w:multiLevelType w:val="hybridMultilevel"/>
    <w:tmpl w:val="EA0A2D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0">
    <w:nsid w:val="765C7F8A"/>
    <w:multiLevelType w:val="hybridMultilevel"/>
    <w:tmpl w:val="F14C747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17"/>
  </w:num>
  <w:num w:numId="2">
    <w:abstractNumId w:val="12"/>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9"/>
  </w:num>
  <w:num w:numId="16">
    <w:abstractNumId w:val="14"/>
  </w:num>
  <w:num w:numId="17">
    <w:abstractNumId w:val="11"/>
  </w:num>
  <w:num w:numId="18">
    <w:abstractNumId w:val="10"/>
  </w:num>
  <w:num w:numId="19">
    <w:abstractNumId w:val="13"/>
  </w:num>
  <w:num w:numId="20">
    <w:abstractNumId w:val="20"/>
  </w:num>
  <w:num w:numId="21">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14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DF7"/>
    <w:rsid w:val="0000328D"/>
    <w:rsid w:val="00003B6C"/>
    <w:rsid w:val="00006AFD"/>
    <w:rsid w:val="00006C23"/>
    <w:rsid w:val="00051A09"/>
    <w:rsid w:val="00083CA9"/>
    <w:rsid w:val="00087773"/>
    <w:rsid w:val="00094D54"/>
    <w:rsid w:val="00097039"/>
    <w:rsid w:val="0009718E"/>
    <w:rsid w:val="000D1DE3"/>
    <w:rsid w:val="000D6CD2"/>
    <w:rsid w:val="000F02A6"/>
    <w:rsid w:val="00120D4B"/>
    <w:rsid w:val="00146DC7"/>
    <w:rsid w:val="00153477"/>
    <w:rsid w:val="0015528B"/>
    <w:rsid w:val="00182FA0"/>
    <w:rsid w:val="00192812"/>
    <w:rsid w:val="001A2209"/>
    <w:rsid w:val="001E0DFF"/>
    <w:rsid w:val="002171DE"/>
    <w:rsid w:val="00227E7F"/>
    <w:rsid w:val="00232538"/>
    <w:rsid w:val="00245A92"/>
    <w:rsid w:val="002478F8"/>
    <w:rsid w:val="00260E34"/>
    <w:rsid w:val="00267407"/>
    <w:rsid w:val="00267DB2"/>
    <w:rsid w:val="00271C6C"/>
    <w:rsid w:val="0029775F"/>
    <w:rsid w:val="002E326D"/>
    <w:rsid w:val="002E6FF9"/>
    <w:rsid w:val="002F3033"/>
    <w:rsid w:val="002F5402"/>
    <w:rsid w:val="00307579"/>
    <w:rsid w:val="00313F83"/>
    <w:rsid w:val="00361F20"/>
    <w:rsid w:val="003711E4"/>
    <w:rsid w:val="00382E80"/>
    <w:rsid w:val="00391A6C"/>
    <w:rsid w:val="003921DD"/>
    <w:rsid w:val="003D5E3D"/>
    <w:rsid w:val="003E4A18"/>
    <w:rsid w:val="003E6170"/>
    <w:rsid w:val="003E7D96"/>
    <w:rsid w:val="003F10F4"/>
    <w:rsid w:val="003F33BA"/>
    <w:rsid w:val="00402611"/>
    <w:rsid w:val="004062ED"/>
    <w:rsid w:val="00406756"/>
    <w:rsid w:val="0041142D"/>
    <w:rsid w:val="00423990"/>
    <w:rsid w:val="0043314E"/>
    <w:rsid w:val="00440C00"/>
    <w:rsid w:val="00443D5B"/>
    <w:rsid w:val="0044623E"/>
    <w:rsid w:val="00456317"/>
    <w:rsid w:val="0048777D"/>
    <w:rsid w:val="004A66E6"/>
    <w:rsid w:val="004A74B2"/>
    <w:rsid w:val="004B7890"/>
    <w:rsid w:val="004C208C"/>
    <w:rsid w:val="004D268F"/>
    <w:rsid w:val="004F0B15"/>
    <w:rsid w:val="00504494"/>
    <w:rsid w:val="00524DD1"/>
    <w:rsid w:val="00530B93"/>
    <w:rsid w:val="00547ACA"/>
    <w:rsid w:val="00572517"/>
    <w:rsid w:val="005726FD"/>
    <w:rsid w:val="005802EE"/>
    <w:rsid w:val="0059750E"/>
    <w:rsid w:val="005978B7"/>
    <w:rsid w:val="005D1DF7"/>
    <w:rsid w:val="005E13CA"/>
    <w:rsid w:val="005E6CB9"/>
    <w:rsid w:val="00635910"/>
    <w:rsid w:val="00641B24"/>
    <w:rsid w:val="0065630A"/>
    <w:rsid w:val="006B4CE3"/>
    <w:rsid w:val="006C3A1B"/>
    <w:rsid w:val="006D7B83"/>
    <w:rsid w:val="006E0F5F"/>
    <w:rsid w:val="00704F07"/>
    <w:rsid w:val="00714333"/>
    <w:rsid w:val="00721952"/>
    <w:rsid w:val="007264B9"/>
    <w:rsid w:val="00731229"/>
    <w:rsid w:val="00736658"/>
    <w:rsid w:val="00747F6F"/>
    <w:rsid w:val="00757BDC"/>
    <w:rsid w:val="00762F83"/>
    <w:rsid w:val="00773E7E"/>
    <w:rsid w:val="00775968"/>
    <w:rsid w:val="00795523"/>
    <w:rsid w:val="007955B4"/>
    <w:rsid w:val="00795981"/>
    <w:rsid w:val="007A64B8"/>
    <w:rsid w:val="007B0355"/>
    <w:rsid w:val="007E0484"/>
    <w:rsid w:val="007F121A"/>
    <w:rsid w:val="00806025"/>
    <w:rsid w:val="00814AFC"/>
    <w:rsid w:val="00825A1A"/>
    <w:rsid w:val="00852917"/>
    <w:rsid w:val="00863559"/>
    <w:rsid w:val="00873AA6"/>
    <w:rsid w:val="00877A78"/>
    <w:rsid w:val="008868CF"/>
    <w:rsid w:val="008A4E02"/>
    <w:rsid w:val="008E5BD1"/>
    <w:rsid w:val="0090088D"/>
    <w:rsid w:val="00930E78"/>
    <w:rsid w:val="0093783D"/>
    <w:rsid w:val="00947C62"/>
    <w:rsid w:val="00950C79"/>
    <w:rsid w:val="00953C9D"/>
    <w:rsid w:val="00954AA9"/>
    <w:rsid w:val="00961B44"/>
    <w:rsid w:val="00966E3C"/>
    <w:rsid w:val="00975CA9"/>
    <w:rsid w:val="009A5DA4"/>
    <w:rsid w:val="009C3A4A"/>
    <w:rsid w:val="009C473B"/>
    <w:rsid w:val="009C7904"/>
    <w:rsid w:val="00A01062"/>
    <w:rsid w:val="00A11327"/>
    <w:rsid w:val="00A14DFA"/>
    <w:rsid w:val="00A154E1"/>
    <w:rsid w:val="00A2162C"/>
    <w:rsid w:val="00A2299B"/>
    <w:rsid w:val="00A36231"/>
    <w:rsid w:val="00A569B2"/>
    <w:rsid w:val="00A721E6"/>
    <w:rsid w:val="00A74664"/>
    <w:rsid w:val="00A74EA6"/>
    <w:rsid w:val="00A861B5"/>
    <w:rsid w:val="00A91794"/>
    <w:rsid w:val="00A91CB9"/>
    <w:rsid w:val="00A93C57"/>
    <w:rsid w:val="00A96F24"/>
    <w:rsid w:val="00AA0190"/>
    <w:rsid w:val="00AA0EF9"/>
    <w:rsid w:val="00AA11FE"/>
    <w:rsid w:val="00AA69B2"/>
    <w:rsid w:val="00AB2E5C"/>
    <w:rsid w:val="00AB4E1D"/>
    <w:rsid w:val="00B15221"/>
    <w:rsid w:val="00B32457"/>
    <w:rsid w:val="00B5730D"/>
    <w:rsid w:val="00B60F23"/>
    <w:rsid w:val="00B84835"/>
    <w:rsid w:val="00B936B1"/>
    <w:rsid w:val="00B954B3"/>
    <w:rsid w:val="00BA56DF"/>
    <w:rsid w:val="00BC0F57"/>
    <w:rsid w:val="00BE7CAE"/>
    <w:rsid w:val="00BE7FBE"/>
    <w:rsid w:val="00BF3805"/>
    <w:rsid w:val="00C372A4"/>
    <w:rsid w:val="00C41C80"/>
    <w:rsid w:val="00C61BD8"/>
    <w:rsid w:val="00C62715"/>
    <w:rsid w:val="00C62763"/>
    <w:rsid w:val="00C627B1"/>
    <w:rsid w:val="00C96CED"/>
    <w:rsid w:val="00CB2ECE"/>
    <w:rsid w:val="00CD726C"/>
    <w:rsid w:val="00D227D0"/>
    <w:rsid w:val="00D31A8E"/>
    <w:rsid w:val="00D7661D"/>
    <w:rsid w:val="00D9564B"/>
    <w:rsid w:val="00DC0050"/>
    <w:rsid w:val="00DC1511"/>
    <w:rsid w:val="00DC3723"/>
    <w:rsid w:val="00DD5471"/>
    <w:rsid w:val="00DE3C16"/>
    <w:rsid w:val="00E36FDE"/>
    <w:rsid w:val="00E461F3"/>
    <w:rsid w:val="00E517A9"/>
    <w:rsid w:val="00E52AF8"/>
    <w:rsid w:val="00EA6633"/>
    <w:rsid w:val="00EE5AEB"/>
    <w:rsid w:val="00EF7D36"/>
    <w:rsid w:val="00F05149"/>
    <w:rsid w:val="00F078E4"/>
    <w:rsid w:val="00F158E3"/>
    <w:rsid w:val="00F32917"/>
    <w:rsid w:val="00F4463E"/>
    <w:rsid w:val="00F45004"/>
    <w:rsid w:val="00F76D16"/>
    <w:rsid w:val="00F86029"/>
    <w:rsid w:val="00FA31F3"/>
    <w:rsid w:val="00FB39F0"/>
    <w:rsid w:val="00FC2ABE"/>
    <w:rsid w:val="00FD06CB"/>
    <w:rsid w:val="00FE0DAB"/>
    <w:rsid w:val="00FF260D"/>
    <w:rsid w:val="00FF5E36"/>
    <w:rsid w:val="00FF75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rsid w:val="00E52AF8"/>
    <w:rPr>
      <w:rFonts w:ascii="Georgia" w:hAnsi="Georgia"/>
      <w:color w:val="87888A"/>
      <w:sz w:val="21"/>
      <w:u w:val="none"/>
    </w:rPr>
  </w:style>
  <w:style w:type="paragraph" w:styleId="Sidefod">
    <w:name w:val="footer"/>
    <w:basedOn w:val="Normal"/>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rsid w:val="00E52AF8"/>
    <w:pPr>
      <w:ind w:left="2410"/>
    </w:pPr>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rsid w:val="006B4CE3"/>
    <w:pPr>
      <w:jc w:val="right"/>
    </w:pPr>
    <w:rPr>
      <w:b/>
      <w:caps/>
      <w:sz w:val="22"/>
    </w:rPr>
  </w:style>
  <w:style w:type="paragraph" w:customStyle="1" w:styleId="Normal-Dokumentinfo">
    <w:name w:val="Normal - Dokument info"/>
    <w:basedOn w:val="Normal"/>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00026"/>
      <w:sz w:val="22"/>
    </w:rPr>
  </w:style>
  <w:style w:type="paragraph" w:customStyle="1" w:styleId="Template-Unitnamelogoname">
    <w:name w:val="Template - Unitname logoname"/>
    <w:basedOn w:val="Template-Parentlogoname"/>
    <w:rsid w:val="00947C62"/>
    <w:pPr>
      <w:spacing w:line="160" w:lineRule="atLeast"/>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paragraph" w:styleId="Listeafsnit">
    <w:name w:val="List Paragraph"/>
    <w:basedOn w:val="Normal"/>
    <w:uiPriority w:val="34"/>
    <w:qFormat/>
    <w:rsid w:val="00AA11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2AF8"/>
    <w:pPr>
      <w:spacing w:line="280" w:lineRule="atLeast"/>
    </w:pPr>
    <w:rPr>
      <w:rFonts w:ascii="Georgia" w:hAnsi="Georgia"/>
      <w:sz w:val="21"/>
      <w:szCs w:val="24"/>
      <w:lang w:eastAsia="en-US"/>
    </w:rPr>
  </w:style>
  <w:style w:type="paragraph" w:styleId="Overskrift1">
    <w:name w:val="heading 1"/>
    <w:basedOn w:val="Normal"/>
    <w:next w:val="Normal"/>
    <w:qFormat/>
    <w:rsid w:val="00773E7E"/>
    <w:pPr>
      <w:numPr>
        <w:numId w:val="16"/>
      </w:numPr>
      <w:outlineLvl w:val="0"/>
    </w:pPr>
    <w:rPr>
      <w:rFonts w:cs="Arial"/>
      <w:b/>
      <w:bCs/>
      <w:szCs w:val="32"/>
    </w:rPr>
  </w:style>
  <w:style w:type="paragraph" w:styleId="Overskrift2">
    <w:name w:val="heading 2"/>
    <w:basedOn w:val="Normal"/>
    <w:next w:val="Normal"/>
    <w:qFormat/>
    <w:rsid w:val="00773E7E"/>
    <w:pPr>
      <w:numPr>
        <w:ilvl w:val="1"/>
        <w:numId w:val="16"/>
      </w:numPr>
      <w:outlineLvl w:val="1"/>
    </w:pPr>
    <w:rPr>
      <w:rFonts w:cs="Arial"/>
      <w:bCs/>
      <w:iCs/>
      <w:szCs w:val="28"/>
    </w:rPr>
  </w:style>
  <w:style w:type="paragraph" w:styleId="Overskrift3">
    <w:name w:val="heading 3"/>
    <w:basedOn w:val="Normal"/>
    <w:next w:val="Normal"/>
    <w:qFormat/>
    <w:rsid w:val="00773E7E"/>
    <w:pPr>
      <w:numPr>
        <w:ilvl w:val="2"/>
        <w:numId w:val="16"/>
      </w:numPr>
      <w:outlineLvl w:val="2"/>
    </w:pPr>
    <w:rPr>
      <w:rFonts w:cs="Arial"/>
      <w:bCs/>
      <w:i/>
      <w:szCs w:val="26"/>
    </w:rPr>
  </w:style>
  <w:style w:type="paragraph" w:styleId="Overskrift4">
    <w:name w:val="heading 4"/>
    <w:basedOn w:val="Normal"/>
    <w:next w:val="Normal"/>
    <w:qFormat/>
    <w:rsid w:val="00773E7E"/>
    <w:pPr>
      <w:keepNext/>
      <w:numPr>
        <w:ilvl w:val="3"/>
        <w:numId w:val="16"/>
      </w:numPr>
      <w:outlineLvl w:val="3"/>
    </w:pPr>
    <w:rPr>
      <w:bCs/>
      <w:i/>
      <w:szCs w:val="28"/>
    </w:rPr>
  </w:style>
  <w:style w:type="paragraph" w:styleId="Overskrift5">
    <w:name w:val="heading 5"/>
    <w:basedOn w:val="Normal"/>
    <w:next w:val="Normal"/>
    <w:qFormat/>
    <w:rsid w:val="00773E7E"/>
    <w:pPr>
      <w:numPr>
        <w:ilvl w:val="4"/>
        <w:numId w:val="16"/>
      </w:numPr>
      <w:outlineLvl w:val="4"/>
    </w:pPr>
    <w:rPr>
      <w:bCs/>
      <w:iCs/>
      <w:szCs w:val="26"/>
    </w:rPr>
  </w:style>
  <w:style w:type="paragraph" w:styleId="Overskrift6">
    <w:name w:val="heading 6"/>
    <w:basedOn w:val="Normal"/>
    <w:next w:val="Normal"/>
    <w:qFormat/>
    <w:rsid w:val="00773E7E"/>
    <w:pPr>
      <w:numPr>
        <w:ilvl w:val="5"/>
        <w:numId w:val="16"/>
      </w:numPr>
      <w:outlineLvl w:val="5"/>
    </w:pPr>
    <w:rPr>
      <w:bCs/>
      <w:szCs w:val="22"/>
    </w:rPr>
  </w:style>
  <w:style w:type="paragraph" w:styleId="Overskrift7">
    <w:name w:val="heading 7"/>
    <w:basedOn w:val="Normal"/>
    <w:next w:val="Normal"/>
    <w:qFormat/>
    <w:rsid w:val="00773E7E"/>
    <w:pPr>
      <w:numPr>
        <w:ilvl w:val="6"/>
        <w:numId w:val="16"/>
      </w:numPr>
      <w:outlineLvl w:val="6"/>
    </w:pPr>
  </w:style>
  <w:style w:type="paragraph" w:styleId="Overskrift8">
    <w:name w:val="heading 8"/>
    <w:basedOn w:val="Normal"/>
    <w:next w:val="Normal"/>
    <w:qFormat/>
    <w:rsid w:val="00773E7E"/>
    <w:pPr>
      <w:numPr>
        <w:ilvl w:val="7"/>
        <w:numId w:val="16"/>
      </w:numPr>
      <w:outlineLvl w:val="7"/>
    </w:pPr>
    <w:rPr>
      <w:iCs/>
    </w:rPr>
  </w:style>
  <w:style w:type="paragraph" w:styleId="Overskrift9">
    <w:name w:val="heading 9"/>
    <w:basedOn w:val="Normal"/>
    <w:next w:val="Normal"/>
    <w:qFormat/>
    <w:rsid w:val="00773E7E"/>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E52AF8"/>
    <w:pPr>
      <w:numPr>
        <w:numId w:val="1"/>
      </w:numPr>
    </w:pPr>
  </w:style>
  <w:style w:type="numbering" w:styleId="1ai">
    <w:name w:val="Outline List 1"/>
    <w:basedOn w:val="Ingenoversigt"/>
    <w:semiHidden/>
    <w:rsid w:val="00E52AF8"/>
    <w:pPr>
      <w:numPr>
        <w:numId w:val="2"/>
      </w:numPr>
    </w:pPr>
  </w:style>
  <w:style w:type="numbering" w:styleId="ArtikelSektion">
    <w:name w:val="Outline List 3"/>
    <w:basedOn w:val="Ingenoversigt"/>
    <w:semiHidden/>
    <w:rsid w:val="00E52AF8"/>
    <w:pPr>
      <w:numPr>
        <w:numId w:val="3"/>
      </w:numPr>
    </w:pPr>
  </w:style>
  <w:style w:type="paragraph" w:styleId="Bloktekst">
    <w:name w:val="Block Text"/>
    <w:basedOn w:val="Normal"/>
    <w:semiHidden/>
    <w:rsid w:val="00E52AF8"/>
    <w:pPr>
      <w:spacing w:after="120"/>
      <w:ind w:left="1440" w:right="1440"/>
    </w:pPr>
  </w:style>
  <w:style w:type="paragraph" w:styleId="Brdtekst">
    <w:name w:val="Body Text"/>
    <w:basedOn w:val="Normal"/>
    <w:semiHidden/>
    <w:rsid w:val="00E52AF8"/>
    <w:pPr>
      <w:spacing w:after="120"/>
    </w:pPr>
  </w:style>
  <w:style w:type="paragraph" w:styleId="Brdtekst2">
    <w:name w:val="Body Text 2"/>
    <w:basedOn w:val="Normal"/>
    <w:semiHidden/>
    <w:rsid w:val="00E52AF8"/>
    <w:pPr>
      <w:spacing w:after="120" w:line="480" w:lineRule="auto"/>
    </w:pPr>
  </w:style>
  <w:style w:type="paragraph" w:styleId="Brdtekst3">
    <w:name w:val="Body Text 3"/>
    <w:basedOn w:val="Normal"/>
    <w:semiHidden/>
    <w:rsid w:val="00E52AF8"/>
    <w:pPr>
      <w:spacing w:after="120"/>
    </w:pPr>
    <w:rPr>
      <w:sz w:val="16"/>
      <w:szCs w:val="16"/>
    </w:rPr>
  </w:style>
  <w:style w:type="paragraph" w:styleId="Brdtekst-frstelinjeindrykning1">
    <w:name w:val="Body Text First Indent"/>
    <w:basedOn w:val="Brdtekst"/>
    <w:semiHidden/>
    <w:rsid w:val="00E52AF8"/>
    <w:pPr>
      <w:ind w:firstLine="210"/>
    </w:pPr>
  </w:style>
  <w:style w:type="paragraph" w:styleId="Brdtekstindrykning">
    <w:name w:val="Body Text Indent"/>
    <w:basedOn w:val="Normal"/>
    <w:semiHidden/>
    <w:rsid w:val="00E52AF8"/>
    <w:pPr>
      <w:spacing w:after="120"/>
      <w:ind w:left="283"/>
    </w:pPr>
  </w:style>
  <w:style w:type="paragraph" w:styleId="Brdtekst-frstelinjeindrykning2">
    <w:name w:val="Body Text First Indent 2"/>
    <w:basedOn w:val="Brdtekstindrykning"/>
    <w:semiHidden/>
    <w:rsid w:val="00E52AF8"/>
    <w:pPr>
      <w:ind w:firstLine="210"/>
    </w:pPr>
  </w:style>
  <w:style w:type="paragraph" w:styleId="Brdtekstindrykning2">
    <w:name w:val="Body Text Indent 2"/>
    <w:basedOn w:val="Normal"/>
    <w:semiHidden/>
    <w:rsid w:val="00E52AF8"/>
    <w:pPr>
      <w:spacing w:after="120" w:line="480" w:lineRule="auto"/>
      <w:ind w:left="283"/>
    </w:pPr>
  </w:style>
  <w:style w:type="paragraph" w:styleId="Brdtekstindrykning3">
    <w:name w:val="Body Text Indent 3"/>
    <w:basedOn w:val="Normal"/>
    <w:semiHidden/>
    <w:rsid w:val="00E52AF8"/>
    <w:pPr>
      <w:spacing w:after="120"/>
      <w:ind w:left="283"/>
    </w:pPr>
    <w:rPr>
      <w:sz w:val="16"/>
      <w:szCs w:val="16"/>
    </w:rPr>
  </w:style>
  <w:style w:type="paragraph" w:styleId="Billedtekst">
    <w:name w:val="caption"/>
    <w:basedOn w:val="Normal"/>
    <w:next w:val="Normal"/>
    <w:qFormat/>
    <w:rsid w:val="00E52AF8"/>
    <w:rPr>
      <w:b/>
      <w:bCs/>
      <w:sz w:val="16"/>
      <w:szCs w:val="20"/>
    </w:rPr>
  </w:style>
  <w:style w:type="paragraph" w:styleId="Sluthilsen">
    <w:name w:val="Closing"/>
    <w:basedOn w:val="Normal"/>
    <w:semiHidden/>
    <w:rsid w:val="00E52AF8"/>
    <w:pPr>
      <w:ind w:left="4252"/>
    </w:pPr>
  </w:style>
  <w:style w:type="paragraph" w:styleId="Dato">
    <w:name w:val="Date"/>
    <w:basedOn w:val="Normal"/>
    <w:next w:val="Normal"/>
    <w:semiHidden/>
    <w:rsid w:val="00E52AF8"/>
  </w:style>
  <w:style w:type="paragraph" w:styleId="E-mail-signatur">
    <w:name w:val="E-mail Signature"/>
    <w:basedOn w:val="Normal"/>
    <w:semiHidden/>
    <w:rsid w:val="00E52AF8"/>
  </w:style>
  <w:style w:type="character" w:styleId="Fremhv">
    <w:name w:val="Emphasis"/>
    <w:basedOn w:val="Standardskrifttypeiafsnit"/>
    <w:qFormat/>
    <w:rsid w:val="00E52AF8"/>
    <w:rPr>
      <w:i/>
      <w:iCs/>
    </w:rPr>
  </w:style>
  <w:style w:type="character" w:styleId="Slutnotehenvisning">
    <w:name w:val="endnote reference"/>
    <w:basedOn w:val="Standardskrifttypeiafsnit"/>
    <w:semiHidden/>
    <w:rsid w:val="00E52AF8"/>
    <w:rPr>
      <w:rFonts w:ascii="AU Passata" w:hAnsi="AU Passata"/>
      <w:color w:val="87888A"/>
      <w:sz w:val="14"/>
      <w:vertAlign w:val="superscript"/>
    </w:rPr>
  </w:style>
  <w:style w:type="paragraph" w:styleId="Slutnotetekst">
    <w:name w:val="endnote text"/>
    <w:basedOn w:val="Normal"/>
    <w:semiHidden/>
    <w:rsid w:val="00E52AF8"/>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E52AF8"/>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E52AF8"/>
    <w:rPr>
      <w:rFonts w:ascii="Arial" w:hAnsi="Arial" w:cs="Arial"/>
      <w:szCs w:val="20"/>
    </w:rPr>
  </w:style>
  <w:style w:type="character" w:styleId="Fodnotehenvisning">
    <w:name w:val="footnote reference"/>
    <w:basedOn w:val="Standardskrifttypeiafsnit"/>
    <w:semiHidden/>
    <w:rsid w:val="00E52AF8"/>
    <w:rPr>
      <w:rFonts w:ascii="AU Passata" w:hAnsi="AU Passata"/>
      <w:color w:val="87888A"/>
      <w:sz w:val="14"/>
      <w:vertAlign w:val="superscript"/>
    </w:rPr>
  </w:style>
  <w:style w:type="paragraph" w:styleId="Fodnotetekst">
    <w:name w:val="footnote text"/>
    <w:basedOn w:val="Normal"/>
    <w:semiHidden/>
    <w:rsid w:val="00E52AF8"/>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E52AF8"/>
  </w:style>
  <w:style w:type="paragraph" w:styleId="HTML-adresse">
    <w:name w:val="HTML Address"/>
    <w:basedOn w:val="Normal"/>
    <w:semiHidden/>
    <w:rsid w:val="00E52AF8"/>
    <w:rPr>
      <w:i/>
      <w:iCs/>
    </w:rPr>
  </w:style>
  <w:style w:type="character" w:styleId="HTML-citat">
    <w:name w:val="HTML Cite"/>
    <w:basedOn w:val="Standardskrifttypeiafsnit"/>
    <w:semiHidden/>
    <w:rsid w:val="00E52AF8"/>
    <w:rPr>
      <w:i/>
      <w:iCs/>
    </w:rPr>
  </w:style>
  <w:style w:type="character" w:styleId="HTML-kode">
    <w:name w:val="HTML Code"/>
    <w:basedOn w:val="Standardskrifttypeiafsnit"/>
    <w:semiHidden/>
    <w:rsid w:val="00E52AF8"/>
    <w:rPr>
      <w:rFonts w:ascii="Courier New" w:hAnsi="Courier New" w:cs="Courier New"/>
      <w:sz w:val="20"/>
      <w:szCs w:val="20"/>
    </w:rPr>
  </w:style>
  <w:style w:type="character" w:styleId="HTML-definition">
    <w:name w:val="HTML Definition"/>
    <w:basedOn w:val="Standardskrifttypeiafsnit"/>
    <w:semiHidden/>
    <w:rsid w:val="00E52AF8"/>
    <w:rPr>
      <w:i/>
      <w:iCs/>
    </w:rPr>
  </w:style>
  <w:style w:type="character" w:styleId="HTML-tastatur">
    <w:name w:val="HTML Keyboard"/>
    <w:basedOn w:val="Standardskrifttypeiafsnit"/>
    <w:semiHidden/>
    <w:rsid w:val="00E52AF8"/>
    <w:rPr>
      <w:rFonts w:ascii="Courier New" w:hAnsi="Courier New" w:cs="Courier New"/>
      <w:sz w:val="20"/>
      <w:szCs w:val="20"/>
    </w:rPr>
  </w:style>
  <w:style w:type="paragraph" w:styleId="FormateretHTML">
    <w:name w:val="HTML Preformatted"/>
    <w:basedOn w:val="Normal"/>
    <w:semiHidden/>
    <w:rsid w:val="00E52AF8"/>
    <w:rPr>
      <w:rFonts w:ascii="Courier New" w:hAnsi="Courier New" w:cs="Courier New"/>
      <w:szCs w:val="20"/>
    </w:rPr>
  </w:style>
  <w:style w:type="character" w:styleId="HTML-eksempel">
    <w:name w:val="HTML Sample"/>
    <w:basedOn w:val="Standardskrifttypeiafsnit"/>
    <w:semiHidden/>
    <w:rsid w:val="00E52AF8"/>
    <w:rPr>
      <w:rFonts w:ascii="Courier New" w:hAnsi="Courier New" w:cs="Courier New"/>
    </w:rPr>
  </w:style>
  <w:style w:type="character" w:styleId="HTML-skrivemaskine">
    <w:name w:val="HTML Typewriter"/>
    <w:basedOn w:val="Standardskrifttypeiafsnit"/>
    <w:semiHidden/>
    <w:rsid w:val="00E52AF8"/>
    <w:rPr>
      <w:rFonts w:ascii="Courier New" w:hAnsi="Courier New" w:cs="Courier New"/>
      <w:sz w:val="20"/>
      <w:szCs w:val="20"/>
    </w:rPr>
  </w:style>
  <w:style w:type="character" w:styleId="HTML-variabel">
    <w:name w:val="HTML Variable"/>
    <w:basedOn w:val="Standardskrifttypeiafsnit"/>
    <w:semiHidden/>
    <w:rsid w:val="00E52AF8"/>
    <w:rPr>
      <w:i/>
      <w:iCs/>
    </w:rPr>
  </w:style>
  <w:style w:type="character" w:styleId="Linjenummer">
    <w:name w:val="line number"/>
    <w:basedOn w:val="Standardskrifttypeiafsnit"/>
    <w:semiHidden/>
    <w:rsid w:val="00E52AF8"/>
  </w:style>
  <w:style w:type="paragraph" w:styleId="Opstilling">
    <w:name w:val="List"/>
    <w:basedOn w:val="Normal"/>
    <w:semiHidden/>
    <w:rsid w:val="00E52AF8"/>
    <w:pPr>
      <w:ind w:left="283" w:hanging="283"/>
    </w:pPr>
  </w:style>
  <w:style w:type="paragraph" w:styleId="Opstilling2">
    <w:name w:val="List 2"/>
    <w:basedOn w:val="Normal"/>
    <w:semiHidden/>
    <w:rsid w:val="00E52AF8"/>
    <w:pPr>
      <w:ind w:left="566" w:hanging="283"/>
    </w:pPr>
  </w:style>
  <w:style w:type="paragraph" w:styleId="Opstilling3">
    <w:name w:val="List 3"/>
    <w:basedOn w:val="Normal"/>
    <w:semiHidden/>
    <w:rsid w:val="00E52AF8"/>
    <w:pPr>
      <w:ind w:left="849" w:hanging="283"/>
    </w:pPr>
  </w:style>
  <w:style w:type="paragraph" w:styleId="Opstilling4">
    <w:name w:val="List 4"/>
    <w:basedOn w:val="Normal"/>
    <w:semiHidden/>
    <w:rsid w:val="00E52AF8"/>
    <w:pPr>
      <w:ind w:left="1132" w:hanging="283"/>
    </w:pPr>
  </w:style>
  <w:style w:type="paragraph" w:styleId="Opstilling5">
    <w:name w:val="List 5"/>
    <w:basedOn w:val="Normal"/>
    <w:semiHidden/>
    <w:rsid w:val="00E52AF8"/>
    <w:pPr>
      <w:ind w:left="1415" w:hanging="283"/>
    </w:pPr>
  </w:style>
  <w:style w:type="paragraph" w:styleId="Opstilling-punkttegn">
    <w:name w:val="List Bullet"/>
    <w:basedOn w:val="Normal"/>
    <w:semiHidden/>
    <w:rsid w:val="00E52AF8"/>
    <w:pPr>
      <w:numPr>
        <w:numId w:val="4"/>
      </w:numPr>
    </w:pPr>
  </w:style>
  <w:style w:type="paragraph" w:styleId="Opstilling-punkttegn2">
    <w:name w:val="List Bullet 2"/>
    <w:basedOn w:val="Normal"/>
    <w:semiHidden/>
    <w:rsid w:val="00E52AF8"/>
    <w:pPr>
      <w:numPr>
        <w:numId w:val="5"/>
      </w:numPr>
    </w:pPr>
  </w:style>
  <w:style w:type="paragraph" w:styleId="Opstilling-punkttegn3">
    <w:name w:val="List Bullet 3"/>
    <w:basedOn w:val="Normal"/>
    <w:semiHidden/>
    <w:rsid w:val="00E52AF8"/>
    <w:pPr>
      <w:numPr>
        <w:numId w:val="6"/>
      </w:numPr>
    </w:pPr>
  </w:style>
  <w:style w:type="paragraph" w:styleId="Opstilling-punkttegn4">
    <w:name w:val="List Bullet 4"/>
    <w:basedOn w:val="Normal"/>
    <w:semiHidden/>
    <w:rsid w:val="00E52AF8"/>
    <w:pPr>
      <w:numPr>
        <w:numId w:val="7"/>
      </w:numPr>
    </w:pPr>
  </w:style>
  <w:style w:type="paragraph" w:styleId="Opstilling-punkttegn5">
    <w:name w:val="List Bullet 5"/>
    <w:basedOn w:val="Normal"/>
    <w:semiHidden/>
    <w:rsid w:val="00E52AF8"/>
    <w:pPr>
      <w:numPr>
        <w:numId w:val="8"/>
      </w:numPr>
    </w:pPr>
  </w:style>
  <w:style w:type="paragraph" w:styleId="Opstilling-forts">
    <w:name w:val="List Continue"/>
    <w:basedOn w:val="Normal"/>
    <w:semiHidden/>
    <w:rsid w:val="00E52AF8"/>
    <w:pPr>
      <w:spacing w:after="120"/>
      <w:ind w:left="283"/>
    </w:pPr>
  </w:style>
  <w:style w:type="paragraph" w:styleId="Opstilling-forts2">
    <w:name w:val="List Continue 2"/>
    <w:basedOn w:val="Normal"/>
    <w:semiHidden/>
    <w:rsid w:val="00E52AF8"/>
    <w:pPr>
      <w:spacing w:after="120"/>
      <w:ind w:left="566"/>
    </w:pPr>
  </w:style>
  <w:style w:type="paragraph" w:styleId="Opstilling-forts3">
    <w:name w:val="List Continue 3"/>
    <w:basedOn w:val="Normal"/>
    <w:semiHidden/>
    <w:rsid w:val="00E52AF8"/>
    <w:pPr>
      <w:spacing w:after="120"/>
      <w:ind w:left="849"/>
    </w:pPr>
  </w:style>
  <w:style w:type="paragraph" w:styleId="Opstilling-forts4">
    <w:name w:val="List Continue 4"/>
    <w:basedOn w:val="Normal"/>
    <w:semiHidden/>
    <w:rsid w:val="00E52AF8"/>
    <w:pPr>
      <w:spacing w:after="120"/>
      <w:ind w:left="1132"/>
    </w:pPr>
  </w:style>
  <w:style w:type="paragraph" w:styleId="Opstilling-forts5">
    <w:name w:val="List Continue 5"/>
    <w:basedOn w:val="Normal"/>
    <w:semiHidden/>
    <w:rsid w:val="00E52AF8"/>
    <w:pPr>
      <w:spacing w:after="120"/>
      <w:ind w:left="1415"/>
    </w:pPr>
  </w:style>
  <w:style w:type="paragraph" w:styleId="Opstilling-talellerbogst">
    <w:name w:val="List Number"/>
    <w:basedOn w:val="Normal"/>
    <w:semiHidden/>
    <w:rsid w:val="00E52AF8"/>
    <w:pPr>
      <w:numPr>
        <w:numId w:val="9"/>
      </w:numPr>
    </w:pPr>
  </w:style>
  <w:style w:type="paragraph" w:styleId="Opstilling-talellerbogst2">
    <w:name w:val="List Number 2"/>
    <w:basedOn w:val="Normal"/>
    <w:semiHidden/>
    <w:rsid w:val="00E52AF8"/>
    <w:pPr>
      <w:numPr>
        <w:numId w:val="10"/>
      </w:numPr>
    </w:pPr>
  </w:style>
  <w:style w:type="paragraph" w:styleId="Opstilling-talellerbogst3">
    <w:name w:val="List Number 3"/>
    <w:basedOn w:val="Normal"/>
    <w:semiHidden/>
    <w:rsid w:val="00E52AF8"/>
    <w:pPr>
      <w:numPr>
        <w:numId w:val="11"/>
      </w:numPr>
    </w:pPr>
  </w:style>
  <w:style w:type="paragraph" w:styleId="Opstilling-talellerbogst4">
    <w:name w:val="List Number 4"/>
    <w:basedOn w:val="Normal"/>
    <w:semiHidden/>
    <w:rsid w:val="00E52AF8"/>
    <w:pPr>
      <w:numPr>
        <w:numId w:val="12"/>
      </w:numPr>
    </w:pPr>
  </w:style>
  <w:style w:type="paragraph" w:styleId="Opstilling-talellerbogst5">
    <w:name w:val="List Number 5"/>
    <w:basedOn w:val="Normal"/>
    <w:semiHidden/>
    <w:rsid w:val="00E52AF8"/>
    <w:pPr>
      <w:numPr>
        <w:numId w:val="13"/>
      </w:numPr>
    </w:pPr>
  </w:style>
  <w:style w:type="paragraph" w:styleId="Brevhoved">
    <w:name w:val="Message Header"/>
    <w:basedOn w:val="Normal"/>
    <w:semiHidden/>
    <w:rsid w:val="00E52AF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E52AF8"/>
    <w:rPr>
      <w:rFonts w:ascii="Times New Roman" w:hAnsi="Times New Roman"/>
      <w:sz w:val="24"/>
    </w:rPr>
  </w:style>
  <w:style w:type="paragraph" w:styleId="Normalindrykning">
    <w:name w:val="Normal Indent"/>
    <w:basedOn w:val="Normal"/>
    <w:semiHidden/>
    <w:rsid w:val="00E52AF8"/>
    <w:pPr>
      <w:ind w:left="1304"/>
    </w:pPr>
  </w:style>
  <w:style w:type="paragraph" w:styleId="Noteoverskrift">
    <w:name w:val="Note Heading"/>
    <w:basedOn w:val="Normal"/>
    <w:next w:val="Normal"/>
    <w:semiHidden/>
    <w:rsid w:val="00E52AF8"/>
  </w:style>
  <w:style w:type="paragraph" w:styleId="Almindeligtekst">
    <w:name w:val="Plain Text"/>
    <w:basedOn w:val="Normal"/>
    <w:semiHidden/>
    <w:rsid w:val="00E52AF8"/>
    <w:rPr>
      <w:rFonts w:ascii="Courier New" w:hAnsi="Courier New" w:cs="Courier New"/>
      <w:szCs w:val="20"/>
    </w:rPr>
  </w:style>
  <w:style w:type="paragraph" w:styleId="Starthilsen">
    <w:name w:val="Salutation"/>
    <w:basedOn w:val="Normal"/>
    <w:next w:val="Normal"/>
    <w:semiHidden/>
    <w:rsid w:val="00E52AF8"/>
  </w:style>
  <w:style w:type="paragraph" w:styleId="Underskrift">
    <w:name w:val="Signature"/>
    <w:basedOn w:val="Normal"/>
    <w:semiHidden/>
    <w:rsid w:val="00E52AF8"/>
    <w:pPr>
      <w:ind w:left="4252"/>
    </w:pPr>
  </w:style>
  <w:style w:type="character" w:styleId="Strk">
    <w:name w:val="Strong"/>
    <w:basedOn w:val="Standardskrifttypeiafsnit"/>
    <w:qFormat/>
    <w:rsid w:val="00E52AF8"/>
    <w:rPr>
      <w:b/>
      <w:bCs/>
    </w:rPr>
  </w:style>
  <w:style w:type="paragraph" w:styleId="Undertitel">
    <w:name w:val="Subtitle"/>
    <w:basedOn w:val="Normal"/>
    <w:qFormat/>
    <w:rsid w:val="00E52AF8"/>
    <w:pPr>
      <w:spacing w:after="60"/>
      <w:jc w:val="center"/>
      <w:outlineLvl w:val="1"/>
    </w:pPr>
    <w:rPr>
      <w:rFonts w:ascii="Arial" w:hAnsi="Arial" w:cs="Arial"/>
      <w:sz w:val="24"/>
    </w:rPr>
  </w:style>
  <w:style w:type="table" w:styleId="Tabel-3D-effekter1">
    <w:name w:val="Table 3D effects 1"/>
    <w:basedOn w:val="Tabel-Normal"/>
    <w:semiHidden/>
    <w:rsid w:val="00E52AF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E52AF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E52AF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E52AF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E52AF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E52AF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E52AF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E52AF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E52AF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E52AF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E52AF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E52AF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E52AF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E52AF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E52AF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E52AF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E52AF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E52AF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E52AF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E52AF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E52AF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E52AF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E52AF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E52AF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E52AF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E52AF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E52AF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E52AF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E52AF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E52A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E52AF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E52AF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E52AF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E52A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Web1">
    <w:name w:val="Table Web 1"/>
    <w:basedOn w:val="Tabel-Normal"/>
    <w:semiHidden/>
    <w:rsid w:val="00E52AF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E52AF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E52AF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704F07"/>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B5730D"/>
    <w:pPr>
      <w:tabs>
        <w:tab w:val="right" w:pos="7229"/>
      </w:tabs>
      <w:spacing w:before="120"/>
      <w:ind w:left="425" w:right="567" w:hanging="425"/>
    </w:pPr>
    <w:rPr>
      <w:b/>
    </w:rPr>
  </w:style>
  <w:style w:type="paragraph" w:styleId="Indholdsfortegnelse2">
    <w:name w:val="toc 2"/>
    <w:basedOn w:val="Normal"/>
    <w:next w:val="Normal"/>
    <w:semiHidden/>
    <w:rsid w:val="00E52AF8"/>
    <w:pPr>
      <w:tabs>
        <w:tab w:val="right" w:pos="7655"/>
      </w:tabs>
      <w:ind w:left="284" w:right="567"/>
    </w:pPr>
  </w:style>
  <w:style w:type="paragraph" w:styleId="Indholdsfortegnelse3">
    <w:name w:val="toc 3"/>
    <w:basedOn w:val="Normal"/>
    <w:next w:val="Normal"/>
    <w:semiHidden/>
    <w:rsid w:val="00E52AF8"/>
    <w:pPr>
      <w:tabs>
        <w:tab w:val="right" w:pos="7655"/>
      </w:tabs>
      <w:ind w:left="567" w:right="567"/>
    </w:pPr>
  </w:style>
  <w:style w:type="paragraph" w:styleId="Indholdsfortegnelse4">
    <w:name w:val="toc 4"/>
    <w:basedOn w:val="Normal"/>
    <w:next w:val="Normal"/>
    <w:semiHidden/>
    <w:rsid w:val="00E52AF8"/>
    <w:pPr>
      <w:tabs>
        <w:tab w:val="right" w:pos="7655"/>
      </w:tabs>
      <w:ind w:left="851" w:right="567"/>
    </w:pPr>
  </w:style>
  <w:style w:type="paragraph" w:styleId="Indholdsfortegnelse5">
    <w:name w:val="toc 5"/>
    <w:basedOn w:val="Normal"/>
    <w:next w:val="Normal"/>
    <w:semiHidden/>
    <w:rsid w:val="00E52AF8"/>
    <w:pPr>
      <w:tabs>
        <w:tab w:val="right" w:pos="7655"/>
      </w:tabs>
      <w:ind w:left="1134" w:right="567"/>
    </w:pPr>
  </w:style>
  <w:style w:type="character" w:styleId="BesgtHyperlink">
    <w:name w:val="FollowedHyperlink"/>
    <w:basedOn w:val="Standardskrifttypeiafsnit"/>
    <w:rsid w:val="00E52AF8"/>
    <w:rPr>
      <w:rFonts w:ascii="Georgia" w:hAnsi="Georgia"/>
      <w:color w:val="87888A"/>
      <w:sz w:val="21"/>
      <w:u w:val="none"/>
    </w:rPr>
  </w:style>
  <w:style w:type="paragraph" w:styleId="Sidefod">
    <w:name w:val="footer"/>
    <w:basedOn w:val="Normal"/>
    <w:rsid w:val="00E52AF8"/>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E52AF8"/>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rsid w:val="00E52AF8"/>
    <w:rPr>
      <w:rFonts w:ascii="Georgia" w:hAnsi="Georgia"/>
      <w:color w:val="03428E"/>
      <w:sz w:val="21"/>
      <w:u w:val="none"/>
    </w:rPr>
  </w:style>
  <w:style w:type="character" w:styleId="Sidetal">
    <w:name w:val="page number"/>
    <w:basedOn w:val="Standardskrifttypeiafsnit"/>
    <w:semiHidden/>
    <w:rsid w:val="00721952"/>
    <w:rPr>
      <w:rFonts w:ascii="AU Passata" w:hAnsi="AU Passata"/>
      <w:sz w:val="14"/>
    </w:rPr>
  </w:style>
  <w:style w:type="paragraph" w:customStyle="1" w:styleId="Normal-Bullet">
    <w:name w:val="Normal - Bullet"/>
    <w:basedOn w:val="Normal"/>
    <w:rsid w:val="00E52AF8"/>
    <w:pPr>
      <w:numPr>
        <w:numId w:val="14"/>
      </w:numPr>
    </w:pPr>
    <w:rPr>
      <w:lang w:val="en-GB"/>
    </w:rPr>
  </w:style>
  <w:style w:type="paragraph" w:styleId="Indholdsfortegnelse6">
    <w:name w:val="toc 6"/>
    <w:basedOn w:val="Normal"/>
    <w:next w:val="Normal"/>
    <w:semiHidden/>
    <w:rsid w:val="00E52AF8"/>
    <w:pPr>
      <w:tabs>
        <w:tab w:val="right" w:pos="7655"/>
      </w:tabs>
      <w:ind w:left="2268" w:right="567" w:hanging="1134"/>
    </w:pPr>
  </w:style>
  <w:style w:type="paragraph" w:styleId="Indholdsfortegnelse7">
    <w:name w:val="toc 7"/>
    <w:basedOn w:val="Normal"/>
    <w:next w:val="Normal"/>
    <w:semiHidden/>
    <w:rsid w:val="00E52AF8"/>
    <w:pPr>
      <w:tabs>
        <w:tab w:val="right" w:pos="7655"/>
      </w:tabs>
      <w:ind w:left="2268" w:right="567" w:hanging="1134"/>
    </w:pPr>
  </w:style>
  <w:style w:type="paragraph" w:styleId="Indholdsfortegnelse8">
    <w:name w:val="toc 8"/>
    <w:basedOn w:val="Normal"/>
    <w:next w:val="Normal"/>
    <w:semiHidden/>
    <w:rsid w:val="00E52AF8"/>
    <w:pPr>
      <w:tabs>
        <w:tab w:val="right" w:pos="7655"/>
      </w:tabs>
      <w:ind w:left="2268" w:right="567" w:hanging="1134"/>
    </w:pPr>
  </w:style>
  <w:style w:type="paragraph" w:styleId="Indholdsfortegnelse9">
    <w:name w:val="toc 9"/>
    <w:basedOn w:val="Normal"/>
    <w:next w:val="Normal"/>
    <w:semiHidden/>
    <w:rsid w:val="00E52AF8"/>
    <w:pPr>
      <w:tabs>
        <w:tab w:val="right" w:pos="7655"/>
      </w:tabs>
      <w:ind w:left="2268" w:right="567" w:hanging="1134"/>
    </w:pPr>
  </w:style>
  <w:style w:type="paragraph" w:customStyle="1" w:styleId="Normal-Numbering">
    <w:name w:val="Normal - Numbering"/>
    <w:basedOn w:val="Normal"/>
    <w:rsid w:val="00E52AF8"/>
    <w:pPr>
      <w:numPr>
        <w:numId w:val="15"/>
      </w:numPr>
    </w:pPr>
  </w:style>
  <w:style w:type="paragraph" w:customStyle="1" w:styleId="Normal-Tabletext">
    <w:name w:val="Normal - Table text"/>
    <w:basedOn w:val="Normal"/>
    <w:rsid w:val="00E52AF8"/>
    <w:pPr>
      <w:spacing w:line="220" w:lineRule="atLeast"/>
    </w:pPr>
    <w:rPr>
      <w:sz w:val="18"/>
    </w:rPr>
  </w:style>
  <w:style w:type="paragraph" w:customStyle="1" w:styleId="Normal-TableHeading">
    <w:name w:val="Normal - Table Heading"/>
    <w:basedOn w:val="Normal"/>
    <w:rsid w:val="00E52AF8"/>
    <w:pPr>
      <w:spacing w:line="260" w:lineRule="atLeast"/>
    </w:pPr>
    <w:rPr>
      <w:color w:val="03428E"/>
      <w:sz w:val="18"/>
    </w:rPr>
  </w:style>
  <w:style w:type="paragraph" w:customStyle="1" w:styleId="Normal-TableColomnHeading">
    <w:name w:val="Normal - Table Colomn Heading"/>
    <w:basedOn w:val="Normal"/>
    <w:rsid w:val="00E52AF8"/>
    <w:pPr>
      <w:spacing w:line="220" w:lineRule="atLeast"/>
    </w:pPr>
    <w:rPr>
      <w:color w:val="03428E"/>
      <w:sz w:val="18"/>
    </w:rPr>
  </w:style>
  <w:style w:type="table" w:customStyle="1" w:styleId="Table-Normal">
    <w:name w:val="Table - Normal"/>
    <w:basedOn w:val="Tabel-Normal"/>
    <w:semiHidden/>
    <w:rsid w:val="00E52AF8"/>
    <w:pPr>
      <w:spacing w:line="220" w:lineRule="atLeast"/>
    </w:pPr>
    <w:rPr>
      <w:rFonts w:ascii="Georgia" w:hAnsi="Georgia"/>
      <w:sz w:val="18"/>
    </w:rPr>
    <w:tblPr>
      <w:tblInd w:w="0" w:type="dxa"/>
      <w:tblCellMar>
        <w:top w:w="28" w:type="dxa"/>
        <w:left w:w="0" w:type="dxa"/>
        <w:bottom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E52AF8"/>
    <w:pPr>
      <w:jc w:val="right"/>
    </w:pPr>
  </w:style>
  <w:style w:type="paragraph" w:customStyle="1" w:styleId="Normal-TableNumbersTotal">
    <w:name w:val="Normal - Table Numbers Total"/>
    <w:basedOn w:val="Normal-TableNumbers"/>
    <w:rsid w:val="00E52AF8"/>
    <w:rPr>
      <w:b/>
    </w:rPr>
  </w:style>
  <w:style w:type="paragraph" w:customStyle="1" w:styleId="Template">
    <w:name w:val="Template"/>
    <w:link w:val="TemplateChar"/>
    <w:semiHidden/>
    <w:rsid w:val="007264B9"/>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E52AF8"/>
    <w:rPr>
      <w:b/>
    </w:rPr>
  </w:style>
  <w:style w:type="paragraph" w:customStyle="1" w:styleId="Template-Address">
    <w:name w:val="Template - Address"/>
    <w:basedOn w:val="Template"/>
    <w:semiHidden/>
    <w:rsid w:val="00E52AF8"/>
  </w:style>
  <w:style w:type="paragraph" w:customStyle="1" w:styleId="Template-Date">
    <w:name w:val="Template - Date"/>
    <w:basedOn w:val="Template-Address"/>
    <w:semiHidden/>
    <w:rsid w:val="00E52AF8"/>
  </w:style>
  <w:style w:type="table" w:styleId="Tabel-Gitter">
    <w:name w:val="Table Grid"/>
    <w:basedOn w:val="Tabel-Normal"/>
    <w:semiHidden/>
    <w:rsid w:val="00E52AF8"/>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Dokumentheading">
    <w:name w:val="Normal - Dokument heading"/>
    <w:basedOn w:val="Normal"/>
    <w:rsid w:val="00E52AF8"/>
    <w:pPr>
      <w:ind w:left="2410"/>
    </w:pPr>
    <w:rPr>
      <w:b/>
    </w:rPr>
  </w:style>
  <w:style w:type="paragraph" w:customStyle="1" w:styleId="Template-Afdeling">
    <w:name w:val="Template - Afdeling"/>
    <w:basedOn w:val="Template"/>
    <w:semiHidden/>
    <w:rsid w:val="00E52AF8"/>
    <w:rPr>
      <w:b/>
    </w:rPr>
  </w:style>
  <w:style w:type="paragraph" w:styleId="Listeoverfigurer">
    <w:name w:val="table of figures"/>
    <w:basedOn w:val="Normal"/>
    <w:next w:val="Normal"/>
    <w:semiHidden/>
    <w:rsid w:val="00E52AF8"/>
  </w:style>
  <w:style w:type="paragraph" w:customStyle="1" w:styleId="Template-NavnMellemnavn">
    <w:name w:val="Template - Navn/Mellemnavn"/>
    <w:basedOn w:val="Template"/>
    <w:semiHidden/>
    <w:rsid w:val="00E52AF8"/>
    <w:rPr>
      <w:b/>
    </w:rPr>
  </w:style>
  <w:style w:type="paragraph" w:customStyle="1" w:styleId="Template-Brugerinfo">
    <w:name w:val="Template - Bruger info"/>
    <w:basedOn w:val="Template"/>
    <w:link w:val="Template-BrugerinfoChar"/>
    <w:semiHidden/>
    <w:rsid w:val="00E52AF8"/>
  </w:style>
  <w:style w:type="paragraph" w:customStyle="1" w:styleId="Normal-DokumentNavn">
    <w:name w:val="Normal - Dokument Navn"/>
    <w:basedOn w:val="Normal"/>
    <w:rsid w:val="006B4CE3"/>
    <w:pPr>
      <w:jc w:val="right"/>
    </w:pPr>
    <w:rPr>
      <w:b/>
      <w:caps/>
      <w:sz w:val="22"/>
    </w:rPr>
  </w:style>
  <w:style w:type="paragraph" w:customStyle="1" w:styleId="Normal-Dokumentinfo">
    <w:name w:val="Normal - Dokument info"/>
    <w:basedOn w:val="Normal"/>
    <w:rsid w:val="006B4CE3"/>
    <w:rPr>
      <w:b/>
    </w:rPr>
  </w:style>
  <w:style w:type="character" w:customStyle="1" w:styleId="TemplateChar">
    <w:name w:val="Template Char"/>
    <w:basedOn w:val="Standardskrifttypeiafsnit"/>
    <w:link w:val="Template"/>
    <w:semiHidden/>
    <w:rsid w:val="007264B9"/>
    <w:rPr>
      <w:rFonts w:ascii="AU Passata" w:hAnsi="AU Passata"/>
      <w:noProof/>
      <w:spacing w:val="10"/>
      <w:sz w:val="14"/>
      <w:szCs w:val="24"/>
      <w:lang w:val="da-DK" w:eastAsia="en-US" w:bidi="ar-SA"/>
    </w:rPr>
  </w:style>
  <w:style w:type="character" w:customStyle="1" w:styleId="Template-BrugerinfoChar">
    <w:name w:val="Template - Bruger info Char"/>
    <w:basedOn w:val="TemplateChar"/>
    <w:link w:val="Template-Brugerinfo"/>
    <w:rsid w:val="003E4A18"/>
    <w:rPr>
      <w:rFonts w:ascii="AU Passata" w:hAnsi="AU Passata"/>
      <w:noProof/>
      <w:spacing w:val="10"/>
      <w:sz w:val="14"/>
      <w:szCs w:val="24"/>
      <w:lang w:val="da-DK" w:eastAsia="en-US" w:bidi="ar-SA"/>
    </w:rPr>
  </w:style>
  <w:style w:type="paragraph" w:customStyle="1" w:styleId="Template-Informationsoverskrift">
    <w:name w:val="Template - Informations overskrift"/>
    <w:basedOn w:val="Template"/>
    <w:next w:val="Normal"/>
    <w:semiHidden/>
    <w:rsid w:val="00E52AF8"/>
    <w:rPr>
      <w:b/>
    </w:rPr>
  </w:style>
  <w:style w:type="paragraph" w:customStyle="1" w:styleId="Template-Informationstekst">
    <w:name w:val="Template - Informations tekst"/>
    <w:basedOn w:val="Template"/>
    <w:semiHidden/>
    <w:rsid w:val="00E52AF8"/>
  </w:style>
  <w:style w:type="paragraph" w:customStyle="1" w:styleId="Template-Parentlogoname">
    <w:name w:val="Template - Parent logoname"/>
    <w:basedOn w:val="Template"/>
    <w:rsid w:val="00947C62"/>
    <w:pPr>
      <w:spacing w:line="240" w:lineRule="atLeast"/>
    </w:pPr>
    <w:rPr>
      <w:caps/>
      <w:color w:val="000026"/>
      <w:sz w:val="22"/>
    </w:rPr>
  </w:style>
  <w:style w:type="paragraph" w:customStyle="1" w:styleId="Template-Unitnamelogoname">
    <w:name w:val="Template - Unitname logoname"/>
    <w:basedOn w:val="Template-Parentlogoname"/>
    <w:rsid w:val="00947C62"/>
    <w:pPr>
      <w:spacing w:line="160" w:lineRule="atLeast"/>
    </w:pPr>
    <w:rPr>
      <w:sz w:val="14"/>
    </w:rPr>
  </w:style>
  <w:style w:type="paragraph" w:styleId="Markeringsbobletekst">
    <w:name w:val="Balloon Text"/>
    <w:basedOn w:val="Normal"/>
    <w:semiHidden/>
    <w:rsid w:val="00A14DFA"/>
    <w:rPr>
      <w:rFonts w:ascii="Tahoma" w:hAnsi="Tahoma" w:cs="Tahoma"/>
      <w:sz w:val="16"/>
      <w:szCs w:val="16"/>
    </w:rPr>
  </w:style>
  <w:style w:type="character" w:styleId="Kommentarhenvisning">
    <w:name w:val="annotation reference"/>
    <w:basedOn w:val="Standardskrifttypeiafsnit"/>
    <w:semiHidden/>
    <w:rsid w:val="00A14DFA"/>
    <w:rPr>
      <w:sz w:val="16"/>
      <w:szCs w:val="16"/>
    </w:rPr>
  </w:style>
  <w:style w:type="paragraph" w:styleId="Kommentartekst">
    <w:name w:val="annotation text"/>
    <w:basedOn w:val="Normal"/>
    <w:semiHidden/>
    <w:rsid w:val="00A14DFA"/>
    <w:rPr>
      <w:sz w:val="20"/>
      <w:szCs w:val="20"/>
    </w:rPr>
  </w:style>
  <w:style w:type="paragraph" w:styleId="Kommentaremne">
    <w:name w:val="annotation subject"/>
    <w:basedOn w:val="Kommentartekst"/>
    <w:next w:val="Kommentartekst"/>
    <w:semiHidden/>
    <w:rsid w:val="00A14DFA"/>
    <w:rPr>
      <w:b/>
      <w:bCs/>
    </w:rPr>
  </w:style>
  <w:style w:type="paragraph" w:styleId="Dokumentoversigt">
    <w:name w:val="Document Map"/>
    <w:basedOn w:val="Normal"/>
    <w:semiHidden/>
    <w:rsid w:val="00A14DFA"/>
    <w:pPr>
      <w:shd w:val="clear" w:color="auto" w:fill="000080"/>
    </w:pPr>
    <w:rPr>
      <w:rFonts w:ascii="Tahoma" w:hAnsi="Tahoma" w:cs="Tahoma"/>
      <w:sz w:val="20"/>
      <w:szCs w:val="20"/>
    </w:rPr>
  </w:style>
  <w:style w:type="paragraph" w:styleId="Indeks1">
    <w:name w:val="index 1"/>
    <w:basedOn w:val="Normal"/>
    <w:next w:val="Normal"/>
    <w:autoRedefine/>
    <w:semiHidden/>
    <w:rsid w:val="00A14DFA"/>
    <w:pPr>
      <w:ind w:left="210" w:hanging="210"/>
    </w:pPr>
  </w:style>
  <w:style w:type="paragraph" w:styleId="Indeks2">
    <w:name w:val="index 2"/>
    <w:basedOn w:val="Normal"/>
    <w:next w:val="Normal"/>
    <w:autoRedefine/>
    <w:semiHidden/>
    <w:rsid w:val="00A14DFA"/>
    <w:pPr>
      <w:ind w:left="420" w:hanging="210"/>
    </w:pPr>
  </w:style>
  <w:style w:type="paragraph" w:styleId="Indeks3">
    <w:name w:val="index 3"/>
    <w:basedOn w:val="Normal"/>
    <w:next w:val="Normal"/>
    <w:autoRedefine/>
    <w:semiHidden/>
    <w:rsid w:val="00A14DFA"/>
    <w:pPr>
      <w:ind w:left="630" w:hanging="210"/>
    </w:pPr>
  </w:style>
  <w:style w:type="paragraph" w:styleId="Indeks4">
    <w:name w:val="index 4"/>
    <w:basedOn w:val="Normal"/>
    <w:next w:val="Normal"/>
    <w:autoRedefine/>
    <w:semiHidden/>
    <w:rsid w:val="00A14DFA"/>
    <w:pPr>
      <w:ind w:left="840" w:hanging="210"/>
    </w:pPr>
  </w:style>
  <w:style w:type="paragraph" w:styleId="Indeks5">
    <w:name w:val="index 5"/>
    <w:basedOn w:val="Normal"/>
    <w:next w:val="Normal"/>
    <w:autoRedefine/>
    <w:semiHidden/>
    <w:rsid w:val="00A14DFA"/>
    <w:pPr>
      <w:ind w:left="1050" w:hanging="210"/>
    </w:pPr>
  </w:style>
  <w:style w:type="paragraph" w:styleId="Indeks6">
    <w:name w:val="index 6"/>
    <w:basedOn w:val="Normal"/>
    <w:next w:val="Normal"/>
    <w:autoRedefine/>
    <w:semiHidden/>
    <w:rsid w:val="00A14DFA"/>
    <w:pPr>
      <w:ind w:left="1260" w:hanging="210"/>
    </w:pPr>
  </w:style>
  <w:style w:type="paragraph" w:styleId="Indeks7">
    <w:name w:val="index 7"/>
    <w:basedOn w:val="Normal"/>
    <w:next w:val="Normal"/>
    <w:autoRedefine/>
    <w:semiHidden/>
    <w:rsid w:val="00A14DFA"/>
    <w:pPr>
      <w:ind w:left="1470" w:hanging="210"/>
    </w:pPr>
  </w:style>
  <w:style w:type="paragraph" w:styleId="Indeks8">
    <w:name w:val="index 8"/>
    <w:basedOn w:val="Normal"/>
    <w:next w:val="Normal"/>
    <w:autoRedefine/>
    <w:semiHidden/>
    <w:rsid w:val="00A14DFA"/>
    <w:pPr>
      <w:ind w:left="1680" w:hanging="210"/>
    </w:pPr>
  </w:style>
  <w:style w:type="paragraph" w:styleId="Indeks9">
    <w:name w:val="index 9"/>
    <w:basedOn w:val="Normal"/>
    <w:next w:val="Normal"/>
    <w:autoRedefine/>
    <w:semiHidden/>
    <w:rsid w:val="00A14DFA"/>
    <w:pPr>
      <w:ind w:left="1890" w:hanging="210"/>
    </w:pPr>
  </w:style>
  <w:style w:type="paragraph" w:styleId="Indeksoverskrift">
    <w:name w:val="index heading"/>
    <w:basedOn w:val="Normal"/>
    <w:next w:val="Indeks1"/>
    <w:semiHidden/>
    <w:rsid w:val="00A14DFA"/>
    <w:rPr>
      <w:rFonts w:ascii="Arial" w:hAnsi="Arial" w:cs="Arial"/>
      <w:b/>
      <w:bCs/>
    </w:rPr>
  </w:style>
  <w:style w:type="paragraph" w:styleId="Makrotekst">
    <w:name w:val="macro"/>
    <w:semiHidden/>
    <w:rsid w:val="00A14DFA"/>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A14DFA"/>
    <w:pPr>
      <w:ind w:left="210" w:hanging="210"/>
    </w:pPr>
  </w:style>
  <w:style w:type="paragraph" w:styleId="Citatoverskrift">
    <w:name w:val="toa heading"/>
    <w:basedOn w:val="Normal"/>
    <w:next w:val="Normal"/>
    <w:semiHidden/>
    <w:rsid w:val="00A14DFA"/>
    <w:pPr>
      <w:spacing w:before="120"/>
    </w:pPr>
    <w:rPr>
      <w:rFonts w:ascii="Arial" w:hAnsi="Arial" w:cs="Arial"/>
      <w:b/>
      <w:bCs/>
      <w:sz w:val="24"/>
    </w:rPr>
  </w:style>
  <w:style w:type="paragraph" w:styleId="Listeafsnit">
    <w:name w:val="List Paragraph"/>
    <w:basedOn w:val="Normal"/>
    <w:uiPriority w:val="34"/>
    <w:qFormat/>
    <w:rsid w:val="00AA11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LST\Application%20Data\Microsoft\Skabeloner\Referat.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Referat</Template>
  <TotalTime>263</TotalTime>
  <Pages>2</Pages>
  <Words>432</Words>
  <Characters>2646</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Liselotte Steentoft</dc:creator>
  <cp:lastModifiedBy>Liselotte Steentoft</cp:lastModifiedBy>
  <cp:revision>5</cp:revision>
  <cp:lastPrinted>2012-07-19T08:21:00Z</cp:lastPrinted>
  <dcterms:created xsi:type="dcterms:W3CDTF">2012-09-12T09:37:00Z</dcterms:created>
  <dcterms:modified xsi:type="dcterms:W3CDTF">2012-11-02T10:41:00Z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Standardprofil</vt:lpwstr>
  </property>
  <property fmtid="{D5CDD505-2E9C-101B-9397-08002B2CF9AE}" pid="3" name="CurrentOffice">
    <vt:lpwstr>2000</vt:lpwstr>
  </property>
  <property fmtid="{D5CDD505-2E9C-101B-9397-08002B2CF9AE}" pid="4" name="LogoFarve">
    <vt:lpwstr>blue</vt:lpwstr>
  </property>
</Properties>
</file>