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98128E" w:rsidRPr="00E904B8" w:rsidTr="00170875">
        <w:trPr>
          <w:trHeight w:val="3552"/>
        </w:trPr>
        <w:tc>
          <w:tcPr>
            <w:tcW w:w="8231" w:type="dxa"/>
          </w:tcPr>
          <w:p w:rsidR="0098128E" w:rsidRPr="00E904B8" w:rsidRDefault="00E904B8" w:rsidP="00695FDD">
            <w:pPr>
              <w:pStyle w:val="Normal-Dokumentinfo"/>
            </w:pPr>
            <w:bookmarkStart w:id="0" w:name="SD_LAN_Meetingon"/>
            <w:r w:rsidRPr="00E904B8">
              <w:t>Møde den</w:t>
            </w:r>
            <w:bookmarkEnd w:id="0"/>
            <w:r w:rsidR="0098128E" w:rsidRPr="00E904B8">
              <w:t xml:space="preserve">: </w:t>
            </w:r>
            <w:r w:rsidR="007F6F60">
              <w:t>15. december</w:t>
            </w:r>
            <w:r>
              <w:t xml:space="preserve"> 2014</w:t>
            </w:r>
          </w:p>
          <w:p w:rsidR="0098128E" w:rsidRPr="00E904B8" w:rsidRDefault="00E904B8" w:rsidP="00695FDD">
            <w:pPr>
              <w:pStyle w:val="Normal-Dokumentinfo"/>
            </w:pPr>
            <w:r>
              <w:t>Det Odontologiske Studienævn</w:t>
            </w:r>
          </w:p>
          <w:p w:rsidR="0098128E" w:rsidRPr="00E904B8" w:rsidRDefault="0098128E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  <w:bookmarkStart w:id="1" w:name="SD_LAN_Tilstede"/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F759C7" w:rsidRDefault="00F759C7" w:rsidP="00695FDD">
            <w:pPr>
              <w:pStyle w:val="Normal-Dokumentinfo"/>
            </w:pPr>
          </w:p>
          <w:bookmarkEnd w:id="1"/>
          <w:p w:rsidR="00D4427B" w:rsidRDefault="00304266" w:rsidP="00D4427B">
            <w:pPr>
              <w:ind w:left="1304" w:hanging="1304"/>
              <w:rPr>
                <w:sz w:val="22"/>
                <w:szCs w:val="22"/>
              </w:rPr>
            </w:pPr>
            <w:r w:rsidRPr="00BC2A57">
              <w:rPr>
                <w:b/>
                <w:sz w:val="22"/>
                <w:szCs w:val="22"/>
              </w:rPr>
              <w:t>Til stede:</w:t>
            </w:r>
            <w:r w:rsidR="00D4427B">
              <w:rPr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 xml:space="preserve">Eva Sidelmann Karring (studieleder og formand), </w:t>
            </w:r>
            <w:r w:rsidRPr="00BC2A57">
              <w:rPr>
                <w:sz w:val="22"/>
                <w:szCs w:val="22"/>
              </w:rPr>
              <w:t>Hanne Hintze (stedfor</w:t>
            </w:r>
            <w:r w:rsidR="007025BB">
              <w:rPr>
                <w:sz w:val="22"/>
                <w:szCs w:val="22"/>
              </w:rPr>
              <w:t>-</w:t>
            </w:r>
          </w:p>
          <w:p w:rsidR="00304266" w:rsidRPr="00D4427B" w:rsidRDefault="00D4427B" w:rsidP="00D4427B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træder), </w:t>
            </w:r>
            <w:r w:rsidR="00304266" w:rsidRPr="00BC2A57">
              <w:rPr>
                <w:rFonts w:cs="Arial"/>
                <w:sz w:val="22"/>
                <w:szCs w:val="22"/>
              </w:rPr>
              <w:t xml:space="preserve">Jes H. Nielsen (medlem), </w:t>
            </w:r>
            <w:r w:rsidR="00304266">
              <w:rPr>
                <w:rFonts w:cs="Arial"/>
                <w:sz w:val="22"/>
                <w:szCs w:val="22"/>
              </w:rPr>
              <w:t xml:space="preserve">Helle </w:t>
            </w:r>
            <w:r w:rsidR="00111A51">
              <w:rPr>
                <w:rFonts w:cs="Arial"/>
                <w:sz w:val="22"/>
                <w:szCs w:val="22"/>
              </w:rPr>
              <w:t xml:space="preserve">Tolboe (medlem), </w:t>
            </w:r>
            <w:r w:rsidR="00304266">
              <w:rPr>
                <w:rFonts w:cs="Arial"/>
                <w:sz w:val="22"/>
                <w:szCs w:val="22"/>
              </w:rPr>
              <w:t>Louisa Hornstrup</w:t>
            </w:r>
            <w:r w:rsidR="00304266" w:rsidRPr="00BC2A57">
              <w:rPr>
                <w:rFonts w:cs="Arial"/>
                <w:sz w:val="22"/>
                <w:szCs w:val="22"/>
              </w:rPr>
              <w:t xml:space="preserve"> (st</w:t>
            </w:r>
            <w:r w:rsidR="00304266" w:rsidRPr="00BC2A57">
              <w:rPr>
                <w:rFonts w:cs="Arial"/>
                <w:sz w:val="22"/>
                <w:szCs w:val="22"/>
              </w:rPr>
              <w:t>u</w:t>
            </w:r>
            <w:r w:rsidR="00304266" w:rsidRPr="00BC2A57">
              <w:rPr>
                <w:rFonts w:cs="Arial"/>
                <w:sz w:val="22"/>
                <w:szCs w:val="22"/>
              </w:rPr>
              <w:t>denter</w:t>
            </w:r>
            <w:r w:rsidR="00304266">
              <w:rPr>
                <w:rFonts w:cs="Arial"/>
                <w:sz w:val="22"/>
                <w:szCs w:val="22"/>
              </w:rPr>
              <w:t>medl</w:t>
            </w:r>
            <w:r w:rsidR="00304266" w:rsidRPr="00BC2A57">
              <w:rPr>
                <w:rFonts w:cs="Arial"/>
                <w:sz w:val="22"/>
                <w:szCs w:val="22"/>
              </w:rPr>
              <w:t>em</w:t>
            </w:r>
            <w:r w:rsidR="00304266">
              <w:rPr>
                <w:rFonts w:cs="Arial"/>
                <w:sz w:val="22"/>
                <w:szCs w:val="22"/>
              </w:rPr>
              <w:t xml:space="preserve">), </w:t>
            </w:r>
            <w:r w:rsidR="00304266" w:rsidRPr="00BC2A57">
              <w:rPr>
                <w:rFonts w:cs="Arial"/>
                <w:sz w:val="22"/>
                <w:szCs w:val="22"/>
              </w:rPr>
              <w:t>Maibritt Halkjær (studen</w:t>
            </w:r>
            <w:r w:rsidR="00304266">
              <w:rPr>
                <w:rFonts w:cs="Arial"/>
                <w:sz w:val="22"/>
                <w:szCs w:val="22"/>
              </w:rPr>
              <w:t>termedlem)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BC2A57">
              <w:rPr>
                <w:rFonts w:cs="Arial"/>
                <w:sz w:val="22"/>
                <w:szCs w:val="22"/>
              </w:rPr>
              <w:t>Julie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Christiansen (stude</w:t>
            </w:r>
            <w:r w:rsidRPr="00BC2A57">
              <w:rPr>
                <w:rFonts w:cs="Arial"/>
                <w:sz w:val="22"/>
                <w:szCs w:val="22"/>
              </w:rPr>
              <w:t>n</w:t>
            </w:r>
            <w:r w:rsidRPr="00BC2A57">
              <w:rPr>
                <w:rFonts w:cs="Arial"/>
                <w:sz w:val="22"/>
                <w:szCs w:val="22"/>
              </w:rPr>
              <w:t>termedlem</w:t>
            </w:r>
            <w:r>
              <w:rPr>
                <w:rFonts w:cs="Arial"/>
                <w:sz w:val="22"/>
                <w:szCs w:val="22"/>
              </w:rPr>
              <w:t xml:space="preserve"> og næstformand)</w:t>
            </w:r>
          </w:p>
          <w:p w:rsidR="00304266" w:rsidRPr="00BC2A57" w:rsidRDefault="00304266" w:rsidP="00304266">
            <w:pPr>
              <w:rPr>
                <w:sz w:val="22"/>
                <w:szCs w:val="22"/>
              </w:rPr>
            </w:pPr>
          </w:p>
          <w:p w:rsidR="00304266" w:rsidRPr="00BC2A57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Desuden deltog:</w:t>
            </w:r>
          </w:p>
          <w:p w:rsidR="00111A51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Gugge Smedegaard (timeplanlægger), </w:t>
            </w:r>
            <w:r w:rsidRPr="00BC2A57">
              <w:rPr>
                <w:rFonts w:cs="Arial"/>
                <w:sz w:val="22"/>
                <w:szCs w:val="22"/>
              </w:rPr>
              <w:t>Kasper Nedergaard (stu</w:t>
            </w:r>
            <w:r>
              <w:rPr>
                <w:rFonts w:cs="Arial"/>
                <w:sz w:val="22"/>
                <w:szCs w:val="22"/>
              </w:rPr>
              <w:t xml:space="preserve">dievejleder), </w:t>
            </w:r>
            <w:r w:rsidR="00111A51" w:rsidRPr="00BC2A57">
              <w:rPr>
                <w:rFonts w:cs="Arial"/>
                <w:sz w:val="22"/>
                <w:szCs w:val="22"/>
              </w:rPr>
              <w:t xml:space="preserve">Emilie </w:t>
            </w:r>
          </w:p>
          <w:p w:rsidR="00304266" w:rsidRPr="00BC2A57" w:rsidRDefault="00111A51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Leth Rasmussen (studievejleder)</w:t>
            </w:r>
          </w:p>
          <w:p w:rsidR="00304266" w:rsidRDefault="00304266" w:rsidP="00304266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</w:p>
          <w:p w:rsidR="00304266" w:rsidRPr="004B516B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 w:rsidRPr="003D46F3">
              <w:rPr>
                <w:rFonts w:cs="Arial"/>
                <w:b/>
                <w:sz w:val="22"/>
                <w:szCs w:val="22"/>
              </w:rPr>
              <w:t>Afbud fra: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111A51">
              <w:rPr>
                <w:rFonts w:cs="Arial"/>
                <w:sz w:val="22"/>
                <w:szCs w:val="22"/>
              </w:rPr>
              <w:t>Dorte Krogh Pedersen (studentermedlem)</w:t>
            </w:r>
          </w:p>
          <w:p w:rsidR="00D4427B" w:rsidRDefault="00D4427B" w:rsidP="00304266">
            <w:pPr>
              <w:rPr>
                <w:rFonts w:cs="Arial"/>
                <w:b/>
                <w:sz w:val="22"/>
                <w:szCs w:val="22"/>
              </w:rPr>
            </w:pPr>
          </w:p>
          <w:p w:rsidR="00304266" w:rsidRPr="00D4427B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Referat:</w:t>
            </w:r>
            <w:r w:rsidR="00D4427B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Lise Lotte Steentoft, studienævnssekretær</w:t>
            </w:r>
          </w:p>
          <w:p w:rsidR="0098128E" w:rsidRPr="00E904B8" w:rsidRDefault="0098128E" w:rsidP="00695FDD">
            <w:pPr>
              <w:pStyle w:val="Normal-Dokumentinfo"/>
            </w:pPr>
          </w:p>
        </w:tc>
        <w:tc>
          <w:tcPr>
            <w:tcW w:w="1820" w:type="dxa"/>
          </w:tcPr>
          <w:p w:rsidR="0098128E" w:rsidRPr="00E904B8" w:rsidRDefault="00E904B8" w:rsidP="00170875">
            <w:pPr>
              <w:pStyle w:val="DokumentNavn"/>
            </w:pPr>
            <w:bookmarkStart w:id="2" w:name="SD_LAN_MOM"/>
            <w:r w:rsidRPr="00E904B8">
              <w:t>Referat</w:t>
            </w:r>
            <w:bookmarkEnd w:id="2"/>
          </w:p>
        </w:tc>
      </w:tr>
    </w:tbl>
    <w:p w:rsidR="00576F9F" w:rsidRDefault="00576F9F" w:rsidP="00576F9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Dagsorden:</w:t>
      </w:r>
    </w:p>
    <w:p w:rsidR="007F6F60" w:rsidRDefault="007F6F60" w:rsidP="007F6F60">
      <w:pPr>
        <w:rPr>
          <w:rFonts w:cs="Arial"/>
          <w:sz w:val="22"/>
          <w:szCs w:val="22"/>
        </w:rPr>
      </w:pPr>
    </w:p>
    <w:p w:rsidR="007F6F60" w:rsidRDefault="007F6F60" w:rsidP="007F6F60">
      <w:pPr>
        <w:numPr>
          <w:ilvl w:val="0"/>
          <w:numId w:val="3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Undervisningsevaluering foråret 2014</w:t>
      </w:r>
    </w:p>
    <w:p w:rsidR="007F6F60" w:rsidRDefault="007F6F60" w:rsidP="007F6F60">
      <w:pPr>
        <w:numPr>
          <w:ilvl w:val="0"/>
          <w:numId w:val="3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Orientering</w:t>
      </w:r>
    </w:p>
    <w:p w:rsidR="007F6F60" w:rsidRDefault="007F6F60" w:rsidP="007F6F60">
      <w:pPr>
        <w:numPr>
          <w:ilvl w:val="0"/>
          <w:numId w:val="3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Eventuelt</w:t>
      </w:r>
    </w:p>
    <w:p w:rsidR="00E904B8" w:rsidRDefault="00E904B8" w:rsidP="00E904B8"/>
    <w:p w:rsidR="00E904B8" w:rsidRDefault="00E904B8" w:rsidP="00E904B8"/>
    <w:p w:rsidR="00E904B8" w:rsidRDefault="00D4427B" w:rsidP="00E904B8">
      <w:pPr>
        <w:rPr>
          <w:sz w:val="22"/>
          <w:szCs w:val="22"/>
        </w:rPr>
      </w:pPr>
      <w:r>
        <w:rPr>
          <w:sz w:val="22"/>
          <w:szCs w:val="22"/>
        </w:rPr>
        <w:t>Studielederen bød velkommen, og dagsordenen blev godkendt.</w:t>
      </w:r>
      <w:r w:rsidR="00635BE1">
        <w:rPr>
          <w:sz w:val="22"/>
          <w:szCs w:val="22"/>
        </w:rPr>
        <w:t xml:space="preserve"> Det blev aftalt, at, med mindre der kommer sager til</w:t>
      </w:r>
      <w:r w:rsidR="00111A51">
        <w:rPr>
          <w:sz w:val="22"/>
          <w:szCs w:val="22"/>
        </w:rPr>
        <w:t xml:space="preserve"> behandling, aflyses mødet i januar, </w:t>
      </w:r>
      <w:r w:rsidR="00635BE1">
        <w:rPr>
          <w:sz w:val="22"/>
          <w:szCs w:val="22"/>
        </w:rPr>
        <w:t xml:space="preserve">og </w:t>
      </w:r>
      <w:r w:rsidR="00111A51">
        <w:rPr>
          <w:sz w:val="22"/>
          <w:szCs w:val="22"/>
        </w:rPr>
        <w:t xml:space="preserve">at der primo februar, </w:t>
      </w:r>
      <w:r w:rsidR="00635BE1">
        <w:rPr>
          <w:sz w:val="22"/>
          <w:szCs w:val="22"/>
        </w:rPr>
        <w:t>indkaldes til konstituerende og ordinært</w:t>
      </w:r>
      <w:r w:rsidR="00111A51">
        <w:rPr>
          <w:sz w:val="22"/>
          <w:szCs w:val="22"/>
        </w:rPr>
        <w:t xml:space="preserve"> møde, med afholdelse</w:t>
      </w:r>
      <w:r w:rsidR="00635BE1">
        <w:rPr>
          <w:sz w:val="22"/>
          <w:szCs w:val="22"/>
        </w:rPr>
        <w:t xml:space="preserve"> sam</w:t>
      </w:r>
      <w:r w:rsidR="00111A51">
        <w:rPr>
          <w:sz w:val="22"/>
          <w:szCs w:val="22"/>
        </w:rPr>
        <w:t>me dag.</w:t>
      </w:r>
    </w:p>
    <w:p w:rsidR="00D4427B" w:rsidRDefault="00D4427B" w:rsidP="00E904B8">
      <w:pPr>
        <w:rPr>
          <w:sz w:val="22"/>
          <w:szCs w:val="22"/>
        </w:rPr>
      </w:pPr>
    </w:p>
    <w:p w:rsidR="00D4427B" w:rsidRDefault="00D4427B" w:rsidP="00E904B8">
      <w:pPr>
        <w:rPr>
          <w:sz w:val="22"/>
          <w:szCs w:val="22"/>
          <w:u w:val="single"/>
        </w:rPr>
      </w:pPr>
      <w:r w:rsidRPr="00D4427B">
        <w:rPr>
          <w:b/>
          <w:sz w:val="22"/>
          <w:szCs w:val="22"/>
        </w:rPr>
        <w:t>Ad pkt. 1:</w:t>
      </w:r>
      <w:r>
        <w:rPr>
          <w:sz w:val="22"/>
          <w:szCs w:val="22"/>
        </w:rPr>
        <w:t xml:space="preserve"> </w:t>
      </w:r>
      <w:r w:rsidR="00B81C32">
        <w:rPr>
          <w:sz w:val="22"/>
          <w:szCs w:val="22"/>
          <w:u w:val="single"/>
        </w:rPr>
        <w:t>Undervisningsevaluering foråret 2014</w:t>
      </w:r>
    </w:p>
    <w:p w:rsidR="0020305F" w:rsidRDefault="0020305F" w:rsidP="00E904B8">
      <w:pPr>
        <w:rPr>
          <w:sz w:val="22"/>
          <w:szCs w:val="22"/>
          <w:u w:val="single"/>
        </w:rPr>
      </w:pPr>
    </w:p>
    <w:p w:rsidR="00A208EF" w:rsidRPr="00A208EF" w:rsidRDefault="00A208EF" w:rsidP="00E904B8">
      <w:pPr>
        <w:rPr>
          <w:sz w:val="22"/>
          <w:szCs w:val="22"/>
        </w:rPr>
      </w:pPr>
      <w:r>
        <w:rPr>
          <w:sz w:val="22"/>
          <w:szCs w:val="22"/>
        </w:rPr>
        <w:t>Indledningsvis bragte de studerende i studienævnet et emne op, der omhandlede manglende gennemsigtighed i forhold til hvordan undervisningen annonceres.</w:t>
      </w:r>
    </w:p>
    <w:p w:rsidR="0020305F" w:rsidRDefault="00111A51" w:rsidP="00E904B8">
      <w:pPr>
        <w:rPr>
          <w:sz w:val="22"/>
          <w:szCs w:val="22"/>
        </w:rPr>
      </w:pPr>
      <w:r>
        <w:rPr>
          <w:sz w:val="22"/>
          <w:szCs w:val="22"/>
        </w:rPr>
        <w:t>Studienævnet</w:t>
      </w:r>
      <w:r w:rsidR="00507C98">
        <w:rPr>
          <w:sz w:val="22"/>
          <w:szCs w:val="22"/>
        </w:rPr>
        <w:t xml:space="preserve"> ønsker </w:t>
      </w:r>
      <w:r w:rsidR="00A208EF">
        <w:rPr>
          <w:sz w:val="22"/>
          <w:szCs w:val="22"/>
        </w:rPr>
        <w:t xml:space="preserve">derfor </w:t>
      </w:r>
      <w:r w:rsidR="00507C98">
        <w:rPr>
          <w:sz w:val="22"/>
          <w:szCs w:val="22"/>
        </w:rPr>
        <w:t>at få et overblik over</w:t>
      </w:r>
      <w:r>
        <w:rPr>
          <w:sz w:val="22"/>
          <w:szCs w:val="22"/>
        </w:rPr>
        <w:t>, hvilken</w:t>
      </w:r>
      <w:r w:rsidR="00507C98">
        <w:rPr>
          <w:sz w:val="22"/>
          <w:szCs w:val="22"/>
        </w:rPr>
        <w:t xml:space="preserve"> type undervisning der </w:t>
      </w:r>
      <w:r>
        <w:rPr>
          <w:sz w:val="22"/>
          <w:szCs w:val="22"/>
        </w:rPr>
        <w:t>af</w:t>
      </w:r>
      <w:r w:rsidR="00507C98">
        <w:rPr>
          <w:sz w:val="22"/>
          <w:szCs w:val="22"/>
        </w:rPr>
        <w:t>holdes</w:t>
      </w:r>
      <w:r>
        <w:rPr>
          <w:sz w:val="22"/>
          <w:szCs w:val="22"/>
        </w:rPr>
        <w:t xml:space="preserve"> i forhold til, hvad denne benævnes i Web-</w:t>
      </w:r>
      <w:proofErr w:type="spellStart"/>
      <w:r>
        <w:rPr>
          <w:sz w:val="22"/>
          <w:szCs w:val="22"/>
        </w:rPr>
        <w:t>Untis</w:t>
      </w:r>
      <w:proofErr w:type="spellEnd"/>
      <w:r>
        <w:rPr>
          <w:sz w:val="22"/>
          <w:szCs w:val="22"/>
        </w:rPr>
        <w:t>, idet der synes at være en uoverensstemmelse heri. De st</w:t>
      </w:r>
      <w:r w:rsidR="007B3B75">
        <w:rPr>
          <w:sz w:val="22"/>
          <w:szCs w:val="22"/>
        </w:rPr>
        <w:t>uderende i studienævnet bemærkede</w:t>
      </w:r>
      <w:r>
        <w:rPr>
          <w:sz w:val="22"/>
          <w:szCs w:val="22"/>
        </w:rPr>
        <w:t>, at den manglende gennemsigtighed kan resultere i, at man misser væsentlig undervi</w:t>
      </w:r>
      <w:r>
        <w:rPr>
          <w:sz w:val="22"/>
          <w:szCs w:val="22"/>
        </w:rPr>
        <w:t>s</w:t>
      </w:r>
      <w:r>
        <w:rPr>
          <w:sz w:val="22"/>
          <w:szCs w:val="22"/>
        </w:rPr>
        <w:t xml:space="preserve">ning, eller </w:t>
      </w:r>
      <w:r w:rsidR="00A208EF">
        <w:rPr>
          <w:sz w:val="22"/>
          <w:szCs w:val="22"/>
        </w:rPr>
        <w:t xml:space="preserve">at det </w:t>
      </w:r>
      <w:r>
        <w:rPr>
          <w:sz w:val="22"/>
          <w:szCs w:val="22"/>
        </w:rPr>
        <w:t xml:space="preserve">giver anledning til </w:t>
      </w:r>
      <w:r w:rsidR="000152C6">
        <w:rPr>
          <w:sz w:val="22"/>
          <w:szCs w:val="22"/>
        </w:rPr>
        <w:t>und</w:t>
      </w:r>
      <w:r w:rsidR="00A208EF">
        <w:rPr>
          <w:sz w:val="22"/>
          <w:szCs w:val="22"/>
        </w:rPr>
        <w:t>ren</w:t>
      </w:r>
      <w:r>
        <w:rPr>
          <w:sz w:val="22"/>
          <w:szCs w:val="22"/>
        </w:rPr>
        <w:t>, når undervisning aflyses</w:t>
      </w:r>
      <w:r w:rsidR="00A208EF">
        <w:rPr>
          <w:sz w:val="22"/>
          <w:szCs w:val="22"/>
        </w:rPr>
        <w:t xml:space="preserve"> uden videre.</w:t>
      </w:r>
      <w:r w:rsidR="00507C98">
        <w:rPr>
          <w:sz w:val="22"/>
          <w:szCs w:val="22"/>
        </w:rPr>
        <w:t xml:space="preserve"> Studieleder tager fat i </w:t>
      </w:r>
      <w:r w:rsidR="004D75C8">
        <w:rPr>
          <w:sz w:val="22"/>
          <w:szCs w:val="22"/>
        </w:rPr>
        <w:t>opgaven.</w:t>
      </w:r>
    </w:p>
    <w:p w:rsidR="004D75C8" w:rsidRDefault="004D75C8" w:rsidP="00E904B8">
      <w:pPr>
        <w:rPr>
          <w:sz w:val="22"/>
          <w:szCs w:val="22"/>
        </w:rPr>
      </w:pPr>
    </w:p>
    <w:p w:rsidR="00A208EF" w:rsidRDefault="00A208EF" w:rsidP="00E904B8">
      <w:pPr>
        <w:rPr>
          <w:sz w:val="22"/>
          <w:szCs w:val="22"/>
        </w:rPr>
      </w:pPr>
      <w:r>
        <w:rPr>
          <w:sz w:val="22"/>
          <w:szCs w:val="22"/>
        </w:rPr>
        <w:lastRenderedPageBreak/>
        <w:t>Her</w:t>
      </w:r>
      <w:r w:rsidR="003B582F">
        <w:rPr>
          <w:sz w:val="22"/>
          <w:szCs w:val="22"/>
        </w:rPr>
        <w:t>efter genoptog Studienævnet</w:t>
      </w:r>
      <w:r>
        <w:rPr>
          <w:sz w:val="22"/>
          <w:szCs w:val="22"/>
        </w:rPr>
        <w:t xml:space="preserve"> gennemgangen af undervisningsevalueringerne</w:t>
      </w:r>
      <w:r w:rsidR="006F4BA3">
        <w:rPr>
          <w:sz w:val="22"/>
          <w:szCs w:val="22"/>
        </w:rPr>
        <w:t xml:space="preserve"> fra foråret 2014</w:t>
      </w:r>
      <w:r w:rsidR="003B582F">
        <w:rPr>
          <w:sz w:val="22"/>
          <w:szCs w:val="22"/>
        </w:rPr>
        <w:t>, der</w:t>
      </w:r>
      <w:r w:rsidR="006F4BA3">
        <w:rPr>
          <w:sz w:val="22"/>
          <w:szCs w:val="22"/>
        </w:rPr>
        <w:t xml:space="preserve"> blev påbegyndt på </w:t>
      </w:r>
      <w:r>
        <w:rPr>
          <w:sz w:val="22"/>
          <w:szCs w:val="22"/>
        </w:rPr>
        <w:t xml:space="preserve">mødet den 17. </w:t>
      </w:r>
      <w:r w:rsidR="006F4BA3">
        <w:rPr>
          <w:sz w:val="22"/>
          <w:szCs w:val="22"/>
        </w:rPr>
        <w:t>november.</w:t>
      </w:r>
    </w:p>
    <w:p w:rsidR="006F4BA3" w:rsidRDefault="006F4BA3" w:rsidP="00E904B8">
      <w:pPr>
        <w:rPr>
          <w:sz w:val="22"/>
          <w:szCs w:val="22"/>
        </w:rPr>
      </w:pPr>
    </w:p>
    <w:p w:rsidR="006F4BA3" w:rsidRDefault="006F4BA3" w:rsidP="00E904B8">
      <w:pPr>
        <w:rPr>
          <w:sz w:val="22"/>
          <w:szCs w:val="22"/>
        </w:rPr>
      </w:pPr>
      <w:r>
        <w:rPr>
          <w:sz w:val="22"/>
          <w:szCs w:val="22"/>
        </w:rPr>
        <w:t xml:space="preserve">Studienævnet ønsker at indføre en ny procedure for, </w:t>
      </w:r>
      <w:r w:rsidR="003B582F">
        <w:rPr>
          <w:sz w:val="22"/>
          <w:szCs w:val="22"/>
        </w:rPr>
        <w:t>hvordan S</w:t>
      </w:r>
      <w:r>
        <w:rPr>
          <w:sz w:val="22"/>
          <w:szCs w:val="22"/>
        </w:rPr>
        <w:t>tudienævnet og de undervisningsansvarlige</w:t>
      </w:r>
      <w:r w:rsidR="003B582F">
        <w:rPr>
          <w:sz w:val="22"/>
          <w:szCs w:val="22"/>
        </w:rPr>
        <w:t xml:space="preserve"> med afsæt i undervisningsevalueringerne </w:t>
      </w:r>
      <w:r>
        <w:rPr>
          <w:sz w:val="22"/>
          <w:szCs w:val="22"/>
        </w:rPr>
        <w:t xml:space="preserve">i højere grad samarbejder </w:t>
      </w:r>
      <w:r w:rsidR="003B582F">
        <w:rPr>
          <w:sz w:val="22"/>
          <w:szCs w:val="22"/>
        </w:rPr>
        <w:t xml:space="preserve">om </w:t>
      </w:r>
      <w:r>
        <w:rPr>
          <w:sz w:val="22"/>
          <w:szCs w:val="22"/>
        </w:rPr>
        <w:t>kvalitetssik</w:t>
      </w:r>
      <w:r w:rsidR="003B582F">
        <w:rPr>
          <w:sz w:val="22"/>
          <w:szCs w:val="22"/>
        </w:rPr>
        <w:t>ring af</w:t>
      </w:r>
      <w:r>
        <w:rPr>
          <w:sz w:val="22"/>
          <w:szCs w:val="22"/>
        </w:rPr>
        <w:t xml:space="preserve"> undervisningen. De studerende i studienæ</w:t>
      </w:r>
      <w:r>
        <w:rPr>
          <w:sz w:val="22"/>
          <w:szCs w:val="22"/>
        </w:rPr>
        <w:t>v</w:t>
      </w:r>
      <w:r>
        <w:rPr>
          <w:sz w:val="22"/>
          <w:szCs w:val="22"/>
        </w:rPr>
        <w:t>net har</w:t>
      </w:r>
      <w:r w:rsidR="003B582F">
        <w:rPr>
          <w:sz w:val="22"/>
          <w:szCs w:val="22"/>
        </w:rPr>
        <w:t xml:space="preserve"> f.eks.</w:t>
      </w:r>
      <w:r>
        <w:rPr>
          <w:sz w:val="22"/>
          <w:szCs w:val="22"/>
        </w:rPr>
        <w:t xml:space="preserve"> mange kvalificerede input til udvikling, hvilket studienævnet gerne vil bringe i dialog med fagmiljøet.</w:t>
      </w:r>
      <w:r w:rsidR="003B582F">
        <w:rPr>
          <w:sz w:val="22"/>
          <w:szCs w:val="22"/>
        </w:rPr>
        <w:t xml:space="preserve"> Desuden får studienævnet kun søjlediagra</w:t>
      </w:r>
      <w:r w:rsidR="003B582F">
        <w:rPr>
          <w:sz w:val="22"/>
          <w:szCs w:val="22"/>
        </w:rPr>
        <w:t>m</w:t>
      </w:r>
      <w:r w:rsidR="003B582F">
        <w:rPr>
          <w:sz w:val="22"/>
          <w:szCs w:val="22"/>
        </w:rPr>
        <w:t>merne stillet til rådighed, og ikke de studerendes kommentarer fra evalueringe</w:t>
      </w:r>
      <w:r w:rsidR="003B582F">
        <w:rPr>
          <w:sz w:val="22"/>
          <w:szCs w:val="22"/>
        </w:rPr>
        <w:t>r</w:t>
      </w:r>
      <w:r w:rsidR="003B582F">
        <w:rPr>
          <w:sz w:val="22"/>
          <w:szCs w:val="22"/>
        </w:rPr>
        <w:t>ne, hvilket har svækket understøttelsen af indsigten i</w:t>
      </w:r>
      <w:r w:rsidR="007B3B75">
        <w:rPr>
          <w:sz w:val="22"/>
          <w:szCs w:val="22"/>
        </w:rPr>
        <w:t xml:space="preserve"> evalueringerne. </w:t>
      </w:r>
      <w:r w:rsidR="003B582F">
        <w:rPr>
          <w:sz w:val="22"/>
          <w:szCs w:val="22"/>
        </w:rPr>
        <w:t>Studieled</w:t>
      </w:r>
      <w:r w:rsidR="003B582F">
        <w:rPr>
          <w:sz w:val="22"/>
          <w:szCs w:val="22"/>
        </w:rPr>
        <w:t>e</w:t>
      </w:r>
      <w:r w:rsidR="003B582F">
        <w:rPr>
          <w:sz w:val="22"/>
          <w:szCs w:val="22"/>
        </w:rPr>
        <w:t>ren igangsætter arbejdet med at optimere samarbejdet med fagmi</w:t>
      </w:r>
      <w:r w:rsidR="003B582F">
        <w:rPr>
          <w:sz w:val="22"/>
          <w:szCs w:val="22"/>
        </w:rPr>
        <w:t>l</w:t>
      </w:r>
      <w:r w:rsidR="003B582F">
        <w:rPr>
          <w:sz w:val="22"/>
          <w:szCs w:val="22"/>
        </w:rPr>
        <w:t>jøet.</w:t>
      </w:r>
      <w:r>
        <w:rPr>
          <w:sz w:val="22"/>
          <w:szCs w:val="22"/>
        </w:rPr>
        <w:t xml:space="preserve"> </w:t>
      </w:r>
    </w:p>
    <w:p w:rsidR="00A208EF" w:rsidRPr="00507C98" w:rsidRDefault="00A208EF" w:rsidP="00E904B8">
      <w:pPr>
        <w:rPr>
          <w:sz w:val="22"/>
          <w:szCs w:val="22"/>
        </w:rPr>
      </w:pPr>
    </w:p>
    <w:p w:rsidR="007025BB" w:rsidRDefault="007025BB" w:rsidP="007025BB">
      <w:pPr>
        <w:rPr>
          <w:sz w:val="22"/>
          <w:szCs w:val="22"/>
        </w:rPr>
      </w:pPr>
      <w:r w:rsidRPr="00A4241E">
        <w:rPr>
          <w:b/>
          <w:sz w:val="22"/>
          <w:szCs w:val="22"/>
        </w:rPr>
        <w:t>Ad pkt. 2</w:t>
      </w:r>
      <w:r w:rsidR="00B81C32">
        <w:rPr>
          <w:sz w:val="22"/>
          <w:szCs w:val="22"/>
        </w:rPr>
        <w:t xml:space="preserve"> Orientering</w:t>
      </w:r>
    </w:p>
    <w:p w:rsidR="003036E1" w:rsidRDefault="003036E1" w:rsidP="007025BB">
      <w:pPr>
        <w:rPr>
          <w:sz w:val="22"/>
          <w:szCs w:val="22"/>
        </w:rPr>
      </w:pPr>
    </w:p>
    <w:p w:rsidR="003036E1" w:rsidRPr="007025BB" w:rsidRDefault="003B582F" w:rsidP="007025BB">
      <w:pPr>
        <w:rPr>
          <w:sz w:val="22"/>
          <w:szCs w:val="22"/>
        </w:rPr>
      </w:pPr>
      <w:r>
        <w:rPr>
          <w:sz w:val="22"/>
          <w:szCs w:val="22"/>
        </w:rPr>
        <w:t xml:space="preserve">Studielederen ønsker fremover som et fast punkt, at orientere Studienævnet om arbejdet i </w:t>
      </w:r>
      <w:r w:rsidR="006D0381">
        <w:rPr>
          <w:sz w:val="22"/>
          <w:szCs w:val="22"/>
        </w:rPr>
        <w:t>”S</w:t>
      </w:r>
      <w:r>
        <w:rPr>
          <w:sz w:val="22"/>
          <w:szCs w:val="22"/>
        </w:rPr>
        <w:t>tudiel</w:t>
      </w:r>
      <w:r w:rsidR="006D0381">
        <w:rPr>
          <w:sz w:val="22"/>
          <w:szCs w:val="22"/>
        </w:rPr>
        <w:t>e</w:t>
      </w:r>
      <w:r>
        <w:rPr>
          <w:sz w:val="22"/>
          <w:szCs w:val="22"/>
        </w:rPr>
        <w:t>derforum</w:t>
      </w:r>
      <w:r w:rsidR="006D0381">
        <w:rPr>
          <w:sz w:val="22"/>
          <w:szCs w:val="22"/>
        </w:rPr>
        <w:t>”. Mange af punkterne, der drøftes der, er forløbere for Studienævnenes arbejde, hvorfor det er relevant at forberede studienævnet herpå. Studienævnet tog imod dette tilbud.</w:t>
      </w:r>
    </w:p>
    <w:p w:rsidR="007025BB" w:rsidRDefault="007025BB" w:rsidP="007025BB"/>
    <w:p w:rsidR="00A4241E" w:rsidRDefault="00A4241E" w:rsidP="00A4241E">
      <w:pPr>
        <w:rPr>
          <w:rFonts w:cs="Arial"/>
          <w:sz w:val="22"/>
          <w:szCs w:val="22"/>
          <w:u w:val="single"/>
        </w:rPr>
      </w:pPr>
      <w:r w:rsidRPr="00A4241E">
        <w:rPr>
          <w:b/>
          <w:sz w:val="22"/>
          <w:szCs w:val="22"/>
        </w:rPr>
        <w:t>Ad pkt. 3</w:t>
      </w:r>
      <w:r w:rsidRPr="00A4241E">
        <w:t xml:space="preserve"> </w:t>
      </w:r>
      <w:r w:rsidR="00B81C32">
        <w:rPr>
          <w:rFonts w:cs="Arial"/>
          <w:sz w:val="22"/>
          <w:szCs w:val="22"/>
          <w:u w:val="single"/>
        </w:rPr>
        <w:t>Eventuelt</w:t>
      </w:r>
    </w:p>
    <w:p w:rsidR="006D0381" w:rsidRDefault="006D0381" w:rsidP="00A4241E">
      <w:pPr>
        <w:rPr>
          <w:rFonts w:cs="Arial"/>
          <w:sz w:val="22"/>
          <w:szCs w:val="22"/>
          <w:u w:val="single"/>
        </w:rPr>
      </w:pPr>
    </w:p>
    <w:p w:rsidR="006D0381" w:rsidRPr="006D0381" w:rsidRDefault="006D0381" w:rsidP="00A4241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Studielederen bragte problematikken omkring afholdelse af eksaminer</w:t>
      </w:r>
      <w:r w:rsidR="0063643B">
        <w:rPr>
          <w:rFonts w:cs="Arial"/>
          <w:sz w:val="22"/>
          <w:szCs w:val="22"/>
        </w:rPr>
        <w:t xml:space="preserve"> inden jul på banen</w:t>
      </w:r>
      <w:r>
        <w:rPr>
          <w:rFonts w:cs="Arial"/>
          <w:sz w:val="22"/>
          <w:szCs w:val="22"/>
        </w:rPr>
        <w:t xml:space="preserve">, </w:t>
      </w:r>
      <w:r w:rsidR="007B3B75">
        <w:rPr>
          <w:rFonts w:cs="Arial"/>
          <w:sz w:val="22"/>
          <w:szCs w:val="22"/>
        </w:rPr>
        <w:t>idet forberedelse og afvikling</w:t>
      </w:r>
      <w:r>
        <w:rPr>
          <w:rFonts w:cs="Arial"/>
          <w:sz w:val="22"/>
          <w:szCs w:val="22"/>
        </w:rPr>
        <w:t xml:space="preserve"> giver både logistiske og økonomiske u</w:t>
      </w:r>
      <w:r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>fordringer</w:t>
      </w:r>
      <w:r w:rsidR="007B3B75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De studerende var ikke </w:t>
      </w:r>
      <w:r w:rsidR="000C67B6">
        <w:rPr>
          <w:rFonts w:cs="Arial"/>
          <w:sz w:val="22"/>
          <w:szCs w:val="22"/>
        </w:rPr>
        <w:t>umiddelbart positive overfor, at de tre 9. s</w:t>
      </w:r>
      <w:r w:rsidR="000C67B6">
        <w:rPr>
          <w:rFonts w:cs="Arial"/>
          <w:sz w:val="22"/>
          <w:szCs w:val="22"/>
        </w:rPr>
        <w:t>e</w:t>
      </w:r>
      <w:r w:rsidR="000C67B6">
        <w:rPr>
          <w:rFonts w:cs="Arial"/>
          <w:sz w:val="22"/>
          <w:szCs w:val="22"/>
        </w:rPr>
        <w:t>mester eksaminer igen ville komme til at ligge i januar. Efter en længere drø</w:t>
      </w:r>
      <w:r w:rsidR="000C67B6">
        <w:rPr>
          <w:rFonts w:cs="Arial"/>
          <w:sz w:val="22"/>
          <w:szCs w:val="22"/>
        </w:rPr>
        <w:t>f</w:t>
      </w:r>
      <w:r w:rsidR="000C67B6">
        <w:rPr>
          <w:rFonts w:cs="Arial"/>
          <w:sz w:val="22"/>
          <w:szCs w:val="22"/>
        </w:rPr>
        <w:t xml:space="preserve">telse, </w:t>
      </w:r>
      <w:r w:rsidR="0063643B">
        <w:rPr>
          <w:rFonts w:cs="Arial"/>
          <w:sz w:val="22"/>
          <w:szCs w:val="22"/>
        </w:rPr>
        <w:t>blev nævnet enig om, at studielederen forsøger at arbejde på en løsning for fas</w:t>
      </w:r>
      <w:r w:rsidR="0063643B">
        <w:rPr>
          <w:rFonts w:cs="Arial"/>
          <w:sz w:val="22"/>
          <w:szCs w:val="22"/>
        </w:rPr>
        <w:t>t</w:t>
      </w:r>
      <w:r w:rsidR="0063643B">
        <w:rPr>
          <w:rFonts w:cs="Arial"/>
          <w:sz w:val="22"/>
          <w:szCs w:val="22"/>
        </w:rPr>
        <w:t xml:space="preserve">holdelse af, at én af 9. semesters prøverne ligger før jul. </w:t>
      </w:r>
    </w:p>
    <w:p w:rsidR="00E904B8" w:rsidRPr="00E24EF4" w:rsidRDefault="00D243D0" w:rsidP="00B81C32">
      <w:r>
        <w:rPr>
          <w:rFonts w:cs="Arial"/>
          <w:sz w:val="22"/>
          <w:szCs w:val="22"/>
        </w:rPr>
        <w:t xml:space="preserve">       </w:t>
      </w:r>
    </w:p>
    <w:p w:rsidR="00F70DB1" w:rsidRPr="00265322" w:rsidRDefault="0063643B" w:rsidP="006100D6">
      <w:pPr>
        <w:rPr>
          <w:sz w:val="22"/>
          <w:szCs w:val="22"/>
        </w:rPr>
      </w:pPr>
      <w:r w:rsidRPr="00265322">
        <w:rPr>
          <w:sz w:val="22"/>
          <w:szCs w:val="22"/>
        </w:rPr>
        <w:t xml:space="preserve">På sidste møde indgav Julie Christiansen en kritik af </w:t>
      </w:r>
      <w:r w:rsidR="007B3B75">
        <w:rPr>
          <w:sz w:val="22"/>
          <w:szCs w:val="22"/>
        </w:rPr>
        <w:t xml:space="preserve">værdien af </w:t>
      </w:r>
      <w:r w:rsidRPr="00265322">
        <w:rPr>
          <w:sz w:val="22"/>
          <w:szCs w:val="22"/>
        </w:rPr>
        <w:t>9. semester</w:t>
      </w:r>
      <w:r w:rsidR="007B3B75">
        <w:rPr>
          <w:sz w:val="22"/>
          <w:szCs w:val="22"/>
        </w:rPr>
        <w:t>s u</w:t>
      </w:r>
      <w:r w:rsidR="007B3B75">
        <w:rPr>
          <w:sz w:val="22"/>
          <w:szCs w:val="22"/>
        </w:rPr>
        <w:t>n</w:t>
      </w:r>
      <w:r w:rsidR="007B3B75">
        <w:rPr>
          <w:sz w:val="22"/>
          <w:szCs w:val="22"/>
        </w:rPr>
        <w:t xml:space="preserve">dervisnings </w:t>
      </w:r>
      <w:r w:rsidRPr="00265322">
        <w:rPr>
          <w:sz w:val="22"/>
          <w:szCs w:val="22"/>
        </w:rPr>
        <w:t>u</w:t>
      </w:r>
      <w:r w:rsidR="007B3B75">
        <w:rPr>
          <w:sz w:val="22"/>
          <w:szCs w:val="22"/>
        </w:rPr>
        <w:t xml:space="preserve">ge på Kæbekirurgisk afdeling, </w:t>
      </w:r>
      <w:r w:rsidRPr="00265322">
        <w:rPr>
          <w:sz w:val="22"/>
          <w:szCs w:val="22"/>
        </w:rPr>
        <w:t xml:space="preserve">Aarhus Sygehus. </w:t>
      </w:r>
      <w:r w:rsidR="00F10D12" w:rsidRPr="00265322">
        <w:rPr>
          <w:sz w:val="22"/>
          <w:szCs w:val="22"/>
        </w:rPr>
        <w:t>Julie havde spurgt si</w:t>
      </w:r>
      <w:r w:rsidR="007B3B75">
        <w:rPr>
          <w:sz w:val="22"/>
          <w:szCs w:val="22"/>
        </w:rPr>
        <w:t>ne medstuderende om deres opfattelse af nærværende undervisning</w:t>
      </w:r>
      <w:r w:rsidR="00F10D12" w:rsidRPr="00265322">
        <w:rPr>
          <w:sz w:val="22"/>
          <w:szCs w:val="22"/>
        </w:rPr>
        <w:t>, og et fle</w:t>
      </w:r>
      <w:r w:rsidR="00F10D12" w:rsidRPr="00265322">
        <w:rPr>
          <w:sz w:val="22"/>
          <w:szCs w:val="22"/>
        </w:rPr>
        <w:t>r</w:t>
      </w:r>
      <w:r w:rsidR="00F10D12" w:rsidRPr="00265322">
        <w:rPr>
          <w:sz w:val="22"/>
          <w:szCs w:val="22"/>
        </w:rPr>
        <w:t>tal havde svaret,</w:t>
      </w:r>
      <w:r w:rsidR="007B3B75">
        <w:rPr>
          <w:sz w:val="22"/>
          <w:szCs w:val="22"/>
        </w:rPr>
        <w:t xml:space="preserve"> at de fandt uge</w:t>
      </w:r>
      <w:bookmarkStart w:id="3" w:name="_GoBack"/>
      <w:bookmarkEnd w:id="3"/>
      <w:r w:rsidR="00F10D12" w:rsidRPr="00265322">
        <w:rPr>
          <w:sz w:val="22"/>
          <w:szCs w:val="22"/>
        </w:rPr>
        <w:t xml:space="preserve">opholdet godt og lærerigt.  </w:t>
      </w:r>
    </w:p>
    <w:p w:rsidR="00F10D12" w:rsidRPr="00265322" w:rsidRDefault="00F10D12" w:rsidP="006100D6">
      <w:pPr>
        <w:rPr>
          <w:sz w:val="22"/>
          <w:szCs w:val="22"/>
        </w:rPr>
      </w:pPr>
      <w:r w:rsidRPr="00265322">
        <w:rPr>
          <w:sz w:val="22"/>
          <w:szCs w:val="22"/>
        </w:rPr>
        <w:t xml:space="preserve"> </w:t>
      </w:r>
    </w:p>
    <w:p w:rsidR="00F10D12" w:rsidRPr="00265322" w:rsidRDefault="00F10D12" w:rsidP="006100D6">
      <w:pPr>
        <w:rPr>
          <w:sz w:val="22"/>
          <w:szCs w:val="22"/>
        </w:rPr>
      </w:pPr>
      <w:r w:rsidRPr="00265322">
        <w:rPr>
          <w:sz w:val="22"/>
          <w:szCs w:val="22"/>
        </w:rPr>
        <w:t xml:space="preserve">Studielederen supplerede med, at uanset om studerende er heldige at opleve en større operation under opholdet eller ej, så er der stor læring i at få indblik i, hvordan en arbejdsplads i sundhedssektoren fungerer og hvilke betingelser der må arbejdes under. </w:t>
      </w:r>
    </w:p>
    <w:p w:rsidR="00D9677F" w:rsidRPr="00265322" w:rsidRDefault="00D9677F" w:rsidP="006100D6">
      <w:pPr>
        <w:rPr>
          <w:sz w:val="22"/>
          <w:szCs w:val="22"/>
        </w:rPr>
      </w:pPr>
    </w:p>
    <w:p w:rsidR="00D9677F" w:rsidRPr="00265322" w:rsidRDefault="00D9677F" w:rsidP="006100D6">
      <w:pPr>
        <w:rPr>
          <w:sz w:val="22"/>
          <w:szCs w:val="22"/>
        </w:rPr>
      </w:pPr>
      <w:r w:rsidRPr="00265322">
        <w:rPr>
          <w:sz w:val="22"/>
          <w:szCs w:val="22"/>
        </w:rPr>
        <w:t xml:space="preserve">Afslutningsvis ønskede studienævnsformanden en glædelig jul og takkede for samarbejdet i det forgangne år. </w:t>
      </w:r>
    </w:p>
    <w:p w:rsidR="00D9677F" w:rsidRPr="00265322" w:rsidRDefault="00D9677F" w:rsidP="006100D6">
      <w:pPr>
        <w:rPr>
          <w:sz w:val="22"/>
          <w:szCs w:val="22"/>
        </w:rPr>
      </w:pPr>
    </w:p>
    <w:p w:rsidR="00BA0046" w:rsidRPr="00E904B8" w:rsidRDefault="00D9677F" w:rsidP="00265322">
      <w:r>
        <w:t>Mødet sluttede 16.30</w:t>
      </w:r>
      <w:r w:rsidR="00265322">
        <w:t>/ EK/lls</w:t>
      </w:r>
    </w:p>
    <w:sectPr w:rsidR="00BA0046" w:rsidRPr="00E904B8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0A2" w:rsidRDefault="003040A2">
      <w:r>
        <w:separator/>
      </w:r>
    </w:p>
  </w:endnote>
  <w:endnote w:type="continuationSeparator" w:id="0">
    <w:p w:rsidR="003040A2" w:rsidRDefault="00304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5493AD3-1019-4A9D-B360-D5F2277F6F79}"/>
    <w:embedBold r:id="rId2" w:fontKey="{71C6A2CB-E0AF-4290-8627-36D98BE5B1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A82F8D-72D3-47EB-B308-DD554382CCB0}"/>
    <w:embedBold r:id="rId4" w:fontKey="{1C64CE60-0ACB-4290-8B45-053DED528613}"/>
    <w:embedItalic r:id="rId5" w:fontKey="{A6E3A4EA-8259-4190-B282-9D418C4A918C}"/>
    <w:embedBoldItalic r:id="rId6" w:fontKey="{B292434B-41BB-40F3-899B-DF30C9A6B1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29A23C48-945A-4C90-8EA7-358307E75870}"/>
    <w:embedBold r:id="rId8" w:fontKey="{AAC9FB11-687D-42D5-8408-2BDE46CAB44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9A7068-9A2B-4D95-B225-2886B0CBA8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9B8851E-8D3E-4EC2-AF93-1C339C387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D28EDDE-DFE0-48B5-92F5-CE5B66AEC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7B3B7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7B3B7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7B3B7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BB0" w:rsidRDefault="00EC0BB0" w:rsidP="00EC0BB0"/>
  <w:p w:rsidR="00EC0BB0" w:rsidRDefault="00EC0BB0" w:rsidP="00EC0BB0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FC0C8E" w:rsidRPr="007B3B75" w:rsidTr="00E904B8">
      <w:tc>
        <w:tcPr>
          <w:tcW w:w="20" w:type="dxa"/>
        </w:tcPr>
        <w:p w:rsidR="00FC0C8E" w:rsidRPr="00644D35" w:rsidRDefault="00FC0C8E" w:rsidP="00B36C68">
          <w:pPr>
            <w:pStyle w:val="Template-Companyname"/>
            <w:rPr>
              <w:lang w:val="en-GB"/>
            </w:rPr>
          </w:pPr>
          <w:bookmarkStart w:id="30" w:name="bmkSecundaryLogo"/>
          <w:bookmarkEnd w:id="30"/>
        </w:p>
      </w:tc>
      <w:tc>
        <w:tcPr>
          <w:tcW w:w="2410" w:type="dxa"/>
        </w:tcPr>
        <w:p w:rsidR="00FC0C8E" w:rsidRPr="00E904B8" w:rsidRDefault="00E904B8" w:rsidP="00D2389C">
          <w:pPr>
            <w:pStyle w:val="Template-Companyname"/>
          </w:pPr>
          <w:bookmarkStart w:id="31" w:name="SD_OFF_Name"/>
          <w:bookmarkStart w:id="32" w:name="HIF_SD_OFF_Name"/>
          <w:r w:rsidRPr="00E904B8">
            <w:t>Health</w:t>
          </w:r>
          <w:bookmarkEnd w:id="31"/>
        </w:p>
        <w:p w:rsidR="00FC0C8E" w:rsidRPr="00E904B8" w:rsidRDefault="00E904B8" w:rsidP="00F02B14">
          <w:pPr>
            <w:pStyle w:val="Template-Address"/>
          </w:pPr>
          <w:bookmarkStart w:id="33" w:name="SD_LAN_AU"/>
          <w:bookmarkEnd w:id="32"/>
          <w:r w:rsidRPr="00E904B8">
            <w:t>Aarhus Universitet</w:t>
          </w:r>
          <w:bookmarkEnd w:id="33"/>
        </w:p>
        <w:p w:rsidR="00E904B8" w:rsidRPr="00E904B8" w:rsidRDefault="00E904B8" w:rsidP="00B36C68">
          <w:pPr>
            <w:pStyle w:val="Template-Address"/>
          </w:pPr>
          <w:bookmarkStart w:id="34" w:name="SD_OFF_OfficeID"/>
          <w:r w:rsidRPr="00E904B8">
            <w:t>Vennelyst Boulevard 9</w:t>
          </w:r>
        </w:p>
        <w:p w:rsidR="00FC0C8E" w:rsidRPr="00644D35" w:rsidRDefault="00E904B8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4"/>
        </w:p>
      </w:tc>
      <w:tc>
        <w:tcPr>
          <w:tcW w:w="2410" w:type="dxa"/>
        </w:tcPr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5" w:name="SD_LAN_Tel"/>
          <w:bookmarkStart w:id="36" w:name="HIF_SD_OFF_Phone"/>
          <w:r w:rsidRPr="00E904B8">
            <w:rPr>
              <w:lang w:val="en-GB"/>
            </w:rPr>
            <w:t>Tlf.:</w:t>
          </w:r>
          <w:bookmarkEnd w:id="35"/>
          <w:r w:rsidR="00FC0C8E" w:rsidRPr="00E904B8">
            <w:rPr>
              <w:lang w:val="en-GB"/>
            </w:rPr>
            <w:t xml:space="preserve"> </w:t>
          </w:r>
          <w:bookmarkStart w:id="37" w:name="SD_OFF_Phone"/>
          <w:r w:rsidRPr="00E904B8">
            <w:rPr>
              <w:lang w:val="en-GB"/>
            </w:rPr>
            <w:t>87150000</w:t>
          </w:r>
          <w:bookmarkEnd w:id="37"/>
        </w:p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8" w:name="SD_LAN_Fax"/>
          <w:bookmarkStart w:id="39" w:name="HIF_SD_OFF_Fax"/>
          <w:bookmarkEnd w:id="36"/>
          <w:r w:rsidRPr="00E904B8">
            <w:rPr>
              <w:lang w:val="en-GB"/>
            </w:rPr>
            <w:t>Fax:</w:t>
          </w:r>
          <w:bookmarkEnd w:id="38"/>
          <w:r w:rsidR="00FC0C8E" w:rsidRPr="00E904B8">
            <w:rPr>
              <w:lang w:val="en-GB"/>
            </w:rPr>
            <w:t xml:space="preserve"> </w:t>
          </w:r>
          <w:bookmarkStart w:id="40" w:name="SD_OFF_Fax"/>
          <w:r w:rsidRPr="00E904B8">
            <w:rPr>
              <w:lang w:val="en-GB"/>
            </w:rPr>
            <w:t>86128316</w:t>
          </w:r>
          <w:bookmarkEnd w:id="40"/>
        </w:p>
        <w:p w:rsidR="00FC0C8E" w:rsidRPr="00E904B8" w:rsidRDefault="00FC0C8E" w:rsidP="00CB6EA8">
          <w:pPr>
            <w:pStyle w:val="Template-Address"/>
            <w:rPr>
              <w:lang w:val="en-GB"/>
            </w:rPr>
          </w:pPr>
          <w:bookmarkStart w:id="41" w:name="HIF_SD_OFF_Email"/>
          <w:bookmarkEnd w:id="39"/>
          <w:r w:rsidRPr="00E904B8">
            <w:rPr>
              <w:lang w:val="en-GB"/>
            </w:rPr>
            <w:t xml:space="preserve">E-mail: </w:t>
          </w:r>
          <w:bookmarkStart w:id="42" w:name="SD_OFF_Email"/>
          <w:r w:rsidR="00E904B8" w:rsidRPr="00E904B8">
            <w:rPr>
              <w:lang w:val="en-GB"/>
            </w:rPr>
            <w:t>sun@au.dk</w:t>
          </w:r>
          <w:bookmarkEnd w:id="42"/>
        </w:p>
        <w:p w:rsidR="00FC0C8E" w:rsidRPr="00644D35" w:rsidRDefault="00FC0C8E" w:rsidP="00CB6EA8">
          <w:pPr>
            <w:pStyle w:val="Template-Address"/>
            <w:rPr>
              <w:lang w:val="en-GB"/>
            </w:rPr>
          </w:pPr>
          <w:bookmarkStart w:id="43" w:name="SD_OFF_OfficeWww"/>
          <w:bookmarkEnd w:id="41"/>
          <w:bookmarkEnd w:id="43"/>
        </w:p>
      </w:tc>
    </w:tr>
  </w:tbl>
  <w:p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0A2" w:rsidRDefault="003040A2">
      <w:r>
        <w:separator/>
      </w:r>
    </w:p>
  </w:footnote>
  <w:footnote w:type="continuationSeparator" w:id="0">
    <w:p w:rsidR="003040A2" w:rsidRDefault="00304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5" w:name="SD_OFF_Unitname_N2"/>
                          <w:r>
                            <w:t>Health</w:t>
                          </w:r>
                          <w:bookmarkEnd w:id="5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7" w:name="SD_OFF_Unitname_N2"/>
                    <w:r>
                      <w:t>Health</w:t>
                    </w:r>
                    <w:bookmarkEnd w:id="7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E904B8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7B3B7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7B3B7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E904B8" w:rsidP="006E2A21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7B3B75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7B3B75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9" w:name="SD_OFF_UnitName"/>
                          <w:r>
                            <w:t>Health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13" w:name="SD_OFF_UnitName"/>
                    <w:r>
                      <w:t>Health</w:t>
                    </w:r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0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E904B8" w:rsidP="00307E90">
                          <w:pPr>
                            <w:pStyle w:val="Template"/>
                          </w:pPr>
                          <w:bookmarkStart w:id="11" w:name="SD_LAN_Date"/>
                          <w:bookmarkEnd w:id="10"/>
                          <w:r>
                            <w:t>Dato</w:t>
                          </w:r>
                          <w:bookmarkEnd w:id="11"/>
                          <w:r w:rsidR="00BC6E27">
                            <w:t xml:space="preserve">: </w:t>
                          </w:r>
                          <w:bookmarkStart w:id="12" w:name="SD_FLD_DocumentDate"/>
                          <w:r>
                            <w:t>19. november 2014</w:t>
                          </w:r>
                          <w:bookmarkEnd w:id="12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SD_LAN_Sagsnr"/>
                          <w:bookmarkStart w:id="14" w:name="HIF_SD_FLD_Sagsnummer"/>
                          <w:r w:rsidRPr="00E904B8"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 w:rsidR="00307E90" w:rsidRPr="00E904B8">
                            <w:rPr>
                              <w:vanish/>
                            </w:rPr>
                            <w:t xml:space="preserve">.: </w:t>
                          </w:r>
                          <w:bookmarkStart w:id="15" w:name="SD_FLD_Sagsnummer"/>
                          <w:bookmarkEnd w:id="15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Ref"/>
                          <w:bookmarkStart w:id="17" w:name="HIF_SD_FLD_Reference"/>
                          <w:bookmarkEnd w:id="14"/>
                          <w:r w:rsidRPr="00E904B8">
                            <w:rPr>
                              <w:vanish/>
                            </w:rPr>
                            <w:t>Ref</w:t>
                          </w:r>
                          <w:bookmarkEnd w:id="16"/>
                          <w:r w:rsidR="00307E90" w:rsidRPr="00E904B8">
                            <w:rPr>
                              <w:vanish/>
                            </w:rPr>
                            <w:t xml:space="preserve">: </w:t>
                          </w:r>
                          <w:bookmarkStart w:id="18" w:name="SD_FLD_Reference"/>
                          <w:bookmarkEnd w:id="18"/>
                        </w:p>
                        <w:bookmarkEnd w:id="17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A0C1D31" wp14:editId="0DC8855F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E904B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SD_LAN_Page"/>
                          <w:r>
                            <w:t>Side</w:t>
                          </w:r>
                          <w:bookmarkEnd w:id="19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B3B75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B3B75">
                            <w:rPr>
                              <w:rStyle w:val="Sidetal"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20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E904B8" w:rsidP="00307E90">
                    <w:pPr>
                      <w:pStyle w:val="Template"/>
                    </w:pPr>
                    <w:bookmarkStart w:id="21" w:name="SD_LAN_Date"/>
                    <w:bookmarkEnd w:id="20"/>
                    <w:r>
                      <w:t>Dato</w:t>
                    </w:r>
                    <w:bookmarkEnd w:id="21"/>
                    <w:r w:rsidR="00BC6E27">
                      <w:t xml:space="preserve">: </w:t>
                    </w:r>
                    <w:bookmarkStart w:id="22" w:name="SD_FLD_DocumentDate"/>
                    <w:r>
                      <w:t>19. november 2014</w:t>
                    </w:r>
                    <w:bookmarkEnd w:id="22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3" w:name="SD_LAN_Sagsnr"/>
                    <w:bookmarkStart w:id="24" w:name="HIF_SD_FLD_Sagsnummer"/>
                    <w:r w:rsidRPr="00E904B8">
                      <w:rPr>
                        <w:vanish/>
                      </w:rPr>
                      <w:t>Sags nr</w:t>
                    </w:r>
                    <w:bookmarkEnd w:id="23"/>
                    <w:r w:rsidR="00307E90" w:rsidRPr="00E904B8">
                      <w:rPr>
                        <w:vanish/>
                      </w:rPr>
                      <w:t xml:space="preserve">.: </w:t>
                    </w:r>
                    <w:bookmarkStart w:id="25" w:name="SD_FLD_Sagsnummer"/>
                    <w:bookmarkEnd w:id="25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Ref"/>
                    <w:bookmarkStart w:id="27" w:name="HIF_SD_FLD_Reference"/>
                    <w:bookmarkEnd w:id="24"/>
                    <w:r w:rsidRPr="00E904B8">
                      <w:rPr>
                        <w:vanish/>
                      </w:rPr>
                      <w:t>Ref</w:t>
                    </w:r>
                    <w:bookmarkEnd w:id="26"/>
                    <w:r w:rsidR="00307E90" w:rsidRPr="00E904B8">
                      <w:rPr>
                        <w:vanish/>
                      </w:rPr>
                      <w:t xml:space="preserve">: </w:t>
                    </w:r>
                    <w:bookmarkStart w:id="28" w:name="SD_FLD_Reference"/>
                    <w:bookmarkEnd w:id="28"/>
                  </w:p>
                  <w:bookmarkEnd w:id="27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A0C1D31" wp14:editId="0DC8855F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E904B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B3B75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B3B75">
                      <w:rPr>
                        <w:rStyle w:val="Sidetal"/>
                      </w:rPr>
                      <w:t>2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D626F92"/>
    <w:multiLevelType w:val="hybridMultilevel"/>
    <w:tmpl w:val="5F8E3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>
    <w:nsid w:val="4CCD0AA3"/>
    <w:multiLevelType w:val="hybridMultilevel"/>
    <w:tmpl w:val="6C4E5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4"/>
  </w:num>
  <w:num w:numId="15">
    <w:abstractNumId w:val="27"/>
  </w:num>
  <w:num w:numId="16">
    <w:abstractNumId w:val="16"/>
  </w:num>
  <w:num w:numId="17">
    <w:abstractNumId w:val="11"/>
  </w:num>
  <w:num w:numId="18">
    <w:abstractNumId w:val="21"/>
  </w:num>
  <w:num w:numId="19">
    <w:abstractNumId w:val="25"/>
  </w:num>
  <w:num w:numId="20">
    <w:abstractNumId w:val="12"/>
  </w:num>
  <w:num w:numId="21">
    <w:abstractNumId w:val="18"/>
  </w:num>
  <w:num w:numId="22">
    <w:abstractNumId w:val="13"/>
  </w:num>
  <w:num w:numId="23">
    <w:abstractNumId w:val="26"/>
  </w:num>
  <w:num w:numId="24">
    <w:abstractNumId w:val="0"/>
  </w:num>
  <w:num w:numId="25">
    <w:abstractNumId w:val="10"/>
  </w:num>
  <w:num w:numId="26">
    <w:abstractNumId w:val="9"/>
  </w:num>
  <w:num w:numId="27">
    <w:abstractNumId w:val="17"/>
  </w:num>
  <w:num w:numId="28">
    <w:abstractNumId w:val="19"/>
  </w:num>
  <w:num w:numId="29">
    <w:abstractNumId w:val="23"/>
  </w:num>
  <w:num w:numId="30">
    <w:abstractNumId w:val="15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B8"/>
    <w:rsid w:val="00003B6C"/>
    <w:rsid w:val="00004AD4"/>
    <w:rsid w:val="0000503A"/>
    <w:rsid w:val="00006E21"/>
    <w:rsid w:val="000152C6"/>
    <w:rsid w:val="00031F44"/>
    <w:rsid w:val="00033B4B"/>
    <w:rsid w:val="00034A55"/>
    <w:rsid w:val="00036650"/>
    <w:rsid w:val="00051A09"/>
    <w:rsid w:val="00052ED2"/>
    <w:rsid w:val="00065902"/>
    <w:rsid w:val="000827B1"/>
    <w:rsid w:val="00087773"/>
    <w:rsid w:val="000916F3"/>
    <w:rsid w:val="00093CBD"/>
    <w:rsid w:val="00094D54"/>
    <w:rsid w:val="000C67B6"/>
    <w:rsid w:val="000C6882"/>
    <w:rsid w:val="000D1B50"/>
    <w:rsid w:val="00111A51"/>
    <w:rsid w:val="0011283F"/>
    <w:rsid w:val="00153477"/>
    <w:rsid w:val="00154F00"/>
    <w:rsid w:val="00163EFC"/>
    <w:rsid w:val="00170875"/>
    <w:rsid w:val="00174751"/>
    <w:rsid w:val="0018593B"/>
    <w:rsid w:val="00192812"/>
    <w:rsid w:val="001A7352"/>
    <w:rsid w:val="001C027B"/>
    <w:rsid w:val="001D1259"/>
    <w:rsid w:val="001D6424"/>
    <w:rsid w:val="0020305F"/>
    <w:rsid w:val="002137FC"/>
    <w:rsid w:val="002171DE"/>
    <w:rsid w:val="00227E7F"/>
    <w:rsid w:val="00230A33"/>
    <w:rsid w:val="00231CCC"/>
    <w:rsid w:val="002321CE"/>
    <w:rsid w:val="00244EEB"/>
    <w:rsid w:val="0025114F"/>
    <w:rsid w:val="002569E5"/>
    <w:rsid w:val="0026120C"/>
    <w:rsid w:val="00265322"/>
    <w:rsid w:val="00283F13"/>
    <w:rsid w:val="00296CA3"/>
    <w:rsid w:val="002A1C39"/>
    <w:rsid w:val="002A4418"/>
    <w:rsid w:val="002B1765"/>
    <w:rsid w:val="002E07F2"/>
    <w:rsid w:val="002E326D"/>
    <w:rsid w:val="002E6EB1"/>
    <w:rsid w:val="002F6A87"/>
    <w:rsid w:val="003036E1"/>
    <w:rsid w:val="003040A2"/>
    <w:rsid w:val="00304266"/>
    <w:rsid w:val="00307472"/>
    <w:rsid w:val="00307E90"/>
    <w:rsid w:val="00315669"/>
    <w:rsid w:val="00333BC8"/>
    <w:rsid w:val="00394ADB"/>
    <w:rsid w:val="00395BF2"/>
    <w:rsid w:val="003A022B"/>
    <w:rsid w:val="003B0624"/>
    <w:rsid w:val="003B582F"/>
    <w:rsid w:val="003B7BF5"/>
    <w:rsid w:val="003C567A"/>
    <w:rsid w:val="003E6170"/>
    <w:rsid w:val="003F33BA"/>
    <w:rsid w:val="004143CC"/>
    <w:rsid w:val="00430307"/>
    <w:rsid w:val="00436C7A"/>
    <w:rsid w:val="004411C6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B06E9"/>
    <w:rsid w:val="004C208C"/>
    <w:rsid w:val="004D75C8"/>
    <w:rsid w:val="004F4341"/>
    <w:rsid w:val="00500EE6"/>
    <w:rsid w:val="00504494"/>
    <w:rsid w:val="0050605B"/>
    <w:rsid w:val="00507AF4"/>
    <w:rsid w:val="00507C98"/>
    <w:rsid w:val="00523163"/>
    <w:rsid w:val="00524DD1"/>
    <w:rsid w:val="00547ACA"/>
    <w:rsid w:val="00554EE2"/>
    <w:rsid w:val="00576F9F"/>
    <w:rsid w:val="005802EE"/>
    <w:rsid w:val="00583EAB"/>
    <w:rsid w:val="00584E17"/>
    <w:rsid w:val="00585BE9"/>
    <w:rsid w:val="005A5218"/>
    <w:rsid w:val="005D09F9"/>
    <w:rsid w:val="005D3C7F"/>
    <w:rsid w:val="005E6CB9"/>
    <w:rsid w:val="005E703D"/>
    <w:rsid w:val="005F55D0"/>
    <w:rsid w:val="006100D6"/>
    <w:rsid w:val="00635BE1"/>
    <w:rsid w:val="0063643B"/>
    <w:rsid w:val="00641B24"/>
    <w:rsid w:val="00644058"/>
    <w:rsid w:val="00644D35"/>
    <w:rsid w:val="00645634"/>
    <w:rsid w:val="00665CEC"/>
    <w:rsid w:val="0067793B"/>
    <w:rsid w:val="006910EE"/>
    <w:rsid w:val="00694DA3"/>
    <w:rsid w:val="006C0297"/>
    <w:rsid w:val="006C3A1B"/>
    <w:rsid w:val="006C725C"/>
    <w:rsid w:val="006D0381"/>
    <w:rsid w:val="006E2A21"/>
    <w:rsid w:val="006F3C30"/>
    <w:rsid w:val="006F4BA3"/>
    <w:rsid w:val="006F7105"/>
    <w:rsid w:val="007025BB"/>
    <w:rsid w:val="00726300"/>
    <w:rsid w:val="00731229"/>
    <w:rsid w:val="00736658"/>
    <w:rsid w:val="00744F27"/>
    <w:rsid w:val="00757BDC"/>
    <w:rsid w:val="00772EAE"/>
    <w:rsid w:val="00795523"/>
    <w:rsid w:val="007955B4"/>
    <w:rsid w:val="007B3B75"/>
    <w:rsid w:val="007B61B3"/>
    <w:rsid w:val="007C496B"/>
    <w:rsid w:val="007D7AE2"/>
    <w:rsid w:val="007E062D"/>
    <w:rsid w:val="007E2DF3"/>
    <w:rsid w:val="007E7933"/>
    <w:rsid w:val="007F578B"/>
    <w:rsid w:val="007F6F60"/>
    <w:rsid w:val="008068BE"/>
    <w:rsid w:val="008558E5"/>
    <w:rsid w:val="00863559"/>
    <w:rsid w:val="0087322B"/>
    <w:rsid w:val="00892DFC"/>
    <w:rsid w:val="00896541"/>
    <w:rsid w:val="008A28B2"/>
    <w:rsid w:val="008B14BE"/>
    <w:rsid w:val="008C171C"/>
    <w:rsid w:val="00901304"/>
    <w:rsid w:val="0091147E"/>
    <w:rsid w:val="009300C0"/>
    <w:rsid w:val="00930E78"/>
    <w:rsid w:val="00936BF0"/>
    <w:rsid w:val="00940637"/>
    <w:rsid w:val="00961B44"/>
    <w:rsid w:val="0098128E"/>
    <w:rsid w:val="00984F0F"/>
    <w:rsid w:val="00985552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208EF"/>
    <w:rsid w:val="00A27EEC"/>
    <w:rsid w:val="00A32765"/>
    <w:rsid w:val="00A4137F"/>
    <w:rsid w:val="00A4241E"/>
    <w:rsid w:val="00A91CB9"/>
    <w:rsid w:val="00AA0EF9"/>
    <w:rsid w:val="00AB2E5C"/>
    <w:rsid w:val="00AB4E1D"/>
    <w:rsid w:val="00AF2199"/>
    <w:rsid w:val="00AF2BC4"/>
    <w:rsid w:val="00B03F98"/>
    <w:rsid w:val="00B12507"/>
    <w:rsid w:val="00B15221"/>
    <w:rsid w:val="00B175E9"/>
    <w:rsid w:val="00B23128"/>
    <w:rsid w:val="00B36C68"/>
    <w:rsid w:val="00B45E46"/>
    <w:rsid w:val="00B47C60"/>
    <w:rsid w:val="00B52F16"/>
    <w:rsid w:val="00B57EEB"/>
    <w:rsid w:val="00B64A19"/>
    <w:rsid w:val="00B67E0C"/>
    <w:rsid w:val="00B705E6"/>
    <w:rsid w:val="00B81C32"/>
    <w:rsid w:val="00B87A89"/>
    <w:rsid w:val="00B94310"/>
    <w:rsid w:val="00BA0046"/>
    <w:rsid w:val="00BA56DF"/>
    <w:rsid w:val="00BA591D"/>
    <w:rsid w:val="00BA6EC1"/>
    <w:rsid w:val="00BB1133"/>
    <w:rsid w:val="00BC6E27"/>
    <w:rsid w:val="00BE7F01"/>
    <w:rsid w:val="00BE7FBE"/>
    <w:rsid w:val="00BF37E1"/>
    <w:rsid w:val="00BF3805"/>
    <w:rsid w:val="00C12268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2389C"/>
    <w:rsid w:val="00D243D0"/>
    <w:rsid w:val="00D25789"/>
    <w:rsid w:val="00D2629B"/>
    <w:rsid w:val="00D4427B"/>
    <w:rsid w:val="00D6629B"/>
    <w:rsid w:val="00D70FDC"/>
    <w:rsid w:val="00D80B98"/>
    <w:rsid w:val="00D84410"/>
    <w:rsid w:val="00D87C08"/>
    <w:rsid w:val="00D9677F"/>
    <w:rsid w:val="00DA62D2"/>
    <w:rsid w:val="00DC46F9"/>
    <w:rsid w:val="00DD17B6"/>
    <w:rsid w:val="00DE06BB"/>
    <w:rsid w:val="00DE1BE6"/>
    <w:rsid w:val="00DE3C16"/>
    <w:rsid w:val="00DE5DBB"/>
    <w:rsid w:val="00E0382F"/>
    <w:rsid w:val="00E112F4"/>
    <w:rsid w:val="00E20A3D"/>
    <w:rsid w:val="00E24EF4"/>
    <w:rsid w:val="00E27F63"/>
    <w:rsid w:val="00E37157"/>
    <w:rsid w:val="00E65CA9"/>
    <w:rsid w:val="00E904B8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0D12"/>
    <w:rsid w:val="00F17B48"/>
    <w:rsid w:val="00F31AC4"/>
    <w:rsid w:val="00F4463E"/>
    <w:rsid w:val="00F45004"/>
    <w:rsid w:val="00F51BDD"/>
    <w:rsid w:val="00F65B9D"/>
    <w:rsid w:val="00F70DB1"/>
    <w:rsid w:val="00F7123F"/>
    <w:rsid w:val="00F754F3"/>
    <w:rsid w:val="00F759C7"/>
    <w:rsid w:val="00F76D16"/>
    <w:rsid w:val="00F80EC9"/>
    <w:rsid w:val="00F91A95"/>
    <w:rsid w:val="00F95DA2"/>
    <w:rsid w:val="00FA31F3"/>
    <w:rsid w:val="00FC0C8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Refer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Referat.dotm</Template>
  <TotalTime>2</TotalTime>
  <Pages>2</Pages>
  <Words>508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</vt:lpstr>
      <vt:lpstr>Dagsorden</vt:lpstr>
    </vt:vector>
  </TitlesOfParts>
  <Company>Århus Universitet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</dc:title>
  <dc:creator>Liselotte Steentoft</dc:creator>
  <cp:lastModifiedBy>Liselotte Steentoft</cp:lastModifiedBy>
  <cp:revision>4</cp:revision>
  <cp:lastPrinted>2008-10-22T12:54:00Z</cp:lastPrinted>
  <dcterms:created xsi:type="dcterms:W3CDTF">2015-02-04T12:27:00Z</dcterms:created>
  <dcterms:modified xsi:type="dcterms:W3CDTF">2015-02-12T11:20:00Z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da-DK</vt:lpwstr>
  </property>
  <property fmtid="{D5CDD505-2E9C-101B-9397-08002B2CF9AE}" pid="7" name="sdDocumentDate">
    <vt:lpwstr>41962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RedigerEnhedsinfo">
    <vt:lpwstr>Nej</vt:lpwstr>
  </property>
  <property fmtid="{D5CDD505-2E9C-101B-9397-08002B2CF9AE}" pid="13" name="SD_USR_Name">
    <vt:lpwstr>Lise Lotte Steentoft</vt:lpwstr>
  </property>
  <property fmtid="{D5CDD505-2E9C-101B-9397-08002B2CF9AE}" pid="14" name="SD_USR_Title">
    <vt:lpwstr>Uddannelsesrådgiver</vt:lpwstr>
  </property>
  <property fmtid="{D5CDD505-2E9C-101B-9397-08002B2CF9AE}" pid="15" name="SD_USR_DirectPhone">
    <vt:lpwstr>87153074</vt:lpwstr>
  </property>
  <property fmtid="{D5CDD505-2E9C-101B-9397-08002B2CF9AE}" pid="16" name="SD_USR_Pa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lst@sun.au.dk</vt:lpwstr>
  </property>
  <property fmtid="{D5CDD505-2E9C-101B-9397-08002B2CF9AE}" pid="21" name="SD_USR_www">
    <vt:lpwstr/>
  </property>
  <property fmtid="{D5CDD505-2E9C-101B-9397-08002B2CF9AE}" pid="22" name="SD_USR_Department">
    <vt:lpwstr>Det odontologiske Studienævn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