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98128E" w:rsidRPr="00E904B8" w:rsidTr="00170875">
        <w:trPr>
          <w:trHeight w:val="3552"/>
        </w:trPr>
        <w:tc>
          <w:tcPr>
            <w:tcW w:w="8231" w:type="dxa"/>
          </w:tcPr>
          <w:p w:rsidR="0098128E" w:rsidRPr="00E904B8" w:rsidRDefault="00E904B8" w:rsidP="00695FDD">
            <w:pPr>
              <w:pStyle w:val="Normal-Dokumentinfo"/>
            </w:pPr>
            <w:bookmarkStart w:id="0" w:name="SD_LAN_Meetingon"/>
            <w:r w:rsidRPr="00E904B8">
              <w:t>Møde den</w:t>
            </w:r>
            <w:bookmarkEnd w:id="0"/>
            <w:r w:rsidR="0098128E" w:rsidRPr="00E904B8">
              <w:t xml:space="preserve">: </w:t>
            </w:r>
            <w:r>
              <w:t>17. november 2014</w:t>
            </w:r>
          </w:p>
          <w:p w:rsidR="0098128E" w:rsidRPr="00E904B8" w:rsidRDefault="00E904B8" w:rsidP="00695FDD">
            <w:pPr>
              <w:pStyle w:val="Normal-Dokumentinfo"/>
            </w:pPr>
            <w:r>
              <w:t>Det Odontologiske Studienævn</w:t>
            </w:r>
          </w:p>
          <w:p w:rsidR="0098128E" w:rsidRPr="00E904B8" w:rsidRDefault="0098128E" w:rsidP="00695FDD">
            <w:pPr>
              <w:pStyle w:val="Normal-Dokumentinfo"/>
            </w:pPr>
          </w:p>
          <w:p w:rsidR="00576F9F" w:rsidRDefault="00576F9F" w:rsidP="00695FDD">
            <w:pPr>
              <w:pStyle w:val="Normal-Dokumentinfo"/>
            </w:pPr>
            <w:bookmarkStart w:id="1" w:name="SD_LAN_Tilstede"/>
          </w:p>
          <w:p w:rsidR="00576F9F" w:rsidRDefault="00576F9F" w:rsidP="00695FDD">
            <w:pPr>
              <w:pStyle w:val="Normal-Dokumentinfo"/>
            </w:pPr>
          </w:p>
          <w:p w:rsidR="00576F9F" w:rsidRDefault="00576F9F" w:rsidP="00695FDD">
            <w:pPr>
              <w:pStyle w:val="Normal-Dokumentinfo"/>
            </w:pPr>
          </w:p>
          <w:p w:rsidR="00576F9F" w:rsidRDefault="00576F9F" w:rsidP="00695FDD">
            <w:pPr>
              <w:pStyle w:val="Normal-Dokumentinfo"/>
            </w:pPr>
          </w:p>
          <w:p w:rsidR="00F759C7" w:rsidRDefault="00F759C7" w:rsidP="00695FDD">
            <w:pPr>
              <w:pStyle w:val="Normal-Dokumentinfo"/>
            </w:pPr>
          </w:p>
          <w:bookmarkEnd w:id="1"/>
          <w:p w:rsidR="00D4427B" w:rsidRDefault="00304266" w:rsidP="00D4427B">
            <w:pPr>
              <w:ind w:left="1304" w:hanging="1304"/>
              <w:rPr>
                <w:sz w:val="22"/>
                <w:szCs w:val="22"/>
              </w:rPr>
            </w:pPr>
            <w:r w:rsidRPr="00BC2A57">
              <w:rPr>
                <w:b/>
                <w:sz w:val="22"/>
                <w:szCs w:val="22"/>
              </w:rPr>
              <w:t>Til stede:</w:t>
            </w:r>
            <w:r w:rsidR="00D4427B">
              <w:rPr>
                <w:b/>
                <w:sz w:val="22"/>
                <w:szCs w:val="22"/>
              </w:rPr>
              <w:t xml:space="preserve"> </w:t>
            </w:r>
            <w:r w:rsidRPr="00BC2A57">
              <w:rPr>
                <w:rFonts w:cs="Arial"/>
                <w:sz w:val="22"/>
                <w:szCs w:val="22"/>
              </w:rPr>
              <w:t xml:space="preserve">Eva Sidelmann Karring (studieleder og formand), </w:t>
            </w:r>
            <w:r w:rsidRPr="00BC2A57">
              <w:rPr>
                <w:sz w:val="22"/>
                <w:szCs w:val="22"/>
              </w:rPr>
              <w:t>Hanne Hintze (stedfor</w:t>
            </w:r>
            <w:r w:rsidR="007025BB">
              <w:rPr>
                <w:sz w:val="22"/>
                <w:szCs w:val="22"/>
              </w:rPr>
              <w:t>-</w:t>
            </w:r>
          </w:p>
          <w:p w:rsidR="00304266" w:rsidRPr="00D4427B" w:rsidRDefault="00D4427B" w:rsidP="00D4427B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træder), </w:t>
            </w:r>
            <w:r w:rsidR="00304266" w:rsidRPr="00BC2A57">
              <w:rPr>
                <w:rFonts w:cs="Arial"/>
                <w:sz w:val="22"/>
                <w:szCs w:val="22"/>
              </w:rPr>
              <w:t xml:space="preserve">Jes H. Nielsen (medlem), </w:t>
            </w:r>
            <w:r w:rsidR="00304266">
              <w:rPr>
                <w:rFonts w:cs="Arial"/>
                <w:sz w:val="22"/>
                <w:szCs w:val="22"/>
              </w:rPr>
              <w:t>Helle Tolboe (medlem), Dorte Krogh Pedersen (studen</w:t>
            </w:r>
            <w:r>
              <w:rPr>
                <w:rFonts w:cs="Arial"/>
                <w:sz w:val="22"/>
                <w:szCs w:val="22"/>
              </w:rPr>
              <w:t>termed</w:t>
            </w:r>
            <w:r w:rsidR="00304266">
              <w:rPr>
                <w:rFonts w:cs="Arial"/>
                <w:sz w:val="22"/>
                <w:szCs w:val="22"/>
              </w:rPr>
              <w:t>lem), Louisa Hornstrup</w:t>
            </w:r>
            <w:r w:rsidR="00304266" w:rsidRPr="00BC2A57">
              <w:rPr>
                <w:rFonts w:cs="Arial"/>
                <w:sz w:val="22"/>
                <w:szCs w:val="22"/>
              </w:rPr>
              <w:t xml:space="preserve"> (studenter</w:t>
            </w:r>
            <w:r w:rsidR="00304266">
              <w:rPr>
                <w:rFonts w:cs="Arial"/>
                <w:sz w:val="22"/>
                <w:szCs w:val="22"/>
              </w:rPr>
              <w:t>medl</w:t>
            </w:r>
            <w:r w:rsidR="00304266" w:rsidRPr="00BC2A57">
              <w:rPr>
                <w:rFonts w:cs="Arial"/>
                <w:sz w:val="22"/>
                <w:szCs w:val="22"/>
              </w:rPr>
              <w:t>em</w:t>
            </w:r>
            <w:r w:rsidR="00304266">
              <w:rPr>
                <w:rFonts w:cs="Arial"/>
                <w:sz w:val="22"/>
                <w:szCs w:val="22"/>
              </w:rPr>
              <w:t xml:space="preserve">), </w:t>
            </w:r>
            <w:r w:rsidR="00304266" w:rsidRPr="00BC2A57">
              <w:rPr>
                <w:rFonts w:cs="Arial"/>
                <w:sz w:val="22"/>
                <w:szCs w:val="22"/>
              </w:rPr>
              <w:t>Maibritt Halkjær (st</w:t>
            </w:r>
            <w:r w:rsidR="00304266" w:rsidRPr="00BC2A57">
              <w:rPr>
                <w:rFonts w:cs="Arial"/>
                <w:sz w:val="22"/>
                <w:szCs w:val="22"/>
              </w:rPr>
              <w:t>u</w:t>
            </w:r>
            <w:r w:rsidR="00304266" w:rsidRPr="00BC2A57">
              <w:rPr>
                <w:rFonts w:cs="Arial"/>
                <w:sz w:val="22"/>
                <w:szCs w:val="22"/>
              </w:rPr>
              <w:t>den</w:t>
            </w:r>
            <w:r w:rsidR="00304266">
              <w:rPr>
                <w:rFonts w:cs="Arial"/>
                <w:sz w:val="22"/>
                <w:szCs w:val="22"/>
              </w:rPr>
              <w:t>termedlem)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BC2A57">
              <w:rPr>
                <w:rFonts w:cs="Arial"/>
                <w:sz w:val="22"/>
                <w:szCs w:val="22"/>
              </w:rPr>
              <w:t>Julie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BC2A57">
              <w:rPr>
                <w:rFonts w:cs="Arial"/>
                <w:sz w:val="22"/>
                <w:szCs w:val="22"/>
              </w:rPr>
              <w:t>Christiansen (studentermedlem</w:t>
            </w:r>
            <w:r>
              <w:rPr>
                <w:rFonts w:cs="Arial"/>
                <w:sz w:val="22"/>
                <w:szCs w:val="22"/>
              </w:rPr>
              <w:t xml:space="preserve"> og næstformand)</w:t>
            </w:r>
          </w:p>
          <w:p w:rsidR="00304266" w:rsidRPr="00BC2A57" w:rsidRDefault="00304266" w:rsidP="00304266">
            <w:pPr>
              <w:rPr>
                <w:sz w:val="22"/>
                <w:szCs w:val="22"/>
              </w:rPr>
            </w:pPr>
          </w:p>
          <w:p w:rsidR="00304266" w:rsidRPr="00BC2A57" w:rsidRDefault="00304266" w:rsidP="00304266">
            <w:pPr>
              <w:rPr>
                <w:rFonts w:cs="Arial"/>
                <w:b/>
                <w:sz w:val="22"/>
                <w:szCs w:val="22"/>
              </w:rPr>
            </w:pPr>
            <w:r w:rsidRPr="00BC2A57">
              <w:rPr>
                <w:rFonts w:cs="Arial"/>
                <w:b/>
                <w:sz w:val="22"/>
                <w:szCs w:val="22"/>
              </w:rPr>
              <w:t>Desuden deltog:</w:t>
            </w:r>
          </w:p>
          <w:p w:rsidR="00304266" w:rsidRPr="00BC2A57" w:rsidRDefault="00304266" w:rsidP="00D4427B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Gugge Smedegaard (timeplanlægger), </w:t>
            </w:r>
            <w:r w:rsidRPr="00BC2A57">
              <w:rPr>
                <w:rFonts w:cs="Arial"/>
                <w:sz w:val="22"/>
                <w:szCs w:val="22"/>
              </w:rPr>
              <w:t>Kasper Nedergaard (stu</w:t>
            </w:r>
            <w:r>
              <w:rPr>
                <w:rFonts w:cs="Arial"/>
                <w:sz w:val="22"/>
                <w:szCs w:val="22"/>
              </w:rPr>
              <w:t xml:space="preserve">dievejleder), </w:t>
            </w:r>
          </w:p>
          <w:p w:rsidR="00304266" w:rsidRDefault="00304266" w:rsidP="00304266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</w:p>
          <w:p w:rsidR="00304266" w:rsidRPr="004B516B" w:rsidRDefault="00304266" w:rsidP="00D4427B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  <w:r w:rsidRPr="003D46F3">
              <w:rPr>
                <w:rFonts w:cs="Arial"/>
                <w:b/>
                <w:sz w:val="22"/>
                <w:szCs w:val="22"/>
              </w:rPr>
              <w:t>Afbud fra: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="00D4427B" w:rsidRPr="00BC2A57">
              <w:rPr>
                <w:rFonts w:cs="Arial"/>
                <w:sz w:val="22"/>
                <w:szCs w:val="22"/>
              </w:rPr>
              <w:t xml:space="preserve">Emilie </w:t>
            </w:r>
            <w:r w:rsidR="00D4427B">
              <w:rPr>
                <w:rFonts w:cs="Arial"/>
                <w:sz w:val="22"/>
                <w:szCs w:val="22"/>
              </w:rPr>
              <w:t>Leth Rasmussen (studievejleder)</w:t>
            </w:r>
          </w:p>
          <w:p w:rsidR="00D4427B" w:rsidRDefault="00D4427B" w:rsidP="00304266">
            <w:pPr>
              <w:rPr>
                <w:rFonts w:cs="Arial"/>
                <w:b/>
                <w:sz w:val="22"/>
                <w:szCs w:val="22"/>
              </w:rPr>
            </w:pPr>
          </w:p>
          <w:p w:rsidR="00304266" w:rsidRPr="00D4427B" w:rsidRDefault="00304266" w:rsidP="00304266">
            <w:pPr>
              <w:rPr>
                <w:rFonts w:cs="Arial"/>
                <w:b/>
                <w:sz w:val="22"/>
                <w:szCs w:val="22"/>
              </w:rPr>
            </w:pPr>
            <w:r w:rsidRPr="00BC2A57">
              <w:rPr>
                <w:rFonts w:cs="Arial"/>
                <w:b/>
                <w:sz w:val="22"/>
                <w:szCs w:val="22"/>
              </w:rPr>
              <w:t>Referat:</w:t>
            </w:r>
            <w:r w:rsidR="00D4427B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C2A57">
              <w:rPr>
                <w:rFonts w:cs="Arial"/>
                <w:sz w:val="22"/>
                <w:szCs w:val="22"/>
              </w:rPr>
              <w:t>Lise Lotte Steentoft, studienævnssekretær</w:t>
            </w:r>
          </w:p>
          <w:p w:rsidR="0098128E" w:rsidRPr="00E904B8" w:rsidRDefault="0098128E" w:rsidP="00695FDD">
            <w:pPr>
              <w:pStyle w:val="Normal-Dokumentinfo"/>
            </w:pPr>
          </w:p>
        </w:tc>
        <w:tc>
          <w:tcPr>
            <w:tcW w:w="1820" w:type="dxa"/>
          </w:tcPr>
          <w:p w:rsidR="0098128E" w:rsidRPr="00E904B8" w:rsidRDefault="00E904B8" w:rsidP="00170875">
            <w:pPr>
              <w:pStyle w:val="DokumentNavn"/>
            </w:pPr>
            <w:bookmarkStart w:id="2" w:name="SD_LAN_MOM"/>
            <w:r w:rsidRPr="00E904B8">
              <w:t>Referat</w:t>
            </w:r>
            <w:bookmarkEnd w:id="2"/>
          </w:p>
        </w:tc>
      </w:tr>
    </w:tbl>
    <w:p w:rsidR="00576F9F" w:rsidRDefault="00576F9F" w:rsidP="00576F9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Dagsorden:</w:t>
      </w:r>
    </w:p>
    <w:p w:rsidR="00576F9F" w:rsidRDefault="00576F9F" w:rsidP="00576F9F">
      <w:pPr>
        <w:rPr>
          <w:rFonts w:cs="Arial"/>
          <w:sz w:val="22"/>
          <w:szCs w:val="22"/>
        </w:rPr>
      </w:pPr>
    </w:p>
    <w:p w:rsidR="00576F9F" w:rsidRDefault="00576F9F" w:rsidP="00576F9F">
      <w:pPr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Medinddragelse af studerende på Health</w:t>
      </w:r>
    </w:p>
    <w:p w:rsidR="00576F9F" w:rsidRDefault="00576F9F" w:rsidP="00576F9F">
      <w:pPr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Godkendelse af Bachelorvejledning</w:t>
      </w:r>
    </w:p>
    <w:p w:rsidR="00576F9F" w:rsidRDefault="00576F9F" w:rsidP="00576F9F">
      <w:pPr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Notat om dispensation fra kravet om tilmelding til 30 ECTS pr. semester</w:t>
      </w:r>
    </w:p>
    <w:p w:rsidR="00576F9F" w:rsidRDefault="00576F9F" w:rsidP="00576F9F">
      <w:pPr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Undervisningsevaluering foråret 2014</w:t>
      </w:r>
    </w:p>
    <w:p w:rsidR="00576F9F" w:rsidRDefault="00576F9F" w:rsidP="00576F9F">
      <w:pPr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Justering af vejledende minimuskrav på FK 6. og 8. sem.</w:t>
      </w:r>
    </w:p>
    <w:p w:rsidR="00576F9F" w:rsidRDefault="00576F9F" w:rsidP="00576F9F">
      <w:pPr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Orientering</w:t>
      </w:r>
    </w:p>
    <w:p w:rsidR="00576F9F" w:rsidRDefault="00576F9F" w:rsidP="00576F9F">
      <w:pPr>
        <w:numPr>
          <w:ilvl w:val="0"/>
          <w:numId w:val="3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Eventuelt</w:t>
      </w:r>
    </w:p>
    <w:p w:rsidR="00E904B8" w:rsidRDefault="00E904B8" w:rsidP="00E904B8"/>
    <w:p w:rsidR="00E904B8" w:rsidRDefault="00E904B8" w:rsidP="00E904B8"/>
    <w:p w:rsidR="00E904B8" w:rsidRDefault="00D4427B" w:rsidP="00E904B8">
      <w:pPr>
        <w:rPr>
          <w:sz w:val="22"/>
          <w:szCs w:val="22"/>
        </w:rPr>
      </w:pPr>
      <w:r>
        <w:rPr>
          <w:sz w:val="22"/>
          <w:szCs w:val="22"/>
        </w:rPr>
        <w:t>Studielederen bød velkommen, og dagsordenen blev godkendt.</w:t>
      </w:r>
    </w:p>
    <w:p w:rsidR="00D4427B" w:rsidRDefault="00D4427B" w:rsidP="00E904B8">
      <w:pPr>
        <w:rPr>
          <w:sz w:val="22"/>
          <w:szCs w:val="22"/>
        </w:rPr>
      </w:pPr>
    </w:p>
    <w:p w:rsidR="00D4427B" w:rsidRPr="00D4427B" w:rsidRDefault="00D4427B" w:rsidP="00E904B8">
      <w:pPr>
        <w:rPr>
          <w:sz w:val="22"/>
          <w:szCs w:val="22"/>
        </w:rPr>
      </w:pPr>
      <w:r w:rsidRPr="00D4427B">
        <w:rPr>
          <w:b/>
          <w:sz w:val="22"/>
          <w:szCs w:val="22"/>
        </w:rPr>
        <w:t>Ad pkt. 1:</w:t>
      </w:r>
      <w:r>
        <w:rPr>
          <w:sz w:val="22"/>
          <w:szCs w:val="22"/>
        </w:rPr>
        <w:t xml:space="preserve"> </w:t>
      </w:r>
      <w:r w:rsidRPr="00D4427B">
        <w:rPr>
          <w:sz w:val="22"/>
          <w:szCs w:val="22"/>
          <w:u w:val="single"/>
        </w:rPr>
        <w:t>Medinddragelse af studerende på Health</w:t>
      </w:r>
    </w:p>
    <w:p w:rsidR="00D4427B" w:rsidRDefault="00D4427B" w:rsidP="00E904B8">
      <w:pPr>
        <w:ind w:left="360"/>
        <w:rPr>
          <w:sz w:val="22"/>
          <w:szCs w:val="22"/>
        </w:rPr>
      </w:pPr>
    </w:p>
    <w:p w:rsidR="007025BB" w:rsidRDefault="00985552" w:rsidP="007025BB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I forlængelse af universitetsledelsens beslutninger </w:t>
      </w:r>
      <w:r w:rsidR="00231CCC">
        <w:rPr>
          <w:sz w:val="22"/>
          <w:szCs w:val="22"/>
        </w:rPr>
        <w:t>omkring problemanalysen har man på Health besluttet, at medinddragelse af studerende skal drøftes i studienævnene. På den baggrund blev det drøftet, hvordan de studerende inddrages på IO i dag samt hvordan de studerende fremover kan få medin</w:t>
      </w:r>
      <w:r w:rsidR="00231CCC">
        <w:rPr>
          <w:sz w:val="22"/>
          <w:szCs w:val="22"/>
        </w:rPr>
        <w:t>d</w:t>
      </w:r>
      <w:r w:rsidR="00231CCC">
        <w:rPr>
          <w:sz w:val="22"/>
          <w:szCs w:val="22"/>
        </w:rPr>
        <w:t>flydelse på fakultetsplan.</w:t>
      </w:r>
      <w:r w:rsidR="007025BB">
        <w:rPr>
          <w:sz w:val="22"/>
          <w:szCs w:val="22"/>
        </w:rPr>
        <w:t xml:space="preserve"> </w:t>
      </w:r>
    </w:p>
    <w:p w:rsidR="007025BB" w:rsidRDefault="007025BB" w:rsidP="007025BB">
      <w:pPr>
        <w:ind w:left="360"/>
        <w:rPr>
          <w:sz w:val="22"/>
          <w:szCs w:val="22"/>
        </w:rPr>
      </w:pPr>
    </w:p>
    <w:p w:rsidR="007025BB" w:rsidRDefault="00E904B8" w:rsidP="007025BB">
      <w:pPr>
        <w:ind w:left="360"/>
        <w:rPr>
          <w:sz w:val="22"/>
          <w:szCs w:val="22"/>
        </w:rPr>
      </w:pPr>
      <w:r w:rsidRPr="00D4427B">
        <w:rPr>
          <w:sz w:val="22"/>
          <w:szCs w:val="22"/>
        </w:rPr>
        <w:t xml:space="preserve">Julie </w:t>
      </w:r>
      <w:r w:rsidR="00231CCC">
        <w:rPr>
          <w:sz w:val="22"/>
          <w:szCs w:val="22"/>
        </w:rPr>
        <w:t xml:space="preserve">fortalte at hun </w:t>
      </w:r>
      <w:r w:rsidRPr="00D4427B">
        <w:rPr>
          <w:sz w:val="22"/>
          <w:szCs w:val="22"/>
        </w:rPr>
        <w:t xml:space="preserve">havde deltaget i </w:t>
      </w:r>
      <w:r w:rsidR="00231CCC">
        <w:rPr>
          <w:sz w:val="22"/>
          <w:szCs w:val="22"/>
        </w:rPr>
        <w:t>et møde i Akademisk Råd</w:t>
      </w:r>
      <w:r w:rsidR="00821034">
        <w:rPr>
          <w:sz w:val="22"/>
          <w:szCs w:val="22"/>
        </w:rPr>
        <w:t>, hvor hun fik indtryk</w:t>
      </w:r>
      <w:r w:rsidRPr="00D4427B">
        <w:rPr>
          <w:sz w:val="22"/>
          <w:szCs w:val="22"/>
        </w:rPr>
        <w:t xml:space="preserve"> af</w:t>
      </w:r>
      <w:r w:rsidR="00231CCC">
        <w:rPr>
          <w:sz w:val="22"/>
          <w:szCs w:val="22"/>
        </w:rPr>
        <w:t>, at IO</w:t>
      </w:r>
      <w:r w:rsidRPr="00D4427B">
        <w:rPr>
          <w:sz w:val="22"/>
          <w:szCs w:val="22"/>
        </w:rPr>
        <w:t xml:space="preserve"> inddrager de studerend</w:t>
      </w:r>
      <w:r w:rsidR="00821034">
        <w:rPr>
          <w:sz w:val="22"/>
          <w:szCs w:val="22"/>
        </w:rPr>
        <w:t>e i højere grad end andre institutter</w:t>
      </w:r>
      <w:r w:rsidRPr="00D4427B">
        <w:rPr>
          <w:sz w:val="22"/>
          <w:szCs w:val="22"/>
        </w:rPr>
        <w:t xml:space="preserve">. </w:t>
      </w:r>
      <w:r w:rsidR="00231CCC">
        <w:rPr>
          <w:sz w:val="22"/>
          <w:szCs w:val="22"/>
        </w:rPr>
        <w:t>Yderligere informerede de studerende om, at institutlederen på IO</w:t>
      </w:r>
      <w:r w:rsidR="00DE1BE6">
        <w:rPr>
          <w:sz w:val="22"/>
          <w:szCs w:val="22"/>
        </w:rPr>
        <w:t xml:space="preserve"> </w:t>
      </w:r>
      <w:r w:rsidR="00D243D0">
        <w:rPr>
          <w:sz w:val="22"/>
          <w:szCs w:val="22"/>
        </w:rPr>
        <w:t xml:space="preserve">jævnligt </w:t>
      </w:r>
      <w:r w:rsidR="00D243D0" w:rsidRPr="00D4427B">
        <w:rPr>
          <w:sz w:val="22"/>
          <w:szCs w:val="22"/>
        </w:rPr>
        <w:lastRenderedPageBreak/>
        <w:t>holder</w:t>
      </w:r>
      <w:r w:rsidR="00DE1BE6">
        <w:rPr>
          <w:sz w:val="22"/>
          <w:szCs w:val="22"/>
        </w:rPr>
        <w:t xml:space="preserve"> </w:t>
      </w:r>
      <w:r w:rsidRPr="00D4427B">
        <w:rPr>
          <w:sz w:val="22"/>
          <w:szCs w:val="22"/>
        </w:rPr>
        <w:t>møder med de studerende</w:t>
      </w:r>
      <w:r w:rsidR="00DE1BE6">
        <w:rPr>
          <w:sz w:val="22"/>
          <w:szCs w:val="22"/>
        </w:rPr>
        <w:t xml:space="preserve"> – de såkaldte ”semesterrådsmøder”, hvor der i OF regi er valgt to personer pr. semester som deltagere. </w:t>
      </w:r>
      <w:r w:rsidRPr="00D4427B">
        <w:rPr>
          <w:sz w:val="22"/>
          <w:szCs w:val="22"/>
        </w:rPr>
        <w:t>Loui</w:t>
      </w:r>
      <w:r w:rsidR="00DE1BE6">
        <w:rPr>
          <w:sz w:val="22"/>
          <w:szCs w:val="22"/>
        </w:rPr>
        <w:t>sa påpegede at det er positivt med dialogmøder, men om de studerende reelt bliver in</w:t>
      </w:r>
      <w:r w:rsidR="00DE1BE6">
        <w:rPr>
          <w:sz w:val="22"/>
          <w:szCs w:val="22"/>
        </w:rPr>
        <w:t>d</w:t>
      </w:r>
      <w:r w:rsidR="00DE1BE6">
        <w:rPr>
          <w:sz w:val="22"/>
          <w:szCs w:val="22"/>
        </w:rPr>
        <w:t>draget/har indflydelse på instituttets beslutninger, der vedrører de studere</w:t>
      </w:r>
      <w:r w:rsidR="00DE1BE6">
        <w:rPr>
          <w:sz w:val="22"/>
          <w:szCs w:val="22"/>
        </w:rPr>
        <w:t>n</w:t>
      </w:r>
      <w:r w:rsidR="00DE1BE6">
        <w:rPr>
          <w:sz w:val="22"/>
          <w:szCs w:val="22"/>
        </w:rPr>
        <w:t>de, er spørgsm</w:t>
      </w:r>
      <w:r w:rsidR="00DE1BE6">
        <w:rPr>
          <w:sz w:val="22"/>
          <w:szCs w:val="22"/>
        </w:rPr>
        <w:t>å</w:t>
      </w:r>
      <w:r w:rsidR="00DE1BE6">
        <w:rPr>
          <w:sz w:val="22"/>
          <w:szCs w:val="22"/>
        </w:rPr>
        <w:t>let.</w:t>
      </w:r>
      <w:r w:rsidRPr="00D4427B">
        <w:rPr>
          <w:sz w:val="22"/>
          <w:szCs w:val="22"/>
        </w:rPr>
        <w:t xml:space="preserve"> </w:t>
      </w:r>
    </w:p>
    <w:p w:rsidR="007025BB" w:rsidRDefault="007025BB" w:rsidP="007025BB">
      <w:pPr>
        <w:ind w:left="360"/>
        <w:rPr>
          <w:sz w:val="22"/>
          <w:szCs w:val="22"/>
        </w:rPr>
      </w:pPr>
    </w:p>
    <w:p w:rsidR="00E904B8" w:rsidRPr="00D4427B" w:rsidRDefault="00DE1BE6" w:rsidP="004411C6">
      <w:pPr>
        <w:ind w:left="360"/>
        <w:rPr>
          <w:sz w:val="22"/>
          <w:szCs w:val="22"/>
        </w:rPr>
      </w:pPr>
      <w:r>
        <w:rPr>
          <w:sz w:val="22"/>
          <w:szCs w:val="22"/>
        </w:rPr>
        <w:t>Til fakultet</w:t>
      </w:r>
      <w:r w:rsidR="00821034">
        <w:rPr>
          <w:sz w:val="22"/>
          <w:szCs w:val="22"/>
        </w:rPr>
        <w:t>et</w:t>
      </w:r>
      <w:r>
        <w:rPr>
          <w:sz w:val="22"/>
          <w:szCs w:val="22"/>
        </w:rPr>
        <w:t>s ønske om input til modeller, der kan fremme de studerendes inddragelse i b</w:t>
      </w:r>
      <w:r w:rsidR="00E904B8" w:rsidRPr="00D4427B">
        <w:rPr>
          <w:sz w:val="22"/>
          <w:szCs w:val="22"/>
        </w:rPr>
        <w:t>eslutninger på Fakultetsni</w:t>
      </w:r>
      <w:r>
        <w:rPr>
          <w:sz w:val="22"/>
          <w:szCs w:val="22"/>
        </w:rPr>
        <w:t xml:space="preserve">veau, der </w:t>
      </w:r>
      <w:r w:rsidR="00E904B8" w:rsidRPr="00D4427B">
        <w:rPr>
          <w:sz w:val="22"/>
          <w:szCs w:val="22"/>
        </w:rPr>
        <w:t xml:space="preserve">berører de studerende, </w:t>
      </w:r>
      <w:r>
        <w:rPr>
          <w:sz w:val="22"/>
          <w:szCs w:val="22"/>
        </w:rPr>
        <w:t xml:space="preserve">blev det foreslået at emnerne </w:t>
      </w:r>
      <w:r w:rsidR="00E904B8" w:rsidRPr="00D4427B">
        <w:rPr>
          <w:sz w:val="22"/>
          <w:szCs w:val="22"/>
        </w:rPr>
        <w:t>kommer i høring i</w:t>
      </w:r>
      <w:r>
        <w:rPr>
          <w:sz w:val="22"/>
          <w:szCs w:val="22"/>
        </w:rPr>
        <w:t xml:space="preserve"> de</w:t>
      </w:r>
      <w:r w:rsidR="00E904B8" w:rsidRPr="00D4427B">
        <w:rPr>
          <w:sz w:val="22"/>
          <w:szCs w:val="22"/>
        </w:rPr>
        <w:t xml:space="preserve"> uddannelsesspecifikke stude</w:t>
      </w:r>
      <w:r w:rsidR="00E904B8" w:rsidRPr="00D4427B">
        <w:rPr>
          <w:sz w:val="22"/>
          <w:szCs w:val="22"/>
        </w:rPr>
        <w:t>n</w:t>
      </w:r>
      <w:r w:rsidR="00E904B8" w:rsidRPr="00D4427B">
        <w:rPr>
          <w:sz w:val="22"/>
          <w:szCs w:val="22"/>
        </w:rPr>
        <w:t>terorganisationer.</w:t>
      </w:r>
      <w:r>
        <w:rPr>
          <w:sz w:val="22"/>
          <w:szCs w:val="22"/>
        </w:rPr>
        <w:t xml:space="preserve"> Desuden foreslås det at der indføres d</w:t>
      </w:r>
      <w:r w:rsidR="00E904B8" w:rsidRPr="00D4427B">
        <w:rPr>
          <w:sz w:val="22"/>
          <w:szCs w:val="22"/>
        </w:rPr>
        <w:t>ialogmøder med d</w:t>
      </w:r>
      <w:r w:rsidR="00E904B8" w:rsidRPr="00D4427B">
        <w:rPr>
          <w:sz w:val="22"/>
          <w:szCs w:val="22"/>
        </w:rPr>
        <w:t>e</w:t>
      </w:r>
      <w:r w:rsidR="00E904B8" w:rsidRPr="00D4427B">
        <w:rPr>
          <w:sz w:val="22"/>
          <w:szCs w:val="22"/>
        </w:rPr>
        <w:t>kanen, institutleder og to studerende ca. to gange om året</w:t>
      </w:r>
      <w:r w:rsidR="007025BB">
        <w:rPr>
          <w:sz w:val="22"/>
          <w:szCs w:val="22"/>
        </w:rPr>
        <w:t xml:space="preserve">. </w:t>
      </w:r>
    </w:p>
    <w:p w:rsidR="00E904B8" w:rsidRDefault="00E904B8" w:rsidP="00E904B8">
      <w:pPr>
        <w:ind w:left="360"/>
      </w:pPr>
    </w:p>
    <w:p w:rsidR="007025BB" w:rsidRPr="007025BB" w:rsidRDefault="007025BB" w:rsidP="007025BB">
      <w:pPr>
        <w:rPr>
          <w:sz w:val="22"/>
          <w:szCs w:val="22"/>
        </w:rPr>
      </w:pPr>
      <w:r w:rsidRPr="00A4241E">
        <w:rPr>
          <w:b/>
          <w:sz w:val="22"/>
          <w:szCs w:val="22"/>
        </w:rPr>
        <w:t>Ad pkt. 2</w:t>
      </w:r>
      <w:r w:rsidRPr="007025BB">
        <w:rPr>
          <w:sz w:val="22"/>
          <w:szCs w:val="22"/>
        </w:rPr>
        <w:t xml:space="preserve"> </w:t>
      </w:r>
      <w:r w:rsidRPr="007025BB">
        <w:rPr>
          <w:sz w:val="22"/>
          <w:szCs w:val="22"/>
          <w:u w:val="single"/>
        </w:rPr>
        <w:t>Godkendelse af Bachelorvejledning</w:t>
      </w:r>
    </w:p>
    <w:p w:rsidR="007025BB" w:rsidRDefault="007025BB" w:rsidP="007025BB"/>
    <w:p w:rsidR="00E904B8" w:rsidRPr="007025BB" w:rsidRDefault="007025BB" w:rsidP="007025BB">
      <w:pPr>
        <w:ind w:left="360"/>
        <w:rPr>
          <w:sz w:val="22"/>
          <w:szCs w:val="22"/>
        </w:rPr>
      </w:pPr>
      <w:r>
        <w:rPr>
          <w:sz w:val="22"/>
          <w:szCs w:val="22"/>
        </w:rPr>
        <w:t>Studienævnet havde kun få redaktionelle rettelser til vejledningen. Studiel</w:t>
      </w:r>
      <w:r>
        <w:rPr>
          <w:sz w:val="22"/>
          <w:szCs w:val="22"/>
        </w:rPr>
        <w:t>e</w:t>
      </w:r>
      <w:r>
        <w:rPr>
          <w:sz w:val="22"/>
          <w:szCs w:val="22"/>
        </w:rPr>
        <w:t xml:space="preserve">deren kunne imidlertid informere om, at </w:t>
      </w:r>
      <w:r w:rsidRPr="007025BB">
        <w:rPr>
          <w:sz w:val="22"/>
          <w:szCs w:val="22"/>
        </w:rPr>
        <w:t>Sundhedsstyrelsen</w:t>
      </w:r>
      <w:r w:rsidR="00E904B8" w:rsidRPr="007025BB">
        <w:rPr>
          <w:sz w:val="22"/>
          <w:szCs w:val="22"/>
        </w:rPr>
        <w:t xml:space="preserve"> stiller større</w:t>
      </w:r>
      <w:r>
        <w:rPr>
          <w:sz w:val="22"/>
          <w:szCs w:val="22"/>
        </w:rPr>
        <w:t xml:space="preserve"> og større</w:t>
      </w:r>
      <w:r w:rsidR="00E904B8" w:rsidRPr="007025BB">
        <w:rPr>
          <w:sz w:val="22"/>
          <w:szCs w:val="22"/>
        </w:rPr>
        <w:t xml:space="preserve"> krav </w:t>
      </w:r>
      <w:r>
        <w:rPr>
          <w:sz w:val="22"/>
          <w:szCs w:val="22"/>
        </w:rPr>
        <w:t xml:space="preserve">til </w:t>
      </w:r>
      <w:r w:rsidR="00E904B8" w:rsidRPr="007025BB">
        <w:rPr>
          <w:sz w:val="22"/>
          <w:szCs w:val="22"/>
        </w:rPr>
        <w:t>korrekt journalfø</w:t>
      </w:r>
      <w:r>
        <w:rPr>
          <w:sz w:val="22"/>
          <w:szCs w:val="22"/>
        </w:rPr>
        <w:t>ring</w:t>
      </w:r>
      <w:r w:rsidR="00A4241E">
        <w:rPr>
          <w:sz w:val="22"/>
          <w:szCs w:val="22"/>
        </w:rPr>
        <w:t>. Den undervisning, der doceres</w:t>
      </w:r>
      <w:r w:rsidR="00990269">
        <w:rPr>
          <w:sz w:val="22"/>
          <w:szCs w:val="22"/>
        </w:rPr>
        <w:t xml:space="preserve"> i dag</w:t>
      </w:r>
      <w:r w:rsidR="00A4241E">
        <w:rPr>
          <w:sz w:val="22"/>
          <w:szCs w:val="22"/>
        </w:rPr>
        <w:t xml:space="preserve"> li</w:t>
      </w:r>
      <w:r w:rsidR="00A4241E">
        <w:rPr>
          <w:sz w:val="22"/>
          <w:szCs w:val="22"/>
        </w:rPr>
        <w:t>g</w:t>
      </w:r>
      <w:r w:rsidR="00A4241E">
        <w:rPr>
          <w:sz w:val="22"/>
          <w:szCs w:val="22"/>
        </w:rPr>
        <w:t xml:space="preserve">ger sidst på kandidatuddannelsen. Derfor foreslog studielederen, at der, inden </w:t>
      </w:r>
      <w:r w:rsidR="00E904B8" w:rsidRPr="007025BB">
        <w:rPr>
          <w:sz w:val="22"/>
          <w:szCs w:val="22"/>
        </w:rPr>
        <w:t>skrivning af bacheloropgaven</w:t>
      </w:r>
      <w:r w:rsidR="00A4241E">
        <w:rPr>
          <w:sz w:val="22"/>
          <w:szCs w:val="22"/>
        </w:rPr>
        <w:t xml:space="preserve"> påbegyndes, indføres undervisning, i f.eks. form af </w:t>
      </w:r>
      <w:r w:rsidR="00E904B8" w:rsidRPr="007025BB">
        <w:rPr>
          <w:sz w:val="22"/>
          <w:szCs w:val="22"/>
        </w:rPr>
        <w:t>en temadag</w:t>
      </w:r>
      <w:r w:rsidR="00A4241E">
        <w:rPr>
          <w:sz w:val="22"/>
          <w:szCs w:val="22"/>
        </w:rPr>
        <w:t>,</w:t>
      </w:r>
      <w:r w:rsidR="00E904B8" w:rsidRPr="007025BB">
        <w:rPr>
          <w:sz w:val="22"/>
          <w:szCs w:val="22"/>
        </w:rPr>
        <w:t xml:space="preserve"> i korrekt journalføring. </w:t>
      </w:r>
      <w:r w:rsidR="00A4241E">
        <w:rPr>
          <w:sz w:val="22"/>
          <w:szCs w:val="22"/>
        </w:rPr>
        <w:t xml:space="preserve">Studienævnet besluttede at </w:t>
      </w:r>
      <w:r w:rsidR="00E904B8" w:rsidRPr="007025BB">
        <w:rPr>
          <w:sz w:val="22"/>
          <w:szCs w:val="22"/>
        </w:rPr>
        <w:t>Studieled</w:t>
      </w:r>
      <w:r w:rsidR="00E904B8" w:rsidRPr="007025BB">
        <w:rPr>
          <w:sz w:val="22"/>
          <w:szCs w:val="22"/>
        </w:rPr>
        <w:t>e</w:t>
      </w:r>
      <w:r w:rsidR="00E904B8" w:rsidRPr="007025BB">
        <w:rPr>
          <w:sz w:val="22"/>
          <w:szCs w:val="22"/>
        </w:rPr>
        <w:t>ren arbejder videre med at finde en eller to undervise</w:t>
      </w:r>
      <w:r w:rsidR="00A4241E">
        <w:rPr>
          <w:sz w:val="22"/>
          <w:szCs w:val="22"/>
        </w:rPr>
        <w:t>re hertil.</w:t>
      </w:r>
    </w:p>
    <w:p w:rsidR="00E904B8" w:rsidRDefault="00E904B8" w:rsidP="00E904B8"/>
    <w:p w:rsidR="00A4241E" w:rsidRDefault="00A4241E" w:rsidP="00A4241E">
      <w:pPr>
        <w:rPr>
          <w:rFonts w:cs="Arial"/>
          <w:sz w:val="22"/>
          <w:szCs w:val="22"/>
          <w:u w:val="single"/>
        </w:rPr>
      </w:pPr>
      <w:r w:rsidRPr="00A4241E">
        <w:rPr>
          <w:b/>
          <w:sz w:val="22"/>
          <w:szCs w:val="22"/>
        </w:rPr>
        <w:t>Ad pkt. 3</w:t>
      </w:r>
      <w:r w:rsidRPr="00A4241E">
        <w:t xml:space="preserve"> </w:t>
      </w:r>
      <w:r w:rsidRPr="00A4241E">
        <w:rPr>
          <w:rFonts w:cs="Arial"/>
          <w:sz w:val="22"/>
          <w:szCs w:val="22"/>
          <w:u w:val="single"/>
        </w:rPr>
        <w:t>Notat om dispensation fra kravet om tilmelding til 30 ECTS pr. sem</w:t>
      </w:r>
      <w:r>
        <w:rPr>
          <w:rFonts w:cs="Arial"/>
          <w:sz w:val="22"/>
          <w:szCs w:val="22"/>
          <w:u w:val="single"/>
        </w:rPr>
        <w:t>.</w:t>
      </w:r>
    </w:p>
    <w:p w:rsidR="00A4241E" w:rsidRDefault="00A4241E" w:rsidP="00A4241E">
      <w:pPr>
        <w:rPr>
          <w:rFonts w:cs="Arial"/>
          <w:sz w:val="22"/>
          <w:szCs w:val="22"/>
          <w:u w:val="single"/>
        </w:rPr>
      </w:pPr>
    </w:p>
    <w:p w:rsidR="00D243D0" w:rsidRDefault="00D243D0" w:rsidP="00D243D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</w:t>
      </w:r>
      <w:r w:rsidR="00A4241E">
        <w:rPr>
          <w:rFonts w:cs="Arial"/>
          <w:sz w:val="22"/>
          <w:szCs w:val="22"/>
        </w:rPr>
        <w:t xml:space="preserve">Der er fra Uddannelsesjuridisk Service udarbejdet et notat, der kan støtte </w:t>
      </w:r>
      <w:r>
        <w:rPr>
          <w:rFonts w:cs="Arial"/>
          <w:sz w:val="22"/>
          <w:szCs w:val="22"/>
        </w:rPr>
        <w:t xml:space="preserve">           </w:t>
      </w:r>
    </w:p>
    <w:p w:rsidR="00D243D0" w:rsidRDefault="00D243D0" w:rsidP="00D243D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</w:t>
      </w:r>
      <w:r w:rsidR="00A4241E">
        <w:rPr>
          <w:rFonts w:cs="Arial"/>
          <w:sz w:val="22"/>
          <w:szCs w:val="22"/>
        </w:rPr>
        <w:t>studienævnets arbejde med behandling af de dispensati</w:t>
      </w:r>
      <w:r>
        <w:rPr>
          <w:rFonts w:cs="Arial"/>
          <w:sz w:val="22"/>
          <w:szCs w:val="22"/>
        </w:rPr>
        <w:t xml:space="preserve">oner, som Studie-  </w:t>
      </w:r>
    </w:p>
    <w:p w:rsidR="00D243D0" w:rsidRDefault="00D243D0" w:rsidP="00D243D0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nævnet </w:t>
      </w:r>
      <w:r w:rsidR="00A4241E">
        <w:rPr>
          <w:rFonts w:cs="Arial"/>
          <w:sz w:val="22"/>
          <w:szCs w:val="22"/>
        </w:rPr>
        <w:t>forven</w:t>
      </w:r>
      <w:r>
        <w:rPr>
          <w:rFonts w:cs="Arial"/>
          <w:sz w:val="22"/>
          <w:szCs w:val="22"/>
        </w:rPr>
        <w:t>ter,</w:t>
      </w:r>
      <w:r w:rsidR="00A4241E">
        <w:rPr>
          <w:rFonts w:cs="Arial"/>
          <w:sz w:val="22"/>
          <w:szCs w:val="22"/>
        </w:rPr>
        <w:t xml:space="preserve"> at </w:t>
      </w:r>
      <w:r>
        <w:rPr>
          <w:rFonts w:cs="Arial"/>
          <w:sz w:val="22"/>
          <w:szCs w:val="22"/>
        </w:rPr>
        <w:t xml:space="preserve">der </w:t>
      </w:r>
      <w:r w:rsidR="00A4241E">
        <w:rPr>
          <w:rFonts w:cs="Arial"/>
          <w:sz w:val="22"/>
          <w:szCs w:val="22"/>
        </w:rPr>
        <w:t>komme</w:t>
      </w:r>
      <w:r>
        <w:rPr>
          <w:rFonts w:cs="Arial"/>
          <w:sz w:val="22"/>
          <w:szCs w:val="22"/>
        </w:rPr>
        <w:t>r</w:t>
      </w:r>
      <w:r w:rsidR="00A4241E">
        <w:rPr>
          <w:rFonts w:cs="Arial"/>
          <w:sz w:val="22"/>
          <w:szCs w:val="22"/>
        </w:rPr>
        <w:t xml:space="preserve"> en del af i forbindelse med udrulningen af </w:t>
      </w:r>
    </w:p>
    <w:p w:rsidR="00E904B8" w:rsidRPr="00D243D0" w:rsidRDefault="00D243D0" w:rsidP="00A4241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</w:t>
      </w:r>
      <w:r w:rsidR="00A4241E">
        <w:rPr>
          <w:rFonts w:cs="Arial"/>
          <w:sz w:val="22"/>
          <w:szCs w:val="22"/>
        </w:rPr>
        <w:t>frem</w:t>
      </w:r>
      <w:r>
        <w:rPr>
          <w:rFonts w:cs="Arial"/>
          <w:sz w:val="22"/>
          <w:szCs w:val="22"/>
        </w:rPr>
        <w:t xml:space="preserve"> </w:t>
      </w:r>
      <w:r w:rsidR="00A4241E">
        <w:rPr>
          <w:rFonts w:cs="Arial"/>
          <w:sz w:val="22"/>
          <w:szCs w:val="22"/>
        </w:rPr>
        <w:t>driftsreformen. Studienævnet tog notatet til efterretning.</w:t>
      </w:r>
    </w:p>
    <w:p w:rsidR="00E904B8" w:rsidRDefault="00E904B8" w:rsidP="00E904B8">
      <w:pPr>
        <w:pStyle w:val="Listeafsnit"/>
      </w:pPr>
    </w:p>
    <w:p w:rsidR="00E904B8" w:rsidRDefault="00A4241E" w:rsidP="00A4241E">
      <w:r w:rsidRPr="00A4241E">
        <w:rPr>
          <w:rFonts w:cs="Arial"/>
          <w:b/>
          <w:sz w:val="22"/>
          <w:szCs w:val="22"/>
        </w:rPr>
        <w:t>Ad pkt. 4</w:t>
      </w:r>
      <w:r>
        <w:rPr>
          <w:rFonts w:cs="Arial"/>
        </w:rPr>
        <w:t xml:space="preserve"> </w:t>
      </w:r>
      <w:r w:rsidRPr="00A4241E">
        <w:rPr>
          <w:rFonts w:cs="Arial"/>
          <w:sz w:val="22"/>
          <w:szCs w:val="22"/>
          <w:u w:val="single"/>
        </w:rPr>
        <w:t>Undervisningsevaluering foråret 2014</w:t>
      </w:r>
    </w:p>
    <w:p w:rsidR="00E904B8" w:rsidRDefault="00E904B8" w:rsidP="00D243D0"/>
    <w:p w:rsidR="00D243D0" w:rsidRDefault="00D243D0" w:rsidP="00D243D0">
      <w:pPr>
        <w:ind w:firstLine="360"/>
        <w:rPr>
          <w:sz w:val="22"/>
          <w:szCs w:val="22"/>
        </w:rPr>
      </w:pPr>
      <w:r w:rsidRPr="00D243D0">
        <w:rPr>
          <w:sz w:val="22"/>
          <w:szCs w:val="22"/>
        </w:rPr>
        <w:t xml:space="preserve">Der er generelt en god svarprocent på undevisningsevalueringen. </w:t>
      </w:r>
      <w:r>
        <w:rPr>
          <w:sz w:val="22"/>
          <w:szCs w:val="22"/>
        </w:rPr>
        <w:t xml:space="preserve"> Studie-</w:t>
      </w:r>
    </w:p>
    <w:p w:rsidR="00033B4B" w:rsidRDefault="00D243D0" w:rsidP="00033B4B">
      <w:pPr>
        <w:ind w:firstLine="360"/>
        <w:rPr>
          <w:sz w:val="22"/>
          <w:szCs w:val="22"/>
        </w:rPr>
      </w:pPr>
      <w:r>
        <w:rPr>
          <w:sz w:val="22"/>
          <w:szCs w:val="22"/>
        </w:rPr>
        <w:t>næv</w:t>
      </w:r>
      <w:r w:rsidRPr="00D243D0">
        <w:rPr>
          <w:sz w:val="22"/>
          <w:szCs w:val="22"/>
        </w:rPr>
        <w:t xml:space="preserve">net gennemgik ca. halvdelen af evalueringerne for fagene, og </w:t>
      </w:r>
      <w:r w:rsidR="00033B4B">
        <w:rPr>
          <w:sz w:val="22"/>
          <w:szCs w:val="22"/>
        </w:rPr>
        <w:t>de resteren-</w:t>
      </w:r>
    </w:p>
    <w:p w:rsidR="00E904B8" w:rsidRDefault="00033B4B" w:rsidP="00033B4B">
      <w:pPr>
        <w:ind w:firstLine="360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de evalueringer </w:t>
      </w:r>
      <w:r w:rsidR="00D243D0" w:rsidRPr="00D243D0">
        <w:rPr>
          <w:sz w:val="22"/>
          <w:szCs w:val="22"/>
        </w:rPr>
        <w:t>gennemgås på næste møde.</w:t>
      </w:r>
      <w:proofErr w:type="gramEnd"/>
    </w:p>
    <w:p w:rsidR="00CC357D" w:rsidRDefault="00CC357D" w:rsidP="00033B4B">
      <w:pPr>
        <w:ind w:firstLine="360"/>
        <w:rPr>
          <w:sz w:val="22"/>
          <w:szCs w:val="22"/>
        </w:rPr>
      </w:pPr>
    </w:p>
    <w:p w:rsidR="00CC357D" w:rsidRDefault="00821034" w:rsidP="00033B4B">
      <w:pPr>
        <w:ind w:firstLine="360"/>
        <w:rPr>
          <w:sz w:val="22"/>
          <w:szCs w:val="22"/>
        </w:rPr>
      </w:pPr>
      <w:r>
        <w:rPr>
          <w:sz w:val="22"/>
          <w:szCs w:val="22"/>
        </w:rPr>
        <w:t>Studienævnets næstformand Julie Christiansen ytrede en kritik</w:t>
      </w:r>
      <w:r w:rsidR="00CC357D">
        <w:rPr>
          <w:sz w:val="22"/>
          <w:szCs w:val="22"/>
        </w:rPr>
        <w:t xml:space="preserve"> af den un-</w:t>
      </w:r>
    </w:p>
    <w:p w:rsidR="00CC357D" w:rsidRDefault="00CC357D" w:rsidP="00033B4B">
      <w:pPr>
        <w:ind w:firstLine="360"/>
        <w:rPr>
          <w:sz w:val="22"/>
          <w:szCs w:val="22"/>
        </w:rPr>
      </w:pPr>
      <w:r>
        <w:rPr>
          <w:sz w:val="22"/>
          <w:szCs w:val="22"/>
        </w:rPr>
        <w:t>dervisning, de studerende på 9. semester modtager ved ugeopholdet på</w:t>
      </w:r>
    </w:p>
    <w:p w:rsidR="00CC357D" w:rsidRDefault="00821034" w:rsidP="00CC357D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Kæbekirurgisk </w:t>
      </w:r>
      <w:proofErr w:type="gramStart"/>
      <w:r>
        <w:rPr>
          <w:sz w:val="22"/>
          <w:szCs w:val="22"/>
        </w:rPr>
        <w:t>afdeling ,</w:t>
      </w:r>
      <w:proofErr w:type="gramEnd"/>
      <w:r>
        <w:rPr>
          <w:sz w:val="22"/>
          <w:szCs w:val="22"/>
        </w:rPr>
        <w:t xml:space="preserve"> </w:t>
      </w:r>
      <w:r w:rsidR="00CC357D">
        <w:rPr>
          <w:sz w:val="22"/>
          <w:szCs w:val="22"/>
        </w:rPr>
        <w:t xml:space="preserve">Aarhus Sygehus. Julie Christiansen mener ikke, at  </w:t>
      </w:r>
    </w:p>
    <w:p w:rsidR="00CC357D" w:rsidRDefault="00CC357D" w:rsidP="00CC357D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der er væsentlig læring i, at indgå som medarbejder på afdelingen. Et flertal i </w:t>
      </w:r>
    </w:p>
    <w:p w:rsidR="00CC357D" w:rsidRDefault="00CC357D" w:rsidP="00CC357D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Studienævnet var ikke </w:t>
      </w:r>
      <w:proofErr w:type="gramStart"/>
      <w:r>
        <w:rPr>
          <w:sz w:val="22"/>
          <w:szCs w:val="22"/>
        </w:rPr>
        <w:t>enig</w:t>
      </w:r>
      <w:proofErr w:type="gramEnd"/>
      <w:r>
        <w:rPr>
          <w:sz w:val="22"/>
          <w:szCs w:val="22"/>
        </w:rPr>
        <w:t xml:space="preserve"> i dette, og bad Julie undersøge, om det er et flertal </w:t>
      </w:r>
    </w:p>
    <w:p w:rsidR="00821034" w:rsidRDefault="00821034" w:rsidP="00CC357D">
      <w:pPr>
        <w:ind w:firstLine="360"/>
        <w:rPr>
          <w:sz w:val="22"/>
          <w:szCs w:val="22"/>
        </w:rPr>
      </w:pPr>
      <w:r>
        <w:rPr>
          <w:sz w:val="22"/>
          <w:szCs w:val="22"/>
        </w:rPr>
        <w:t>af de studerende</w:t>
      </w:r>
      <w:r w:rsidR="00CC357D">
        <w:rPr>
          <w:sz w:val="22"/>
          <w:szCs w:val="22"/>
        </w:rPr>
        <w:t>, der har været på kæbekirurgisk afdeling i dette efter</w:t>
      </w:r>
      <w:r>
        <w:rPr>
          <w:sz w:val="22"/>
          <w:szCs w:val="22"/>
        </w:rPr>
        <w:t>år</w:t>
      </w:r>
      <w:r w:rsidR="00CC357D">
        <w:rPr>
          <w:sz w:val="22"/>
          <w:szCs w:val="22"/>
        </w:rPr>
        <w:t xml:space="preserve">, </w:t>
      </w:r>
    </w:p>
    <w:p w:rsidR="00CC357D" w:rsidRPr="00D243D0" w:rsidRDefault="00CC357D" w:rsidP="00821034">
      <w:pPr>
        <w:ind w:firstLine="360"/>
        <w:rPr>
          <w:sz w:val="22"/>
          <w:szCs w:val="22"/>
        </w:rPr>
      </w:pPr>
      <w:proofErr w:type="gramStart"/>
      <w:r>
        <w:rPr>
          <w:sz w:val="22"/>
          <w:szCs w:val="22"/>
        </w:rPr>
        <w:t>der er af samme opfattelse.</w:t>
      </w:r>
      <w:proofErr w:type="gramEnd"/>
    </w:p>
    <w:p w:rsidR="00E904B8" w:rsidRDefault="00E904B8" w:rsidP="00E904B8">
      <w:pPr>
        <w:pStyle w:val="Listeafsnit"/>
      </w:pPr>
    </w:p>
    <w:p w:rsidR="00E904B8" w:rsidRDefault="00E904B8" w:rsidP="00E904B8">
      <w:pPr>
        <w:pStyle w:val="Listeafsnit"/>
      </w:pPr>
    </w:p>
    <w:p w:rsidR="00E904B8" w:rsidRDefault="00033B4B" w:rsidP="00033B4B">
      <w:pPr>
        <w:rPr>
          <w:sz w:val="22"/>
          <w:szCs w:val="22"/>
          <w:u w:val="single"/>
        </w:rPr>
      </w:pPr>
      <w:r w:rsidRPr="00033B4B">
        <w:rPr>
          <w:b/>
          <w:sz w:val="22"/>
          <w:szCs w:val="22"/>
        </w:rPr>
        <w:t>Ad pkt</w:t>
      </w:r>
      <w:r>
        <w:rPr>
          <w:b/>
          <w:sz w:val="22"/>
          <w:szCs w:val="22"/>
        </w:rPr>
        <w:t>.</w:t>
      </w:r>
      <w:r w:rsidRPr="00033B4B">
        <w:rPr>
          <w:b/>
          <w:sz w:val="22"/>
          <w:szCs w:val="22"/>
        </w:rPr>
        <w:t xml:space="preserve"> 5</w:t>
      </w:r>
      <w:r>
        <w:t xml:space="preserve"> </w:t>
      </w:r>
      <w:r w:rsidRPr="00033B4B">
        <w:rPr>
          <w:sz w:val="22"/>
          <w:szCs w:val="22"/>
          <w:u w:val="single"/>
        </w:rPr>
        <w:t xml:space="preserve">Justering </w:t>
      </w:r>
      <w:r w:rsidR="00E904B8" w:rsidRPr="00033B4B">
        <w:rPr>
          <w:sz w:val="22"/>
          <w:szCs w:val="22"/>
          <w:u w:val="single"/>
        </w:rPr>
        <w:t xml:space="preserve">af vejledende minimuskrav </w:t>
      </w:r>
      <w:r w:rsidR="00F7123F" w:rsidRPr="00033B4B">
        <w:rPr>
          <w:sz w:val="22"/>
          <w:szCs w:val="22"/>
          <w:u w:val="single"/>
        </w:rPr>
        <w:t>på FK 6. og</w:t>
      </w:r>
      <w:r w:rsidR="00E904B8" w:rsidRPr="00033B4B">
        <w:rPr>
          <w:sz w:val="22"/>
          <w:szCs w:val="22"/>
          <w:u w:val="single"/>
        </w:rPr>
        <w:t xml:space="preserve"> 8. semester</w:t>
      </w:r>
    </w:p>
    <w:p w:rsidR="00033B4B" w:rsidRDefault="00033B4B" w:rsidP="00033B4B"/>
    <w:p w:rsidR="00E904B8" w:rsidRPr="00033B4B" w:rsidRDefault="00E904B8" w:rsidP="00E904B8">
      <w:pPr>
        <w:pStyle w:val="Listeafsnit"/>
      </w:pPr>
      <w:r w:rsidRPr="00033B4B">
        <w:rPr>
          <w:rFonts w:ascii="Georgia" w:hAnsi="Georgia"/>
        </w:rPr>
        <w:t xml:space="preserve">Kliniklederen orienterede om, at hun har gennemgået minimumskravene </w:t>
      </w:r>
      <w:r w:rsidR="00033B4B" w:rsidRPr="00033B4B">
        <w:rPr>
          <w:rFonts w:ascii="Georgia" w:hAnsi="Georgia"/>
        </w:rPr>
        <w:t xml:space="preserve">på fællesklinikken </w:t>
      </w:r>
      <w:r w:rsidRPr="00033B4B">
        <w:rPr>
          <w:rFonts w:ascii="Georgia" w:hAnsi="Georgia"/>
        </w:rPr>
        <w:t>med de ansvarlige faglærer</w:t>
      </w:r>
      <w:r w:rsidR="00821034">
        <w:rPr>
          <w:rFonts w:ascii="Georgia" w:hAnsi="Georgia"/>
        </w:rPr>
        <w:t>e, og på den baggrund er de fremtidige minimuskrav blevet ændret</w:t>
      </w:r>
      <w:r w:rsidR="00F7123F" w:rsidRPr="00033B4B">
        <w:rPr>
          <w:rFonts w:ascii="Georgia" w:hAnsi="Georgia"/>
        </w:rPr>
        <w:t>. Studienævnet bifaldt</w:t>
      </w:r>
      <w:r w:rsidR="00821034">
        <w:rPr>
          <w:rFonts w:ascii="Georgia" w:hAnsi="Georgia"/>
        </w:rPr>
        <w:t>,</w:t>
      </w:r>
      <w:r w:rsidR="00F7123F" w:rsidRPr="00033B4B">
        <w:rPr>
          <w:rFonts w:ascii="Georgia" w:hAnsi="Georgia"/>
        </w:rPr>
        <w:t xml:space="preserve"> at min</w:t>
      </w:r>
      <w:r w:rsidR="00F7123F" w:rsidRPr="00033B4B">
        <w:rPr>
          <w:rFonts w:ascii="Georgia" w:hAnsi="Georgia"/>
        </w:rPr>
        <w:t>i</w:t>
      </w:r>
      <w:r w:rsidR="00F7123F" w:rsidRPr="00033B4B">
        <w:rPr>
          <w:rFonts w:ascii="Georgia" w:hAnsi="Georgia"/>
        </w:rPr>
        <w:t>mumskravene i højere grad afspejler relevante</w:t>
      </w:r>
      <w:r w:rsidR="00033B4B">
        <w:rPr>
          <w:rFonts w:ascii="Georgia" w:hAnsi="Georgia"/>
        </w:rPr>
        <w:t>,</w:t>
      </w:r>
      <w:r w:rsidR="00F7123F" w:rsidRPr="00033B4B">
        <w:rPr>
          <w:rFonts w:ascii="Georgia" w:hAnsi="Georgia"/>
        </w:rPr>
        <w:t xml:space="preserve"> nutidige behandlinger, s</w:t>
      </w:r>
      <w:r w:rsidR="00F7123F" w:rsidRPr="00033B4B">
        <w:rPr>
          <w:rFonts w:ascii="Georgia" w:hAnsi="Georgia"/>
        </w:rPr>
        <w:t>å</w:t>
      </w:r>
      <w:r w:rsidR="00F7123F" w:rsidRPr="00033B4B">
        <w:rPr>
          <w:rFonts w:ascii="Georgia" w:hAnsi="Georgia"/>
        </w:rPr>
        <w:t>som ændrin</w:t>
      </w:r>
      <w:r w:rsidR="00821034">
        <w:rPr>
          <w:rFonts w:ascii="Georgia" w:hAnsi="Georgia"/>
        </w:rPr>
        <w:t>g</w:t>
      </w:r>
      <w:r w:rsidR="00F7123F" w:rsidRPr="00033B4B">
        <w:rPr>
          <w:rFonts w:ascii="Georgia" w:hAnsi="Georgia"/>
        </w:rPr>
        <w:t xml:space="preserve"> fra fluorbehandling til behandling af cariesaktive patie</w:t>
      </w:r>
      <w:r w:rsidR="00F7123F" w:rsidRPr="00033B4B">
        <w:rPr>
          <w:rFonts w:ascii="Georgia" w:hAnsi="Georgia"/>
        </w:rPr>
        <w:t>n</w:t>
      </w:r>
      <w:r w:rsidR="00F7123F" w:rsidRPr="00033B4B">
        <w:rPr>
          <w:rFonts w:ascii="Georgia" w:hAnsi="Georgia"/>
        </w:rPr>
        <w:t xml:space="preserve">ter. </w:t>
      </w:r>
      <w:r w:rsidR="00033B4B" w:rsidRPr="00033B4B">
        <w:rPr>
          <w:rFonts w:ascii="Georgia" w:hAnsi="Georgia"/>
        </w:rPr>
        <w:t>Studienævnet godkendte ajourføringen</w:t>
      </w:r>
      <w:r w:rsidR="00033B4B" w:rsidRPr="00033B4B">
        <w:t>.</w:t>
      </w:r>
    </w:p>
    <w:p w:rsidR="00E904B8" w:rsidRDefault="00E904B8" w:rsidP="00E904B8">
      <w:pPr>
        <w:pStyle w:val="Listeafsnit"/>
      </w:pPr>
    </w:p>
    <w:p w:rsidR="00E904B8" w:rsidRDefault="00033B4B" w:rsidP="00033B4B">
      <w:r w:rsidRPr="00033B4B">
        <w:rPr>
          <w:b/>
          <w:sz w:val="22"/>
          <w:szCs w:val="22"/>
        </w:rPr>
        <w:t>Ad pkt. 6</w:t>
      </w:r>
      <w:r>
        <w:t xml:space="preserve"> </w:t>
      </w:r>
      <w:r w:rsidRPr="00033B4B">
        <w:rPr>
          <w:sz w:val="22"/>
          <w:szCs w:val="22"/>
          <w:u w:val="single"/>
        </w:rPr>
        <w:t>Orientering</w:t>
      </w:r>
    </w:p>
    <w:p w:rsidR="00E904B8" w:rsidRDefault="00E904B8" w:rsidP="00E904B8">
      <w:pPr>
        <w:pStyle w:val="Listeafsnit"/>
      </w:pPr>
    </w:p>
    <w:p w:rsidR="00E904B8" w:rsidRDefault="00033B4B" w:rsidP="00E904B8">
      <w:pPr>
        <w:pStyle w:val="Listeafsnit"/>
      </w:pPr>
      <w:r>
        <w:rPr>
          <w:rFonts w:ascii="Georgia" w:hAnsi="Georgia"/>
        </w:rPr>
        <w:t>Studielederen takkede for tilbagemeldingerne på det udkast til Studi</w:t>
      </w:r>
      <w:r>
        <w:rPr>
          <w:rFonts w:ascii="Georgia" w:hAnsi="Georgia"/>
        </w:rPr>
        <w:t>e</w:t>
      </w:r>
      <w:r>
        <w:rPr>
          <w:rFonts w:ascii="Georgia" w:hAnsi="Georgia"/>
        </w:rPr>
        <w:t>nævnets svar til fakultetet på studiemiljøundersøgelsen (SMU), der var udsendt til studienæv</w:t>
      </w:r>
      <w:r w:rsidR="00821034">
        <w:rPr>
          <w:rFonts w:ascii="Georgia" w:hAnsi="Georgia"/>
        </w:rPr>
        <w:t>nsmedlemmerne. Grundet den stramme</w:t>
      </w:r>
      <w:r>
        <w:rPr>
          <w:rFonts w:ascii="Georgia" w:hAnsi="Georgia"/>
        </w:rPr>
        <w:t xml:space="preserve"> deadline var det ikke mul</w:t>
      </w:r>
      <w:r w:rsidR="00821034">
        <w:rPr>
          <w:rFonts w:ascii="Georgia" w:hAnsi="Georgia"/>
        </w:rPr>
        <w:t>igt at drøfte tilbagemeldingerne</w:t>
      </w:r>
      <w:r w:rsidR="00E24EF4">
        <w:rPr>
          <w:rFonts w:ascii="Georgia" w:hAnsi="Georgia"/>
        </w:rPr>
        <w:t xml:space="preserve"> på mødet den 17. nove</w:t>
      </w:r>
      <w:r w:rsidR="00E24EF4">
        <w:rPr>
          <w:rFonts w:ascii="Georgia" w:hAnsi="Georgia"/>
        </w:rPr>
        <w:t>m</w:t>
      </w:r>
      <w:r w:rsidR="00E24EF4">
        <w:rPr>
          <w:rFonts w:ascii="Georgia" w:hAnsi="Georgia"/>
        </w:rPr>
        <w:t>ber,</w:t>
      </w:r>
      <w:r>
        <w:rPr>
          <w:rFonts w:ascii="Georgia" w:hAnsi="Georgia"/>
        </w:rPr>
        <w:t xml:space="preserve"> hvorfor </w:t>
      </w:r>
      <w:r w:rsidR="00E24EF4">
        <w:rPr>
          <w:rFonts w:ascii="Georgia" w:hAnsi="Georgia"/>
        </w:rPr>
        <w:t>studienævnet</w:t>
      </w:r>
      <w:r w:rsidR="0032314C">
        <w:rPr>
          <w:rFonts w:ascii="Georgia" w:hAnsi="Georgia"/>
        </w:rPr>
        <w:t xml:space="preserve"> i stedet havde behandlede tilbagemeldingerne</w:t>
      </w:r>
      <w:r w:rsidR="00E24EF4">
        <w:rPr>
          <w:rFonts w:ascii="Georgia" w:hAnsi="Georgia"/>
        </w:rPr>
        <w:t xml:space="preserve"> på mail.</w:t>
      </w:r>
    </w:p>
    <w:p w:rsidR="00E24EF4" w:rsidRDefault="00E24EF4" w:rsidP="00E904B8">
      <w:pPr>
        <w:pStyle w:val="Listeafsnit"/>
      </w:pPr>
    </w:p>
    <w:p w:rsidR="00E904B8" w:rsidRPr="00E24EF4" w:rsidRDefault="00E24EF4" w:rsidP="00E24EF4">
      <w:pPr>
        <w:pStyle w:val="Listeafsnit"/>
        <w:rPr>
          <w:rFonts w:ascii="Georgia" w:hAnsi="Georgia"/>
        </w:rPr>
      </w:pPr>
      <w:r w:rsidRPr="00E24EF4">
        <w:rPr>
          <w:rFonts w:ascii="Georgia" w:hAnsi="Georgia"/>
        </w:rPr>
        <w:t xml:space="preserve">Studielederen orienterede om, at Tandlægeskolen i </w:t>
      </w:r>
      <w:r w:rsidR="00E904B8" w:rsidRPr="00E24EF4">
        <w:rPr>
          <w:rFonts w:ascii="Georgia" w:hAnsi="Georgia"/>
        </w:rPr>
        <w:t xml:space="preserve">Købehavn </w:t>
      </w:r>
      <w:r w:rsidR="00D84410">
        <w:rPr>
          <w:rFonts w:ascii="Georgia" w:hAnsi="Georgia"/>
        </w:rPr>
        <w:t>står</w:t>
      </w:r>
      <w:r w:rsidRPr="00E24EF4">
        <w:rPr>
          <w:rFonts w:ascii="Georgia" w:hAnsi="Georgia"/>
        </w:rPr>
        <w:t xml:space="preserve"> overfor massive besparelser, hvorfor skolen bl.a. </w:t>
      </w:r>
      <w:r w:rsidR="00E904B8" w:rsidRPr="00E24EF4">
        <w:rPr>
          <w:rFonts w:ascii="Georgia" w:hAnsi="Georgia"/>
        </w:rPr>
        <w:t xml:space="preserve">reducerer fra 3 til 2 </w:t>
      </w:r>
      <w:r w:rsidRPr="00E24EF4">
        <w:rPr>
          <w:rFonts w:ascii="Georgia" w:hAnsi="Georgia"/>
        </w:rPr>
        <w:t>klinik</w:t>
      </w:r>
      <w:r w:rsidR="00E904B8" w:rsidRPr="00E24EF4">
        <w:rPr>
          <w:rFonts w:ascii="Georgia" w:hAnsi="Georgia"/>
        </w:rPr>
        <w:t>bæl</w:t>
      </w:r>
      <w:r w:rsidRPr="00E24EF4">
        <w:rPr>
          <w:rFonts w:ascii="Georgia" w:hAnsi="Georgia"/>
        </w:rPr>
        <w:t xml:space="preserve">ter samt </w:t>
      </w:r>
      <w:r w:rsidR="00E904B8" w:rsidRPr="00E24EF4">
        <w:rPr>
          <w:rFonts w:ascii="Georgia" w:hAnsi="Georgia"/>
        </w:rPr>
        <w:t>reducerer teori</w:t>
      </w:r>
      <w:r w:rsidRPr="00E24EF4">
        <w:rPr>
          <w:rFonts w:ascii="Georgia" w:hAnsi="Georgia"/>
        </w:rPr>
        <w:t>undervisningen</w:t>
      </w:r>
      <w:r w:rsidR="00E904B8" w:rsidRPr="00E24EF4">
        <w:rPr>
          <w:rFonts w:ascii="Georgia" w:hAnsi="Georgia"/>
        </w:rPr>
        <w:t xml:space="preserve"> i klinikbælterne</w:t>
      </w:r>
      <w:r w:rsidRPr="00E24EF4">
        <w:rPr>
          <w:rFonts w:ascii="Georgia" w:hAnsi="Georgia"/>
        </w:rPr>
        <w:t>.</w:t>
      </w:r>
    </w:p>
    <w:p w:rsidR="00E24EF4" w:rsidRPr="00E24EF4" w:rsidRDefault="00E24EF4" w:rsidP="00E904B8">
      <w:pPr>
        <w:pStyle w:val="Listeafsnit"/>
        <w:rPr>
          <w:rFonts w:ascii="Georgia" w:hAnsi="Georgia"/>
        </w:rPr>
      </w:pPr>
    </w:p>
    <w:p w:rsidR="00E904B8" w:rsidRPr="00E24EF4" w:rsidRDefault="00E24EF4" w:rsidP="00E904B8">
      <w:pPr>
        <w:pStyle w:val="Listeafsnit"/>
        <w:rPr>
          <w:rFonts w:ascii="Georgia" w:hAnsi="Georgia"/>
        </w:rPr>
      </w:pPr>
      <w:r w:rsidRPr="00E24EF4">
        <w:rPr>
          <w:rFonts w:ascii="Georgia" w:hAnsi="Georgia"/>
        </w:rPr>
        <w:t>Tandlægeuddannelsen skal akkrediteres i efteråret 2015, som et led i o</w:t>
      </w:r>
      <w:r w:rsidRPr="00E24EF4">
        <w:rPr>
          <w:rFonts w:ascii="Georgia" w:hAnsi="Georgia"/>
        </w:rPr>
        <w:t>p</w:t>
      </w:r>
      <w:r w:rsidRPr="00E24EF4">
        <w:rPr>
          <w:rFonts w:ascii="Georgia" w:hAnsi="Georgia"/>
        </w:rPr>
        <w:t xml:space="preserve">bygningen af den nye </w:t>
      </w:r>
      <w:r w:rsidR="00D84410">
        <w:rPr>
          <w:rFonts w:ascii="Georgia" w:hAnsi="Georgia"/>
        </w:rPr>
        <w:t>i</w:t>
      </w:r>
      <w:r w:rsidR="00E904B8" w:rsidRPr="00E24EF4">
        <w:rPr>
          <w:rFonts w:ascii="Georgia" w:hAnsi="Georgia"/>
        </w:rPr>
        <w:t>n</w:t>
      </w:r>
      <w:r w:rsidRPr="00E24EF4">
        <w:rPr>
          <w:rFonts w:ascii="Georgia" w:hAnsi="Georgia"/>
        </w:rPr>
        <w:t>terne, universitære</w:t>
      </w:r>
      <w:r w:rsidR="00E904B8" w:rsidRPr="00E24EF4">
        <w:rPr>
          <w:rFonts w:ascii="Georgia" w:hAnsi="Georgia"/>
        </w:rPr>
        <w:t xml:space="preserve"> uddannelsesakkredite</w:t>
      </w:r>
      <w:r w:rsidRPr="00E24EF4">
        <w:rPr>
          <w:rFonts w:ascii="Georgia" w:hAnsi="Georgia"/>
        </w:rPr>
        <w:t>ring. I den forbindelse vil en ekstern konsulent blive inddraget.</w:t>
      </w:r>
    </w:p>
    <w:p w:rsidR="00E24EF4" w:rsidRDefault="00E24EF4" w:rsidP="00E904B8">
      <w:pPr>
        <w:pStyle w:val="Listeafsnit"/>
      </w:pPr>
    </w:p>
    <w:p w:rsidR="00E904B8" w:rsidRPr="00B23128" w:rsidRDefault="00B23128" w:rsidP="00E904B8">
      <w:pPr>
        <w:pStyle w:val="Listeafsnit"/>
        <w:rPr>
          <w:rFonts w:ascii="Georgia" w:hAnsi="Georgia"/>
        </w:rPr>
      </w:pPr>
      <w:r w:rsidRPr="00B23128">
        <w:rPr>
          <w:rFonts w:ascii="Georgia" w:hAnsi="Georgia"/>
        </w:rPr>
        <w:t>Grundet mangel på vagter, har eksamensplanlægningen måtte flytte pr</w:t>
      </w:r>
      <w:r w:rsidRPr="00B23128">
        <w:rPr>
          <w:rFonts w:ascii="Georgia" w:hAnsi="Georgia"/>
        </w:rPr>
        <w:t>ø</w:t>
      </w:r>
      <w:r w:rsidRPr="00B23128">
        <w:rPr>
          <w:rFonts w:ascii="Georgia" w:hAnsi="Georgia"/>
        </w:rPr>
        <w:t xml:space="preserve">ven i </w:t>
      </w:r>
      <w:r w:rsidR="00E904B8" w:rsidRPr="00B23128">
        <w:rPr>
          <w:rFonts w:ascii="Georgia" w:hAnsi="Georgia"/>
        </w:rPr>
        <w:t>Farmakolo</w:t>
      </w:r>
      <w:r w:rsidRPr="00B23128">
        <w:rPr>
          <w:rFonts w:ascii="Georgia" w:hAnsi="Georgia"/>
        </w:rPr>
        <w:t xml:space="preserve">gi </w:t>
      </w:r>
      <w:r w:rsidR="00E904B8" w:rsidRPr="00B23128">
        <w:rPr>
          <w:rFonts w:ascii="Georgia" w:hAnsi="Georgia"/>
        </w:rPr>
        <w:t>til 02. januar</w:t>
      </w:r>
      <w:r w:rsidRPr="00B23128">
        <w:rPr>
          <w:rFonts w:ascii="Georgia" w:hAnsi="Georgia"/>
        </w:rPr>
        <w:t xml:space="preserve">. Dette er meddelt de studerende. </w:t>
      </w:r>
    </w:p>
    <w:p w:rsidR="00B23128" w:rsidRDefault="00B23128" w:rsidP="00E904B8">
      <w:pPr>
        <w:pStyle w:val="Listeafsnit"/>
      </w:pPr>
    </w:p>
    <w:p w:rsidR="00E904B8" w:rsidRPr="00B23128" w:rsidRDefault="00B23128" w:rsidP="00E904B8">
      <w:pPr>
        <w:pStyle w:val="Listeafsnit"/>
        <w:rPr>
          <w:rFonts w:ascii="Georgia" w:hAnsi="Georgia"/>
        </w:rPr>
      </w:pPr>
      <w:r w:rsidRPr="00B23128">
        <w:rPr>
          <w:rFonts w:ascii="Georgia" w:hAnsi="Georgia"/>
        </w:rPr>
        <w:t>Studielederen orienterede om, at en studerende på 9. semester havde f</w:t>
      </w:r>
      <w:r w:rsidRPr="00B23128">
        <w:rPr>
          <w:rFonts w:ascii="Georgia" w:hAnsi="Georgia"/>
        </w:rPr>
        <w:t>o</w:t>
      </w:r>
      <w:r w:rsidRPr="00B23128">
        <w:rPr>
          <w:rFonts w:ascii="Georgia" w:hAnsi="Georgia"/>
        </w:rPr>
        <w:t>respurgt, om det var muligt at blive</w:t>
      </w:r>
      <w:r w:rsidR="0032314C">
        <w:rPr>
          <w:rFonts w:ascii="Georgia" w:hAnsi="Georgia"/>
        </w:rPr>
        <w:t xml:space="preserve"> fritaget en dag om ugen fra FK, s</w:t>
      </w:r>
      <w:r w:rsidR="0032314C">
        <w:rPr>
          <w:rFonts w:ascii="Georgia" w:hAnsi="Georgia"/>
        </w:rPr>
        <w:t>å</w:t>
      </w:r>
      <w:r w:rsidR="0032314C">
        <w:rPr>
          <w:rFonts w:ascii="Georgia" w:hAnsi="Georgia"/>
        </w:rPr>
        <w:t xml:space="preserve">fremt man havde opfyldt de vejledende minimumskrav, </w:t>
      </w:r>
      <w:r w:rsidRPr="00B23128">
        <w:rPr>
          <w:rFonts w:ascii="Georgia" w:hAnsi="Georgia"/>
        </w:rPr>
        <w:t>og</w:t>
      </w:r>
      <w:r w:rsidR="0032314C">
        <w:rPr>
          <w:rFonts w:ascii="Georgia" w:hAnsi="Georgia"/>
        </w:rPr>
        <w:t xml:space="preserve"> i stedet</w:t>
      </w:r>
      <w:r w:rsidRPr="00B23128">
        <w:rPr>
          <w:rFonts w:ascii="Georgia" w:hAnsi="Georgia"/>
        </w:rPr>
        <w:t xml:space="preserve"> bruge denne dag i prak</w:t>
      </w:r>
      <w:r w:rsidR="0032314C">
        <w:rPr>
          <w:rFonts w:ascii="Georgia" w:hAnsi="Georgia"/>
        </w:rPr>
        <w:t>sis</w:t>
      </w:r>
      <w:r w:rsidRPr="00B23128">
        <w:rPr>
          <w:rFonts w:ascii="Georgia" w:hAnsi="Georgia"/>
        </w:rPr>
        <w:t>. Studielederen understregede, at dette ikke er en m</w:t>
      </w:r>
      <w:r w:rsidRPr="00B23128">
        <w:rPr>
          <w:rFonts w:ascii="Georgia" w:hAnsi="Georgia"/>
        </w:rPr>
        <w:t>u</w:t>
      </w:r>
      <w:r w:rsidR="0032314C">
        <w:rPr>
          <w:rFonts w:ascii="Georgia" w:hAnsi="Georgia"/>
        </w:rPr>
        <w:t>lighed, idet der er mødepligt til</w:t>
      </w:r>
      <w:bookmarkStart w:id="3" w:name="_GoBack"/>
      <w:bookmarkEnd w:id="3"/>
      <w:r w:rsidRPr="00B23128">
        <w:rPr>
          <w:rFonts w:ascii="Georgia" w:hAnsi="Georgia"/>
        </w:rPr>
        <w:t xml:space="preserve"> den obligatoriske undervisning på fælle</w:t>
      </w:r>
      <w:r w:rsidRPr="00B23128">
        <w:rPr>
          <w:rFonts w:ascii="Georgia" w:hAnsi="Georgia"/>
        </w:rPr>
        <w:t>s</w:t>
      </w:r>
      <w:r w:rsidRPr="00B23128">
        <w:rPr>
          <w:rFonts w:ascii="Georgia" w:hAnsi="Georgia"/>
        </w:rPr>
        <w:t>klinikken.</w:t>
      </w:r>
    </w:p>
    <w:p w:rsidR="00E904B8" w:rsidRDefault="00E904B8" w:rsidP="00E904B8">
      <w:pPr>
        <w:pStyle w:val="Listeafsnit"/>
      </w:pPr>
    </w:p>
    <w:p w:rsidR="00E904B8" w:rsidRDefault="00B23128" w:rsidP="00B23128">
      <w:r w:rsidRPr="00B23128">
        <w:rPr>
          <w:b/>
          <w:sz w:val="22"/>
          <w:szCs w:val="22"/>
        </w:rPr>
        <w:t>Ad pkt. 7</w:t>
      </w:r>
      <w:r>
        <w:t xml:space="preserve"> </w:t>
      </w:r>
      <w:r w:rsidR="00031F44" w:rsidRPr="00031F44">
        <w:rPr>
          <w:sz w:val="22"/>
          <w:szCs w:val="22"/>
          <w:u w:val="single"/>
        </w:rPr>
        <w:t>Eventuelt</w:t>
      </w:r>
    </w:p>
    <w:p w:rsidR="00031F44" w:rsidRDefault="00031F44" w:rsidP="00E904B8">
      <w:pPr>
        <w:pStyle w:val="Listeafsnit"/>
      </w:pPr>
    </w:p>
    <w:p w:rsidR="00E904B8" w:rsidRPr="00031F44" w:rsidRDefault="00031F44" w:rsidP="00E904B8">
      <w:pPr>
        <w:pStyle w:val="Listeafsnit"/>
        <w:rPr>
          <w:rFonts w:ascii="Georgia" w:hAnsi="Georgia"/>
        </w:rPr>
      </w:pPr>
      <w:r w:rsidRPr="00031F44">
        <w:rPr>
          <w:rFonts w:ascii="Georgia" w:hAnsi="Georgia"/>
        </w:rPr>
        <w:lastRenderedPageBreak/>
        <w:t>Studielederen kunne oplyse, at d</w:t>
      </w:r>
      <w:r w:rsidR="00E904B8" w:rsidRPr="00031F44">
        <w:rPr>
          <w:rFonts w:ascii="Georgia" w:hAnsi="Georgia"/>
        </w:rPr>
        <w:t>et ser ud til, at der bliver fredsvalg</w:t>
      </w:r>
      <w:r w:rsidRPr="00031F44">
        <w:rPr>
          <w:rFonts w:ascii="Georgia" w:hAnsi="Georgia"/>
        </w:rPr>
        <w:t xml:space="preserve"> for studienævnet ifølge</w:t>
      </w:r>
      <w:r w:rsidR="00E904B8" w:rsidRPr="00031F44">
        <w:rPr>
          <w:rFonts w:ascii="Georgia" w:hAnsi="Georgia"/>
        </w:rPr>
        <w:t xml:space="preserve"> de lister, der er offentliggjort.</w:t>
      </w:r>
    </w:p>
    <w:p w:rsidR="00E904B8" w:rsidRDefault="00E904B8" w:rsidP="00E904B8">
      <w:pPr>
        <w:pStyle w:val="Listeafsnit"/>
      </w:pPr>
    </w:p>
    <w:p w:rsidR="00031F44" w:rsidRDefault="00031F44" w:rsidP="00E904B8">
      <w:pPr>
        <w:pStyle w:val="Listeafsnit"/>
      </w:pPr>
    </w:p>
    <w:p w:rsidR="00031F44" w:rsidRDefault="00031F44" w:rsidP="00E904B8">
      <w:pPr>
        <w:pStyle w:val="Listeafsnit"/>
      </w:pPr>
    </w:p>
    <w:p w:rsidR="00E904B8" w:rsidRDefault="00E904B8" w:rsidP="00E904B8">
      <w:pPr>
        <w:pStyle w:val="Listeafsnit"/>
        <w:rPr>
          <w:rFonts w:ascii="Georgia" w:hAnsi="Georgia"/>
        </w:rPr>
      </w:pPr>
      <w:r w:rsidRPr="00031F44">
        <w:rPr>
          <w:rFonts w:ascii="Georgia" w:hAnsi="Georgia"/>
        </w:rPr>
        <w:t>Mødet sluttede 16.30</w:t>
      </w:r>
    </w:p>
    <w:p w:rsidR="00031F44" w:rsidRPr="00031F44" w:rsidRDefault="00031F44" w:rsidP="00E904B8">
      <w:pPr>
        <w:pStyle w:val="Listeafsnit"/>
        <w:rPr>
          <w:rFonts w:ascii="Georgia" w:hAnsi="Georgia"/>
        </w:rPr>
      </w:pPr>
      <w:r>
        <w:rPr>
          <w:rFonts w:ascii="Georgia" w:hAnsi="Georgia"/>
        </w:rPr>
        <w:t>EK/11s</w:t>
      </w:r>
    </w:p>
    <w:p w:rsidR="00E904B8" w:rsidRDefault="00E904B8" w:rsidP="00E904B8">
      <w:pPr>
        <w:pStyle w:val="Listeafsnit"/>
      </w:pPr>
    </w:p>
    <w:p w:rsidR="00BA0046" w:rsidRPr="00E904B8" w:rsidRDefault="00BA0046" w:rsidP="00E904B8">
      <w:pPr>
        <w:pStyle w:val="Indholdsfortegnelse1"/>
      </w:pPr>
    </w:p>
    <w:sectPr w:rsidR="00BA0046" w:rsidRPr="00E904B8" w:rsidSect="00E0382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4B8" w:rsidRDefault="00E904B8">
      <w:r>
        <w:separator/>
      </w:r>
    </w:p>
  </w:endnote>
  <w:endnote w:type="continuationSeparator" w:id="0">
    <w:p w:rsidR="00E904B8" w:rsidRDefault="00E90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37087DE9-8D64-4BEC-A968-9025900A1302}"/>
    <w:embedBold r:id="rId2" w:fontKey="{E249F040-696E-4452-B3AE-0B2F08DDC8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4A9877A-E813-4110-9DB6-812D389A1C94}"/>
    <w:embedBold r:id="rId4" w:fontKey="{F50DE1B7-00CF-4E63-85C8-8F3F988B3FF8}"/>
    <w:embedItalic r:id="rId5" w:fontKey="{188AFD47-97B5-4B1C-BDC6-B05E6AB582CC}"/>
    <w:embedBoldItalic r:id="rId6" w:fontKey="{49C7C6C8-D502-4AE2-9839-88AB4A6FA1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7E59F502-EDD3-4FD5-94A0-AC948408EA75}"/>
    <w:embedBold r:id="rId8" w:fontKey="{E8B91FA7-587A-489C-BDC7-D58DC748B62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1E6DE77-874D-4E8D-9C5E-A96BEAB026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BFD8A967-B97F-485B-886F-6E42C74443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994F289-2D82-4483-B21E-B952226BEE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2314C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32314C"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2314C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BB0" w:rsidRDefault="00EC0BB0" w:rsidP="00EC0BB0"/>
  <w:p w:rsidR="00EC0BB0" w:rsidRDefault="00EC0BB0" w:rsidP="00EC0BB0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FC0C8E" w:rsidRPr="00821034" w:rsidTr="00E904B8">
      <w:tc>
        <w:tcPr>
          <w:tcW w:w="20" w:type="dxa"/>
        </w:tcPr>
        <w:p w:rsidR="00FC0C8E" w:rsidRPr="00644D35" w:rsidRDefault="00FC0C8E" w:rsidP="00B36C68">
          <w:pPr>
            <w:pStyle w:val="Template-Companyname"/>
            <w:rPr>
              <w:lang w:val="en-GB"/>
            </w:rPr>
          </w:pPr>
          <w:bookmarkStart w:id="30" w:name="bmkSecundaryLogo"/>
          <w:bookmarkEnd w:id="30"/>
        </w:p>
      </w:tc>
      <w:tc>
        <w:tcPr>
          <w:tcW w:w="2410" w:type="dxa"/>
        </w:tcPr>
        <w:p w:rsidR="00FC0C8E" w:rsidRPr="00E904B8" w:rsidRDefault="00E904B8" w:rsidP="00D2389C">
          <w:pPr>
            <w:pStyle w:val="Template-Companyname"/>
          </w:pPr>
          <w:bookmarkStart w:id="31" w:name="SD_OFF_Name"/>
          <w:bookmarkStart w:id="32" w:name="HIF_SD_OFF_Name"/>
          <w:r w:rsidRPr="00E904B8">
            <w:t>Health</w:t>
          </w:r>
          <w:bookmarkEnd w:id="31"/>
        </w:p>
        <w:p w:rsidR="00FC0C8E" w:rsidRPr="00E904B8" w:rsidRDefault="00E904B8" w:rsidP="00F02B14">
          <w:pPr>
            <w:pStyle w:val="Template-Address"/>
          </w:pPr>
          <w:bookmarkStart w:id="33" w:name="SD_LAN_AU"/>
          <w:bookmarkEnd w:id="32"/>
          <w:r w:rsidRPr="00E904B8">
            <w:t>Aarhus Universitet</w:t>
          </w:r>
          <w:bookmarkEnd w:id="33"/>
        </w:p>
        <w:p w:rsidR="00E904B8" w:rsidRPr="00E904B8" w:rsidRDefault="00E904B8" w:rsidP="00B36C68">
          <w:pPr>
            <w:pStyle w:val="Template-Address"/>
          </w:pPr>
          <w:bookmarkStart w:id="34" w:name="SD_OFF_OfficeID"/>
          <w:r w:rsidRPr="00E904B8">
            <w:t>Vennelyst Boulevard 9</w:t>
          </w:r>
        </w:p>
        <w:p w:rsidR="00FC0C8E" w:rsidRPr="00644D35" w:rsidRDefault="00E904B8" w:rsidP="00B36C68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34"/>
        </w:p>
      </w:tc>
      <w:tc>
        <w:tcPr>
          <w:tcW w:w="2410" w:type="dxa"/>
        </w:tcPr>
        <w:p w:rsidR="00FC0C8E" w:rsidRPr="00E904B8" w:rsidRDefault="00E904B8" w:rsidP="00CB6EA8">
          <w:pPr>
            <w:pStyle w:val="Template-Address"/>
            <w:rPr>
              <w:lang w:val="en-GB"/>
            </w:rPr>
          </w:pPr>
          <w:bookmarkStart w:id="35" w:name="SD_LAN_Tel"/>
          <w:bookmarkStart w:id="36" w:name="HIF_SD_OFF_Phone"/>
          <w:r w:rsidRPr="00E904B8">
            <w:rPr>
              <w:lang w:val="en-GB"/>
            </w:rPr>
            <w:t>Tlf.:</w:t>
          </w:r>
          <w:bookmarkEnd w:id="35"/>
          <w:r w:rsidR="00FC0C8E" w:rsidRPr="00E904B8">
            <w:rPr>
              <w:lang w:val="en-GB"/>
            </w:rPr>
            <w:t xml:space="preserve"> </w:t>
          </w:r>
          <w:bookmarkStart w:id="37" w:name="SD_OFF_Phone"/>
          <w:r w:rsidRPr="00E904B8">
            <w:rPr>
              <w:lang w:val="en-GB"/>
            </w:rPr>
            <w:t>87150000</w:t>
          </w:r>
          <w:bookmarkEnd w:id="37"/>
        </w:p>
        <w:p w:rsidR="00FC0C8E" w:rsidRPr="00E904B8" w:rsidRDefault="00E904B8" w:rsidP="00CB6EA8">
          <w:pPr>
            <w:pStyle w:val="Template-Address"/>
            <w:rPr>
              <w:lang w:val="en-GB"/>
            </w:rPr>
          </w:pPr>
          <w:bookmarkStart w:id="38" w:name="SD_LAN_Fax"/>
          <w:bookmarkStart w:id="39" w:name="HIF_SD_OFF_Fax"/>
          <w:bookmarkEnd w:id="36"/>
          <w:r w:rsidRPr="00E904B8">
            <w:rPr>
              <w:lang w:val="en-GB"/>
            </w:rPr>
            <w:t>Fax:</w:t>
          </w:r>
          <w:bookmarkEnd w:id="38"/>
          <w:r w:rsidR="00FC0C8E" w:rsidRPr="00E904B8">
            <w:rPr>
              <w:lang w:val="en-GB"/>
            </w:rPr>
            <w:t xml:space="preserve"> </w:t>
          </w:r>
          <w:bookmarkStart w:id="40" w:name="SD_OFF_Fax"/>
          <w:r w:rsidRPr="00E904B8">
            <w:rPr>
              <w:lang w:val="en-GB"/>
            </w:rPr>
            <w:t>86128316</w:t>
          </w:r>
          <w:bookmarkEnd w:id="40"/>
        </w:p>
        <w:p w:rsidR="00FC0C8E" w:rsidRPr="00E904B8" w:rsidRDefault="00FC0C8E" w:rsidP="00CB6EA8">
          <w:pPr>
            <w:pStyle w:val="Template-Address"/>
            <w:rPr>
              <w:lang w:val="en-GB"/>
            </w:rPr>
          </w:pPr>
          <w:bookmarkStart w:id="41" w:name="HIF_SD_OFF_Email"/>
          <w:bookmarkEnd w:id="39"/>
          <w:r w:rsidRPr="00E904B8">
            <w:rPr>
              <w:lang w:val="en-GB"/>
            </w:rPr>
            <w:t xml:space="preserve">E-mail: </w:t>
          </w:r>
          <w:bookmarkStart w:id="42" w:name="SD_OFF_Email"/>
          <w:r w:rsidR="00E904B8" w:rsidRPr="00E904B8">
            <w:rPr>
              <w:lang w:val="en-GB"/>
            </w:rPr>
            <w:t>sun@au.dk</w:t>
          </w:r>
          <w:bookmarkEnd w:id="42"/>
        </w:p>
        <w:p w:rsidR="00FC0C8E" w:rsidRPr="00644D35" w:rsidRDefault="00FC0C8E" w:rsidP="00CB6EA8">
          <w:pPr>
            <w:pStyle w:val="Template-Address"/>
            <w:rPr>
              <w:lang w:val="en-GB"/>
            </w:rPr>
          </w:pPr>
          <w:bookmarkStart w:id="43" w:name="SD_OFF_OfficeWww"/>
          <w:bookmarkEnd w:id="41"/>
          <w:bookmarkEnd w:id="43"/>
        </w:p>
      </w:tc>
    </w:tr>
  </w:tbl>
  <w:p w:rsidR="00EC0BB0" w:rsidRPr="006C3A1B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4B8" w:rsidRDefault="00E904B8">
      <w:r>
        <w:separator/>
      </w:r>
    </w:p>
  </w:footnote>
  <w:footnote w:type="continuationSeparator" w:id="0">
    <w:p w:rsidR="00E904B8" w:rsidRDefault="00E904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E904B8" w:rsidP="00B36C68">
                          <w:pPr>
                            <w:pStyle w:val="Template-Parentlogoname"/>
                          </w:pPr>
                          <w:bookmarkStart w:id="4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4"/>
                        </w:p>
                        <w:p w:rsidR="00B36C68" w:rsidRDefault="00E904B8" w:rsidP="00B36C68">
                          <w:pPr>
                            <w:pStyle w:val="Template-Unitnamelogoname"/>
                          </w:pPr>
                          <w:bookmarkStart w:id="5" w:name="SD_OFF_Unitname_N2"/>
                          <w:r>
                            <w:t>Health</w:t>
                          </w:r>
                          <w:bookmarkEnd w:id="5"/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B36C68" w:rsidRDefault="00E904B8" w:rsidP="00B36C68">
                    <w:pPr>
                      <w:pStyle w:val="Template-Parentlogoname"/>
                    </w:pPr>
                    <w:bookmarkStart w:id="9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B36C68" w:rsidRDefault="00E904B8" w:rsidP="00B36C68">
                    <w:pPr>
                      <w:pStyle w:val="Template-Unitnamelogoname"/>
                    </w:pPr>
                    <w:bookmarkStart w:id="10" w:name="SD_OFF_Unitname_N2"/>
                    <w:r>
                      <w:t>Health</w:t>
                    </w:r>
                    <w:bookmarkEnd w:id="10"/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E904B8" w:rsidP="006E2A21">
                          <w:pPr>
                            <w:rPr>
                              <w:rStyle w:val="Sidetal"/>
                            </w:rPr>
                          </w:pPr>
                          <w:bookmarkStart w:id="6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32314C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32314C">
                            <w:rPr>
                              <w:rStyle w:val="Sidetal"/>
                              <w:noProof/>
                            </w:rPr>
                            <w:t>4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E904B8" w:rsidP="006E2A21">
                    <w:pPr>
                      <w:rPr>
                        <w:rStyle w:val="Sidetal"/>
                      </w:rPr>
                    </w:pPr>
                    <w:bookmarkStart w:id="7" w:name="SD_LAN_Page_N2"/>
                    <w:r>
                      <w:rPr>
                        <w:rStyle w:val="Sidetal"/>
                      </w:rPr>
                      <w:t>Side</w:t>
                    </w:r>
                    <w:bookmarkEnd w:id="7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32314C">
                      <w:rPr>
                        <w:rStyle w:val="Sidetal"/>
                        <w:noProof/>
                      </w:rPr>
                      <w:t>3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32314C">
                      <w:rPr>
                        <w:rStyle w:val="Sidetal"/>
                        <w:noProof/>
                      </w:rPr>
                      <w:t>4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E904B8" w:rsidP="00B36C68">
                          <w:pPr>
                            <w:pStyle w:val="Template-Parentlogoname"/>
                          </w:pPr>
                          <w:bookmarkStart w:id="8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B36C68" w:rsidRDefault="00E904B8" w:rsidP="00B36C68">
                          <w:pPr>
                            <w:pStyle w:val="Template-Unitnamelogoname"/>
                          </w:pPr>
                          <w:bookmarkStart w:id="9" w:name="SD_OFF_UnitName"/>
                          <w:r>
                            <w:t>Health</w:t>
                          </w:r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B36C68" w:rsidRDefault="00E904B8" w:rsidP="00B36C68">
                    <w:pPr>
                      <w:pStyle w:val="Template-Parentlogoname"/>
                    </w:pPr>
                    <w:bookmarkStart w:id="15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5"/>
                  </w:p>
                  <w:p w:rsidR="00B36C68" w:rsidRDefault="00E904B8" w:rsidP="00B36C68">
                    <w:pPr>
                      <w:pStyle w:val="Template-Unitnamelogoname"/>
                    </w:pPr>
                    <w:bookmarkStart w:id="16" w:name="SD_OFF_UnitName"/>
                    <w:r>
                      <w:t>Health</w:t>
                    </w:r>
                    <w:bookmarkEnd w:id="16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307E90" w:rsidP="003F33BA">
                          <w:pPr>
                            <w:pStyle w:val="Template-Afdeling"/>
                          </w:pPr>
                          <w:bookmarkStart w:id="10" w:name="HIF_SD_FLD_Oplysningsfelt"/>
                        </w:p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307E90" w:rsidRPr="00307E90" w:rsidRDefault="00E904B8" w:rsidP="00307E90">
                          <w:pPr>
                            <w:pStyle w:val="Template"/>
                          </w:pPr>
                          <w:bookmarkStart w:id="11" w:name="SD_LAN_Date"/>
                          <w:bookmarkEnd w:id="10"/>
                          <w:r>
                            <w:t>Dato</w:t>
                          </w:r>
                          <w:bookmarkEnd w:id="11"/>
                          <w:r w:rsidR="00BC6E27">
                            <w:t xml:space="preserve">: </w:t>
                          </w:r>
                          <w:bookmarkStart w:id="12" w:name="SD_FLD_DocumentDate"/>
                          <w:r>
                            <w:t>19. november 2014</w:t>
                          </w:r>
                          <w:bookmarkEnd w:id="12"/>
                        </w:p>
                        <w:p w:rsidR="00307E90" w:rsidRPr="00E904B8" w:rsidRDefault="00E904B8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3" w:name="SD_LAN_Sagsnr"/>
                          <w:bookmarkStart w:id="14" w:name="HIF_SD_FLD_Sagsnummer"/>
                          <w:r w:rsidRPr="00E904B8">
                            <w:rPr>
                              <w:vanish/>
                            </w:rPr>
                            <w:t>Sags nr</w:t>
                          </w:r>
                          <w:bookmarkEnd w:id="13"/>
                          <w:r w:rsidR="00307E90" w:rsidRPr="00E904B8">
                            <w:rPr>
                              <w:vanish/>
                            </w:rPr>
                            <w:t xml:space="preserve">.: </w:t>
                          </w:r>
                          <w:bookmarkStart w:id="15" w:name="SD_FLD_Sagsnummer"/>
                          <w:bookmarkEnd w:id="15"/>
                        </w:p>
                        <w:p w:rsidR="00307E90" w:rsidRPr="00E904B8" w:rsidRDefault="00E904B8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SD_LAN_Ref"/>
                          <w:bookmarkStart w:id="17" w:name="HIF_SD_FLD_Reference"/>
                          <w:bookmarkEnd w:id="14"/>
                          <w:r w:rsidRPr="00E904B8">
                            <w:rPr>
                              <w:vanish/>
                            </w:rPr>
                            <w:t>Ref</w:t>
                          </w:r>
                          <w:bookmarkEnd w:id="16"/>
                          <w:r w:rsidR="00307E90" w:rsidRPr="00E904B8">
                            <w:rPr>
                              <w:vanish/>
                            </w:rPr>
                            <w:t xml:space="preserve">: </w:t>
                          </w:r>
                          <w:bookmarkStart w:id="18" w:name="SD_FLD_Reference"/>
                          <w:bookmarkEnd w:id="18"/>
                        </w:p>
                        <w:bookmarkEnd w:id="17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A0C1D31" wp14:editId="0DC8855F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E904B8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9" w:name="SD_LAN_Page"/>
                          <w:r>
                            <w:t>Side</w:t>
                          </w:r>
                          <w:bookmarkEnd w:id="19"/>
                          <w:r w:rsidR="00307E90">
                            <w:t xml:space="preserve"> 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21034">
                            <w:rPr>
                              <w:rStyle w:val="Sidetal"/>
                            </w:rPr>
                            <w:t>1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21034">
                            <w:rPr>
                              <w:rStyle w:val="Sidetal"/>
                            </w:rPr>
                            <w:t>4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307E90" w:rsidP="003F33BA">
                    <w:pPr>
                      <w:pStyle w:val="Template-Afdeling"/>
                    </w:pPr>
                    <w:bookmarkStart w:id="20" w:name="HIF_SD_FLD_Oplysningsfelt"/>
                  </w:p>
                  <w:p w:rsidR="00307E90" w:rsidRDefault="00307E90" w:rsidP="00307E90">
                    <w:pPr>
                      <w:pStyle w:val="Template"/>
                    </w:pPr>
                  </w:p>
                  <w:p w:rsidR="00307E90" w:rsidRPr="00307E90" w:rsidRDefault="00E904B8" w:rsidP="00307E90">
                    <w:pPr>
                      <w:pStyle w:val="Template"/>
                    </w:pPr>
                    <w:bookmarkStart w:id="21" w:name="SD_LAN_Date"/>
                    <w:bookmarkEnd w:id="20"/>
                    <w:r>
                      <w:t>Dato</w:t>
                    </w:r>
                    <w:bookmarkEnd w:id="21"/>
                    <w:r w:rsidR="00BC6E27">
                      <w:t xml:space="preserve">: </w:t>
                    </w:r>
                    <w:bookmarkStart w:id="22" w:name="SD_FLD_DocumentDate"/>
                    <w:r>
                      <w:t>19. november 2014</w:t>
                    </w:r>
                    <w:bookmarkEnd w:id="22"/>
                  </w:p>
                  <w:p w:rsidR="00307E90" w:rsidRPr="00E904B8" w:rsidRDefault="00E904B8" w:rsidP="00307E90">
                    <w:pPr>
                      <w:pStyle w:val="Template"/>
                      <w:rPr>
                        <w:vanish/>
                      </w:rPr>
                    </w:pPr>
                    <w:bookmarkStart w:id="23" w:name="SD_LAN_Sagsnr"/>
                    <w:bookmarkStart w:id="24" w:name="HIF_SD_FLD_Sagsnummer"/>
                    <w:r w:rsidRPr="00E904B8">
                      <w:rPr>
                        <w:vanish/>
                      </w:rPr>
                      <w:t>Sags nr</w:t>
                    </w:r>
                    <w:bookmarkEnd w:id="23"/>
                    <w:r w:rsidR="00307E90" w:rsidRPr="00E904B8">
                      <w:rPr>
                        <w:vanish/>
                      </w:rPr>
                      <w:t xml:space="preserve">.: </w:t>
                    </w:r>
                    <w:bookmarkStart w:id="25" w:name="SD_FLD_Sagsnummer"/>
                    <w:bookmarkEnd w:id="25"/>
                  </w:p>
                  <w:p w:rsidR="00307E90" w:rsidRPr="00E904B8" w:rsidRDefault="00E904B8" w:rsidP="00307E90">
                    <w:pPr>
                      <w:pStyle w:val="Template"/>
                      <w:rPr>
                        <w:vanish/>
                      </w:rPr>
                    </w:pPr>
                    <w:bookmarkStart w:id="26" w:name="SD_LAN_Ref"/>
                    <w:bookmarkStart w:id="27" w:name="HIF_SD_FLD_Reference"/>
                    <w:bookmarkEnd w:id="24"/>
                    <w:r w:rsidRPr="00E904B8">
                      <w:rPr>
                        <w:vanish/>
                      </w:rPr>
                      <w:t>Ref</w:t>
                    </w:r>
                    <w:bookmarkEnd w:id="26"/>
                    <w:r w:rsidR="00307E90" w:rsidRPr="00E904B8">
                      <w:rPr>
                        <w:vanish/>
                      </w:rPr>
                      <w:t xml:space="preserve">: </w:t>
                    </w:r>
                    <w:bookmarkStart w:id="28" w:name="SD_FLD_Reference"/>
                    <w:bookmarkEnd w:id="28"/>
                  </w:p>
                  <w:bookmarkEnd w:id="27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A0C1D31" wp14:editId="0DC8855F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E904B8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9" w:name="SD_LAN_Page"/>
                    <w:r>
                      <w:t>Side</w:t>
                    </w:r>
                    <w:bookmarkEnd w:id="29"/>
                    <w:r w:rsidR="00307E90">
                      <w:t xml:space="preserve"> 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21034">
                      <w:rPr>
                        <w:rStyle w:val="Sidetal"/>
                      </w:rPr>
                      <w:t>1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21034">
                      <w:rPr>
                        <w:rStyle w:val="Sidetal"/>
                      </w:rPr>
                      <w:t>4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D626F92"/>
    <w:multiLevelType w:val="hybridMultilevel"/>
    <w:tmpl w:val="5F8E3A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>
    <w:nsid w:val="4CCD0AA3"/>
    <w:multiLevelType w:val="hybridMultilevel"/>
    <w:tmpl w:val="6C4E5C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7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2"/>
  </w:num>
  <w:num w:numId="2">
    <w:abstractNumId w:val="14"/>
  </w:num>
  <w:num w:numId="3">
    <w:abstractNumId w:val="20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4"/>
  </w:num>
  <w:num w:numId="15">
    <w:abstractNumId w:val="27"/>
  </w:num>
  <w:num w:numId="16">
    <w:abstractNumId w:val="16"/>
  </w:num>
  <w:num w:numId="17">
    <w:abstractNumId w:val="11"/>
  </w:num>
  <w:num w:numId="18">
    <w:abstractNumId w:val="21"/>
  </w:num>
  <w:num w:numId="19">
    <w:abstractNumId w:val="25"/>
  </w:num>
  <w:num w:numId="20">
    <w:abstractNumId w:val="12"/>
  </w:num>
  <w:num w:numId="21">
    <w:abstractNumId w:val="18"/>
  </w:num>
  <w:num w:numId="22">
    <w:abstractNumId w:val="13"/>
  </w:num>
  <w:num w:numId="23">
    <w:abstractNumId w:val="26"/>
  </w:num>
  <w:num w:numId="24">
    <w:abstractNumId w:val="0"/>
  </w:num>
  <w:num w:numId="25">
    <w:abstractNumId w:val="10"/>
  </w:num>
  <w:num w:numId="26">
    <w:abstractNumId w:val="9"/>
  </w:num>
  <w:num w:numId="27">
    <w:abstractNumId w:val="17"/>
  </w:num>
  <w:num w:numId="28">
    <w:abstractNumId w:val="19"/>
  </w:num>
  <w:num w:numId="29">
    <w:abstractNumId w:val="23"/>
  </w:num>
  <w:num w:numId="30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B8"/>
    <w:rsid w:val="00003B6C"/>
    <w:rsid w:val="00004AD4"/>
    <w:rsid w:val="0000503A"/>
    <w:rsid w:val="00006E21"/>
    <w:rsid w:val="00031F44"/>
    <w:rsid w:val="00033B4B"/>
    <w:rsid w:val="00034A55"/>
    <w:rsid w:val="00036650"/>
    <w:rsid w:val="00051A09"/>
    <w:rsid w:val="00052ED2"/>
    <w:rsid w:val="00065902"/>
    <w:rsid w:val="000827B1"/>
    <w:rsid w:val="00087773"/>
    <w:rsid w:val="00094D54"/>
    <w:rsid w:val="000C6882"/>
    <w:rsid w:val="000D1B50"/>
    <w:rsid w:val="0011283F"/>
    <w:rsid w:val="00153477"/>
    <w:rsid w:val="00154F00"/>
    <w:rsid w:val="00163EFC"/>
    <w:rsid w:val="00170875"/>
    <w:rsid w:val="00174751"/>
    <w:rsid w:val="0018593B"/>
    <w:rsid w:val="00192812"/>
    <w:rsid w:val="001A7352"/>
    <w:rsid w:val="001C027B"/>
    <w:rsid w:val="001D1259"/>
    <w:rsid w:val="001D6424"/>
    <w:rsid w:val="002137FC"/>
    <w:rsid w:val="002171DE"/>
    <w:rsid w:val="00227E7F"/>
    <w:rsid w:val="00230A33"/>
    <w:rsid w:val="00231CCC"/>
    <w:rsid w:val="00244EEB"/>
    <w:rsid w:val="0025114F"/>
    <w:rsid w:val="002569E5"/>
    <w:rsid w:val="0026120C"/>
    <w:rsid w:val="00283F13"/>
    <w:rsid w:val="002A1C39"/>
    <w:rsid w:val="002A4418"/>
    <w:rsid w:val="002B1765"/>
    <w:rsid w:val="002E07F2"/>
    <w:rsid w:val="002E326D"/>
    <w:rsid w:val="002E6EB1"/>
    <w:rsid w:val="002F6A87"/>
    <w:rsid w:val="00304266"/>
    <w:rsid w:val="00307472"/>
    <w:rsid w:val="00307E90"/>
    <w:rsid w:val="00315669"/>
    <w:rsid w:val="0032314C"/>
    <w:rsid w:val="00333BC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11C6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B06E9"/>
    <w:rsid w:val="004C208C"/>
    <w:rsid w:val="004F4341"/>
    <w:rsid w:val="00500EE6"/>
    <w:rsid w:val="00504494"/>
    <w:rsid w:val="0050605B"/>
    <w:rsid w:val="00507AF4"/>
    <w:rsid w:val="00523163"/>
    <w:rsid w:val="00524DD1"/>
    <w:rsid w:val="00547ACA"/>
    <w:rsid w:val="00554EE2"/>
    <w:rsid w:val="00576F9F"/>
    <w:rsid w:val="005802EE"/>
    <w:rsid w:val="00583EAB"/>
    <w:rsid w:val="00584E17"/>
    <w:rsid w:val="00585BE9"/>
    <w:rsid w:val="005A5218"/>
    <w:rsid w:val="005D09F9"/>
    <w:rsid w:val="005D3C7F"/>
    <w:rsid w:val="005E6CB9"/>
    <w:rsid w:val="005F55D0"/>
    <w:rsid w:val="00641B24"/>
    <w:rsid w:val="00644058"/>
    <w:rsid w:val="00644D35"/>
    <w:rsid w:val="00645634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5BB"/>
    <w:rsid w:val="00726300"/>
    <w:rsid w:val="00731229"/>
    <w:rsid w:val="00736658"/>
    <w:rsid w:val="00744F27"/>
    <w:rsid w:val="00757BDC"/>
    <w:rsid w:val="00772EAE"/>
    <w:rsid w:val="00795523"/>
    <w:rsid w:val="007955B4"/>
    <w:rsid w:val="007B61B3"/>
    <w:rsid w:val="007C496B"/>
    <w:rsid w:val="007D7AE2"/>
    <w:rsid w:val="007E062D"/>
    <w:rsid w:val="007E2DF3"/>
    <w:rsid w:val="007E7933"/>
    <w:rsid w:val="007F578B"/>
    <w:rsid w:val="008068BE"/>
    <w:rsid w:val="00821034"/>
    <w:rsid w:val="008558E5"/>
    <w:rsid w:val="00863559"/>
    <w:rsid w:val="0087322B"/>
    <w:rsid w:val="00896541"/>
    <w:rsid w:val="008A28B2"/>
    <w:rsid w:val="008B14BE"/>
    <w:rsid w:val="008C171C"/>
    <w:rsid w:val="00901304"/>
    <w:rsid w:val="0091147E"/>
    <w:rsid w:val="009300C0"/>
    <w:rsid w:val="00930E78"/>
    <w:rsid w:val="00936BF0"/>
    <w:rsid w:val="00940637"/>
    <w:rsid w:val="00961B44"/>
    <w:rsid w:val="0098128E"/>
    <w:rsid w:val="00984F0F"/>
    <w:rsid w:val="00985552"/>
    <w:rsid w:val="00990269"/>
    <w:rsid w:val="009A0EC4"/>
    <w:rsid w:val="009C107E"/>
    <w:rsid w:val="009C21B4"/>
    <w:rsid w:val="009C3A4A"/>
    <w:rsid w:val="009D15A7"/>
    <w:rsid w:val="009E58A0"/>
    <w:rsid w:val="009E7AF4"/>
    <w:rsid w:val="00A028ED"/>
    <w:rsid w:val="00A11327"/>
    <w:rsid w:val="00A32765"/>
    <w:rsid w:val="00A4137F"/>
    <w:rsid w:val="00A4241E"/>
    <w:rsid w:val="00A91CB9"/>
    <w:rsid w:val="00AA0EF9"/>
    <w:rsid w:val="00AB2E5C"/>
    <w:rsid w:val="00AB4E1D"/>
    <w:rsid w:val="00AF2199"/>
    <w:rsid w:val="00B03F98"/>
    <w:rsid w:val="00B12507"/>
    <w:rsid w:val="00B15221"/>
    <w:rsid w:val="00B175E9"/>
    <w:rsid w:val="00B23128"/>
    <w:rsid w:val="00B36C68"/>
    <w:rsid w:val="00B45E46"/>
    <w:rsid w:val="00B47C60"/>
    <w:rsid w:val="00B52F16"/>
    <w:rsid w:val="00B57EEB"/>
    <w:rsid w:val="00B64A19"/>
    <w:rsid w:val="00B67E0C"/>
    <w:rsid w:val="00B705E6"/>
    <w:rsid w:val="00B87A89"/>
    <w:rsid w:val="00B94310"/>
    <w:rsid w:val="00BA0046"/>
    <w:rsid w:val="00BA56DF"/>
    <w:rsid w:val="00BA591D"/>
    <w:rsid w:val="00BA6EC1"/>
    <w:rsid w:val="00BC6E27"/>
    <w:rsid w:val="00BE7F01"/>
    <w:rsid w:val="00BE7FBE"/>
    <w:rsid w:val="00BF37E1"/>
    <w:rsid w:val="00BF3805"/>
    <w:rsid w:val="00C12268"/>
    <w:rsid w:val="00C501DB"/>
    <w:rsid w:val="00C62763"/>
    <w:rsid w:val="00C64F00"/>
    <w:rsid w:val="00C762F9"/>
    <w:rsid w:val="00C821D2"/>
    <w:rsid w:val="00C96CED"/>
    <w:rsid w:val="00CB2ECE"/>
    <w:rsid w:val="00CB6EA8"/>
    <w:rsid w:val="00CC0DF6"/>
    <w:rsid w:val="00CC357D"/>
    <w:rsid w:val="00CC3E16"/>
    <w:rsid w:val="00CE4164"/>
    <w:rsid w:val="00D0158B"/>
    <w:rsid w:val="00D2389C"/>
    <w:rsid w:val="00D243D0"/>
    <w:rsid w:val="00D25789"/>
    <w:rsid w:val="00D2629B"/>
    <w:rsid w:val="00D4427B"/>
    <w:rsid w:val="00D6629B"/>
    <w:rsid w:val="00D70FDC"/>
    <w:rsid w:val="00D80B98"/>
    <w:rsid w:val="00D84410"/>
    <w:rsid w:val="00D87C08"/>
    <w:rsid w:val="00DA62D2"/>
    <w:rsid w:val="00DC46F9"/>
    <w:rsid w:val="00DD17B6"/>
    <w:rsid w:val="00DE06BB"/>
    <w:rsid w:val="00DE1BE6"/>
    <w:rsid w:val="00DE3C16"/>
    <w:rsid w:val="00DE5DBB"/>
    <w:rsid w:val="00E0382F"/>
    <w:rsid w:val="00E20A3D"/>
    <w:rsid w:val="00E24EF4"/>
    <w:rsid w:val="00E27F63"/>
    <w:rsid w:val="00E37157"/>
    <w:rsid w:val="00E65CA9"/>
    <w:rsid w:val="00E904B8"/>
    <w:rsid w:val="00E90B80"/>
    <w:rsid w:val="00E960F0"/>
    <w:rsid w:val="00EA6633"/>
    <w:rsid w:val="00EC0BB0"/>
    <w:rsid w:val="00EC2B0F"/>
    <w:rsid w:val="00EC3B4A"/>
    <w:rsid w:val="00EF5DB1"/>
    <w:rsid w:val="00F02B14"/>
    <w:rsid w:val="00F05149"/>
    <w:rsid w:val="00F17B48"/>
    <w:rsid w:val="00F31AC4"/>
    <w:rsid w:val="00F4463E"/>
    <w:rsid w:val="00F45004"/>
    <w:rsid w:val="00F51BDD"/>
    <w:rsid w:val="00F65B9D"/>
    <w:rsid w:val="00F7123F"/>
    <w:rsid w:val="00F754F3"/>
    <w:rsid w:val="00F759C7"/>
    <w:rsid w:val="00F76D16"/>
    <w:rsid w:val="00F80EC9"/>
    <w:rsid w:val="00F91A95"/>
    <w:rsid w:val="00F95DA2"/>
    <w:rsid w:val="00FA31F3"/>
    <w:rsid w:val="00FC0C8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E904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E904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Refer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Referat.dotm</Template>
  <TotalTime>414</TotalTime>
  <Pages>4</Pages>
  <Words>800</Words>
  <Characters>5040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Referat</vt:lpstr>
      <vt:lpstr>Dagsorden</vt:lpstr>
    </vt:vector>
  </TitlesOfParts>
  <Company>Århus Universitet</Company>
  <LinksUpToDate>false</LinksUpToDate>
  <CharactersWithSpaces>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</dc:title>
  <dc:creator>Liselotte Steentoft</dc:creator>
  <cp:lastModifiedBy>Liselotte Steentoft</cp:lastModifiedBy>
  <cp:revision>9</cp:revision>
  <cp:lastPrinted>2008-10-22T12:54:00Z</cp:lastPrinted>
  <dcterms:created xsi:type="dcterms:W3CDTF">2014-11-19T09:44:00Z</dcterms:created>
  <dcterms:modified xsi:type="dcterms:W3CDTF">2015-02-12T11:14:00Z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Standardprofil</vt:lpwstr>
  </property>
  <property fmtid="{D5CDD505-2E9C-101B-9397-08002B2CF9AE}" pid="6" name="SD_DocumentLanguage">
    <vt:lpwstr>da-DK</vt:lpwstr>
  </property>
  <property fmtid="{D5CDD505-2E9C-101B-9397-08002B2CF9AE}" pid="7" name="sdDocumentDate">
    <vt:lpwstr>41962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Standardprofil</vt:lpwstr>
  </property>
  <property fmtid="{D5CDD505-2E9C-101B-9397-08002B2CF9AE}" pid="12" name="SD_RedigerEnhedsinfo">
    <vt:lpwstr>Nej</vt:lpwstr>
  </property>
  <property fmtid="{D5CDD505-2E9C-101B-9397-08002B2CF9AE}" pid="13" name="SD_USR_Name">
    <vt:lpwstr>Lise Lotte Steentoft</vt:lpwstr>
  </property>
  <property fmtid="{D5CDD505-2E9C-101B-9397-08002B2CF9AE}" pid="14" name="SD_USR_Title">
    <vt:lpwstr>Uddannelsesrådgiver</vt:lpwstr>
  </property>
  <property fmtid="{D5CDD505-2E9C-101B-9397-08002B2CF9AE}" pid="15" name="SD_USR_DirectPhone">
    <vt:lpwstr>87153074</vt:lpwstr>
  </property>
  <property fmtid="{D5CDD505-2E9C-101B-9397-08002B2CF9AE}" pid="16" name="SD_USR_Pa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>lst@sun.au.dk</vt:lpwstr>
  </property>
  <property fmtid="{D5CDD505-2E9C-101B-9397-08002B2CF9AE}" pid="21" name="SD_USR_www">
    <vt:lpwstr/>
  </property>
  <property fmtid="{D5CDD505-2E9C-101B-9397-08002B2CF9AE}" pid="22" name="SD_USR_Department">
    <vt:lpwstr>Det odontologiske Studienævn</vt:lpwstr>
  </property>
  <property fmtid="{D5CDD505-2E9C-101B-9397-08002B2CF9AE}" pid="23" name="SD_Logofarve">
    <vt:lpwstr>Farvet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</Properties>
</file>