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Layout w:type="fixed"/>
        <w:tblCellMar>
          <w:left w:w="0" w:type="dxa"/>
          <w:right w:w="0" w:type="dxa"/>
        </w:tblCellMar>
        <w:tblLook w:val="01E0" w:firstRow="1" w:lastRow="1" w:firstColumn="1" w:lastColumn="1" w:noHBand="0" w:noVBand="0"/>
      </w:tblPr>
      <w:tblGrid>
        <w:gridCol w:w="7422"/>
        <w:gridCol w:w="2211"/>
      </w:tblGrid>
      <w:tr w:rsidR="00AB2E5C" w:rsidRPr="00922020" w:rsidTr="00E33599">
        <w:trPr>
          <w:trHeight w:val="3552"/>
        </w:trPr>
        <w:tc>
          <w:tcPr>
            <w:tcW w:w="7422" w:type="dxa"/>
          </w:tcPr>
          <w:p w:rsidR="0043314E" w:rsidRPr="00922020" w:rsidRDefault="0043314E" w:rsidP="0043314E">
            <w:pPr>
              <w:pStyle w:val="Normal-Dokumentinfo"/>
              <w:rPr>
                <w:sz w:val="22"/>
                <w:szCs w:val="22"/>
              </w:rPr>
            </w:pPr>
            <w:bookmarkStart w:id="0" w:name="SD_LAN_Meetingon"/>
            <w:bookmarkStart w:id="1" w:name="_GoBack"/>
            <w:bookmarkEnd w:id="1"/>
            <w:r w:rsidRPr="00922020">
              <w:rPr>
                <w:sz w:val="22"/>
                <w:szCs w:val="22"/>
              </w:rPr>
              <w:t>Møde den</w:t>
            </w:r>
            <w:bookmarkEnd w:id="0"/>
            <w:r w:rsidRPr="00922020">
              <w:rPr>
                <w:sz w:val="22"/>
                <w:szCs w:val="22"/>
              </w:rPr>
              <w:t xml:space="preserve">: </w:t>
            </w:r>
            <w:r w:rsidR="000A7870">
              <w:rPr>
                <w:sz w:val="22"/>
                <w:szCs w:val="22"/>
              </w:rPr>
              <w:t>17. februar og 03. marts 2014</w:t>
            </w:r>
          </w:p>
          <w:p w:rsidR="0043314E" w:rsidRPr="00922020" w:rsidRDefault="0018629A" w:rsidP="0043314E">
            <w:pPr>
              <w:pStyle w:val="Normal-Dokumentinfo"/>
              <w:rPr>
                <w:sz w:val="22"/>
                <w:szCs w:val="22"/>
              </w:rPr>
            </w:pPr>
            <w:r w:rsidRPr="00922020">
              <w:rPr>
                <w:sz w:val="22"/>
                <w:szCs w:val="22"/>
              </w:rPr>
              <w:t>I det odontologiske studienævn</w:t>
            </w:r>
          </w:p>
          <w:p w:rsidR="00A01062" w:rsidRPr="00922020" w:rsidRDefault="0018629A" w:rsidP="0043314E">
            <w:pPr>
              <w:pStyle w:val="Normal-Dokumentinfo"/>
              <w:rPr>
                <w:sz w:val="22"/>
                <w:szCs w:val="22"/>
              </w:rPr>
            </w:pPr>
            <w:r w:rsidRPr="00922020">
              <w:rPr>
                <w:sz w:val="22"/>
                <w:szCs w:val="22"/>
              </w:rPr>
              <w:t>Vedr. Fremdriftsreformen</w:t>
            </w:r>
          </w:p>
          <w:p w:rsidR="00A36231" w:rsidRPr="00922020" w:rsidRDefault="00A36231" w:rsidP="00456317">
            <w:pPr>
              <w:pStyle w:val="Normal-Dokumentinfo"/>
              <w:rPr>
                <w:sz w:val="22"/>
                <w:szCs w:val="22"/>
              </w:rPr>
            </w:pPr>
          </w:p>
          <w:p w:rsidR="0018629A" w:rsidRPr="00922020" w:rsidRDefault="00FC2ABE" w:rsidP="00456317">
            <w:pPr>
              <w:pStyle w:val="Normal-Dokumentinfo"/>
              <w:rPr>
                <w:b w:val="0"/>
                <w:sz w:val="22"/>
                <w:szCs w:val="22"/>
              </w:rPr>
            </w:pPr>
            <w:bookmarkStart w:id="2" w:name="SD_LAN_Tilstede"/>
            <w:r w:rsidRPr="00922020">
              <w:rPr>
                <w:sz w:val="22"/>
                <w:szCs w:val="22"/>
              </w:rPr>
              <w:t>Til stede</w:t>
            </w:r>
            <w:bookmarkEnd w:id="2"/>
            <w:r w:rsidR="00AB2E5C" w:rsidRPr="00922020">
              <w:rPr>
                <w:sz w:val="22"/>
                <w:szCs w:val="22"/>
              </w:rPr>
              <w:t xml:space="preserve">: </w:t>
            </w:r>
            <w:r w:rsidR="0018629A" w:rsidRPr="00922020">
              <w:rPr>
                <w:b w:val="0"/>
                <w:sz w:val="22"/>
                <w:szCs w:val="22"/>
              </w:rPr>
              <w:t>Eva Karring, Hanne Hintze, Jes Halfdan Nielsen, Flemming Kemner, Julie Christiansen, Marie Kje</w:t>
            </w:r>
            <w:r w:rsidR="00262AB9">
              <w:rPr>
                <w:b w:val="0"/>
                <w:sz w:val="22"/>
                <w:szCs w:val="22"/>
              </w:rPr>
              <w:t xml:space="preserve">rstine Møller, Louisa Hornstrup, </w:t>
            </w:r>
            <w:r w:rsidR="00262AB9" w:rsidRPr="00922020">
              <w:rPr>
                <w:b w:val="0"/>
                <w:sz w:val="22"/>
                <w:szCs w:val="22"/>
              </w:rPr>
              <w:t>Majbritt Halkjær</w:t>
            </w:r>
          </w:p>
          <w:p w:rsidR="0018629A" w:rsidRPr="00922020" w:rsidRDefault="0018629A" w:rsidP="00456317">
            <w:pPr>
              <w:pStyle w:val="Normal-Dokumentinfo"/>
              <w:rPr>
                <w:b w:val="0"/>
                <w:sz w:val="22"/>
                <w:szCs w:val="22"/>
              </w:rPr>
            </w:pPr>
          </w:p>
          <w:p w:rsidR="00FC2ABE" w:rsidRPr="00262AB9" w:rsidRDefault="0018629A" w:rsidP="00456317">
            <w:pPr>
              <w:pStyle w:val="Normal-Dokumentinfo"/>
              <w:rPr>
                <w:b w:val="0"/>
                <w:sz w:val="22"/>
                <w:szCs w:val="22"/>
              </w:rPr>
            </w:pPr>
            <w:r w:rsidRPr="00922020">
              <w:rPr>
                <w:b w:val="0"/>
                <w:sz w:val="22"/>
                <w:szCs w:val="22"/>
              </w:rPr>
              <w:t>Desuden deltog Klinikleder Helle Tolboe, Timeplanlægger Gugge Smed</w:t>
            </w:r>
            <w:r w:rsidRPr="00922020">
              <w:rPr>
                <w:b w:val="0"/>
                <w:sz w:val="22"/>
                <w:szCs w:val="22"/>
              </w:rPr>
              <w:t>e</w:t>
            </w:r>
            <w:r w:rsidRPr="00922020">
              <w:rPr>
                <w:b w:val="0"/>
                <w:sz w:val="22"/>
                <w:szCs w:val="22"/>
              </w:rPr>
              <w:t>gaard og studievejlederne Emilie Leth Rasmussen og Kasper Nedergaard.</w:t>
            </w:r>
          </w:p>
        </w:tc>
        <w:tc>
          <w:tcPr>
            <w:tcW w:w="2211" w:type="dxa"/>
          </w:tcPr>
          <w:p w:rsidR="00AB2E5C" w:rsidRPr="00922020" w:rsidRDefault="00FC2ABE" w:rsidP="00456317">
            <w:pPr>
              <w:pStyle w:val="Normal-DokumentNavn"/>
              <w:rPr>
                <w:szCs w:val="22"/>
              </w:rPr>
            </w:pPr>
            <w:bookmarkStart w:id="3" w:name="SD_LAN_MOM"/>
            <w:r w:rsidRPr="00922020">
              <w:rPr>
                <w:szCs w:val="22"/>
              </w:rPr>
              <w:t>Referat</w:t>
            </w:r>
            <w:bookmarkEnd w:id="3"/>
          </w:p>
        </w:tc>
      </w:tr>
    </w:tbl>
    <w:p w:rsidR="0018629A" w:rsidRPr="00922020" w:rsidRDefault="008868CF" w:rsidP="0018629A">
      <w:pPr>
        <w:pStyle w:val="Indholdsfortegnelse1"/>
        <w:rPr>
          <w:noProof/>
          <w:sz w:val="22"/>
          <w:szCs w:val="22"/>
        </w:rPr>
      </w:pPr>
      <w:r w:rsidRPr="00922020">
        <w:rPr>
          <w:b w:val="0"/>
          <w:caps/>
          <w:sz w:val="22"/>
          <w:szCs w:val="22"/>
        </w:rPr>
        <w:fldChar w:fldCharType="begin"/>
      </w:r>
      <w:r w:rsidRPr="00922020">
        <w:rPr>
          <w:b w:val="0"/>
          <w:caps/>
          <w:sz w:val="22"/>
          <w:szCs w:val="22"/>
        </w:rPr>
        <w:instrText xml:space="preserve"> TOC </w:instrText>
      </w:r>
      <w:r w:rsidR="00704F07" w:rsidRPr="00922020">
        <w:rPr>
          <w:sz w:val="22"/>
          <w:szCs w:val="22"/>
        </w:rPr>
        <w:instrText>\o \n \u</w:instrText>
      </w:r>
      <w:r w:rsidRPr="00922020">
        <w:rPr>
          <w:b w:val="0"/>
          <w:caps/>
          <w:sz w:val="22"/>
          <w:szCs w:val="22"/>
        </w:rPr>
        <w:instrText xml:space="preserve"> </w:instrText>
      </w:r>
      <w:r w:rsidRPr="00922020">
        <w:rPr>
          <w:b w:val="0"/>
          <w:caps/>
          <w:sz w:val="22"/>
          <w:szCs w:val="22"/>
        </w:rPr>
        <w:fldChar w:fldCharType="separate"/>
      </w:r>
      <w:r w:rsidR="0018629A" w:rsidRPr="00922020">
        <w:rPr>
          <w:noProof/>
          <w:sz w:val="22"/>
          <w:szCs w:val="22"/>
        </w:rPr>
        <w:t>Arbejdsmøde om implementering af fremdriftsreformen</w:t>
      </w:r>
    </w:p>
    <w:p w:rsidR="00ED49DE" w:rsidRPr="00922020" w:rsidRDefault="0018629A" w:rsidP="0018629A">
      <w:pPr>
        <w:pStyle w:val="Indholdsfortegnelse1"/>
        <w:rPr>
          <w:noProof/>
          <w:sz w:val="22"/>
          <w:szCs w:val="22"/>
        </w:rPr>
      </w:pPr>
      <w:r w:rsidRPr="00922020">
        <w:rPr>
          <w:noProof/>
          <w:sz w:val="22"/>
          <w:szCs w:val="22"/>
        </w:rPr>
        <w:t>tandlægeuddannelsen</w:t>
      </w:r>
    </w:p>
    <w:p w:rsidR="008868CF" w:rsidRPr="00922020" w:rsidRDefault="008868CF" w:rsidP="008868CF">
      <w:pPr>
        <w:rPr>
          <w:sz w:val="22"/>
          <w:szCs w:val="22"/>
        </w:rPr>
      </w:pPr>
      <w:r w:rsidRPr="00922020">
        <w:rPr>
          <w:b/>
          <w:caps/>
          <w:sz w:val="22"/>
          <w:szCs w:val="22"/>
        </w:rPr>
        <w:fldChar w:fldCharType="end"/>
      </w:r>
    </w:p>
    <w:p w:rsidR="00922020" w:rsidRDefault="0018629A" w:rsidP="008868CF">
      <w:pPr>
        <w:rPr>
          <w:sz w:val="22"/>
          <w:szCs w:val="22"/>
        </w:rPr>
      </w:pPr>
      <w:r w:rsidRPr="00922020">
        <w:rPr>
          <w:sz w:val="22"/>
          <w:szCs w:val="22"/>
        </w:rPr>
        <w:t>Studienævnet gennemgik bachelorstudieordningens progressionskrav fra 1. – 4. semester</w:t>
      </w:r>
      <w:r w:rsidR="00922020">
        <w:rPr>
          <w:sz w:val="22"/>
          <w:szCs w:val="22"/>
        </w:rPr>
        <w:t xml:space="preserve">. </w:t>
      </w:r>
    </w:p>
    <w:p w:rsidR="00922020" w:rsidRDefault="00922020" w:rsidP="008868CF">
      <w:pPr>
        <w:rPr>
          <w:sz w:val="22"/>
          <w:szCs w:val="22"/>
        </w:rPr>
      </w:pPr>
    </w:p>
    <w:p w:rsidR="00ED49DE" w:rsidRPr="00922020" w:rsidRDefault="00922020" w:rsidP="008868CF">
      <w:pPr>
        <w:rPr>
          <w:sz w:val="22"/>
          <w:szCs w:val="22"/>
        </w:rPr>
      </w:pPr>
      <w:r>
        <w:rPr>
          <w:sz w:val="22"/>
          <w:szCs w:val="22"/>
        </w:rPr>
        <w:t>Nedenfor nævnes de konkret</w:t>
      </w:r>
      <w:r w:rsidR="009E1E6C">
        <w:rPr>
          <w:sz w:val="22"/>
          <w:szCs w:val="22"/>
        </w:rPr>
        <w:t>e progressionskrav på de givne</w:t>
      </w:r>
      <w:r>
        <w:rPr>
          <w:sz w:val="22"/>
          <w:szCs w:val="22"/>
        </w:rPr>
        <w:t xml:space="preserve"> </w:t>
      </w:r>
      <w:r w:rsidR="003E5D44">
        <w:rPr>
          <w:sz w:val="22"/>
          <w:szCs w:val="22"/>
        </w:rPr>
        <w:t xml:space="preserve">semestertrin i den </w:t>
      </w:r>
      <w:r>
        <w:rPr>
          <w:sz w:val="22"/>
          <w:szCs w:val="22"/>
        </w:rPr>
        <w:t>nuværende studieordni</w:t>
      </w:r>
      <w:r w:rsidR="003E5D44">
        <w:rPr>
          <w:sz w:val="22"/>
          <w:szCs w:val="22"/>
        </w:rPr>
        <w:t>ng, samt studienævnets indstilling til ændringer</w:t>
      </w:r>
      <w:r w:rsidR="009E1E6C">
        <w:rPr>
          <w:sz w:val="22"/>
          <w:szCs w:val="22"/>
        </w:rPr>
        <w:t xml:space="preserve"> i forhold til at skabe den gode/mulige vej gennem studiet, og således fjerne uhensigtsmæ</w:t>
      </w:r>
      <w:r w:rsidR="009E1E6C">
        <w:rPr>
          <w:sz w:val="22"/>
          <w:szCs w:val="22"/>
        </w:rPr>
        <w:t>s</w:t>
      </w:r>
      <w:r w:rsidR="009E1E6C">
        <w:rPr>
          <w:sz w:val="22"/>
          <w:szCs w:val="22"/>
        </w:rPr>
        <w:t>sige forhindringer for, at den store gruppe af studerende gennemfører på norm</w:t>
      </w:r>
      <w:r w:rsidR="009E1E6C">
        <w:rPr>
          <w:sz w:val="22"/>
          <w:szCs w:val="22"/>
        </w:rPr>
        <w:t>e</w:t>
      </w:r>
      <w:r w:rsidR="009E1E6C">
        <w:rPr>
          <w:sz w:val="22"/>
          <w:szCs w:val="22"/>
        </w:rPr>
        <w:t>ret tid</w:t>
      </w:r>
      <w:r>
        <w:rPr>
          <w:sz w:val="22"/>
          <w:szCs w:val="22"/>
        </w:rPr>
        <w:t xml:space="preserve">: </w:t>
      </w:r>
    </w:p>
    <w:p w:rsidR="0018629A" w:rsidRDefault="0018629A" w:rsidP="008868CF"/>
    <w:p w:rsidR="00922020" w:rsidRPr="00922020" w:rsidRDefault="00C10D2A" w:rsidP="00C10D2A">
      <w:pPr>
        <w:pStyle w:val="Listeafsnit"/>
        <w:ind w:left="0"/>
        <w:rPr>
          <w:rFonts w:ascii="Georgia" w:hAnsi="Georgia" w:cs="Arial"/>
          <w:b/>
          <w:i/>
        </w:rPr>
      </w:pPr>
      <w:r>
        <w:rPr>
          <w:rFonts w:ascii="Georgia" w:hAnsi="Georgia" w:cs="Arial"/>
          <w:b/>
          <w:i/>
        </w:rPr>
        <w:t xml:space="preserve">1. </w:t>
      </w:r>
      <w:r w:rsidR="00922020" w:rsidRPr="00922020">
        <w:rPr>
          <w:rFonts w:ascii="Georgia" w:hAnsi="Georgia" w:cs="Arial"/>
          <w:b/>
          <w:i/>
        </w:rPr>
        <w:t>semester:</w:t>
      </w:r>
    </w:p>
    <w:p w:rsidR="00922020" w:rsidRDefault="00922020" w:rsidP="00C10D2A">
      <w:pPr>
        <w:pStyle w:val="Listeafsnit"/>
        <w:ind w:left="0"/>
        <w:rPr>
          <w:rFonts w:ascii="Arial" w:hAnsi="Arial" w:cs="Arial"/>
          <w:i/>
        </w:rPr>
      </w:pPr>
      <w:r w:rsidRPr="00922020">
        <w:rPr>
          <w:rFonts w:ascii="Georgia" w:hAnsi="Georgia" w:cs="Arial"/>
          <w:i/>
        </w:rPr>
        <w:t xml:space="preserve">Progressionskrav: ”Opnået kursusattest i </w:t>
      </w:r>
      <w:r w:rsidR="003E5D44">
        <w:rPr>
          <w:rFonts w:ascii="Georgia" w:hAnsi="Georgia" w:cs="Arial"/>
          <w:i/>
        </w:rPr>
        <w:t>h</w:t>
      </w:r>
      <w:r w:rsidRPr="00922020">
        <w:rPr>
          <w:rFonts w:ascii="Georgia" w:hAnsi="Georgia" w:cs="Arial"/>
          <w:i/>
        </w:rPr>
        <w:t>jertelungeredning er en forudsæ</w:t>
      </w:r>
      <w:r w:rsidRPr="00922020">
        <w:rPr>
          <w:rFonts w:ascii="Georgia" w:hAnsi="Georgia" w:cs="Arial"/>
          <w:i/>
        </w:rPr>
        <w:t>t</w:t>
      </w:r>
      <w:r w:rsidRPr="00922020">
        <w:rPr>
          <w:rFonts w:ascii="Georgia" w:hAnsi="Georgia" w:cs="Arial"/>
          <w:i/>
        </w:rPr>
        <w:t>ning for deltagelse i Almen Klinik (Mentorordningen) på 2. semester</w:t>
      </w:r>
      <w:r w:rsidRPr="00922020">
        <w:rPr>
          <w:rFonts w:ascii="Arial" w:hAnsi="Arial" w:cs="Arial"/>
          <w:i/>
        </w:rPr>
        <w:t>”.</w:t>
      </w:r>
    </w:p>
    <w:p w:rsidR="00922020" w:rsidRDefault="00922020" w:rsidP="00922020">
      <w:pPr>
        <w:pStyle w:val="Listeafsnit"/>
        <w:rPr>
          <w:rFonts w:ascii="Arial" w:hAnsi="Arial" w:cs="Arial"/>
          <w:i/>
        </w:rPr>
      </w:pPr>
    </w:p>
    <w:p w:rsidR="003E5D44" w:rsidRPr="00402A90" w:rsidRDefault="003E5D44" w:rsidP="00BD1DB3">
      <w:pPr>
        <w:pStyle w:val="Listeafsnit"/>
        <w:ind w:left="0"/>
        <w:rPr>
          <w:rFonts w:ascii="Georgia" w:hAnsi="Georgia" w:cs="Arial"/>
          <w:i/>
          <w:highlight w:val="yellow"/>
        </w:rPr>
      </w:pPr>
      <w:r w:rsidRPr="004628FD">
        <w:rPr>
          <w:rFonts w:ascii="Georgia" w:hAnsi="Georgia" w:cs="Arial"/>
          <w:i/>
          <w:highlight w:val="yellow"/>
        </w:rPr>
        <w:t>Indstilling</w:t>
      </w:r>
      <w:r w:rsidR="00922020" w:rsidRPr="004628FD">
        <w:rPr>
          <w:rFonts w:ascii="Georgia" w:hAnsi="Georgia" w:cs="Arial"/>
          <w:i/>
          <w:highlight w:val="yellow"/>
        </w:rPr>
        <w:t xml:space="preserve">: </w:t>
      </w:r>
      <w:r w:rsidRPr="004628FD">
        <w:rPr>
          <w:rFonts w:ascii="Georgia" w:hAnsi="Georgia" w:cs="Arial"/>
          <w:i/>
          <w:highlight w:val="yellow"/>
        </w:rPr>
        <w:t xml:space="preserve">Progressionskravet </w:t>
      </w:r>
      <w:r w:rsidR="00402A90" w:rsidRPr="004628FD">
        <w:rPr>
          <w:rFonts w:ascii="Georgia" w:hAnsi="Georgia" w:cs="Arial"/>
          <w:i/>
          <w:highlight w:val="yellow"/>
        </w:rPr>
        <w:t>fjernes</w:t>
      </w:r>
      <w:r w:rsidRPr="00402A90">
        <w:rPr>
          <w:rFonts w:ascii="Georgia" w:hAnsi="Georgia" w:cs="Arial"/>
          <w:i/>
          <w:highlight w:val="yellow"/>
        </w:rPr>
        <w:t xml:space="preserve"> idet h</w:t>
      </w:r>
      <w:r w:rsidR="00922020" w:rsidRPr="00402A90">
        <w:rPr>
          <w:rFonts w:ascii="Georgia" w:hAnsi="Georgia" w:cs="Arial"/>
          <w:i/>
          <w:highlight w:val="yellow"/>
        </w:rPr>
        <w:t>jertelungeredning på 1. semester udgår, som et led i besparelserne 2014 på IO. Den faglige vurdering heraf er, at tandlægeuddannelsen i lighed med f.eks. lægeuddannelsen skal sikre, at både bachelor- og kan</w:t>
      </w:r>
      <w:r w:rsidRPr="00402A90">
        <w:rPr>
          <w:rFonts w:ascii="Georgia" w:hAnsi="Georgia" w:cs="Arial"/>
          <w:i/>
          <w:highlight w:val="yellow"/>
        </w:rPr>
        <w:t xml:space="preserve">didatstuderende opnår </w:t>
      </w:r>
      <w:r w:rsidR="00922020" w:rsidRPr="00402A90">
        <w:rPr>
          <w:rFonts w:ascii="Georgia" w:hAnsi="Georgia" w:cs="Arial"/>
          <w:i/>
          <w:highlight w:val="yellow"/>
        </w:rPr>
        <w:t>kompetence</w:t>
      </w:r>
      <w:r w:rsidRPr="00402A90">
        <w:rPr>
          <w:rFonts w:ascii="Georgia" w:hAnsi="Georgia" w:cs="Arial"/>
          <w:i/>
          <w:highlight w:val="yellow"/>
        </w:rPr>
        <w:t xml:space="preserve">r i hjertelungeredning på de to uddannelser. </w:t>
      </w:r>
    </w:p>
    <w:p w:rsidR="003E5D44" w:rsidRPr="00402A90" w:rsidRDefault="003E5D44" w:rsidP="00922020">
      <w:pPr>
        <w:pStyle w:val="Listeafsnit"/>
        <w:rPr>
          <w:rFonts w:ascii="Georgia" w:hAnsi="Georgia" w:cs="Arial"/>
          <w:i/>
          <w:highlight w:val="yellow"/>
        </w:rPr>
      </w:pPr>
    </w:p>
    <w:p w:rsidR="002F408A" w:rsidRDefault="003E5D44" w:rsidP="00BD1DB3">
      <w:pPr>
        <w:pStyle w:val="Listeafsnit"/>
        <w:ind w:left="0"/>
        <w:rPr>
          <w:rFonts w:ascii="Georgia" w:hAnsi="Georgia" w:cs="Arial"/>
          <w:i/>
          <w:highlight w:val="yellow"/>
        </w:rPr>
      </w:pPr>
      <w:r w:rsidRPr="00402A90">
        <w:rPr>
          <w:rFonts w:ascii="Georgia" w:hAnsi="Georgia" w:cs="Arial"/>
          <w:i/>
          <w:highlight w:val="yellow"/>
        </w:rPr>
        <w:t xml:space="preserve">Den nuværende struktur med undervisning i hjertelungeredning én gang årligt </w:t>
      </w:r>
    </w:p>
    <w:p w:rsidR="00922020" w:rsidRPr="00402A90" w:rsidRDefault="003E5D44" w:rsidP="00BD1DB3">
      <w:pPr>
        <w:pStyle w:val="Listeafsnit"/>
        <w:ind w:left="0"/>
        <w:rPr>
          <w:rFonts w:ascii="Georgia" w:hAnsi="Georgia" w:cs="Arial"/>
          <w:i/>
          <w:highlight w:val="yellow"/>
        </w:rPr>
      </w:pPr>
      <w:r w:rsidRPr="00402A90">
        <w:rPr>
          <w:rFonts w:ascii="Georgia" w:hAnsi="Georgia" w:cs="Arial"/>
          <w:i/>
          <w:highlight w:val="yellow"/>
        </w:rPr>
        <w:t>for alle årgange, anses for at være ”ønskescenariet</w:t>
      </w:r>
      <w:r w:rsidR="00C10D2A">
        <w:rPr>
          <w:rFonts w:ascii="Georgia" w:hAnsi="Georgia" w:cs="Arial"/>
          <w:i/>
          <w:highlight w:val="yellow"/>
        </w:rPr>
        <w:t>,</w:t>
      </w:r>
      <w:r w:rsidRPr="00402A90">
        <w:rPr>
          <w:rFonts w:ascii="Georgia" w:hAnsi="Georgia" w:cs="Arial"/>
          <w:i/>
          <w:highlight w:val="yellow"/>
        </w:rPr>
        <w:t>” idet det er et faktum</w:t>
      </w:r>
      <w:r w:rsidR="00C10D2A">
        <w:rPr>
          <w:rFonts w:ascii="Georgia" w:hAnsi="Georgia" w:cs="Arial"/>
          <w:i/>
          <w:highlight w:val="yellow"/>
        </w:rPr>
        <w:t xml:space="preserve">, at de øvelserne </w:t>
      </w:r>
      <w:r w:rsidRPr="00402A90">
        <w:rPr>
          <w:rFonts w:ascii="Georgia" w:hAnsi="Georgia" w:cs="Arial"/>
          <w:i/>
          <w:highlight w:val="yellow"/>
        </w:rPr>
        <w:t>i hjertelungeredning løbende skal vedligeholdes for</w:t>
      </w:r>
      <w:r w:rsidR="00C10D2A">
        <w:rPr>
          <w:rFonts w:ascii="Georgia" w:hAnsi="Georgia" w:cs="Arial"/>
          <w:i/>
          <w:highlight w:val="yellow"/>
        </w:rPr>
        <w:t>,</w:t>
      </w:r>
      <w:r w:rsidRPr="00402A90">
        <w:rPr>
          <w:rFonts w:ascii="Georgia" w:hAnsi="Georgia" w:cs="Arial"/>
          <w:i/>
          <w:highlight w:val="yellow"/>
        </w:rPr>
        <w:t xml:space="preserve"> at man kan huske dem. Imidlertid er de økonomiske og ressourcemæssige forhold ikke til stede for understøttelse heraf, </w:t>
      </w:r>
      <w:r w:rsidR="00877B56" w:rsidRPr="00402A90">
        <w:rPr>
          <w:rFonts w:ascii="Georgia" w:hAnsi="Georgia" w:cs="Arial"/>
          <w:i/>
          <w:highlight w:val="yellow"/>
        </w:rPr>
        <w:t>hvorfor studienævnet vil anbefale, at under</w:t>
      </w:r>
      <w:r w:rsidR="00BD1DB3">
        <w:rPr>
          <w:rFonts w:ascii="Georgia" w:hAnsi="Georgia" w:cs="Arial"/>
          <w:i/>
          <w:highlight w:val="yellow"/>
        </w:rPr>
        <w:t>visning i hjert</w:t>
      </w:r>
      <w:r w:rsidR="00BD1DB3">
        <w:rPr>
          <w:rFonts w:ascii="Georgia" w:hAnsi="Georgia" w:cs="Arial"/>
          <w:i/>
          <w:highlight w:val="yellow"/>
        </w:rPr>
        <w:t>e</w:t>
      </w:r>
      <w:r w:rsidR="00BD1DB3">
        <w:rPr>
          <w:rFonts w:ascii="Georgia" w:hAnsi="Georgia" w:cs="Arial"/>
          <w:i/>
          <w:highlight w:val="yellow"/>
        </w:rPr>
        <w:t xml:space="preserve">lungeredning </w:t>
      </w:r>
      <w:r w:rsidR="00C10D2A">
        <w:rPr>
          <w:rFonts w:ascii="Georgia" w:hAnsi="Georgia" w:cs="Arial"/>
          <w:i/>
          <w:highlight w:val="yellow"/>
        </w:rPr>
        <w:t>kun</w:t>
      </w:r>
      <w:r w:rsidR="00FC13A3">
        <w:rPr>
          <w:rFonts w:ascii="Georgia" w:hAnsi="Georgia" w:cs="Arial"/>
          <w:i/>
          <w:highlight w:val="yellow"/>
        </w:rPr>
        <w:t xml:space="preserve"> gives</w:t>
      </w:r>
      <w:r w:rsidR="00877B56" w:rsidRPr="00402A90">
        <w:rPr>
          <w:rFonts w:ascii="Georgia" w:hAnsi="Georgia" w:cs="Arial"/>
          <w:i/>
          <w:highlight w:val="yellow"/>
        </w:rPr>
        <w:t xml:space="preserve"> på 5. semester med efterfølgende udprøvning sammen med</w:t>
      </w:r>
      <w:r w:rsidR="00C10D2A">
        <w:rPr>
          <w:rFonts w:ascii="Georgia" w:hAnsi="Georgia" w:cs="Arial"/>
          <w:i/>
          <w:highlight w:val="yellow"/>
        </w:rPr>
        <w:t xml:space="preserve"> prøven i ”bedøvelse</w:t>
      </w:r>
      <w:r w:rsidR="00A15931">
        <w:rPr>
          <w:rFonts w:ascii="Georgia" w:hAnsi="Georgia" w:cs="Arial"/>
          <w:i/>
          <w:highlight w:val="yellow"/>
        </w:rPr>
        <w:t>”</w:t>
      </w:r>
      <w:r w:rsidR="00C10D2A">
        <w:rPr>
          <w:rFonts w:ascii="Georgia" w:hAnsi="Georgia" w:cs="Arial"/>
          <w:i/>
          <w:highlight w:val="yellow"/>
        </w:rPr>
        <w:t xml:space="preserve"> på 5. semester</w:t>
      </w:r>
      <w:r w:rsidR="00A15931">
        <w:rPr>
          <w:rFonts w:ascii="Georgia" w:hAnsi="Georgia" w:cs="Arial"/>
          <w:i/>
          <w:highlight w:val="yellow"/>
        </w:rPr>
        <w:t>, og med gentagelse ved et praktisk ku</w:t>
      </w:r>
      <w:r w:rsidR="00A15931">
        <w:rPr>
          <w:rFonts w:ascii="Georgia" w:hAnsi="Georgia" w:cs="Arial"/>
          <w:i/>
          <w:highlight w:val="yellow"/>
        </w:rPr>
        <w:t>r</w:t>
      </w:r>
      <w:r w:rsidR="00A15931">
        <w:rPr>
          <w:rFonts w:ascii="Georgia" w:hAnsi="Georgia" w:cs="Arial"/>
          <w:i/>
          <w:highlight w:val="yellow"/>
        </w:rPr>
        <w:t xml:space="preserve">sus </w:t>
      </w:r>
      <w:r w:rsidR="00FC13A3">
        <w:rPr>
          <w:rFonts w:ascii="Georgia" w:hAnsi="Georgia" w:cs="Arial"/>
          <w:i/>
          <w:highlight w:val="yellow"/>
        </w:rPr>
        <w:t xml:space="preserve">på </w:t>
      </w:r>
      <w:r w:rsidR="00C10D2A">
        <w:rPr>
          <w:rFonts w:ascii="Georgia" w:hAnsi="Georgia" w:cs="Arial"/>
          <w:i/>
          <w:highlight w:val="yellow"/>
        </w:rPr>
        <w:t xml:space="preserve">kandidatuddannelsens 3. </w:t>
      </w:r>
      <w:r w:rsidR="00A15931">
        <w:rPr>
          <w:rFonts w:ascii="Georgia" w:hAnsi="Georgia" w:cs="Arial"/>
          <w:i/>
          <w:highlight w:val="yellow"/>
        </w:rPr>
        <w:t>semester.</w:t>
      </w:r>
    </w:p>
    <w:p w:rsidR="00877B56" w:rsidRPr="00402A90" w:rsidRDefault="00877B56" w:rsidP="00922020">
      <w:pPr>
        <w:pStyle w:val="Listeafsnit"/>
        <w:rPr>
          <w:rFonts w:ascii="Georgia" w:hAnsi="Georgia" w:cs="Arial"/>
          <w:i/>
          <w:highlight w:val="yellow"/>
        </w:rPr>
      </w:pPr>
    </w:p>
    <w:p w:rsidR="00877B56" w:rsidRDefault="00877B56" w:rsidP="00BD1DB3">
      <w:pPr>
        <w:pStyle w:val="Listeafsnit"/>
        <w:ind w:left="0"/>
        <w:rPr>
          <w:rFonts w:ascii="Georgia" w:hAnsi="Georgia" w:cs="Arial"/>
          <w:i/>
        </w:rPr>
      </w:pPr>
      <w:r w:rsidRPr="00402A90">
        <w:rPr>
          <w:rFonts w:ascii="Georgia" w:hAnsi="Georgia" w:cs="Arial"/>
          <w:i/>
          <w:highlight w:val="yellow"/>
        </w:rPr>
        <w:t>Undervisningen i hjertelungeredning på 1. semester indeholder i dag også øve</w:t>
      </w:r>
      <w:r w:rsidRPr="00402A90">
        <w:rPr>
          <w:rFonts w:ascii="Georgia" w:hAnsi="Georgia" w:cs="Arial"/>
          <w:i/>
          <w:highlight w:val="yellow"/>
        </w:rPr>
        <w:t>l</w:t>
      </w:r>
      <w:r w:rsidRPr="00402A90">
        <w:rPr>
          <w:rFonts w:ascii="Georgia" w:hAnsi="Georgia" w:cs="Arial"/>
          <w:i/>
          <w:highlight w:val="yellow"/>
        </w:rPr>
        <w:t>se i brandslukning. Bibeholdelse af denne undervisning skal undersøges via IO, idet det anses for en si</w:t>
      </w:r>
      <w:r w:rsidR="00A15931">
        <w:rPr>
          <w:rFonts w:ascii="Georgia" w:hAnsi="Georgia" w:cs="Arial"/>
          <w:i/>
          <w:highlight w:val="yellow"/>
        </w:rPr>
        <w:t xml:space="preserve">kkerhedsforanstaltning </w:t>
      </w:r>
      <w:r w:rsidRPr="00402A90">
        <w:rPr>
          <w:rFonts w:ascii="Georgia" w:hAnsi="Georgia" w:cs="Arial"/>
          <w:i/>
          <w:highlight w:val="yellow"/>
        </w:rPr>
        <w:t>i forhold til håndtering af åben ild i laboratorieundervisning.</w:t>
      </w:r>
      <w:r w:rsidR="00C10D2A">
        <w:rPr>
          <w:rFonts w:ascii="Georgia" w:hAnsi="Georgia" w:cs="Arial"/>
          <w:i/>
        </w:rPr>
        <w:t xml:space="preserve"> </w:t>
      </w:r>
      <w:r w:rsidR="00C10D2A" w:rsidRPr="00C10D2A">
        <w:rPr>
          <w:rFonts w:ascii="Georgia" w:hAnsi="Georgia" w:cs="Arial"/>
          <w:i/>
          <w:highlight w:val="yellow"/>
        </w:rPr>
        <w:t>Det overvejes, at lade brandøvelsen indgå i ”studi</w:t>
      </w:r>
      <w:r w:rsidR="00C10D2A" w:rsidRPr="00C10D2A">
        <w:rPr>
          <w:rFonts w:ascii="Georgia" w:hAnsi="Georgia" w:cs="Arial"/>
          <w:i/>
          <w:highlight w:val="yellow"/>
        </w:rPr>
        <w:t>e</w:t>
      </w:r>
      <w:r w:rsidR="00C10D2A" w:rsidRPr="00C10D2A">
        <w:rPr>
          <w:rFonts w:ascii="Georgia" w:hAnsi="Georgia" w:cs="Arial"/>
          <w:i/>
          <w:highlight w:val="yellow"/>
        </w:rPr>
        <w:t>startsmodulet”.</w:t>
      </w:r>
    </w:p>
    <w:p w:rsidR="00877B56" w:rsidRDefault="00877B56" w:rsidP="00922020">
      <w:pPr>
        <w:pStyle w:val="Listeafsnit"/>
        <w:rPr>
          <w:rFonts w:ascii="Georgia" w:hAnsi="Georgia" w:cs="Arial"/>
          <w:i/>
        </w:rPr>
      </w:pPr>
    </w:p>
    <w:p w:rsidR="00877B56" w:rsidRPr="009E1E6C" w:rsidRDefault="00877B56" w:rsidP="00922020">
      <w:pPr>
        <w:pStyle w:val="Listeafsnit"/>
        <w:rPr>
          <w:rFonts w:ascii="Georgia" w:hAnsi="Georgia" w:cs="Arial"/>
          <w:i/>
        </w:rPr>
      </w:pPr>
    </w:p>
    <w:p w:rsidR="00877B56" w:rsidRDefault="00C10D2A" w:rsidP="00C10D2A">
      <w:pPr>
        <w:pStyle w:val="Listeafsnit"/>
        <w:ind w:left="0"/>
        <w:rPr>
          <w:rFonts w:ascii="Georgia" w:hAnsi="Georgia" w:cs="Arial"/>
          <w:i/>
        </w:rPr>
      </w:pPr>
      <w:r>
        <w:rPr>
          <w:rFonts w:ascii="Georgia" w:hAnsi="Georgia" w:cs="Arial"/>
          <w:b/>
          <w:i/>
        </w:rPr>
        <w:t xml:space="preserve">1. </w:t>
      </w:r>
      <w:r w:rsidR="009E1E6C" w:rsidRPr="009E1E6C">
        <w:rPr>
          <w:rFonts w:ascii="Georgia" w:hAnsi="Georgia" w:cs="Arial"/>
          <w:b/>
          <w:i/>
        </w:rPr>
        <w:t>semester:</w:t>
      </w:r>
      <w:r w:rsidR="009E1E6C" w:rsidRPr="009E1E6C">
        <w:rPr>
          <w:rFonts w:ascii="Georgia" w:hAnsi="Georgia" w:cs="Arial"/>
          <w:i/>
        </w:rPr>
        <w:t xml:space="preserve"> Indstillingsbetingelse i Mundtlig Anatomi: Den studerende skal have bestået skriftlig anatomi og spot for at kunne gå til mundtlig eksamen i Anatomi.</w:t>
      </w:r>
    </w:p>
    <w:p w:rsidR="009E1E6C" w:rsidRDefault="009E1E6C" w:rsidP="009E1E6C">
      <w:pPr>
        <w:pStyle w:val="Listeafsnit"/>
        <w:rPr>
          <w:rFonts w:ascii="Georgia" w:hAnsi="Georgia" w:cs="Arial"/>
          <w:b/>
          <w:i/>
        </w:rPr>
      </w:pPr>
    </w:p>
    <w:p w:rsidR="009E1E6C" w:rsidRDefault="009E1E6C" w:rsidP="00BD1DB3">
      <w:pPr>
        <w:pStyle w:val="Listeafsnit"/>
        <w:ind w:left="0"/>
        <w:rPr>
          <w:rFonts w:ascii="Georgia" w:hAnsi="Georgia" w:cs="Arial"/>
          <w:i/>
        </w:rPr>
      </w:pPr>
      <w:r w:rsidRPr="004628FD">
        <w:rPr>
          <w:rFonts w:ascii="Georgia" w:hAnsi="Georgia" w:cs="Arial"/>
          <w:i/>
          <w:highlight w:val="yellow"/>
        </w:rPr>
        <w:t xml:space="preserve">Indstilling: Indstillingsbetingelsen fjernes, idet </w:t>
      </w:r>
      <w:r w:rsidR="00A15931" w:rsidRPr="004628FD">
        <w:rPr>
          <w:rFonts w:ascii="Georgia" w:hAnsi="Georgia" w:cs="Arial"/>
          <w:i/>
          <w:highlight w:val="yellow"/>
        </w:rPr>
        <w:t>kravet</w:t>
      </w:r>
      <w:r w:rsidR="00A15931">
        <w:rPr>
          <w:rFonts w:ascii="Georgia" w:hAnsi="Georgia" w:cs="Arial"/>
          <w:i/>
          <w:highlight w:val="yellow"/>
        </w:rPr>
        <w:t xml:space="preserve"> har været tænkt med henblik på at ”beskytte” de studerende. Denne tanke har været begrundet i, at det kan være vanskeligt at bestå den mundtlige, såfremt den skriftlige har været dumpet. Det er </w:t>
      </w:r>
      <w:r w:rsidRPr="00402A90">
        <w:rPr>
          <w:rFonts w:ascii="Georgia" w:hAnsi="Georgia" w:cs="Arial"/>
          <w:i/>
          <w:highlight w:val="yellow"/>
        </w:rPr>
        <w:t xml:space="preserve">studienævnets vurdering, at det </w:t>
      </w:r>
      <w:r w:rsidR="00A15931">
        <w:rPr>
          <w:rFonts w:ascii="Georgia" w:hAnsi="Georgia" w:cs="Arial"/>
          <w:i/>
          <w:highlight w:val="yellow"/>
        </w:rPr>
        <w:t xml:space="preserve">må være op til den studerende at vurdere, om de er klar til den mundtlige prøve, og studienævnet vil </w:t>
      </w:r>
      <w:r w:rsidRPr="00402A90">
        <w:rPr>
          <w:rFonts w:ascii="Georgia" w:hAnsi="Georgia" w:cs="Arial"/>
          <w:i/>
          <w:highlight w:val="yellow"/>
        </w:rPr>
        <w:t xml:space="preserve">ikke </w:t>
      </w:r>
      <w:r w:rsidR="00A15931">
        <w:rPr>
          <w:rFonts w:ascii="Georgia" w:hAnsi="Georgia" w:cs="Arial"/>
          <w:i/>
          <w:highlight w:val="yellow"/>
        </w:rPr>
        <w:t>fr</w:t>
      </w:r>
      <w:r w:rsidR="00A15931">
        <w:rPr>
          <w:rFonts w:ascii="Georgia" w:hAnsi="Georgia" w:cs="Arial"/>
          <w:i/>
          <w:highlight w:val="yellow"/>
        </w:rPr>
        <w:t>a</w:t>
      </w:r>
      <w:r w:rsidR="00A15931">
        <w:rPr>
          <w:rFonts w:ascii="Georgia" w:hAnsi="Georgia" w:cs="Arial"/>
          <w:i/>
          <w:highlight w:val="yellow"/>
        </w:rPr>
        <w:t>tage dem muligheden for at gøre et forsøg.</w:t>
      </w:r>
    </w:p>
    <w:p w:rsidR="009E1E6C" w:rsidRDefault="009E1E6C" w:rsidP="009E1E6C">
      <w:pPr>
        <w:pStyle w:val="Listeafsnit"/>
        <w:rPr>
          <w:rFonts w:ascii="Georgia" w:hAnsi="Georgia" w:cs="Arial"/>
          <w:i/>
        </w:rPr>
      </w:pPr>
    </w:p>
    <w:p w:rsidR="00861C7D" w:rsidRDefault="00C10D2A" w:rsidP="00C10D2A">
      <w:pPr>
        <w:pStyle w:val="Listeafsnit"/>
        <w:ind w:left="0"/>
        <w:rPr>
          <w:rFonts w:ascii="Georgia" w:hAnsi="Georgia" w:cs="Arial"/>
          <w:i/>
        </w:rPr>
      </w:pPr>
      <w:r w:rsidRPr="00C10D2A">
        <w:rPr>
          <w:rFonts w:ascii="Georgia" w:hAnsi="Georgia" w:cs="Arial"/>
          <w:b/>
          <w:i/>
        </w:rPr>
        <w:t>2.</w:t>
      </w:r>
      <w:r>
        <w:rPr>
          <w:rFonts w:ascii="Georgia" w:hAnsi="Georgia" w:cs="Arial"/>
          <w:i/>
        </w:rPr>
        <w:t xml:space="preserve"> </w:t>
      </w:r>
      <w:r w:rsidR="00861C7D" w:rsidRPr="00861C7D">
        <w:rPr>
          <w:rFonts w:ascii="Georgia" w:hAnsi="Georgia" w:cs="Arial"/>
          <w:b/>
          <w:i/>
        </w:rPr>
        <w:t>semester</w:t>
      </w:r>
      <w:r w:rsidR="00861C7D">
        <w:rPr>
          <w:rFonts w:ascii="Georgia" w:hAnsi="Georgia" w:cs="Arial"/>
          <w:b/>
          <w:i/>
        </w:rPr>
        <w:t>:</w:t>
      </w:r>
      <w:r w:rsidR="00861C7D" w:rsidRPr="00861C7D">
        <w:rPr>
          <w:rFonts w:ascii="Georgia" w:hAnsi="Georgia" w:cs="Arial"/>
          <w:i/>
        </w:rPr>
        <w:t xml:space="preserve"> Progressionskrav: </w:t>
      </w:r>
      <w:r w:rsidR="00C52709">
        <w:rPr>
          <w:rFonts w:ascii="Georgia" w:hAnsi="Georgia" w:cs="Arial"/>
          <w:i/>
        </w:rPr>
        <w:t xml:space="preserve">1) </w:t>
      </w:r>
      <w:r w:rsidR="00861C7D" w:rsidRPr="00861C7D">
        <w:rPr>
          <w:rFonts w:ascii="Georgia" w:hAnsi="Georgia" w:cs="Arial"/>
          <w:i/>
        </w:rPr>
        <w:t>”kursusattest i Almen Histologi på 2. sem</w:t>
      </w:r>
      <w:r w:rsidR="00861C7D" w:rsidRPr="00861C7D">
        <w:rPr>
          <w:rFonts w:ascii="Georgia" w:hAnsi="Georgia" w:cs="Arial"/>
          <w:i/>
        </w:rPr>
        <w:t>e</w:t>
      </w:r>
      <w:r w:rsidR="00861C7D" w:rsidRPr="00861C7D">
        <w:rPr>
          <w:rFonts w:ascii="Georgia" w:hAnsi="Georgia" w:cs="Arial"/>
          <w:i/>
        </w:rPr>
        <w:t>ster skal være bestået for at kunne deltage i kursus i Oral Histologi på 3. sem</w:t>
      </w:r>
      <w:r w:rsidR="00861C7D" w:rsidRPr="00861C7D">
        <w:rPr>
          <w:rFonts w:ascii="Georgia" w:hAnsi="Georgia" w:cs="Arial"/>
          <w:i/>
        </w:rPr>
        <w:t>e</w:t>
      </w:r>
      <w:r w:rsidR="00861C7D" w:rsidRPr="00861C7D">
        <w:rPr>
          <w:rFonts w:ascii="Georgia" w:hAnsi="Georgia" w:cs="Arial"/>
          <w:i/>
        </w:rPr>
        <w:t>ster”</w:t>
      </w:r>
      <w:r w:rsidR="00861C7D">
        <w:rPr>
          <w:rFonts w:ascii="Georgia" w:hAnsi="Georgia" w:cs="Arial"/>
          <w:i/>
        </w:rPr>
        <w:t xml:space="preserve">. </w:t>
      </w:r>
    </w:p>
    <w:p w:rsidR="00861C7D" w:rsidRDefault="00861C7D" w:rsidP="00861C7D">
      <w:pPr>
        <w:pStyle w:val="Listeafsnit"/>
        <w:rPr>
          <w:rFonts w:ascii="Georgia" w:hAnsi="Georgia" w:cs="Arial"/>
          <w:b/>
          <w:i/>
        </w:rPr>
      </w:pPr>
    </w:p>
    <w:p w:rsidR="007914DC" w:rsidRDefault="00861C7D" w:rsidP="00BD1DB3">
      <w:pPr>
        <w:pStyle w:val="Listeafsnit"/>
        <w:ind w:left="0"/>
        <w:rPr>
          <w:rFonts w:ascii="Georgia" w:hAnsi="Georgia" w:cs="Arial"/>
          <w:i/>
        </w:rPr>
      </w:pPr>
      <w:r w:rsidRPr="00402A90">
        <w:rPr>
          <w:rFonts w:ascii="Georgia" w:hAnsi="Georgia" w:cs="Arial"/>
          <w:i/>
          <w:highlight w:val="yellow"/>
        </w:rPr>
        <w:t xml:space="preserve">Indstilling: </w:t>
      </w:r>
      <w:r w:rsidR="00C52709" w:rsidRPr="00402A90">
        <w:rPr>
          <w:rFonts w:ascii="Georgia" w:hAnsi="Georgia" w:cs="Arial"/>
          <w:i/>
          <w:highlight w:val="yellow"/>
          <w:u w:val="single"/>
        </w:rPr>
        <w:t xml:space="preserve">Progressionskravet fjernes, </w:t>
      </w:r>
      <w:r w:rsidR="00C52709" w:rsidRPr="00402A90">
        <w:rPr>
          <w:rFonts w:ascii="Georgia" w:hAnsi="Georgia" w:cs="Arial"/>
          <w:i/>
          <w:highlight w:val="yellow"/>
        </w:rPr>
        <w:t>da det erfaringsmæssigt er yderst sjæ</w:t>
      </w:r>
      <w:r w:rsidR="00C52709" w:rsidRPr="00402A90">
        <w:rPr>
          <w:rFonts w:ascii="Georgia" w:hAnsi="Georgia" w:cs="Arial"/>
          <w:i/>
          <w:highlight w:val="yellow"/>
        </w:rPr>
        <w:t>l</w:t>
      </w:r>
      <w:r w:rsidR="00C52709" w:rsidRPr="00402A90">
        <w:rPr>
          <w:rFonts w:ascii="Georgia" w:hAnsi="Georgia" w:cs="Arial"/>
          <w:i/>
          <w:highlight w:val="yellow"/>
        </w:rPr>
        <w:t xml:space="preserve">dent, at nogen dumper kurset. Det anses derfor som ”nice to have”, men ikke ”til væsentlig gene eller fare” for Oral Histologi, såfremt en studerende ikke </w:t>
      </w:r>
      <w:r w:rsidR="009E42FD" w:rsidRPr="00402A90">
        <w:rPr>
          <w:rFonts w:ascii="Georgia" w:hAnsi="Georgia" w:cs="Arial"/>
          <w:i/>
          <w:highlight w:val="yellow"/>
        </w:rPr>
        <w:t>er ful</w:t>
      </w:r>
      <w:r w:rsidR="009E42FD" w:rsidRPr="00402A90">
        <w:rPr>
          <w:rFonts w:ascii="Georgia" w:hAnsi="Georgia" w:cs="Arial"/>
          <w:i/>
          <w:highlight w:val="yellow"/>
        </w:rPr>
        <w:t>d</w:t>
      </w:r>
      <w:r w:rsidR="009E42FD" w:rsidRPr="00402A90">
        <w:rPr>
          <w:rFonts w:ascii="Georgia" w:hAnsi="Georgia" w:cs="Arial"/>
          <w:i/>
          <w:highlight w:val="yellow"/>
        </w:rPr>
        <w:t>befaren i håndtering af et mikroskop.</w:t>
      </w:r>
    </w:p>
    <w:p w:rsidR="009E42FD" w:rsidRDefault="009E42FD" w:rsidP="009E42FD">
      <w:pPr>
        <w:pStyle w:val="Listeafsnit"/>
        <w:ind w:left="0"/>
        <w:rPr>
          <w:rFonts w:ascii="Georgia" w:hAnsi="Georgia" w:cs="Arial"/>
          <w:i/>
        </w:rPr>
      </w:pPr>
    </w:p>
    <w:p w:rsidR="009E42FD" w:rsidRDefault="00083DA6" w:rsidP="00C10D2A">
      <w:pPr>
        <w:pStyle w:val="Listeafsnit"/>
        <w:ind w:left="0"/>
        <w:rPr>
          <w:rFonts w:ascii="Georgia" w:hAnsi="Georgia" w:cs="Arial"/>
          <w:i/>
        </w:rPr>
      </w:pPr>
      <w:r>
        <w:rPr>
          <w:rFonts w:ascii="Georgia" w:hAnsi="Georgia" w:cs="Arial"/>
          <w:b/>
          <w:i/>
        </w:rPr>
        <w:t>2 og 4.</w:t>
      </w:r>
      <w:r w:rsidR="009E42FD" w:rsidRPr="00BC22DC">
        <w:rPr>
          <w:rFonts w:ascii="Georgia" w:hAnsi="Georgia" w:cs="Arial"/>
          <w:b/>
          <w:i/>
        </w:rPr>
        <w:t xml:space="preserve"> semester</w:t>
      </w:r>
      <w:r w:rsidR="009E42FD">
        <w:rPr>
          <w:rFonts w:ascii="Georgia" w:hAnsi="Georgia" w:cs="Arial"/>
          <w:i/>
        </w:rPr>
        <w:t xml:space="preserve"> – Generelt for nedenstående fags øvelseskurser er, at kurset skal være bestået, for at </w:t>
      </w:r>
      <w:r w:rsidR="00B51661">
        <w:rPr>
          <w:rFonts w:ascii="Georgia" w:hAnsi="Georgia" w:cs="Arial"/>
          <w:i/>
        </w:rPr>
        <w:t xml:space="preserve">den studerende skal </w:t>
      </w:r>
      <w:r w:rsidR="009E42FD">
        <w:rPr>
          <w:rFonts w:ascii="Georgia" w:hAnsi="Georgia" w:cs="Arial"/>
          <w:i/>
        </w:rPr>
        <w:t>kunne indstille sig til eksamen:</w:t>
      </w:r>
    </w:p>
    <w:p w:rsidR="009E42FD" w:rsidRDefault="009E42FD" w:rsidP="009E42FD">
      <w:pPr>
        <w:pStyle w:val="Listeafsnit"/>
        <w:ind w:left="0"/>
        <w:rPr>
          <w:rFonts w:ascii="Georgia" w:hAnsi="Georgia" w:cs="Arial"/>
          <w:i/>
        </w:rPr>
      </w:pPr>
      <w:r>
        <w:rPr>
          <w:rFonts w:ascii="Georgia" w:hAnsi="Georgia" w:cs="Arial"/>
          <w:i/>
        </w:rPr>
        <w:tab/>
      </w:r>
    </w:p>
    <w:p w:rsidR="009E42FD" w:rsidRDefault="009E42FD" w:rsidP="009E42FD">
      <w:pPr>
        <w:pStyle w:val="Listeafsnit"/>
        <w:ind w:left="0"/>
        <w:rPr>
          <w:rFonts w:ascii="Georgia" w:hAnsi="Georgia" w:cs="Arial"/>
          <w:i/>
        </w:rPr>
      </w:pPr>
      <w:r>
        <w:rPr>
          <w:rFonts w:ascii="Georgia" w:hAnsi="Georgia" w:cs="Arial"/>
          <w:i/>
        </w:rPr>
        <w:t>Kemi</w:t>
      </w:r>
    </w:p>
    <w:p w:rsidR="009E42FD" w:rsidRDefault="009E42FD" w:rsidP="009E42FD">
      <w:pPr>
        <w:pStyle w:val="Listeafsnit"/>
        <w:ind w:left="0"/>
        <w:rPr>
          <w:rFonts w:ascii="Georgia" w:hAnsi="Georgia" w:cs="Arial"/>
          <w:i/>
        </w:rPr>
      </w:pPr>
      <w:r>
        <w:rPr>
          <w:rFonts w:ascii="Georgia" w:hAnsi="Georgia" w:cs="Arial"/>
          <w:i/>
        </w:rPr>
        <w:t>Tandmorfologi</w:t>
      </w:r>
    </w:p>
    <w:p w:rsidR="009E42FD" w:rsidRDefault="009E42FD" w:rsidP="009E42FD">
      <w:pPr>
        <w:pStyle w:val="Listeafsnit"/>
        <w:ind w:left="0"/>
        <w:rPr>
          <w:rFonts w:ascii="Georgia" w:hAnsi="Georgia" w:cs="Arial"/>
          <w:i/>
        </w:rPr>
      </w:pPr>
      <w:r>
        <w:rPr>
          <w:rFonts w:ascii="Georgia" w:hAnsi="Georgia" w:cs="Arial"/>
          <w:i/>
        </w:rPr>
        <w:t>Almen Histologi</w:t>
      </w:r>
    </w:p>
    <w:p w:rsidR="009E42FD" w:rsidRDefault="009E42FD" w:rsidP="009E42FD">
      <w:pPr>
        <w:pStyle w:val="Listeafsnit"/>
        <w:ind w:left="0"/>
        <w:rPr>
          <w:rFonts w:ascii="Georgia" w:hAnsi="Georgia" w:cs="Arial"/>
          <w:i/>
        </w:rPr>
      </w:pPr>
      <w:r>
        <w:rPr>
          <w:rFonts w:ascii="Georgia" w:hAnsi="Georgia" w:cs="Arial"/>
          <w:i/>
        </w:rPr>
        <w:t>Oral Histologi</w:t>
      </w:r>
    </w:p>
    <w:p w:rsidR="009E42FD" w:rsidRDefault="009E42FD" w:rsidP="009E42FD">
      <w:pPr>
        <w:pStyle w:val="Listeafsnit"/>
        <w:ind w:left="0"/>
        <w:rPr>
          <w:rFonts w:ascii="Georgia" w:hAnsi="Georgia" w:cs="Arial"/>
          <w:i/>
        </w:rPr>
      </w:pPr>
      <w:r>
        <w:rPr>
          <w:rFonts w:ascii="Georgia" w:hAnsi="Georgia" w:cs="Arial"/>
          <w:i/>
        </w:rPr>
        <w:t>Biokemi</w:t>
      </w:r>
    </w:p>
    <w:p w:rsidR="00BC22DC" w:rsidRDefault="009E42FD" w:rsidP="00083DA6">
      <w:pPr>
        <w:pStyle w:val="Listeafsnit"/>
        <w:ind w:left="0"/>
        <w:rPr>
          <w:rFonts w:ascii="Georgia" w:hAnsi="Georgia" w:cs="Arial"/>
          <w:i/>
        </w:rPr>
      </w:pPr>
      <w:r>
        <w:rPr>
          <w:rFonts w:ascii="Georgia" w:hAnsi="Georgia" w:cs="Arial"/>
          <w:i/>
        </w:rPr>
        <w:tab/>
      </w:r>
    </w:p>
    <w:p w:rsidR="009E42FD" w:rsidRDefault="009E42FD" w:rsidP="009E42FD">
      <w:pPr>
        <w:pStyle w:val="Listeafsnit"/>
        <w:ind w:left="0"/>
        <w:rPr>
          <w:rFonts w:ascii="Georgia" w:hAnsi="Georgia" w:cs="Arial"/>
          <w:i/>
        </w:rPr>
      </w:pPr>
    </w:p>
    <w:p w:rsidR="0038522D" w:rsidRPr="004628FD" w:rsidRDefault="009E42FD" w:rsidP="00083DA6">
      <w:pPr>
        <w:pStyle w:val="Listeafsnit"/>
        <w:ind w:left="0"/>
        <w:jc w:val="both"/>
        <w:rPr>
          <w:rFonts w:ascii="Georgia" w:hAnsi="Georgia" w:cs="Arial"/>
          <w:i/>
        </w:rPr>
      </w:pPr>
      <w:r w:rsidRPr="004628FD">
        <w:rPr>
          <w:rFonts w:ascii="Georgia" w:hAnsi="Georgia" w:cs="Arial"/>
          <w:i/>
          <w:highlight w:val="yellow"/>
        </w:rPr>
        <w:t>Indstilling: Progressionskravet ”indstillingsbetingelse” fjernes</w:t>
      </w:r>
      <w:r w:rsidRPr="004628FD">
        <w:rPr>
          <w:rFonts w:ascii="Georgia" w:hAnsi="Georgia" w:cs="Arial"/>
          <w:i/>
          <w:color w:val="C00000"/>
          <w:highlight w:val="yellow"/>
        </w:rPr>
        <w:t xml:space="preserve"> </w:t>
      </w:r>
      <w:r w:rsidRPr="004628FD">
        <w:rPr>
          <w:rFonts w:ascii="Georgia" w:hAnsi="Georgia" w:cs="Arial"/>
          <w:i/>
          <w:highlight w:val="yellow"/>
        </w:rPr>
        <w:t>ved kurserne</w:t>
      </w:r>
      <w:r w:rsidR="00BC22DC" w:rsidRPr="004628FD">
        <w:rPr>
          <w:rFonts w:ascii="Georgia" w:hAnsi="Georgia" w:cs="Arial"/>
          <w:i/>
          <w:highlight w:val="yellow"/>
        </w:rPr>
        <w:t>: Kemi, Biokemi, Tandmorfologi, Almen Histologi, Oral Histologi</w:t>
      </w:r>
    </w:p>
    <w:p w:rsidR="00C10D2A" w:rsidRDefault="00C10D2A" w:rsidP="00083DA6">
      <w:pPr>
        <w:pStyle w:val="Listeafsnit"/>
        <w:ind w:left="0"/>
        <w:jc w:val="both"/>
        <w:rPr>
          <w:rFonts w:ascii="Georgia" w:hAnsi="Georgia" w:cs="Arial"/>
          <w:i/>
        </w:rPr>
      </w:pPr>
    </w:p>
    <w:p w:rsidR="0038522D" w:rsidRDefault="0038522D" w:rsidP="00A12D00">
      <w:pPr>
        <w:pStyle w:val="Listeafsnit"/>
        <w:ind w:left="0"/>
        <w:rPr>
          <w:rFonts w:ascii="Georgia" w:hAnsi="Georgia" w:cs="Arial"/>
          <w:i/>
        </w:rPr>
      </w:pPr>
      <w:r>
        <w:rPr>
          <w:rFonts w:ascii="Georgia" w:hAnsi="Georgia" w:cs="Arial"/>
          <w:i/>
        </w:rPr>
        <w:lastRenderedPageBreak/>
        <w:t xml:space="preserve">Studienævnet vurdere således, at det kan forsvares, at </w:t>
      </w:r>
      <w:r w:rsidR="00C10D2A">
        <w:rPr>
          <w:rFonts w:ascii="Georgia" w:hAnsi="Georgia" w:cs="Arial"/>
          <w:i/>
        </w:rPr>
        <w:t>studerende, der dumpet øvelseskurserne i Kemi, Tandmorfologi, Almen Histologi, Oral Histologi og Bi</w:t>
      </w:r>
      <w:r w:rsidR="00C10D2A">
        <w:rPr>
          <w:rFonts w:ascii="Georgia" w:hAnsi="Georgia" w:cs="Arial"/>
          <w:i/>
        </w:rPr>
        <w:t>o</w:t>
      </w:r>
      <w:r w:rsidR="00C10D2A">
        <w:rPr>
          <w:rFonts w:ascii="Georgia" w:hAnsi="Georgia" w:cs="Arial"/>
          <w:i/>
        </w:rPr>
        <w:t xml:space="preserve">kemi </w:t>
      </w:r>
      <w:r>
        <w:rPr>
          <w:rFonts w:ascii="Georgia" w:hAnsi="Georgia" w:cs="Arial"/>
          <w:i/>
        </w:rPr>
        <w:t>fortsætte</w:t>
      </w:r>
      <w:r w:rsidR="00C10D2A">
        <w:rPr>
          <w:rFonts w:ascii="Georgia" w:hAnsi="Georgia" w:cs="Arial"/>
          <w:i/>
        </w:rPr>
        <w:t>r</w:t>
      </w:r>
      <w:r>
        <w:rPr>
          <w:rFonts w:ascii="Georgia" w:hAnsi="Georgia" w:cs="Arial"/>
          <w:i/>
        </w:rPr>
        <w:t xml:space="preserve"> uddannel</w:t>
      </w:r>
      <w:r w:rsidR="00C10D2A">
        <w:rPr>
          <w:rFonts w:ascii="Georgia" w:hAnsi="Georgia" w:cs="Arial"/>
          <w:i/>
        </w:rPr>
        <w:t>sens 3. og 4. semester.</w:t>
      </w:r>
    </w:p>
    <w:p w:rsidR="0038522D" w:rsidRDefault="0038522D" w:rsidP="00A12D00">
      <w:pPr>
        <w:pStyle w:val="Listeafsnit"/>
        <w:ind w:left="0"/>
        <w:rPr>
          <w:rFonts w:ascii="Georgia" w:hAnsi="Georgia" w:cs="Arial"/>
          <w:i/>
        </w:rPr>
      </w:pPr>
    </w:p>
    <w:p w:rsidR="004609CE" w:rsidRDefault="0038522D" w:rsidP="00A12D00">
      <w:pPr>
        <w:pStyle w:val="Listeafsnit"/>
        <w:ind w:left="0"/>
        <w:rPr>
          <w:rFonts w:ascii="Georgia" w:hAnsi="Georgia" w:cs="Arial"/>
          <w:i/>
        </w:rPr>
      </w:pPr>
      <w:r w:rsidRPr="0038522D">
        <w:rPr>
          <w:rFonts w:ascii="Georgia" w:hAnsi="Georgia" w:cs="Arial"/>
          <w:b/>
          <w:i/>
          <w:color w:val="C00000"/>
          <w:u w:val="single"/>
        </w:rPr>
        <w:t>Problemstilling</w:t>
      </w:r>
      <w:r w:rsidR="00BA3D0D">
        <w:rPr>
          <w:rFonts w:ascii="Georgia" w:hAnsi="Georgia" w:cs="Arial"/>
          <w:b/>
          <w:i/>
          <w:color w:val="C00000"/>
          <w:u w:val="single"/>
        </w:rPr>
        <w:t xml:space="preserve"> 1</w:t>
      </w:r>
      <w:r>
        <w:rPr>
          <w:rFonts w:ascii="Georgia" w:hAnsi="Georgia" w:cs="Arial"/>
          <w:i/>
        </w:rPr>
        <w:t xml:space="preserve">: Studienævnet har </w:t>
      </w:r>
      <w:r w:rsidR="00A12D00">
        <w:rPr>
          <w:rFonts w:ascii="Georgia" w:hAnsi="Georgia" w:cs="Arial"/>
          <w:i/>
        </w:rPr>
        <w:t xml:space="preserve">endnu </w:t>
      </w:r>
      <w:r>
        <w:rPr>
          <w:rFonts w:ascii="Georgia" w:hAnsi="Georgia" w:cs="Arial"/>
          <w:i/>
        </w:rPr>
        <w:t>ikke løst udfordringen for så vidt angår 2. prøveforsøg for ovennævnte kurser</w:t>
      </w:r>
      <w:r w:rsidR="00BA3D0D">
        <w:rPr>
          <w:rFonts w:ascii="Georgia" w:hAnsi="Georgia" w:cs="Arial"/>
          <w:i/>
        </w:rPr>
        <w:t xml:space="preserve">. </w:t>
      </w:r>
      <w:r w:rsidR="004609CE">
        <w:rPr>
          <w:rFonts w:ascii="Georgia" w:hAnsi="Georgia" w:cs="Arial"/>
          <w:i/>
        </w:rPr>
        <w:t>En ”hel” fremdrift skal i højere grad sikres, så den studerende ikke ”hænger”</w:t>
      </w:r>
      <w:r w:rsidR="00A15931">
        <w:rPr>
          <w:rFonts w:ascii="Georgia" w:hAnsi="Georgia" w:cs="Arial"/>
          <w:i/>
        </w:rPr>
        <w:t xml:space="preserve"> </w:t>
      </w:r>
      <w:r w:rsidR="004609CE">
        <w:rPr>
          <w:rFonts w:ascii="Georgia" w:hAnsi="Georgia" w:cs="Arial"/>
          <w:i/>
        </w:rPr>
        <w:t xml:space="preserve">med for mange praktiske kurser. </w:t>
      </w:r>
    </w:p>
    <w:p w:rsidR="004609CE" w:rsidRDefault="004609CE" w:rsidP="00A12D00">
      <w:pPr>
        <w:pStyle w:val="Listeafsnit"/>
        <w:ind w:left="0"/>
        <w:rPr>
          <w:rFonts w:ascii="Georgia" w:hAnsi="Georgia" w:cs="Arial"/>
          <w:i/>
        </w:rPr>
      </w:pPr>
    </w:p>
    <w:p w:rsidR="004609CE" w:rsidRDefault="004609CE" w:rsidP="00A12D00">
      <w:pPr>
        <w:pStyle w:val="Listeafsnit"/>
        <w:ind w:left="0"/>
        <w:rPr>
          <w:rFonts w:ascii="Georgia" w:hAnsi="Georgia" w:cs="Arial"/>
          <w:i/>
        </w:rPr>
      </w:pPr>
      <w:r>
        <w:rPr>
          <w:rFonts w:ascii="Georgia" w:hAnsi="Georgia" w:cs="Arial"/>
          <w:i/>
        </w:rPr>
        <w:t xml:space="preserve">Udfordringen er imidlertid både et tids- og ressourcespørgsmål, men kan måske løses ved ændring af prøveformerne og/eller kursusforløbene. </w:t>
      </w:r>
    </w:p>
    <w:p w:rsidR="004609CE" w:rsidRDefault="004609CE" w:rsidP="00A12D00">
      <w:pPr>
        <w:pStyle w:val="Listeafsnit"/>
        <w:ind w:left="0"/>
        <w:rPr>
          <w:rFonts w:ascii="Georgia" w:hAnsi="Georgia" w:cs="Arial"/>
          <w:i/>
        </w:rPr>
      </w:pPr>
    </w:p>
    <w:p w:rsidR="0038522D" w:rsidRDefault="00A12D00" w:rsidP="00A12D00">
      <w:pPr>
        <w:pStyle w:val="Listeafsnit"/>
        <w:ind w:left="0"/>
        <w:rPr>
          <w:rFonts w:ascii="Georgia" w:hAnsi="Georgia" w:cs="Arial"/>
          <w:i/>
        </w:rPr>
      </w:pPr>
      <w:r>
        <w:rPr>
          <w:rFonts w:ascii="Georgia" w:hAnsi="Georgia" w:cs="Arial"/>
          <w:i/>
        </w:rPr>
        <w:t xml:space="preserve">Studielederen vil tale med de enkelte fagansvarlige om muligheder for </w:t>
      </w:r>
      <w:r w:rsidR="004609CE">
        <w:rPr>
          <w:rFonts w:ascii="Georgia" w:hAnsi="Georgia" w:cs="Arial"/>
          <w:i/>
        </w:rPr>
        <w:t xml:space="preserve">udbud af </w:t>
      </w:r>
      <w:r>
        <w:rPr>
          <w:rFonts w:ascii="Georgia" w:hAnsi="Georgia" w:cs="Arial"/>
          <w:i/>
        </w:rPr>
        <w:t>2. prøveforsøg inden det efterfølgen</w:t>
      </w:r>
      <w:r w:rsidR="004609CE">
        <w:rPr>
          <w:rFonts w:ascii="Georgia" w:hAnsi="Georgia" w:cs="Arial"/>
          <w:i/>
        </w:rPr>
        <w:t xml:space="preserve">de semester, </w:t>
      </w:r>
      <w:r>
        <w:rPr>
          <w:rFonts w:ascii="Georgia" w:hAnsi="Georgia" w:cs="Arial"/>
          <w:i/>
        </w:rPr>
        <w:t>eller nytænkning af kursusfo</w:t>
      </w:r>
      <w:r>
        <w:rPr>
          <w:rFonts w:ascii="Georgia" w:hAnsi="Georgia" w:cs="Arial"/>
          <w:i/>
        </w:rPr>
        <w:t>r</w:t>
      </w:r>
      <w:r>
        <w:rPr>
          <w:rFonts w:ascii="Georgia" w:hAnsi="Georgia" w:cs="Arial"/>
          <w:i/>
        </w:rPr>
        <w:t>lø</w:t>
      </w:r>
      <w:r w:rsidR="00A15931">
        <w:rPr>
          <w:rFonts w:ascii="Georgia" w:hAnsi="Georgia" w:cs="Arial"/>
          <w:i/>
        </w:rPr>
        <w:t xml:space="preserve">bet, så det bliver </w:t>
      </w:r>
      <w:r w:rsidR="004609CE">
        <w:rPr>
          <w:rFonts w:ascii="Georgia" w:hAnsi="Georgia" w:cs="Arial"/>
          <w:i/>
        </w:rPr>
        <w:t>mere ”robust” i for</w:t>
      </w:r>
      <w:r w:rsidR="00A15931">
        <w:rPr>
          <w:rFonts w:ascii="Georgia" w:hAnsi="Georgia" w:cs="Arial"/>
          <w:i/>
        </w:rPr>
        <w:t xml:space="preserve">hold til, </w:t>
      </w:r>
      <w:r w:rsidR="004609CE">
        <w:rPr>
          <w:rFonts w:ascii="Georgia" w:hAnsi="Georgia" w:cs="Arial"/>
          <w:i/>
        </w:rPr>
        <w:t xml:space="preserve">at den studerende får </w:t>
      </w:r>
      <w:r>
        <w:rPr>
          <w:rFonts w:ascii="Georgia" w:hAnsi="Georgia" w:cs="Arial"/>
          <w:i/>
        </w:rPr>
        <w:t xml:space="preserve">mulighed for </w:t>
      </w:r>
      <w:r w:rsidR="00A15931">
        <w:rPr>
          <w:rFonts w:ascii="Georgia" w:hAnsi="Georgia" w:cs="Arial"/>
          <w:i/>
        </w:rPr>
        <w:t xml:space="preserve">inden kursets afslutning, </w:t>
      </w:r>
      <w:r>
        <w:rPr>
          <w:rFonts w:ascii="Georgia" w:hAnsi="Georgia" w:cs="Arial"/>
          <w:i/>
        </w:rPr>
        <w:t>at bringe sig på niveau</w:t>
      </w:r>
      <w:r w:rsidR="004609CE">
        <w:rPr>
          <w:rFonts w:ascii="Georgia" w:hAnsi="Georgia" w:cs="Arial"/>
          <w:i/>
        </w:rPr>
        <w:t xml:space="preserve"> med ”haltende kompetencer”</w:t>
      </w:r>
      <w:r>
        <w:rPr>
          <w:rFonts w:ascii="Georgia" w:hAnsi="Georgia" w:cs="Arial"/>
          <w:i/>
        </w:rPr>
        <w:t xml:space="preserve">. Alternativt bringes </w:t>
      </w:r>
      <w:r w:rsidR="004609CE">
        <w:rPr>
          <w:rFonts w:ascii="Georgia" w:hAnsi="Georgia" w:cs="Arial"/>
          <w:i/>
        </w:rPr>
        <w:t xml:space="preserve">udprøvning af den praktiske kunnen </w:t>
      </w:r>
      <w:r>
        <w:rPr>
          <w:rFonts w:ascii="Georgia" w:hAnsi="Georgia" w:cs="Arial"/>
          <w:i/>
        </w:rPr>
        <w:t>med ind i eksamensl</w:t>
      </w:r>
      <w:r>
        <w:rPr>
          <w:rFonts w:ascii="Georgia" w:hAnsi="Georgia" w:cs="Arial"/>
          <w:i/>
        </w:rPr>
        <w:t>o</w:t>
      </w:r>
      <w:r>
        <w:rPr>
          <w:rFonts w:ascii="Georgia" w:hAnsi="Georgia" w:cs="Arial"/>
          <w:i/>
        </w:rPr>
        <w:t>kalet.</w:t>
      </w:r>
    </w:p>
    <w:p w:rsidR="00402A90" w:rsidRDefault="00402A90" w:rsidP="00402A90">
      <w:pPr>
        <w:pStyle w:val="Listeafsnit"/>
        <w:ind w:left="0"/>
        <w:rPr>
          <w:rFonts w:ascii="Georgia" w:hAnsi="Georgia" w:cs="Arial"/>
          <w:i/>
        </w:rPr>
      </w:pPr>
    </w:p>
    <w:p w:rsidR="00BD1DB3" w:rsidRPr="00BD1DB3" w:rsidRDefault="00C10D2A" w:rsidP="00C10D2A">
      <w:pPr>
        <w:pStyle w:val="Listeafsnit"/>
        <w:ind w:left="0"/>
        <w:rPr>
          <w:rFonts w:ascii="Georgia" w:hAnsi="Georgia" w:cs="Arial"/>
          <w:b/>
          <w:i/>
        </w:rPr>
      </w:pPr>
      <w:r>
        <w:rPr>
          <w:rFonts w:ascii="Georgia" w:hAnsi="Georgia" w:cs="Arial"/>
          <w:b/>
          <w:i/>
        </w:rPr>
        <w:t xml:space="preserve">4. </w:t>
      </w:r>
      <w:r w:rsidR="00402A90" w:rsidRPr="00402A90">
        <w:rPr>
          <w:rFonts w:ascii="Georgia" w:hAnsi="Georgia" w:cs="Arial"/>
          <w:b/>
          <w:i/>
        </w:rPr>
        <w:t>semester</w:t>
      </w:r>
      <w:r w:rsidR="00402A90">
        <w:rPr>
          <w:rFonts w:ascii="Georgia" w:hAnsi="Georgia" w:cs="Arial"/>
        </w:rPr>
        <w:t xml:space="preserve"> </w:t>
      </w:r>
      <w:r w:rsidR="00402A90" w:rsidRPr="00402A90">
        <w:rPr>
          <w:rFonts w:ascii="Georgia" w:hAnsi="Georgia" w:cs="Arial"/>
          <w:i/>
        </w:rPr>
        <w:t>Progressionskrav 1: ”Undervisningen og prøven i Anatomiti</w:t>
      </w:r>
      <w:r w:rsidR="00402A90" w:rsidRPr="00402A90">
        <w:rPr>
          <w:rFonts w:ascii="Georgia" w:hAnsi="Georgia" w:cs="Arial"/>
          <w:i/>
        </w:rPr>
        <w:t>l</w:t>
      </w:r>
      <w:r w:rsidR="00402A90" w:rsidRPr="00402A90">
        <w:rPr>
          <w:rFonts w:ascii="Georgia" w:hAnsi="Georgia" w:cs="Arial"/>
          <w:i/>
        </w:rPr>
        <w:t xml:space="preserve">lægsmodulet i Protetik kan først tages efter påbegyndelsen af 4. semester. </w:t>
      </w:r>
    </w:p>
    <w:p w:rsidR="00BD1DB3" w:rsidRPr="00BD1DB3" w:rsidRDefault="00BD1DB3" w:rsidP="00BD1DB3">
      <w:pPr>
        <w:pStyle w:val="Listeafsnit"/>
        <w:rPr>
          <w:rFonts w:ascii="Georgia" w:hAnsi="Georgia" w:cs="Arial"/>
          <w:b/>
          <w:i/>
        </w:rPr>
      </w:pPr>
    </w:p>
    <w:p w:rsidR="00402A90" w:rsidRDefault="00402A90" w:rsidP="00C10D2A">
      <w:pPr>
        <w:pStyle w:val="Listeafsnit"/>
        <w:ind w:left="0"/>
        <w:rPr>
          <w:rFonts w:ascii="Georgia" w:hAnsi="Georgia" w:cs="Arial"/>
          <w:i/>
        </w:rPr>
      </w:pPr>
      <w:r w:rsidRPr="00402A90">
        <w:rPr>
          <w:rFonts w:ascii="Georgia" w:hAnsi="Georgia" w:cs="Arial"/>
          <w:i/>
        </w:rPr>
        <w:t>Progressionskrav 2: For deltagelse i undervisningen i Anatomitillægsmodulet i Protetik skal Makroskopisk anatomi, basismodul skriftlog og mundtlig være b</w:t>
      </w:r>
      <w:r w:rsidRPr="00402A90">
        <w:rPr>
          <w:rFonts w:ascii="Georgia" w:hAnsi="Georgia" w:cs="Arial"/>
          <w:i/>
        </w:rPr>
        <w:t>e</w:t>
      </w:r>
      <w:r w:rsidRPr="00402A90">
        <w:rPr>
          <w:rFonts w:ascii="Georgia" w:hAnsi="Georgia" w:cs="Arial"/>
          <w:i/>
        </w:rPr>
        <w:t>stået.</w:t>
      </w:r>
    </w:p>
    <w:p w:rsidR="00BD1DB3" w:rsidRDefault="00BD1DB3" w:rsidP="00BD1DB3">
      <w:pPr>
        <w:pStyle w:val="Listeafsnit"/>
        <w:rPr>
          <w:rFonts w:ascii="Georgia" w:hAnsi="Georgia" w:cs="Arial"/>
          <w:i/>
        </w:rPr>
      </w:pPr>
    </w:p>
    <w:p w:rsidR="00FC13A3" w:rsidRPr="00585F72" w:rsidRDefault="00FC13A3" w:rsidP="00BD1DB3">
      <w:pPr>
        <w:pStyle w:val="Listeafsnit"/>
        <w:ind w:left="0"/>
        <w:rPr>
          <w:rFonts w:ascii="Georgia" w:hAnsi="Georgia" w:cs="Arial"/>
          <w:i/>
          <w:highlight w:val="yellow"/>
        </w:rPr>
      </w:pPr>
    </w:p>
    <w:p w:rsidR="00BD1DB3" w:rsidRPr="00585F72" w:rsidRDefault="00BD1DB3" w:rsidP="00BD1DB3">
      <w:pPr>
        <w:pStyle w:val="Listeafsnit"/>
        <w:ind w:left="0"/>
        <w:rPr>
          <w:rFonts w:ascii="Georgia" w:hAnsi="Georgia" w:cs="Arial"/>
          <w:i/>
        </w:rPr>
      </w:pPr>
      <w:r w:rsidRPr="004628FD">
        <w:rPr>
          <w:rFonts w:ascii="Georgia" w:hAnsi="Georgia" w:cs="Arial"/>
          <w:i/>
          <w:highlight w:val="yellow"/>
        </w:rPr>
        <w:t>Indstilling: Kravet om at Anatomitillægsmodulet først må tages når man er på 4. semester fjernes.</w:t>
      </w:r>
      <w:r w:rsidRPr="00585F72">
        <w:rPr>
          <w:rFonts w:ascii="Georgia" w:hAnsi="Georgia" w:cs="Arial"/>
          <w:i/>
          <w:highlight w:val="yellow"/>
          <w:u w:val="single"/>
        </w:rPr>
        <w:t xml:space="preserve"> </w:t>
      </w:r>
      <w:r w:rsidRPr="00585F72">
        <w:rPr>
          <w:rFonts w:ascii="Georgia" w:hAnsi="Georgia" w:cs="Arial"/>
          <w:i/>
          <w:highlight w:val="yellow"/>
        </w:rPr>
        <w:t>Idet fremdriftsreformen generelt tvinger de studerende frem, vil det blive meget få studerende, der vil kunne tage faget, når de ”hæ</w:t>
      </w:r>
      <w:r w:rsidRPr="00585F72">
        <w:rPr>
          <w:rFonts w:ascii="Georgia" w:hAnsi="Georgia" w:cs="Arial"/>
          <w:i/>
          <w:highlight w:val="yellow"/>
        </w:rPr>
        <w:t>n</w:t>
      </w:r>
      <w:r w:rsidRPr="00585F72">
        <w:rPr>
          <w:rFonts w:ascii="Georgia" w:hAnsi="Georgia" w:cs="Arial"/>
          <w:i/>
          <w:highlight w:val="yellow"/>
        </w:rPr>
        <w:t>ger” på 2. semester.</w:t>
      </w:r>
      <w:r w:rsidRPr="00585F72">
        <w:rPr>
          <w:rFonts w:ascii="Georgia" w:hAnsi="Georgia" w:cs="Arial"/>
          <w:i/>
        </w:rPr>
        <w:t xml:space="preserve"> </w:t>
      </w:r>
    </w:p>
    <w:p w:rsidR="00BD1DB3" w:rsidRPr="00BD1DB3" w:rsidRDefault="00BD1DB3" w:rsidP="00BD1DB3">
      <w:pPr>
        <w:pStyle w:val="Listeafsnit"/>
        <w:ind w:left="0"/>
        <w:rPr>
          <w:rFonts w:ascii="Georgia" w:hAnsi="Georgia" w:cs="Arial"/>
          <w:i/>
          <w:highlight w:val="yellow"/>
        </w:rPr>
      </w:pPr>
    </w:p>
    <w:p w:rsidR="00BD1DB3" w:rsidRPr="00BD1DB3" w:rsidRDefault="00BD1DB3" w:rsidP="00BD1DB3">
      <w:pPr>
        <w:pStyle w:val="Listeafsnit"/>
        <w:ind w:left="0"/>
        <w:rPr>
          <w:rFonts w:ascii="Georgia" w:hAnsi="Georgia" w:cs="Arial"/>
          <w:b/>
          <w:i/>
        </w:rPr>
      </w:pPr>
      <w:r w:rsidRPr="004628FD">
        <w:rPr>
          <w:rFonts w:ascii="Georgia" w:hAnsi="Georgia" w:cs="Arial"/>
          <w:i/>
          <w:highlight w:val="yellow"/>
        </w:rPr>
        <w:t>Progressionskrav 2 fjernes,</w:t>
      </w:r>
      <w:r w:rsidR="00C10D2A">
        <w:rPr>
          <w:rFonts w:ascii="Georgia" w:hAnsi="Georgia" w:cs="Arial"/>
          <w:i/>
          <w:highlight w:val="yellow"/>
        </w:rPr>
        <w:t xml:space="preserve"> da der ikke tilbydes undervisning </w:t>
      </w:r>
      <w:r w:rsidRPr="00BD1DB3">
        <w:rPr>
          <w:rFonts w:ascii="Georgia" w:hAnsi="Georgia" w:cs="Arial"/>
          <w:i/>
          <w:highlight w:val="yellow"/>
        </w:rPr>
        <w:t xml:space="preserve">i </w:t>
      </w:r>
      <w:r w:rsidR="004628FD">
        <w:rPr>
          <w:rFonts w:ascii="Georgia" w:hAnsi="Georgia" w:cs="Arial"/>
          <w:i/>
          <w:highlight w:val="yellow"/>
        </w:rPr>
        <w:t>Anatomi</w:t>
      </w:r>
      <w:r w:rsidRPr="00BD1DB3">
        <w:rPr>
          <w:rFonts w:ascii="Georgia" w:hAnsi="Georgia" w:cs="Arial"/>
          <w:i/>
          <w:highlight w:val="yellow"/>
        </w:rPr>
        <w:t>tillæg</w:t>
      </w:r>
      <w:r w:rsidRPr="00BD1DB3">
        <w:rPr>
          <w:rFonts w:ascii="Georgia" w:hAnsi="Georgia" w:cs="Arial"/>
          <w:i/>
          <w:highlight w:val="yellow"/>
        </w:rPr>
        <w:t>s</w:t>
      </w:r>
      <w:r w:rsidRPr="00BD1DB3">
        <w:rPr>
          <w:rFonts w:ascii="Georgia" w:hAnsi="Georgia" w:cs="Arial"/>
          <w:i/>
          <w:highlight w:val="yellow"/>
        </w:rPr>
        <w:t xml:space="preserve">modulet i </w:t>
      </w:r>
      <w:r w:rsidRPr="004628FD">
        <w:rPr>
          <w:rFonts w:ascii="Georgia" w:hAnsi="Georgia" w:cs="Arial"/>
          <w:i/>
          <w:highlight w:val="yellow"/>
        </w:rPr>
        <w:t>Protetik.</w:t>
      </w:r>
      <w:r w:rsidR="004628FD" w:rsidRPr="004628FD">
        <w:rPr>
          <w:rFonts w:ascii="Georgia" w:hAnsi="Georgia" w:cs="Arial"/>
          <w:i/>
          <w:highlight w:val="yellow"/>
        </w:rPr>
        <w:t xml:space="preserve"> Desuden ønsker studienævnet at sende de studerende et si</w:t>
      </w:r>
      <w:r w:rsidR="004628FD" w:rsidRPr="004628FD">
        <w:rPr>
          <w:rFonts w:ascii="Georgia" w:hAnsi="Georgia" w:cs="Arial"/>
          <w:i/>
          <w:highlight w:val="yellow"/>
        </w:rPr>
        <w:t>g</w:t>
      </w:r>
      <w:r w:rsidR="004628FD" w:rsidRPr="004628FD">
        <w:rPr>
          <w:rFonts w:ascii="Georgia" w:hAnsi="Georgia" w:cs="Arial"/>
          <w:i/>
          <w:highlight w:val="yellow"/>
        </w:rPr>
        <w:t>nal om, at de skal tage ansvar for egen læring</w:t>
      </w:r>
      <w:r w:rsidR="004628FD">
        <w:rPr>
          <w:rFonts w:ascii="Georgia" w:hAnsi="Georgia" w:cs="Arial"/>
          <w:i/>
        </w:rPr>
        <w:t>.</w:t>
      </w:r>
    </w:p>
    <w:p w:rsidR="00402A90" w:rsidRDefault="00402A90" w:rsidP="00A12D00">
      <w:pPr>
        <w:pStyle w:val="Listeafsnit"/>
        <w:ind w:left="0"/>
        <w:rPr>
          <w:rFonts w:ascii="Georgia" w:hAnsi="Georgia" w:cs="Arial"/>
          <w:i/>
        </w:rPr>
      </w:pPr>
    </w:p>
    <w:p w:rsidR="00402A90" w:rsidRPr="00585F72" w:rsidRDefault="00585F72" w:rsidP="00585F72">
      <w:pPr>
        <w:pStyle w:val="Listeafsnit"/>
        <w:ind w:left="0"/>
        <w:rPr>
          <w:rFonts w:ascii="Georgia" w:hAnsi="Georgia" w:cs="Arial"/>
          <w:i/>
        </w:rPr>
      </w:pPr>
      <w:r>
        <w:rPr>
          <w:rFonts w:ascii="Georgia" w:hAnsi="Georgia" w:cs="Arial"/>
          <w:b/>
          <w:i/>
        </w:rPr>
        <w:t xml:space="preserve">4. </w:t>
      </w:r>
      <w:r w:rsidR="00D56759" w:rsidRPr="00585F72">
        <w:rPr>
          <w:rFonts w:ascii="Georgia" w:hAnsi="Georgia" w:cs="Arial"/>
          <w:b/>
          <w:i/>
        </w:rPr>
        <w:t xml:space="preserve">semester </w:t>
      </w:r>
      <w:r w:rsidR="00D56759" w:rsidRPr="00585F72">
        <w:rPr>
          <w:rFonts w:ascii="Georgia" w:hAnsi="Georgia" w:cs="Arial"/>
          <w:i/>
        </w:rPr>
        <w:t>Progressionskrav: Bestået kursus i laboratoriekurset i Mikrobi</w:t>
      </w:r>
      <w:r w:rsidR="00D56759" w:rsidRPr="00585F72">
        <w:rPr>
          <w:rFonts w:ascii="Georgia" w:hAnsi="Georgia" w:cs="Arial"/>
          <w:i/>
        </w:rPr>
        <w:t>o</w:t>
      </w:r>
      <w:r w:rsidR="00D56759" w:rsidRPr="00585F72">
        <w:rPr>
          <w:rFonts w:ascii="Georgia" w:hAnsi="Georgia" w:cs="Arial"/>
          <w:i/>
        </w:rPr>
        <w:t>logi og Immunologi er en forudsætning for at indstille sig til eksamen i faget Mikrobiologi og Immunologi.</w:t>
      </w:r>
    </w:p>
    <w:p w:rsidR="00D56759" w:rsidRDefault="00D56759" w:rsidP="00D56759">
      <w:pPr>
        <w:pStyle w:val="Listeafsnit"/>
        <w:ind w:left="360"/>
        <w:rPr>
          <w:rFonts w:ascii="Georgia" w:hAnsi="Georgia" w:cs="Arial"/>
          <w:b/>
          <w:i/>
        </w:rPr>
      </w:pPr>
    </w:p>
    <w:p w:rsidR="00D56759" w:rsidRDefault="00D56759" w:rsidP="00D56759">
      <w:pPr>
        <w:pStyle w:val="Listeafsnit"/>
        <w:ind w:left="0"/>
        <w:rPr>
          <w:rFonts w:ascii="Georgia" w:hAnsi="Georgia" w:cs="Arial"/>
          <w:i/>
        </w:rPr>
      </w:pPr>
      <w:r w:rsidRPr="00EE42C1">
        <w:rPr>
          <w:rFonts w:ascii="Georgia" w:hAnsi="Georgia" w:cs="Arial"/>
          <w:i/>
          <w:highlight w:val="yellow"/>
        </w:rPr>
        <w:t>Indstilling:</w:t>
      </w:r>
      <w:r>
        <w:rPr>
          <w:rFonts w:ascii="Georgia" w:hAnsi="Georgia" w:cs="Arial"/>
          <w:i/>
        </w:rPr>
        <w:t xml:space="preserve"> </w:t>
      </w:r>
      <w:r w:rsidR="00EE42C1">
        <w:rPr>
          <w:rFonts w:ascii="Georgia" w:hAnsi="Georgia" w:cs="Arial"/>
          <w:i/>
          <w:highlight w:val="yellow"/>
        </w:rPr>
        <w:t>Progressionskravet fjernes,</w:t>
      </w:r>
      <w:r>
        <w:rPr>
          <w:rFonts w:ascii="Georgia" w:hAnsi="Georgia" w:cs="Arial"/>
          <w:i/>
          <w:highlight w:val="yellow"/>
        </w:rPr>
        <w:t xml:space="preserve"> </w:t>
      </w:r>
      <w:r w:rsidR="00EE42C1">
        <w:rPr>
          <w:rFonts w:ascii="Georgia" w:hAnsi="Georgia" w:cs="Arial"/>
          <w:i/>
          <w:highlight w:val="yellow"/>
        </w:rPr>
        <w:t xml:space="preserve">idet der ligger en blokering for at starte på 5. semesters kliniske undervisning, såfremt alle kurser og eksaminer fra 1. – 4. semester ikke er bestået. </w:t>
      </w:r>
      <w:r w:rsidR="00585F72" w:rsidRPr="00585F72">
        <w:rPr>
          <w:rFonts w:ascii="Georgia" w:hAnsi="Georgia" w:cs="Arial"/>
          <w:i/>
          <w:highlight w:val="yellow"/>
        </w:rPr>
        <w:t>Derfor er det sikret at ingen kommer videre uden kurset i Mikrobiologi</w:t>
      </w:r>
      <w:r w:rsidR="00585F72">
        <w:rPr>
          <w:rFonts w:ascii="Georgia" w:hAnsi="Georgia" w:cs="Arial"/>
          <w:i/>
        </w:rPr>
        <w:t>.</w:t>
      </w:r>
    </w:p>
    <w:p w:rsidR="00BA3D0D" w:rsidRDefault="00BA3D0D"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r w:rsidRPr="00BA3D0D">
        <w:rPr>
          <w:rFonts w:ascii="Georgia" w:hAnsi="Georgia" w:cs="Arial"/>
          <w:b/>
          <w:i/>
          <w:color w:val="C00000"/>
        </w:rPr>
        <w:t>Problemstilling</w:t>
      </w:r>
      <w:r>
        <w:rPr>
          <w:rFonts w:ascii="Georgia" w:hAnsi="Georgia" w:cs="Arial"/>
          <w:b/>
          <w:i/>
          <w:color w:val="C00000"/>
        </w:rPr>
        <w:t xml:space="preserve"> 2: </w:t>
      </w:r>
      <w:r>
        <w:rPr>
          <w:rFonts w:ascii="Georgia" w:hAnsi="Georgia" w:cs="Arial"/>
          <w:i/>
        </w:rPr>
        <w:t>Studienævnet har endnu ikke løst udfordringen for så vidt angår udbud af 2. prøveforsøg i følgende kurser:</w:t>
      </w:r>
    </w:p>
    <w:p w:rsidR="00BA3D0D" w:rsidRDefault="00BA3D0D" w:rsidP="00D56759">
      <w:pPr>
        <w:pStyle w:val="Listeafsnit"/>
        <w:ind w:left="0"/>
        <w:rPr>
          <w:rFonts w:ascii="Georgia" w:hAnsi="Georgia" w:cs="Arial"/>
          <w:i/>
        </w:rPr>
      </w:pPr>
    </w:p>
    <w:p w:rsidR="00BA3D0D" w:rsidRPr="00083DA6" w:rsidRDefault="00BA3D0D" w:rsidP="00BA3D0D">
      <w:pPr>
        <w:pStyle w:val="Normal-Bullet"/>
        <w:rPr>
          <w:i/>
          <w:lang w:val="da-DK"/>
        </w:rPr>
      </w:pPr>
      <w:r w:rsidRPr="00083DA6">
        <w:rPr>
          <w:i/>
          <w:lang w:val="da-DK"/>
        </w:rPr>
        <w:t>Materialelære på 1. semester, der har selvstændig kursusattest som prøveform</w:t>
      </w:r>
    </w:p>
    <w:p w:rsidR="00BA3D0D" w:rsidRPr="00BA3D0D" w:rsidRDefault="00BA3D0D" w:rsidP="00BA3D0D">
      <w:pPr>
        <w:pStyle w:val="Normal-Bullet"/>
        <w:rPr>
          <w:i/>
          <w:lang w:val="da-DK"/>
        </w:rPr>
      </w:pPr>
      <w:r w:rsidRPr="00BA3D0D">
        <w:rPr>
          <w:i/>
          <w:lang w:val="da-DK"/>
        </w:rPr>
        <w:t>Tandsygdomslærekursus på 4. semester, der har selvstændig kursusattest som prøveform</w:t>
      </w:r>
    </w:p>
    <w:p w:rsidR="00BA3D0D" w:rsidRPr="00BA3D0D" w:rsidRDefault="00BA3D0D" w:rsidP="00BA3D0D">
      <w:pPr>
        <w:pStyle w:val="Normal-Bullet"/>
        <w:rPr>
          <w:i/>
          <w:lang w:val="da-DK"/>
        </w:rPr>
      </w:pPr>
      <w:r w:rsidRPr="00BA3D0D">
        <w:rPr>
          <w:i/>
          <w:lang w:val="da-DK"/>
        </w:rPr>
        <w:t>Radiologi på 4. semester</w:t>
      </w:r>
    </w:p>
    <w:p w:rsidR="00BA3D0D" w:rsidRPr="00BA3D0D" w:rsidRDefault="00BA3D0D" w:rsidP="00BA3D0D">
      <w:pPr>
        <w:pStyle w:val="Normal-Bullet"/>
        <w:rPr>
          <w:i/>
          <w:lang w:val="da-DK"/>
        </w:rPr>
      </w:pPr>
      <w:r w:rsidRPr="00BA3D0D">
        <w:rPr>
          <w:i/>
          <w:lang w:val="da-DK"/>
        </w:rPr>
        <w:t>Mentorordningen på 4. semester, der har selvstændig kursusattest som prøv</w:t>
      </w:r>
      <w:r w:rsidRPr="00BA3D0D">
        <w:rPr>
          <w:i/>
          <w:lang w:val="da-DK"/>
        </w:rPr>
        <w:t>e</w:t>
      </w:r>
      <w:r w:rsidRPr="00BA3D0D">
        <w:rPr>
          <w:i/>
          <w:lang w:val="da-DK"/>
        </w:rPr>
        <w:t>form.</w:t>
      </w:r>
    </w:p>
    <w:p w:rsidR="00BA3D0D" w:rsidRDefault="00BA3D0D"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r>
        <w:rPr>
          <w:rFonts w:ascii="Georgia" w:hAnsi="Georgia" w:cs="Arial"/>
          <w:i/>
        </w:rPr>
        <w:t>Se udfordring og muligheder for håndtering under problemstilling 1!</w:t>
      </w:r>
    </w:p>
    <w:p w:rsidR="00A80B0E" w:rsidRDefault="00A80B0E" w:rsidP="00D56759">
      <w:pPr>
        <w:pStyle w:val="Listeafsnit"/>
        <w:ind w:left="0"/>
        <w:rPr>
          <w:rFonts w:ascii="Georgia" w:hAnsi="Georgia" w:cs="Arial"/>
          <w:i/>
        </w:rPr>
      </w:pPr>
    </w:p>
    <w:p w:rsidR="00A80B0E" w:rsidRDefault="00A80B0E" w:rsidP="00D56759">
      <w:pPr>
        <w:pStyle w:val="Listeafsnit"/>
        <w:ind w:left="0"/>
        <w:rPr>
          <w:rFonts w:ascii="Georgia" w:hAnsi="Georgia" w:cs="Arial"/>
          <w:i/>
        </w:rPr>
      </w:pPr>
      <w:r w:rsidRPr="00A80B0E">
        <w:rPr>
          <w:rFonts w:ascii="Georgia" w:hAnsi="Georgia" w:cs="Arial"/>
          <w:b/>
          <w:i/>
        </w:rPr>
        <w:t>5. semester</w:t>
      </w:r>
      <w:r>
        <w:rPr>
          <w:rFonts w:ascii="Georgia" w:hAnsi="Georgia" w:cs="Arial"/>
          <w:b/>
          <w:i/>
        </w:rPr>
        <w:t xml:space="preserve"> </w:t>
      </w:r>
      <w:r>
        <w:rPr>
          <w:rFonts w:ascii="Georgia" w:hAnsi="Georgia" w:cs="Arial"/>
          <w:i/>
        </w:rPr>
        <w:t>Progressionskrav: Alle kursusattester og prøver hørende til 1.</w:t>
      </w:r>
      <w:r w:rsidR="00C9183C">
        <w:rPr>
          <w:rFonts w:ascii="Georgia" w:hAnsi="Georgia" w:cs="Arial"/>
          <w:i/>
        </w:rPr>
        <w:t>-4. semester skal være bestået for at kunne deltage i den kliniske undervisning på 5. semester.</w:t>
      </w:r>
    </w:p>
    <w:p w:rsidR="00C9183C" w:rsidRDefault="00C9183C" w:rsidP="00D56759">
      <w:pPr>
        <w:pStyle w:val="Listeafsnit"/>
        <w:ind w:left="0"/>
        <w:rPr>
          <w:rFonts w:ascii="Georgia" w:hAnsi="Georgia" w:cs="Arial"/>
          <w:i/>
        </w:rPr>
      </w:pPr>
    </w:p>
    <w:p w:rsidR="00C9183C" w:rsidRDefault="00C9183C" w:rsidP="00D56759">
      <w:pPr>
        <w:pStyle w:val="Listeafsnit"/>
        <w:ind w:left="0"/>
        <w:rPr>
          <w:rFonts w:ascii="Georgia" w:hAnsi="Georgia" w:cs="Arial"/>
          <w:i/>
        </w:rPr>
      </w:pPr>
      <w:r w:rsidRPr="009940C9">
        <w:rPr>
          <w:rFonts w:ascii="Georgia" w:hAnsi="Georgia" w:cs="Arial"/>
          <w:i/>
          <w:highlight w:val="yellow"/>
        </w:rPr>
        <w:t xml:space="preserve">Indstilling: </w:t>
      </w:r>
      <w:r w:rsidR="009940C9" w:rsidRPr="009940C9">
        <w:rPr>
          <w:rFonts w:ascii="Georgia" w:hAnsi="Georgia" w:cs="Arial"/>
          <w:i/>
          <w:highlight w:val="yellow"/>
        </w:rPr>
        <w:t>Progressionskravet fastholdes, idet studienævnet vurderer, at det i henhold til § 7, stk. 4 punkt 2 ”vil være til væsentlig gene eller fare for andre” s</w:t>
      </w:r>
      <w:r w:rsidR="009940C9" w:rsidRPr="009940C9">
        <w:rPr>
          <w:rFonts w:ascii="Georgia" w:hAnsi="Georgia" w:cs="Arial"/>
          <w:i/>
          <w:highlight w:val="yellow"/>
        </w:rPr>
        <w:t>å</w:t>
      </w:r>
      <w:r w:rsidR="009940C9" w:rsidRPr="009940C9">
        <w:rPr>
          <w:rFonts w:ascii="Georgia" w:hAnsi="Georgia" w:cs="Arial"/>
          <w:i/>
          <w:highlight w:val="yellow"/>
        </w:rPr>
        <w:t>fremt den studerende påbegynder patientbehandling på 5. semester, hvilket den kliniske undervisning bl.a. indeholder.</w:t>
      </w:r>
    </w:p>
    <w:p w:rsidR="009940C9" w:rsidRDefault="009940C9"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p>
    <w:p w:rsidR="00083DA6" w:rsidRPr="009940C9" w:rsidRDefault="00585F72" w:rsidP="00585F72">
      <w:pPr>
        <w:pStyle w:val="Listeafsnit"/>
        <w:ind w:left="0"/>
        <w:rPr>
          <w:rFonts w:ascii="Georgia" w:hAnsi="Georgia" w:cs="Arial"/>
          <w:i/>
        </w:rPr>
      </w:pPr>
      <w:r>
        <w:rPr>
          <w:rFonts w:ascii="Georgia" w:hAnsi="Georgia" w:cs="Arial"/>
          <w:b/>
          <w:i/>
        </w:rPr>
        <w:t xml:space="preserve">5. </w:t>
      </w:r>
      <w:r w:rsidR="00083DA6">
        <w:rPr>
          <w:rFonts w:ascii="Georgia" w:hAnsi="Georgia" w:cs="Arial"/>
          <w:b/>
          <w:i/>
        </w:rPr>
        <w:t xml:space="preserve">semester </w:t>
      </w:r>
      <w:r w:rsidR="009940C9">
        <w:rPr>
          <w:rFonts w:ascii="Georgia" w:hAnsi="Georgia" w:cs="Arial"/>
          <w:i/>
        </w:rPr>
        <w:t>Progressionskrav mellem KIR 5 og FK 5 ”prøve i Lokalanalgesi, Anæstesiologi og Kulstofforilteanalgesi samt Hjertelungeredning på 5. semester skal være bestået</w:t>
      </w:r>
      <w:r w:rsidR="00A45664">
        <w:rPr>
          <w:rFonts w:ascii="Georgia" w:hAnsi="Georgia" w:cs="Arial"/>
          <w:i/>
        </w:rPr>
        <w:t>, for at udøvelse af bedøvelse i patientbehandlingen kan prakt</w:t>
      </w:r>
      <w:r w:rsidR="00A45664">
        <w:rPr>
          <w:rFonts w:ascii="Georgia" w:hAnsi="Georgia" w:cs="Arial"/>
          <w:i/>
        </w:rPr>
        <w:t>i</w:t>
      </w:r>
      <w:r w:rsidR="00A45664">
        <w:rPr>
          <w:rFonts w:ascii="Georgia" w:hAnsi="Georgia" w:cs="Arial"/>
          <w:i/>
        </w:rPr>
        <w:t>seres” – Prøvens navn er ”Bedøvelse” og indeholder også udprøvningen i Hjert</w:t>
      </w:r>
      <w:r w:rsidR="00A45664">
        <w:rPr>
          <w:rFonts w:ascii="Georgia" w:hAnsi="Georgia" w:cs="Arial"/>
          <w:i/>
        </w:rPr>
        <w:t>e</w:t>
      </w:r>
      <w:r w:rsidR="00A45664">
        <w:rPr>
          <w:rFonts w:ascii="Georgia" w:hAnsi="Georgia" w:cs="Arial"/>
          <w:i/>
        </w:rPr>
        <w:t>lungeredning.</w:t>
      </w:r>
    </w:p>
    <w:p w:rsidR="00083DA6" w:rsidRDefault="00083DA6" w:rsidP="00083DA6">
      <w:pPr>
        <w:pStyle w:val="Listeafsnit"/>
        <w:ind w:left="0"/>
        <w:rPr>
          <w:rFonts w:ascii="Georgia" w:hAnsi="Georgia" w:cs="Arial"/>
          <w:b/>
          <w:i/>
        </w:rPr>
      </w:pPr>
    </w:p>
    <w:p w:rsidR="00083DA6" w:rsidRDefault="00083DA6" w:rsidP="00083DA6">
      <w:pPr>
        <w:pStyle w:val="Listeafsnit"/>
        <w:ind w:left="0"/>
        <w:rPr>
          <w:rFonts w:ascii="Georgia" w:hAnsi="Georgia" w:cs="Arial"/>
          <w:i/>
        </w:rPr>
      </w:pPr>
    </w:p>
    <w:p w:rsidR="00507FFB" w:rsidRDefault="00083DA6" w:rsidP="00083DA6">
      <w:pPr>
        <w:pStyle w:val="Listeafsnit"/>
        <w:ind w:left="0"/>
        <w:rPr>
          <w:rFonts w:ascii="Georgia" w:hAnsi="Georgia" w:cs="Arial"/>
          <w:i/>
          <w:highlight w:val="yellow"/>
        </w:rPr>
      </w:pPr>
      <w:r w:rsidRPr="00E4037E">
        <w:rPr>
          <w:rFonts w:ascii="Georgia" w:hAnsi="Georgia" w:cs="Arial"/>
          <w:i/>
          <w:highlight w:val="yellow"/>
        </w:rPr>
        <w:t>Indstilling</w:t>
      </w:r>
      <w:r w:rsidR="00507FFB" w:rsidRPr="00E4037E">
        <w:rPr>
          <w:rFonts w:ascii="Georgia" w:hAnsi="Georgia" w:cs="Arial"/>
          <w:i/>
          <w:highlight w:val="yellow"/>
        </w:rPr>
        <w:t xml:space="preserve">: Progressionskravet </w:t>
      </w:r>
      <w:r w:rsidR="00E4037E">
        <w:rPr>
          <w:rFonts w:ascii="Georgia" w:hAnsi="Georgia" w:cs="Arial"/>
          <w:i/>
          <w:highlight w:val="yellow"/>
        </w:rPr>
        <w:t>fastholdes, idet en dumpet prøve</w:t>
      </w:r>
      <w:r w:rsidRPr="00E4037E">
        <w:rPr>
          <w:rFonts w:ascii="Georgia" w:hAnsi="Georgia" w:cs="Arial"/>
          <w:i/>
          <w:highlight w:val="yellow"/>
        </w:rPr>
        <w:t xml:space="preserve"> i Lokalanalg</w:t>
      </w:r>
      <w:r w:rsidRPr="00E4037E">
        <w:rPr>
          <w:rFonts w:ascii="Georgia" w:hAnsi="Georgia" w:cs="Arial"/>
          <w:i/>
          <w:highlight w:val="yellow"/>
        </w:rPr>
        <w:t>e</w:t>
      </w:r>
      <w:r w:rsidRPr="00E4037E">
        <w:rPr>
          <w:rFonts w:ascii="Georgia" w:hAnsi="Georgia" w:cs="Arial"/>
          <w:i/>
          <w:highlight w:val="yellow"/>
        </w:rPr>
        <w:t>si</w:t>
      </w:r>
      <w:r w:rsidR="00E4037E">
        <w:rPr>
          <w:rFonts w:ascii="Georgia" w:hAnsi="Georgia" w:cs="Arial"/>
          <w:i/>
          <w:highlight w:val="yellow"/>
        </w:rPr>
        <w:t>, Anæstesiologi, Kulstofforilteanalgesi</w:t>
      </w:r>
      <w:r w:rsidRPr="00E4037E">
        <w:rPr>
          <w:rFonts w:ascii="Georgia" w:hAnsi="Georgia" w:cs="Arial"/>
          <w:i/>
          <w:highlight w:val="yellow"/>
        </w:rPr>
        <w:t xml:space="preserve"> og Hjertelungeredning på 5. semester</w:t>
      </w:r>
      <w:r w:rsidR="00E4037E">
        <w:rPr>
          <w:rFonts w:ascii="Georgia" w:hAnsi="Georgia" w:cs="Arial"/>
          <w:i/>
          <w:highlight w:val="yellow"/>
        </w:rPr>
        <w:t xml:space="preserve"> – også kaldet prøven i ”Bedøvelse”</w:t>
      </w:r>
      <w:r w:rsidRPr="00E4037E">
        <w:rPr>
          <w:rFonts w:ascii="Georgia" w:hAnsi="Georgia" w:cs="Arial"/>
          <w:b/>
          <w:i/>
          <w:highlight w:val="yellow"/>
        </w:rPr>
        <w:t>,</w:t>
      </w:r>
      <w:r w:rsidR="00E4037E">
        <w:rPr>
          <w:rFonts w:ascii="Georgia" w:hAnsi="Georgia" w:cs="Arial"/>
          <w:i/>
          <w:highlight w:val="yellow"/>
        </w:rPr>
        <w:t xml:space="preserve"> </w:t>
      </w:r>
      <w:r w:rsidRPr="00402A90">
        <w:rPr>
          <w:rFonts w:ascii="Georgia" w:hAnsi="Georgia" w:cs="Arial"/>
          <w:i/>
          <w:highlight w:val="yellow"/>
        </w:rPr>
        <w:t>vil være ”til væsentlig fare eller ge</w:t>
      </w:r>
      <w:r w:rsidR="00E4037E">
        <w:rPr>
          <w:rFonts w:ascii="Georgia" w:hAnsi="Georgia" w:cs="Arial"/>
          <w:i/>
          <w:highlight w:val="yellow"/>
        </w:rPr>
        <w:t>ne” for pat</w:t>
      </w:r>
      <w:r w:rsidR="00E4037E">
        <w:rPr>
          <w:rFonts w:ascii="Georgia" w:hAnsi="Georgia" w:cs="Arial"/>
          <w:i/>
          <w:highlight w:val="yellow"/>
        </w:rPr>
        <w:t>i</w:t>
      </w:r>
      <w:r w:rsidR="003A2D88">
        <w:rPr>
          <w:rFonts w:ascii="Georgia" w:hAnsi="Georgia" w:cs="Arial"/>
          <w:i/>
          <w:highlight w:val="yellow"/>
        </w:rPr>
        <w:t>entbehandling, der starter på 5. semester.</w:t>
      </w:r>
    </w:p>
    <w:p w:rsidR="00E4037E" w:rsidRDefault="00E4037E" w:rsidP="00083DA6">
      <w:pPr>
        <w:pStyle w:val="Listeafsnit"/>
        <w:ind w:left="0"/>
        <w:rPr>
          <w:rFonts w:ascii="Georgia" w:hAnsi="Georgia" w:cs="Arial"/>
          <w:i/>
          <w:highlight w:val="yellow"/>
        </w:rPr>
      </w:pPr>
    </w:p>
    <w:p w:rsidR="00DA7E18" w:rsidRDefault="00507FFB" w:rsidP="00083DA6">
      <w:pPr>
        <w:pStyle w:val="Listeafsnit"/>
        <w:ind w:left="0"/>
        <w:rPr>
          <w:rFonts w:ascii="Georgia" w:hAnsi="Georgia" w:cs="Arial"/>
          <w:i/>
          <w:highlight w:val="yellow"/>
        </w:rPr>
      </w:pPr>
      <w:r>
        <w:rPr>
          <w:rFonts w:ascii="Georgia" w:hAnsi="Georgia" w:cs="Arial"/>
          <w:i/>
          <w:highlight w:val="yellow"/>
        </w:rPr>
        <w:t>Yderligere skal der tilføjelses et indstillingskrav</w:t>
      </w:r>
      <w:r w:rsidR="00E4037E">
        <w:rPr>
          <w:rFonts w:ascii="Georgia" w:hAnsi="Georgia" w:cs="Arial"/>
          <w:i/>
          <w:highlight w:val="yellow"/>
        </w:rPr>
        <w:t xml:space="preserve"> for </w:t>
      </w:r>
      <w:r w:rsidR="00E4037E" w:rsidRPr="000E69C8">
        <w:rPr>
          <w:rFonts w:ascii="Georgia" w:hAnsi="Georgia" w:cs="Arial"/>
          <w:b/>
          <w:i/>
          <w:highlight w:val="yellow"/>
          <w:u w:val="single"/>
        </w:rPr>
        <w:t>deltagelse</w:t>
      </w:r>
      <w:r w:rsidR="00E4037E">
        <w:rPr>
          <w:rFonts w:ascii="Georgia" w:hAnsi="Georgia" w:cs="Arial"/>
          <w:i/>
          <w:highlight w:val="yellow"/>
        </w:rPr>
        <w:t xml:space="preserve"> i prøven</w:t>
      </w:r>
      <w:r>
        <w:rPr>
          <w:rFonts w:ascii="Georgia" w:hAnsi="Georgia" w:cs="Arial"/>
          <w:i/>
          <w:highlight w:val="yellow"/>
        </w:rPr>
        <w:t>, der i</w:t>
      </w:r>
      <w:r>
        <w:rPr>
          <w:rFonts w:ascii="Georgia" w:hAnsi="Georgia" w:cs="Arial"/>
          <w:i/>
          <w:highlight w:val="yellow"/>
        </w:rPr>
        <w:t>k</w:t>
      </w:r>
      <w:r>
        <w:rPr>
          <w:rFonts w:ascii="Georgia" w:hAnsi="Georgia" w:cs="Arial"/>
          <w:i/>
          <w:highlight w:val="yellow"/>
        </w:rPr>
        <w:t>ke foreligger i dag</w:t>
      </w:r>
      <w:r w:rsidR="000E69C8">
        <w:rPr>
          <w:rFonts w:ascii="Georgia" w:hAnsi="Georgia" w:cs="Arial"/>
          <w:i/>
          <w:highlight w:val="yellow"/>
        </w:rPr>
        <w:t xml:space="preserve">. </w:t>
      </w:r>
      <w:r w:rsidR="00E4037E">
        <w:rPr>
          <w:rFonts w:ascii="Georgia" w:hAnsi="Georgia" w:cs="Arial"/>
          <w:i/>
          <w:highlight w:val="yellow"/>
        </w:rPr>
        <w:t xml:space="preserve">Indstillingskravet er: </w:t>
      </w:r>
      <w:r>
        <w:rPr>
          <w:rFonts w:ascii="Georgia" w:hAnsi="Georgia" w:cs="Arial"/>
          <w:i/>
          <w:highlight w:val="yellow"/>
        </w:rPr>
        <w:t>”For at kunne deltage i prøven i ”B</w:t>
      </w:r>
      <w:r>
        <w:rPr>
          <w:rFonts w:ascii="Georgia" w:hAnsi="Georgia" w:cs="Arial"/>
          <w:i/>
          <w:highlight w:val="yellow"/>
        </w:rPr>
        <w:t>e</w:t>
      </w:r>
      <w:r>
        <w:rPr>
          <w:rFonts w:ascii="Georgia" w:hAnsi="Georgia" w:cs="Arial"/>
          <w:i/>
          <w:highlight w:val="yellow"/>
        </w:rPr>
        <w:t>døvelse</w:t>
      </w:r>
      <w:r w:rsidR="00E4037E">
        <w:rPr>
          <w:rFonts w:ascii="Georgia" w:hAnsi="Georgia" w:cs="Arial"/>
          <w:i/>
          <w:highlight w:val="yellow"/>
        </w:rPr>
        <w:t xml:space="preserve">” skal de praktiske kurser i Lokalanalgesi og Hjertelungeredning være bestået”. </w:t>
      </w:r>
    </w:p>
    <w:p w:rsidR="00DA7E18" w:rsidRDefault="00DA7E18" w:rsidP="00083DA6">
      <w:pPr>
        <w:pStyle w:val="Listeafsnit"/>
        <w:ind w:left="0"/>
        <w:rPr>
          <w:rFonts w:ascii="Georgia" w:hAnsi="Georgia" w:cs="Arial"/>
          <w:i/>
          <w:highlight w:val="yellow"/>
        </w:rPr>
      </w:pPr>
    </w:p>
    <w:p w:rsidR="00DA7E18" w:rsidRDefault="00E4037E" w:rsidP="00083DA6">
      <w:pPr>
        <w:pStyle w:val="Listeafsnit"/>
        <w:ind w:left="0"/>
        <w:rPr>
          <w:rFonts w:ascii="Georgia" w:hAnsi="Georgia" w:cs="Arial"/>
          <w:i/>
          <w:highlight w:val="yellow"/>
        </w:rPr>
      </w:pPr>
      <w:r>
        <w:rPr>
          <w:rFonts w:ascii="Georgia" w:hAnsi="Georgia" w:cs="Arial"/>
          <w:i/>
          <w:highlight w:val="yellow"/>
        </w:rPr>
        <w:lastRenderedPageBreak/>
        <w:t>Desuden skal det fremgå, at kursusattest i de praktiske øvelser og prøven i ”B</w:t>
      </w:r>
      <w:r>
        <w:rPr>
          <w:rFonts w:ascii="Georgia" w:hAnsi="Georgia" w:cs="Arial"/>
          <w:i/>
          <w:highlight w:val="yellow"/>
        </w:rPr>
        <w:t>e</w:t>
      </w:r>
      <w:r>
        <w:rPr>
          <w:rFonts w:ascii="Georgia" w:hAnsi="Georgia" w:cs="Arial"/>
          <w:i/>
          <w:highlight w:val="yellow"/>
        </w:rPr>
        <w:t>døvelse” skal senest være bestået inden udgangen af 5. semester</w:t>
      </w:r>
      <w:r w:rsidR="00606B47">
        <w:rPr>
          <w:rFonts w:ascii="Georgia" w:hAnsi="Georgia" w:cs="Arial"/>
          <w:i/>
          <w:highlight w:val="yellow"/>
        </w:rPr>
        <w:t>, for at kunne tilmelde sig</w:t>
      </w:r>
      <w:r w:rsidR="00751ED7">
        <w:rPr>
          <w:rFonts w:ascii="Georgia" w:hAnsi="Georgia" w:cs="Arial"/>
          <w:i/>
          <w:highlight w:val="yellow"/>
        </w:rPr>
        <w:t xml:space="preserve"> den kliniske undervisning på 6. semester.</w:t>
      </w:r>
    </w:p>
    <w:p w:rsidR="009354DF" w:rsidRDefault="009354DF" w:rsidP="00083DA6">
      <w:pPr>
        <w:pStyle w:val="Listeafsnit"/>
        <w:ind w:left="0"/>
        <w:rPr>
          <w:rFonts w:ascii="Georgia" w:hAnsi="Georgia" w:cs="Arial"/>
          <w:i/>
          <w:highlight w:val="yellow"/>
        </w:rPr>
      </w:pPr>
    </w:p>
    <w:p w:rsidR="00FF2A3B" w:rsidRDefault="00FF2A3B" w:rsidP="00083DA6">
      <w:pPr>
        <w:pStyle w:val="Listeafsnit"/>
        <w:ind w:left="0"/>
        <w:rPr>
          <w:rFonts w:ascii="Georgia" w:hAnsi="Georgia" w:cs="Arial"/>
          <w:i/>
        </w:rPr>
      </w:pPr>
      <w:r w:rsidRPr="00FF2A3B">
        <w:rPr>
          <w:rFonts w:ascii="Georgia" w:hAnsi="Georgia" w:cs="Arial"/>
          <w:b/>
          <w:i/>
        </w:rPr>
        <w:t>5. semester</w:t>
      </w:r>
      <w:r>
        <w:rPr>
          <w:rFonts w:ascii="Georgia" w:hAnsi="Georgia" w:cs="Arial"/>
          <w:b/>
          <w:i/>
        </w:rPr>
        <w:t xml:space="preserve"> </w:t>
      </w:r>
      <w:r>
        <w:rPr>
          <w:rFonts w:ascii="Georgia" w:hAnsi="Georgia" w:cs="Arial"/>
          <w:i/>
        </w:rPr>
        <w:t>Progressionskrav: ”betingelse for deltagelse i undervisningen i Farmakologi er bestået prøve i Anatomi, kemi, Biokemi og fysiologi.</w:t>
      </w:r>
    </w:p>
    <w:p w:rsidR="00FF2A3B" w:rsidRDefault="00FF2A3B" w:rsidP="00083DA6">
      <w:pPr>
        <w:pStyle w:val="Listeafsnit"/>
        <w:ind w:left="0"/>
        <w:rPr>
          <w:rFonts w:ascii="Georgia" w:hAnsi="Georgia" w:cs="Arial"/>
          <w:i/>
        </w:rPr>
      </w:pPr>
    </w:p>
    <w:p w:rsidR="00FF2A3B" w:rsidRPr="00FF2A3B" w:rsidRDefault="00FF2A3B" w:rsidP="00083DA6">
      <w:pPr>
        <w:pStyle w:val="Listeafsnit"/>
        <w:ind w:left="0"/>
        <w:rPr>
          <w:rFonts w:ascii="Georgia" w:hAnsi="Georgia" w:cs="Arial"/>
          <w:i/>
        </w:rPr>
      </w:pPr>
      <w:r w:rsidRPr="00FF2A3B">
        <w:rPr>
          <w:rFonts w:ascii="Georgia" w:hAnsi="Georgia" w:cs="Arial"/>
          <w:i/>
          <w:highlight w:val="yellow"/>
        </w:rPr>
        <w:t xml:space="preserve">Indstilling: Progressionskravet fjernes, idet studienævnet vurderer, at </w:t>
      </w:r>
      <w:r w:rsidR="00751ED7">
        <w:rPr>
          <w:rFonts w:ascii="Georgia" w:hAnsi="Georgia" w:cs="Arial"/>
          <w:i/>
          <w:highlight w:val="yellow"/>
        </w:rPr>
        <w:t>der ikke i fremdriftsreformen kan findes hjemmel til opretholdelse af kravet.</w:t>
      </w:r>
      <w:r w:rsidRPr="00FF2A3B">
        <w:rPr>
          <w:rFonts w:ascii="Georgia" w:hAnsi="Georgia" w:cs="Arial"/>
          <w:i/>
          <w:highlight w:val="yellow"/>
        </w:rPr>
        <w:t xml:space="preserve"> Desuden har det længe været studienævnets praksis at dispensere fra kravet.</w:t>
      </w:r>
    </w:p>
    <w:p w:rsidR="00DA7E18" w:rsidRDefault="00DA7E18" w:rsidP="00083DA6">
      <w:pPr>
        <w:pStyle w:val="Listeafsnit"/>
        <w:ind w:left="0"/>
        <w:rPr>
          <w:rFonts w:ascii="Georgia" w:hAnsi="Georgia" w:cs="Arial"/>
          <w:i/>
          <w:highlight w:val="yellow"/>
        </w:rPr>
      </w:pPr>
    </w:p>
    <w:p w:rsidR="00FF2A3B" w:rsidRDefault="00FF2A3B" w:rsidP="00083DA6">
      <w:pPr>
        <w:pStyle w:val="Listeafsnit"/>
        <w:ind w:left="0"/>
        <w:rPr>
          <w:rFonts w:ascii="Georgia" w:hAnsi="Georgia" w:cs="Arial"/>
          <w:i/>
        </w:rPr>
      </w:pPr>
      <w:r w:rsidRPr="00FF2A3B">
        <w:rPr>
          <w:rFonts w:ascii="Georgia" w:hAnsi="Georgia" w:cs="Arial"/>
          <w:b/>
          <w:i/>
        </w:rPr>
        <w:t>5. semester</w:t>
      </w:r>
      <w:r>
        <w:rPr>
          <w:rFonts w:ascii="Georgia" w:hAnsi="Georgia" w:cs="Arial"/>
          <w:b/>
          <w:i/>
        </w:rPr>
        <w:t xml:space="preserve"> </w:t>
      </w:r>
      <w:r>
        <w:rPr>
          <w:rFonts w:ascii="Georgia" w:hAnsi="Georgia" w:cs="Arial"/>
          <w:i/>
        </w:rPr>
        <w:t xml:space="preserve">Progressionskrav: </w:t>
      </w:r>
      <w:r w:rsidR="00751ED7">
        <w:rPr>
          <w:rFonts w:ascii="Georgia" w:hAnsi="Georgia" w:cs="Arial"/>
          <w:i/>
        </w:rPr>
        <w:t>”betingelse for deltagelse i undervisningen i Epidemiologi og Biostatistik er, at den studerende er startet på den kliniske u</w:t>
      </w:r>
      <w:r w:rsidR="00751ED7">
        <w:rPr>
          <w:rFonts w:ascii="Georgia" w:hAnsi="Georgia" w:cs="Arial"/>
          <w:i/>
        </w:rPr>
        <w:t>n</w:t>
      </w:r>
      <w:r w:rsidR="00751ED7">
        <w:rPr>
          <w:rFonts w:ascii="Georgia" w:hAnsi="Georgia" w:cs="Arial"/>
          <w:i/>
        </w:rPr>
        <w:t>dervisning på 5. semester.</w:t>
      </w:r>
    </w:p>
    <w:p w:rsidR="00751ED7" w:rsidRDefault="00751ED7" w:rsidP="00083DA6">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FF2A3B">
        <w:rPr>
          <w:rFonts w:ascii="Georgia" w:hAnsi="Georgia" w:cs="Arial"/>
          <w:i/>
          <w:highlight w:val="yellow"/>
        </w:rPr>
        <w:t xml:space="preserve">Indstilling: Progressionskravet fjernes, idet studienævnet vurderer, at </w:t>
      </w:r>
      <w:r>
        <w:rPr>
          <w:rFonts w:ascii="Georgia" w:hAnsi="Georgia" w:cs="Arial"/>
          <w:i/>
          <w:highlight w:val="yellow"/>
        </w:rPr>
        <w:t xml:space="preserve">der ikke fremdriftsreformen kan findes hjemmel til opretholdelse af kravet. </w:t>
      </w:r>
      <w:r w:rsidRPr="00FF2A3B">
        <w:rPr>
          <w:rFonts w:ascii="Georgia" w:hAnsi="Georgia" w:cs="Arial"/>
          <w:i/>
          <w:highlight w:val="yellow"/>
        </w:rPr>
        <w:t>Desuden har det længe været studienævnets praksis at dispensere fra kravet.</w:t>
      </w:r>
    </w:p>
    <w:p w:rsidR="00751ED7" w:rsidRDefault="00751ED7" w:rsidP="00751ED7">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751ED7">
        <w:rPr>
          <w:rFonts w:ascii="Georgia" w:hAnsi="Georgia" w:cs="Arial"/>
          <w:b/>
          <w:i/>
        </w:rPr>
        <w:t>6. semester</w:t>
      </w:r>
      <w:r>
        <w:rPr>
          <w:rFonts w:ascii="Georgia" w:hAnsi="Georgia" w:cs="Arial"/>
          <w:b/>
          <w:i/>
        </w:rPr>
        <w:t xml:space="preserve"> </w:t>
      </w:r>
      <w:r>
        <w:rPr>
          <w:rFonts w:ascii="Georgia" w:hAnsi="Georgia" w:cs="Arial"/>
          <w:i/>
        </w:rPr>
        <w:t>Progressionskrav: ”For, at kunne starte på 6. semester, skal der foreligge en bestået kursusattest i Hjertelungeredning på 5. semester”.</w:t>
      </w:r>
    </w:p>
    <w:p w:rsidR="00EB018A" w:rsidRDefault="00EB018A" w:rsidP="00751ED7">
      <w:pPr>
        <w:pStyle w:val="Listeafsnit"/>
        <w:ind w:left="0"/>
        <w:rPr>
          <w:rFonts w:ascii="Georgia" w:hAnsi="Georgia" w:cs="Arial"/>
          <w:i/>
        </w:rPr>
      </w:pPr>
    </w:p>
    <w:p w:rsidR="00EB018A" w:rsidRDefault="00EB018A" w:rsidP="00751ED7">
      <w:pPr>
        <w:pStyle w:val="Listeafsnit"/>
        <w:ind w:left="0"/>
        <w:rPr>
          <w:rFonts w:ascii="Georgia" w:hAnsi="Georgia" w:cs="Arial"/>
          <w:i/>
        </w:rPr>
      </w:pPr>
      <w:r>
        <w:rPr>
          <w:rFonts w:ascii="Georgia" w:hAnsi="Georgia" w:cs="Arial"/>
          <w:i/>
        </w:rPr>
        <w:t xml:space="preserve">Samt </w:t>
      </w:r>
    </w:p>
    <w:p w:rsidR="00EB018A" w:rsidRDefault="00EB018A" w:rsidP="00751ED7">
      <w:pPr>
        <w:pStyle w:val="Listeafsnit"/>
        <w:ind w:left="0"/>
        <w:rPr>
          <w:rFonts w:ascii="Georgia" w:hAnsi="Georgia" w:cs="Arial"/>
          <w:i/>
        </w:rPr>
      </w:pPr>
    </w:p>
    <w:p w:rsidR="00EB018A" w:rsidRDefault="00EB018A" w:rsidP="00751ED7">
      <w:pPr>
        <w:pStyle w:val="Listeafsnit"/>
        <w:ind w:left="0"/>
        <w:rPr>
          <w:rFonts w:ascii="Georgia" w:hAnsi="Georgia" w:cs="Arial"/>
          <w:i/>
        </w:rPr>
      </w:pPr>
      <w:r>
        <w:rPr>
          <w:rFonts w:ascii="Georgia" w:hAnsi="Georgia" w:cs="Arial"/>
          <w:i/>
        </w:rPr>
        <w:t>6. Semester Progressionskrav: ”Prøve i Lokalanalgesi, Anæstesiologi og Kvæ</w:t>
      </w:r>
      <w:r>
        <w:rPr>
          <w:rFonts w:ascii="Georgia" w:hAnsi="Georgia" w:cs="Arial"/>
          <w:i/>
        </w:rPr>
        <w:t>l</w:t>
      </w:r>
      <w:r>
        <w:rPr>
          <w:rFonts w:ascii="Georgia" w:hAnsi="Georgia" w:cs="Arial"/>
          <w:i/>
        </w:rPr>
        <w:t>stofforilteanalgesi samt Hjertelungeredning på 5. semester skal være bestået, for at der kan deltages i klinisk undervisning – herunder bedøvelse i patientb</w:t>
      </w:r>
      <w:r>
        <w:rPr>
          <w:rFonts w:ascii="Georgia" w:hAnsi="Georgia" w:cs="Arial"/>
          <w:i/>
        </w:rPr>
        <w:t>e</w:t>
      </w:r>
      <w:r>
        <w:rPr>
          <w:rFonts w:ascii="Georgia" w:hAnsi="Georgia" w:cs="Arial"/>
          <w:i/>
        </w:rPr>
        <w:t>handlingen på 6. semester”.</w:t>
      </w:r>
    </w:p>
    <w:p w:rsidR="00751ED7" w:rsidRDefault="00751ED7" w:rsidP="00751ED7">
      <w:pPr>
        <w:pStyle w:val="Listeafsnit"/>
        <w:ind w:left="0"/>
        <w:rPr>
          <w:rFonts w:ascii="Georgia" w:hAnsi="Georgia" w:cs="Arial"/>
          <w:i/>
        </w:rPr>
      </w:pPr>
    </w:p>
    <w:p w:rsidR="00751ED7" w:rsidRDefault="00751ED7" w:rsidP="00751ED7">
      <w:pPr>
        <w:pStyle w:val="Listeafsnit"/>
        <w:ind w:left="0"/>
        <w:rPr>
          <w:rFonts w:ascii="Georgia" w:hAnsi="Georgia" w:cs="Arial"/>
          <w:i/>
        </w:rPr>
      </w:pPr>
      <w:r w:rsidRPr="00606B47">
        <w:rPr>
          <w:rFonts w:ascii="Georgia" w:hAnsi="Georgia" w:cs="Arial"/>
          <w:i/>
          <w:highlight w:val="yellow"/>
        </w:rPr>
        <w:t>Indstilling: Progressionskravet</w:t>
      </w:r>
      <w:r w:rsidR="00606B47" w:rsidRPr="00606B47">
        <w:rPr>
          <w:rFonts w:ascii="Georgia" w:hAnsi="Georgia" w:cs="Arial"/>
          <w:i/>
          <w:highlight w:val="yellow"/>
        </w:rPr>
        <w:t xml:space="preserve"> fjernes, idet der</w:t>
      </w:r>
      <w:r w:rsidR="00EB018A">
        <w:rPr>
          <w:rFonts w:ascii="Georgia" w:hAnsi="Georgia" w:cs="Arial"/>
          <w:i/>
          <w:highlight w:val="yellow"/>
        </w:rPr>
        <w:t xml:space="preserve"> i tidligere</w:t>
      </w:r>
      <w:r w:rsidRPr="00606B47">
        <w:rPr>
          <w:rFonts w:ascii="Georgia" w:hAnsi="Georgia" w:cs="Arial"/>
          <w:i/>
          <w:highlight w:val="yellow"/>
        </w:rPr>
        <w:t xml:space="preserve"> indstilling </w:t>
      </w:r>
      <w:r w:rsidR="00EB018A">
        <w:rPr>
          <w:rFonts w:ascii="Georgia" w:hAnsi="Georgia" w:cs="Arial"/>
          <w:i/>
          <w:highlight w:val="yellow"/>
        </w:rPr>
        <w:t xml:space="preserve">vedr. </w:t>
      </w:r>
      <w:r w:rsidRPr="00606B47">
        <w:rPr>
          <w:rFonts w:ascii="Georgia" w:hAnsi="Georgia" w:cs="Arial"/>
          <w:i/>
          <w:highlight w:val="yellow"/>
        </w:rPr>
        <w:t>b</w:t>
      </w:r>
      <w:r w:rsidRPr="00606B47">
        <w:rPr>
          <w:rFonts w:ascii="Georgia" w:hAnsi="Georgia" w:cs="Arial"/>
          <w:i/>
          <w:highlight w:val="yellow"/>
        </w:rPr>
        <w:t>e</w:t>
      </w:r>
      <w:r w:rsidRPr="00606B47">
        <w:rPr>
          <w:rFonts w:ascii="Georgia" w:hAnsi="Georgia" w:cs="Arial"/>
          <w:i/>
          <w:highlight w:val="yellow"/>
        </w:rPr>
        <w:t>ståelseskravet for prøven</w:t>
      </w:r>
      <w:r w:rsidR="00606B47" w:rsidRPr="00606B47">
        <w:rPr>
          <w:rFonts w:ascii="Georgia" w:hAnsi="Georgia" w:cs="Arial"/>
          <w:i/>
          <w:highlight w:val="yellow"/>
        </w:rPr>
        <w:t xml:space="preserve"> i Bedøvelse</w:t>
      </w:r>
      <w:r w:rsidR="00606B47">
        <w:rPr>
          <w:rFonts w:ascii="Georgia" w:hAnsi="Georgia" w:cs="Arial"/>
          <w:i/>
          <w:highlight w:val="yellow"/>
        </w:rPr>
        <w:t xml:space="preserve"> på 5. semester</w:t>
      </w:r>
      <w:r w:rsidR="00606B47" w:rsidRPr="00606B47">
        <w:rPr>
          <w:rFonts w:ascii="Georgia" w:hAnsi="Georgia" w:cs="Arial"/>
          <w:i/>
          <w:highlight w:val="yellow"/>
        </w:rPr>
        <w:t xml:space="preserve"> er taget højde for, at ingen studerende uden bestået prøve i Bedøvelse kan fortsætte den kliniske undervi</w:t>
      </w:r>
      <w:r w:rsidR="00606B47" w:rsidRPr="00606B47">
        <w:rPr>
          <w:rFonts w:ascii="Georgia" w:hAnsi="Georgia" w:cs="Arial"/>
          <w:i/>
          <w:highlight w:val="yellow"/>
        </w:rPr>
        <w:t>s</w:t>
      </w:r>
      <w:r w:rsidR="00606B47" w:rsidRPr="00606B47">
        <w:rPr>
          <w:rFonts w:ascii="Georgia" w:hAnsi="Georgia" w:cs="Arial"/>
          <w:i/>
          <w:highlight w:val="yellow"/>
        </w:rPr>
        <w:t>ning på 6. semester. Der skal ikke ligge blokering for tilmelding af de ikke klin</w:t>
      </w:r>
      <w:r w:rsidR="00606B47" w:rsidRPr="00606B47">
        <w:rPr>
          <w:rFonts w:ascii="Georgia" w:hAnsi="Georgia" w:cs="Arial"/>
          <w:i/>
          <w:highlight w:val="yellow"/>
        </w:rPr>
        <w:t>i</w:t>
      </w:r>
      <w:r w:rsidR="00606B47">
        <w:rPr>
          <w:rFonts w:ascii="Georgia" w:hAnsi="Georgia" w:cs="Arial"/>
          <w:i/>
          <w:highlight w:val="yellow"/>
        </w:rPr>
        <w:t xml:space="preserve">ske </w:t>
      </w:r>
      <w:r w:rsidR="00606B47" w:rsidRPr="00606B47">
        <w:rPr>
          <w:rFonts w:ascii="Georgia" w:hAnsi="Georgia" w:cs="Arial"/>
          <w:i/>
          <w:highlight w:val="yellow"/>
        </w:rPr>
        <w:t xml:space="preserve">fag </w:t>
      </w:r>
      <w:r w:rsidR="00606B47">
        <w:rPr>
          <w:rFonts w:ascii="Georgia" w:hAnsi="Georgia" w:cs="Arial"/>
          <w:i/>
          <w:highlight w:val="yellow"/>
        </w:rPr>
        <w:t xml:space="preserve">samt Radiologi </w:t>
      </w:r>
      <w:r w:rsidR="00606B47" w:rsidRPr="00606B47">
        <w:rPr>
          <w:rFonts w:ascii="Georgia" w:hAnsi="Georgia" w:cs="Arial"/>
          <w:i/>
          <w:highlight w:val="yellow"/>
        </w:rPr>
        <w:t>på 6. semester.</w:t>
      </w:r>
    </w:p>
    <w:p w:rsidR="00606B47" w:rsidRDefault="00606B47" w:rsidP="00751ED7">
      <w:pPr>
        <w:pStyle w:val="Listeafsnit"/>
        <w:ind w:left="0"/>
        <w:rPr>
          <w:rFonts w:ascii="Georgia" w:hAnsi="Georgia" w:cs="Arial"/>
          <w:i/>
        </w:rPr>
      </w:pPr>
    </w:p>
    <w:p w:rsidR="00606B47" w:rsidRDefault="00606B47" w:rsidP="00751ED7">
      <w:pPr>
        <w:pStyle w:val="Listeafsnit"/>
        <w:ind w:left="0"/>
        <w:rPr>
          <w:rFonts w:ascii="Georgia" w:hAnsi="Georgia" w:cs="Arial"/>
          <w:i/>
        </w:rPr>
      </w:pPr>
      <w:r w:rsidRPr="00606B47">
        <w:rPr>
          <w:rFonts w:ascii="Georgia" w:hAnsi="Georgia" w:cs="Arial"/>
          <w:b/>
          <w:i/>
        </w:rPr>
        <w:t>6. semester</w:t>
      </w:r>
      <w:r>
        <w:rPr>
          <w:rFonts w:ascii="Georgia" w:hAnsi="Georgia" w:cs="Arial"/>
          <w:b/>
          <w:i/>
        </w:rPr>
        <w:t xml:space="preserve"> </w:t>
      </w:r>
      <w:r>
        <w:rPr>
          <w:rFonts w:ascii="Georgia" w:hAnsi="Georgia" w:cs="Arial"/>
          <w:i/>
        </w:rPr>
        <w:t>Progressionskrav: ”Undervisningen og aflæggelse af prøve i An</w:t>
      </w:r>
      <w:r>
        <w:rPr>
          <w:rFonts w:ascii="Georgia" w:hAnsi="Georgia" w:cs="Arial"/>
          <w:i/>
        </w:rPr>
        <w:t>a</w:t>
      </w:r>
      <w:r>
        <w:rPr>
          <w:rFonts w:ascii="Georgia" w:hAnsi="Georgia" w:cs="Arial"/>
          <w:i/>
        </w:rPr>
        <w:t>tomitillægsmodulet i Kirurgi kan tidligst påbegyndes på 6. semester.</w:t>
      </w:r>
    </w:p>
    <w:p w:rsidR="00606B47" w:rsidRDefault="00606B47" w:rsidP="00751ED7">
      <w:pPr>
        <w:pStyle w:val="Listeafsnit"/>
        <w:ind w:left="0"/>
        <w:rPr>
          <w:rFonts w:ascii="Georgia" w:hAnsi="Georgia" w:cs="Arial"/>
          <w:i/>
        </w:rPr>
      </w:pPr>
    </w:p>
    <w:p w:rsidR="00606B47" w:rsidRDefault="00606B47" w:rsidP="00606B47">
      <w:pPr>
        <w:pStyle w:val="Listeafsnit"/>
        <w:ind w:left="0"/>
        <w:rPr>
          <w:rFonts w:ascii="Georgia" w:hAnsi="Georgia" w:cs="Arial"/>
          <w:i/>
        </w:rPr>
      </w:pPr>
      <w:r w:rsidRPr="00585F72">
        <w:rPr>
          <w:rFonts w:ascii="Georgia" w:hAnsi="Georgia" w:cs="Arial"/>
          <w:i/>
          <w:highlight w:val="yellow"/>
        </w:rPr>
        <w:t xml:space="preserve">Indstilling: </w:t>
      </w:r>
      <w:r w:rsidRPr="004628FD">
        <w:rPr>
          <w:rFonts w:ascii="Georgia" w:hAnsi="Georgia" w:cs="Arial"/>
          <w:i/>
          <w:highlight w:val="yellow"/>
        </w:rPr>
        <w:t>Kravet fjernes, idet</w:t>
      </w:r>
      <w:r w:rsidRPr="00585F72">
        <w:rPr>
          <w:rFonts w:ascii="Georgia" w:hAnsi="Georgia" w:cs="Arial"/>
          <w:i/>
          <w:highlight w:val="yellow"/>
        </w:rPr>
        <w:t xml:space="preserve"> fremdriftsreformen generelt tvinger de stud</w:t>
      </w:r>
      <w:r w:rsidRPr="00585F72">
        <w:rPr>
          <w:rFonts w:ascii="Georgia" w:hAnsi="Georgia" w:cs="Arial"/>
          <w:i/>
          <w:highlight w:val="yellow"/>
        </w:rPr>
        <w:t>e</w:t>
      </w:r>
      <w:r w:rsidRPr="00585F72">
        <w:rPr>
          <w:rFonts w:ascii="Georgia" w:hAnsi="Georgia" w:cs="Arial"/>
          <w:i/>
          <w:highlight w:val="yellow"/>
        </w:rPr>
        <w:t>rende frem,</w:t>
      </w:r>
      <w:r w:rsidR="00EB018A">
        <w:rPr>
          <w:rFonts w:ascii="Georgia" w:hAnsi="Georgia" w:cs="Arial"/>
          <w:i/>
          <w:highlight w:val="yellow"/>
        </w:rPr>
        <w:t xml:space="preserve"> hvorfor</w:t>
      </w:r>
      <w:r w:rsidRPr="00585F72">
        <w:rPr>
          <w:rFonts w:ascii="Georgia" w:hAnsi="Georgia" w:cs="Arial"/>
          <w:i/>
          <w:highlight w:val="yellow"/>
        </w:rPr>
        <w:t xml:space="preserve"> vil det blive meget få studerende, der </w:t>
      </w:r>
      <w:r w:rsidR="00EB018A">
        <w:rPr>
          <w:rFonts w:ascii="Georgia" w:hAnsi="Georgia" w:cs="Arial"/>
          <w:i/>
          <w:highlight w:val="yellow"/>
        </w:rPr>
        <w:t>vil kunne tage faget</w:t>
      </w:r>
      <w:r w:rsidR="00EB018A">
        <w:rPr>
          <w:rFonts w:ascii="Georgia" w:hAnsi="Georgia" w:cs="Arial"/>
          <w:i/>
        </w:rPr>
        <w:t xml:space="preserve"> </w:t>
      </w:r>
      <w:r w:rsidR="00EB018A" w:rsidRPr="00EB018A">
        <w:rPr>
          <w:rFonts w:ascii="Georgia" w:hAnsi="Georgia" w:cs="Arial"/>
          <w:i/>
          <w:highlight w:val="yellow"/>
        </w:rPr>
        <w:t xml:space="preserve">tidligere. Desuden tilbydes der </w:t>
      </w:r>
      <w:r w:rsidR="00EB018A">
        <w:rPr>
          <w:rFonts w:ascii="Georgia" w:hAnsi="Georgia" w:cs="Arial"/>
          <w:i/>
          <w:highlight w:val="yellow"/>
        </w:rPr>
        <w:t xml:space="preserve">ikke </w:t>
      </w:r>
      <w:r>
        <w:rPr>
          <w:rFonts w:ascii="Georgia" w:hAnsi="Georgia" w:cs="Arial"/>
          <w:i/>
          <w:highlight w:val="yellow"/>
        </w:rPr>
        <w:t xml:space="preserve">undervisning </w:t>
      </w:r>
      <w:r w:rsidR="00EB018A">
        <w:rPr>
          <w:rFonts w:ascii="Georgia" w:hAnsi="Georgia" w:cs="Arial"/>
          <w:i/>
          <w:highlight w:val="yellow"/>
        </w:rPr>
        <w:t>i Anatomitillægsmodulet i K</w:t>
      </w:r>
      <w:r w:rsidR="00EB018A">
        <w:rPr>
          <w:rFonts w:ascii="Georgia" w:hAnsi="Georgia" w:cs="Arial"/>
          <w:i/>
          <w:highlight w:val="yellow"/>
        </w:rPr>
        <w:t>i</w:t>
      </w:r>
      <w:r w:rsidR="00EB018A">
        <w:rPr>
          <w:rFonts w:ascii="Georgia" w:hAnsi="Georgia" w:cs="Arial"/>
          <w:i/>
          <w:highlight w:val="yellow"/>
        </w:rPr>
        <w:t>rurgi</w:t>
      </w:r>
      <w:r w:rsidR="00EB018A">
        <w:rPr>
          <w:rFonts w:ascii="Georgia" w:hAnsi="Georgia" w:cs="Arial"/>
          <w:i/>
        </w:rPr>
        <w:t>.</w:t>
      </w:r>
    </w:p>
    <w:p w:rsidR="00EB018A" w:rsidRDefault="00EB018A" w:rsidP="00606B47">
      <w:pPr>
        <w:pStyle w:val="Listeafsnit"/>
        <w:ind w:left="0"/>
        <w:rPr>
          <w:rFonts w:ascii="Georgia" w:hAnsi="Georgia" w:cs="Arial"/>
          <w:i/>
        </w:rPr>
      </w:pPr>
    </w:p>
    <w:p w:rsidR="00592A89" w:rsidRDefault="00592A89" w:rsidP="00606B47">
      <w:pPr>
        <w:pStyle w:val="Listeafsnit"/>
        <w:ind w:left="0"/>
        <w:rPr>
          <w:rFonts w:ascii="Georgia" w:hAnsi="Georgia" w:cs="Arial"/>
          <w:b/>
          <w:i/>
        </w:rPr>
      </w:pPr>
    </w:p>
    <w:p w:rsidR="00592A89" w:rsidRDefault="00592A89" w:rsidP="00606B47">
      <w:pPr>
        <w:pStyle w:val="Listeafsnit"/>
        <w:ind w:left="0"/>
        <w:rPr>
          <w:rFonts w:ascii="Georgia" w:hAnsi="Georgia" w:cs="Arial"/>
          <w:b/>
          <w:i/>
        </w:rPr>
      </w:pPr>
    </w:p>
    <w:p w:rsidR="00592A89" w:rsidRDefault="00592A89" w:rsidP="00606B47">
      <w:pPr>
        <w:pStyle w:val="Listeafsnit"/>
        <w:ind w:left="0"/>
        <w:rPr>
          <w:rFonts w:ascii="Georgia" w:hAnsi="Georgia" w:cs="Arial"/>
          <w:b/>
          <w:i/>
        </w:rPr>
      </w:pPr>
    </w:p>
    <w:p w:rsidR="00F11BC1" w:rsidRDefault="00EB018A" w:rsidP="00606B47">
      <w:pPr>
        <w:pStyle w:val="Listeafsnit"/>
        <w:ind w:left="0"/>
        <w:rPr>
          <w:rFonts w:ascii="Georgia" w:hAnsi="Georgia" w:cs="Arial"/>
          <w:i/>
          <w:highlight w:val="yellow"/>
        </w:rPr>
      </w:pPr>
      <w:r w:rsidRPr="00EB018A">
        <w:rPr>
          <w:rFonts w:ascii="Georgia" w:hAnsi="Georgia" w:cs="Arial"/>
          <w:b/>
          <w:i/>
        </w:rPr>
        <w:t>6. semester</w:t>
      </w:r>
      <w:r>
        <w:rPr>
          <w:rFonts w:ascii="Georgia" w:hAnsi="Georgia" w:cs="Arial"/>
          <w:b/>
          <w:i/>
        </w:rPr>
        <w:t xml:space="preserve"> </w:t>
      </w:r>
      <w:r w:rsidRPr="00592A89">
        <w:rPr>
          <w:rFonts w:ascii="Georgia" w:hAnsi="Georgia" w:cs="Arial"/>
          <w:i/>
          <w:highlight w:val="yellow"/>
        </w:rPr>
        <w:t>Indst</w:t>
      </w:r>
      <w:r w:rsidR="006046F3">
        <w:rPr>
          <w:rFonts w:ascii="Georgia" w:hAnsi="Georgia" w:cs="Arial"/>
          <w:i/>
          <w:highlight w:val="yellow"/>
        </w:rPr>
        <w:t>illing til nyt progressionskrav: Studienævnet har indenfor det sidste år behandlet en sag, hvor en studerende ikke havde bestået Endodo</w:t>
      </w:r>
      <w:r w:rsidR="006046F3">
        <w:rPr>
          <w:rFonts w:ascii="Georgia" w:hAnsi="Georgia" w:cs="Arial"/>
          <w:i/>
          <w:highlight w:val="yellow"/>
        </w:rPr>
        <w:t>n</w:t>
      </w:r>
      <w:r w:rsidR="00262AB9">
        <w:rPr>
          <w:rFonts w:ascii="Georgia" w:hAnsi="Georgia" w:cs="Arial"/>
          <w:i/>
          <w:highlight w:val="yellow"/>
        </w:rPr>
        <w:t>tiprøven</w:t>
      </w:r>
      <w:r w:rsidR="006046F3">
        <w:rPr>
          <w:rFonts w:ascii="Georgia" w:hAnsi="Georgia" w:cs="Arial"/>
          <w:i/>
          <w:highlight w:val="yellow"/>
        </w:rPr>
        <w:t xml:space="preserve"> efter 2. prøveforsøg. Den studerende blev standset i forhold til den kl</w:t>
      </w:r>
      <w:r w:rsidR="006046F3">
        <w:rPr>
          <w:rFonts w:ascii="Georgia" w:hAnsi="Georgia" w:cs="Arial"/>
          <w:i/>
          <w:highlight w:val="yellow"/>
        </w:rPr>
        <w:t>i</w:t>
      </w:r>
      <w:r w:rsidR="006046F3">
        <w:rPr>
          <w:rFonts w:ascii="Georgia" w:hAnsi="Georgia" w:cs="Arial"/>
          <w:i/>
          <w:highlight w:val="yellow"/>
        </w:rPr>
        <w:t>niske undervisning på FK</w:t>
      </w:r>
      <w:r w:rsidR="00DD6584">
        <w:rPr>
          <w:rFonts w:ascii="Georgia" w:hAnsi="Georgia" w:cs="Arial"/>
          <w:i/>
          <w:highlight w:val="yellow"/>
        </w:rPr>
        <w:t xml:space="preserve"> efter afslutning af 6, semester, </w:t>
      </w:r>
      <w:r w:rsidR="006046F3">
        <w:rPr>
          <w:rFonts w:ascii="Georgia" w:hAnsi="Georgia" w:cs="Arial"/>
          <w:i/>
          <w:highlight w:val="yellow"/>
        </w:rPr>
        <w:t>hvilket var et nødve</w:t>
      </w:r>
      <w:r w:rsidR="006046F3">
        <w:rPr>
          <w:rFonts w:ascii="Georgia" w:hAnsi="Georgia" w:cs="Arial"/>
          <w:i/>
          <w:highlight w:val="yellow"/>
        </w:rPr>
        <w:t>n</w:t>
      </w:r>
      <w:r w:rsidR="006046F3">
        <w:rPr>
          <w:rFonts w:ascii="Georgia" w:hAnsi="Georgia" w:cs="Arial"/>
          <w:i/>
          <w:highlight w:val="yellow"/>
        </w:rPr>
        <w:t>digt skridt. Men de</w:t>
      </w:r>
      <w:r w:rsidR="00DD6584">
        <w:rPr>
          <w:rFonts w:ascii="Georgia" w:hAnsi="Georgia" w:cs="Arial"/>
          <w:i/>
          <w:highlight w:val="yellow"/>
        </w:rPr>
        <w:t xml:space="preserve">nne blokering </w:t>
      </w:r>
      <w:r w:rsidR="00262AB9">
        <w:rPr>
          <w:rFonts w:ascii="Georgia" w:hAnsi="Georgia" w:cs="Arial"/>
          <w:i/>
          <w:highlight w:val="yellow"/>
        </w:rPr>
        <w:t>er</w:t>
      </w:r>
      <w:r w:rsidR="006046F3">
        <w:rPr>
          <w:rFonts w:ascii="Georgia" w:hAnsi="Georgia" w:cs="Arial"/>
          <w:i/>
          <w:highlight w:val="yellow"/>
        </w:rPr>
        <w:t xml:space="preserve"> ikke beskrevet i studieordningen</w:t>
      </w:r>
      <w:r w:rsidR="00DD6584">
        <w:rPr>
          <w:rFonts w:ascii="Georgia" w:hAnsi="Georgia" w:cs="Arial"/>
          <w:i/>
          <w:highlight w:val="yellow"/>
        </w:rPr>
        <w:t>, hvorfor følgende progressionskrav skrives ind i den nye studieordning:</w:t>
      </w:r>
    </w:p>
    <w:p w:rsidR="003A2D88" w:rsidRDefault="003A2D88" w:rsidP="00606B47">
      <w:pPr>
        <w:pStyle w:val="Listeafsnit"/>
        <w:ind w:left="0"/>
        <w:rPr>
          <w:rFonts w:ascii="Georgia" w:hAnsi="Georgia" w:cs="Arial"/>
          <w:i/>
          <w:highlight w:val="yellow"/>
        </w:rPr>
      </w:pPr>
    </w:p>
    <w:p w:rsidR="00EB018A" w:rsidRDefault="00EB018A" w:rsidP="00606B47">
      <w:pPr>
        <w:pStyle w:val="Listeafsnit"/>
        <w:ind w:left="0"/>
        <w:rPr>
          <w:rFonts w:ascii="Georgia" w:hAnsi="Georgia" w:cs="Arial"/>
          <w:i/>
        </w:rPr>
      </w:pPr>
      <w:r w:rsidRPr="00592A89">
        <w:rPr>
          <w:rFonts w:ascii="Georgia" w:hAnsi="Georgia" w:cs="Arial"/>
          <w:i/>
          <w:highlight w:val="yellow"/>
        </w:rPr>
        <w:t xml:space="preserve"> ”For, at kun</w:t>
      </w:r>
      <w:r w:rsidR="003A2D88">
        <w:rPr>
          <w:rFonts w:ascii="Georgia" w:hAnsi="Georgia" w:cs="Arial"/>
          <w:i/>
          <w:highlight w:val="yellow"/>
        </w:rPr>
        <w:t>ne opnå kursusattest efter den kliniske undervisning på 6. semester, er det en forudsætning, at</w:t>
      </w:r>
      <w:r w:rsidRPr="00592A89">
        <w:rPr>
          <w:rFonts w:ascii="Georgia" w:hAnsi="Georgia" w:cs="Arial"/>
          <w:i/>
          <w:highlight w:val="yellow"/>
        </w:rPr>
        <w:t xml:space="preserve"> Endodontiprø</w:t>
      </w:r>
      <w:r w:rsidR="003A2D88">
        <w:rPr>
          <w:rFonts w:ascii="Georgia" w:hAnsi="Georgia" w:cs="Arial"/>
          <w:i/>
          <w:highlight w:val="yellow"/>
        </w:rPr>
        <w:t xml:space="preserve">ven er </w:t>
      </w:r>
      <w:r w:rsidRPr="00592A89">
        <w:rPr>
          <w:rFonts w:ascii="Georgia" w:hAnsi="Georgia" w:cs="Arial"/>
          <w:i/>
          <w:highlight w:val="yellow"/>
        </w:rPr>
        <w:t>bestået senest efter 2. prøvefo</w:t>
      </w:r>
      <w:r w:rsidRPr="00592A89">
        <w:rPr>
          <w:rFonts w:ascii="Georgia" w:hAnsi="Georgia" w:cs="Arial"/>
          <w:i/>
          <w:highlight w:val="yellow"/>
        </w:rPr>
        <w:t>r</w:t>
      </w:r>
      <w:r w:rsidRPr="00592A89">
        <w:rPr>
          <w:rFonts w:ascii="Georgia" w:hAnsi="Georgia" w:cs="Arial"/>
          <w:i/>
          <w:highlight w:val="yellow"/>
        </w:rPr>
        <w:t>søg</w:t>
      </w:r>
      <w:r w:rsidR="003A2D88">
        <w:rPr>
          <w:rFonts w:ascii="Georgia" w:hAnsi="Georgia" w:cs="Arial"/>
          <w:i/>
          <w:highlight w:val="yellow"/>
        </w:rPr>
        <w:t xml:space="preserve"> på </w:t>
      </w:r>
      <w:r w:rsidRPr="00592A89">
        <w:rPr>
          <w:rFonts w:ascii="Georgia" w:hAnsi="Georgia" w:cs="Arial"/>
          <w:i/>
          <w:highlight w:val="yellow"/>
        </w:rPr>
        <w:t>6. semester.”</w:t>
      </w:r>
    </w:p>
    <w:p w:rsidR="009F74BC" w:rsidRPr="00EB018A" w:rsidRDefault="009F74BC" w:rsidP="00606B47">
      <w:pPr>
        <w:pStyle w:val="Listeafsnit"/>
        <w:ind w:left="0"/>
        <w:rPr>
          <w:rFonts w:ascii="Georgia" w:hAnsi="Georgia" w:cs="Arial"/>
          <w:i/>
        </w:rPr>
      </w:pPr>
    </w:p>
    <w:p w:rsidR="00606B47" w:rsidRPr="00606B47" w:rsidRDefault="00606B47" w:rsidP="00751ED7">
      <w:pPr>
        <w:pStyle w:val="Listeafsnit"/>
        <w:ind w:left="0"/>
        <w:rPr>
          <w:rFonts w:ascii="Georgia" w:hAnsi="Georgia" w:cs="Arial"/>
          <w:i/>
        </w:rPr>
      </w:pPr>
    </w:p>
    <w:p w:rsidR="00751ED7" w:rsidRPr="00FF2A3B" w:rsidRDefault="00751ED7" w:rsidP="00083DA6">
      <w:pPr>
        <w:pStyle w:val="Listeafsnit"/>
        <w:ind w:left="0"/>
        <w:rPr>
          <w:rFonts w:ascii="Georgia" w:hAnsi="Georgia" w:cs="Arial"/>
          <w:i/>
        </w:rPr>
      </w:pPr>
    </w:p>
    <w:p w:rsidR="00083DA6" w:rsidRDefault="00083DA6" w:rsidP="00083DA6">
      <w:pPr>
        <w:pStyle w:val="Listeafsnit"/>
        <w:ind w:left="0"/>
        <w:rPr>
          <w:rFonts w:ascii="Georgia" w:hAnsi="Georgia" w:cs="Arial"/>
          <w:i/>
        </w:rPr>
      </w:pPr>
    </w:p>
    <w:p w:rsidR="00083DA6" w:rsidRDefault="00083DA6" w:rsidP="00083DA6">
      <w:pPr>
        <w:pStyle w:val="Listeafsnit"/>
        <w:rPr>
          <w:rFonts w:ascii="Georgia" w:hAnsi="Georgia" w:cs="Arial"/>
          <w:i/>
        </w:rPr>
      </w:pPr>
    </w:p>
    <w:p w:rsidR="00BA3D0D" w:rsidRDefault="00BA3D0D" w:rsidP="00D56759">
      <w:pPr>
        <w:pStyle w:val="Listeafsnit"/>
        <w:ind w:left="0"/>
        <w:rPr>
          <w:rFonts w:ascii="Georgia" w:hAnsi="Georgia" w:cs="Arial"/>
          <w:i/>
        </w:rPr>
      </w:pPr>
    </w:p>
    <w:p w:rsidR="00BA3D0D" w:rsidRDefault="00BA3D0D" w:rsidP="00D56759">
      <w:pPr>
        <w:pStyle w:val="Listeafsnit"/>
        <w:ind w:left="0"/>
        <w:rPr>
          <w:rFonts w:ascii="Georgia" w:hAnsi="Georgia" w:cs="Arial"/>
          <w:i/>
        </w:rPr>
      </w:pPr>
    </w:p>
    <w:p w:rsidR="00A12D00" w:rsidRDefault="00A12D00" w:rsidP="00D56759">
      <w:pPr>
        <w:pStyle w:val="Listeafsnit"/>
        <w:ind w:left="360"/>
        <w:rPr>
          <w:rFonts w:ascii="Georgia" w:hAnsi="Georgia" w:cs="Arial"/>
          <w:i/>
        </w:rPr>
      </w:pPr>
    </w:p>
    <w:p w:rsidR="00A12D00" w:rsidRPr="0038522D" w:rsidRDefault="00A12D00" w:rsidP="00BC22DC">
      <w:pPr>
        <w:pStyle w:val="Listeafsnit"/>
        <w:ind w:left="0"/>
        <w:jc w:val="both"/>
        <w:rPr>
          <w:rFonts w:ascii="Georgia" w:hAnsi="Georgia" w:cs="Arial"/>
          <w:i/>
        </w:rPr>
      </w:pPr>
    </w:p>
    <w:p w:rsidR="00B51661" w:rsidRPr="00B51661" w:rsidRDefault="00B51661" w:rsidP="00BC22DC">
      <w:pPr>
        <w:pStyle w:val="Listeafsnit"/>
        <w:ind w:left="0"/>
        <w:jc w:val="both"/>
        <w:rPr>
          <w:rFonts w:ascii="Georgia" w:hAnsi="Georgia" w:cs="Arial"/>
          <w:i/>
        </w:rPr>
      </w:pPr>
    </w:p>
    <w:p w:rsidR="00BC22DC" w:rsidRDefault="00BC22DC" w:rsidP="00BC22DC">
      <w:pPr>
        <w:pStyle w:val="Listeafsnit"/>
        <w:ind w:left="0"/>
        <w:jc w:val="both"/>
        <w:rPr>
          <w:rFonts w:ascii="Georgia" w:hAnsi="Georgia" w:cs="Arial"/>
          <w:i/>
        </w:rPr>
      </w:pPr>
    </w:p>
    <w:p w:rsidR="00BC22DC" w:rsidRPr="00BC22DC" w:rsidRDefault="00BC22DC" w:rsidP="00BC22DC">
      <w:pPr>
        <w:pStyle w:val="Listeafsnit"/>
        <w:ind w:left="0"/>
        <w:jc w:val="both"/>
        <w:rPr>
          <w:rFonts w:ascii="Georgia" w:hAnsi="Georgia" w:cs="Arial"/>
          <w:i/>
        </w:rPr>
      </w:pPr>
    </w:p>
    <w:p w:rsidR="009E42FD" w:rsidRPr="00BC22DC" w:rsidRDefault="009E42FD" w:rsidP="00BC22DC">
      <w:pPr>
        <w:pStyle w:val="Listeafsnit"/>
        <w:ind w:left="0"/>
        <w:jc w:val="both"/>
        <w:rPr>
          <w:rFonts w:ascii="Georgia" w:hAnsi="Georgia" w:cs="Arial"/>
          <w:i/>
        </w:rPr>
      </w:pPr>
      <w:r w:rsidRPr="00BC22DC">
        <w:rPr>
          <w:rFonts w:ascii="Georgia" w:hAnsi="Georgia" w:cs="Arial"/>
          <w:i/>
        </w:rPr>
        <w:tab/>
      </w:r>
    </w:p>
    <w:p w:rsidR="009E1E6C" w:rsidRPr="009E1E6C" w:rsidRDefault="009E1E6C" w:rsidP="00861C7D">
      <w:pPr>
        <w:pStyle w:val="Listeafsnit"/>
        <w:ind w:left="0"/>
        <w:rPr>
          <w:rFonts w:ascii="Georgia" w:hAnsi="Georgia" w:cs="Arial"/>
          <w:i/>
        </w:rPr>
      </w:pPr>
    </w:p>
    <w:p w:rsidR="00922020" w:rsidRPr="00922020" w:rsidRDefault="00922020" w:rsidP="00922020">
      <w:pPr>
        <w:pStyle w:val="Listeafsnit"/>
        <w:ind w:left="0"/>
        <w:rPr>
          <w:rFonts w:ascii="Arial" w:hAnsi="Arial" w:cs="Arial"/>
        </w:rPr>
      </w:pPr>
    </w:p>
    <w:p w:rsidR="0018629A" w:rsidRPr="00A721E6" w:rsidRDefault="0018629A" w:rsidP="008868CF"/>
    <w:sectPr w:rsidR="0018629A" w:rsidRPr="00A721E6" w:rsidSect="00E33599">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03E" w:rsidRDefault="00DB003E">
      <w:r>
        <w:separator/>
      </w:r>
    </w:p>
  </w:endnote>
  <w:endnote w:type="continuationSeparator" w:id="0">
    <w:p w:rsidR="00DB003E" w:rsidRDefault="00DB0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884E42F-3DC9-473D-9A4F-A6B32ABA7AC0}"/>
    <w:embedBold r:id="rId2" w:fontKey="{E17CF770-BE26-4415-B2C3-A11F77D7D9BC}"/>
    <w:embedItalic r:id="rId3" w:fontKey="{A88FFAC7-A616-4CA4-9C2C-880B83014E3D}"/>
    <w:embedBoldItalic r:id="rId4" w:fontKey="{A9E50030-2D72-4F48-818E-6FC3CCE067EF}"/>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CC2BF7F6-3F12-4E07-A515-54F6270D6F56}"/>
    <w:embedBold r:id="rId6" w:fontKey="{6C834E2A-CDD7-4502-8758-37539BF203D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C2D5DE9F-A3E1-410D-BB5D-5603235C164E}"/>
    <w:embedBold r:id="rId8" w:fontKey="{9C4FE748-188A-4A21-B64D-521B6258DB04}"/>
    <w:embedItalic r:id="rId9" w:fontKey="{F67AAFF4-143B-48CE-A6B0-B59B50661315}"/>
    <w:embedBoldItalic r:id="rId10" w:fontKey="{07AFC5B4-611D-47B4-937C-D4983766DC43}"/>
  </w:font>
  <w:font w:name="Tahoma">
    <w:panose1 w:val="020B0604030504040204"/>
    <w:charset w:val="00"/>
    <w:family w:val="swiss"/>
    <w:pitch w:val="variable"/>
    <w:sig w:usb0="E1002EFF" w:usb1="C000605B" w:usb2="00000029" w:usb3="00000000" w:csb0="000101FF" w:csb1="00000000"/>
    <w:embedRegular r:id="rId11" w:fontKey="{3DA3AACB-468A-4EAA-BF71-83FF9B9ABC0B}"/>
  </w:font>
  <w:font w:name="Cambria">
    <w:panose1 w:val="02040503050406030204"/>
    <w:charset w:val="00"/>
    <w:family w:val="roman"/>
    <w:pitch w:val="variable"/>
    <w:sig w:usb0="E00002FF" w:usb1="400004FF" w:usb2="00000000" w:usb3="00000000" w:csb0="0000019F" w:csb1="00000000"/>
    <w:embedRegular r:id="rId12" w:fontKey="{F36C29B9-8699-4708-A79A-4931A2DD21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1E6" w:rsidRDefault="00A721E6">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6009B4">
      <w:rPr>
        <w:noProof/>
        <w:vanish/>
      </w:rPr>
      <w:t>6</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009B4">
      <w:rPr>
        <w:noProof/>
        <w:vanish/>
      </w:rPr>
      <w:t>6</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009B4">
      <w:rPr>
        <w:noProof/>
        <w:vanish/>
      </w:rPr>
      <w:t>6</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E34" w:rsidRDefault="00260E34" w:rsidP="00260E34"/>
  <w:p w:rsidR="00260E34" w:rsidRDefault="00260E34" w:rsidP="00260E34"/>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18629A" w:rsidRPr="00C41C80" w:rsidTr="0018629A">
      <w:tc>
        <w:tcPr>
          <w:tcW w:w="2410" w:type="dxa"/>
        </w:tcPr>
        <w:p w:rsidR="0018629A" w:rsidRPr="0018629A" w:rsidRDefault="0018629A" w:rsidP="008868CF">
          <w:pPr>
            <w:pStyle w:val="Template-Companyname"/>
          </w:pPr>
          <w:bookmarkStart w:id="7" w:name="bmkSecundaryLogo"/>
          <w:bookmarkStart w:id="8" w:name="SD_OFF_Name"/>
          <w:bookmarkStart w:id="9" w:name="HIF_SD_OFF_Name"/>
          <w:bookmarkEnd w:id="7"/>
          <w:r w:rsidRPr="0018629A">
            <w:t>Health</w:t>
          </w:r>
          <w:bookmarkEnd w:id="8"/>
        </w:p>
        <w:p w:rsidR="0018629A" w:rsidRPr="0018629A" w:rsidRDefault="0018629A" w:rsidP="00954AA9">
          <w:pPr>
            <w:pStyle w:val="Template-Address"/>
          </w:pPr>
          <w:bookmarkStart w:id="10" w:name="AarhusUniversitet"/>
          <w:bookmarkEnd w:id="9"/>
          <w:r w:rsidRPr="0018629A">
            <w:t>Aarhus Universitet</w:t>
          </w:r>
          <w:bookmarkEnd w:id="10"/>
        </w:p>
        <w:p w:rsidR="0018629A" w:rsidRPr="0018629A" w:rsidRDefault="0018629A" w:rsidP="002478F8">
          <w:pPr>
            <w:pStyle w:val="Template-Address"/>
          </w:pPr>
          <w:bookmarkStart w:id="11" w:name="SD_OFF_OfficeID"/>
          <w:r w:rsidRPr="0018629A">
            <w:t>Vennelyst Boulevard 9</w:t>
          </w:r>
        </w:p>
        <w:p w:rsidR="0018629A" w:rsidRPr="00C41C80" w:rsidRDefault="0018629A" w:rsidP="002478F8">
          <w:pPr>
            <w:pStyle w:val="Template-Address"/>
            <w:rPr>
              <w:lang w:val="en-GB"/>
            </w:rPr>
          </w:pPr>
          <w:r>
            <w:rPr>
              <w:lang w:val="en-GB"/>
            </w:rPr>
            <w:t>8000 Aarhus C</w:t>
          </w:r>
          <w:bookmarkEnd w:id="11"/>
        </w:p>
      </w:tc>
      <w:tc>
        <w:tcPr>
          <w:tcW w:w="2410" w:type="dxa"/>
        </w:tcPr>
        <w:p w:rsidR="0018629A" w:rsidRPr="0018629A" w:rsidRDefault="0018629A" w:rsidP="008868CF">
          <w:pPr>
            <w:pStyle w:val="Template-Address"/>
            <w:rPr>
              <w:lang w:val="en-GB"/>
            </w:rPr>
          </w:pPr>
          <w:bookmarkStart w:id="12" w:name="SD_LAN_Tel"/>
          <w:bookmarkStart w:id="13" w:name="HIF_SD_OFF_Phone"/>
          <w:r w:rsidRPr="0018629A">
            <w:rPr>
              <w:lang w:val="en-GB"/>
            </w:rPr>
            <w:t>Tlf.:</w:t>
          </w:r>
          <w:bookmarkEnd w:id="12"/>
          <w:r w:rsidRPr="0018629A">
            <w:rPr>
              <w:lang w:val="en-GB"/>
            </w:rPr>
            <w:t xml:space="preserve"> </w:t>
          </w:r>
          <w:bookmarkStart w:id="14" w:name="SD_OFF_Phone"/>
          <w:r w:rsidRPr="0018629A">
            <w:rPr>
              <w:lang w:val="en-GB"/>
            </w:rPr>
            <w:t>87150000</w:t>
          </w:r>
          <w:bookmarkEnd w:id="14"/>
        </w:p>
        <w:p w:rsidR="0018629A" w:rsidRPr="0018629A" w:rsidRDefault="0018629A" w:rsidP="008868CF">
          <w:pPr>
            <w:pStyle w:val="Template-Address"/>
            <w:rPr>
              <w:lang w:val="en-GB"/>
            </w:rPr>
          </w:pPr>
          <w:bookmarkStart w:id="15" w:name="SD_LAN_Fax"/>
          <w:bookmarkStart w:id="16" w:name="HIF_SD_OFF_Fax"/>
          <w:bookmarkEnd w:id="13"/>
          <w:r w:rsidRPr="0018629A">
            <w:rPr>
              <w:lang w:val="en-GB"/>
            </w:rPr>
            <w:t>Fax:</w:t>
          </w:r>
          <w:bookmarkEnd w:id="15"/>
          <w:r w:rsidRPr="0018629A">
            <w:rPr>
              <w:lang w:val="en-GB"/>
            </w:rPr>
            <w:t xml:space="preserve"> </w:t>
          </w:r>
          <w:bookmarkStart w:id="17" w:name="SD_OFF_Fax"/>
          <w:r w:rsidRPr="0018629A">
            <w:rPr>
              <w:lang w:val="en-GB"/>
            </w:rPr>
            <w:t>86128316</w:t>
          </w:r>
          <w:bookmarkEnd w:id="17"/>
        </w:p>
        <w:p w:rsidR="0018629A" w:rsidRPr="0018629A" w:rsidRDefault="0018629A" w:rsidP="0015528B">
          <w:pPr>
            <w:pStyle w:val="Template-Address"/>
            <w:rPr>
              <w:lang w:val="en-GB"/>
            </w:rPr>
          </w:pPr>
          <w:bookmarkStart w:id="18" w:name="HIF_SD_OFF_Email"/>
          <w:bookmarkEnd w:id="16"/>
          <w:r w:rsidRPr="0018629A">
            <w:rPr>
              <w:lang w:val="en-GB"/>
            </w:rPr>
            <w:t xml:space="preserve">E-mail: </w:t>
          </w:r>
          <w:bookmarkStart w:id="19" w:name="SD_OFF_Email"/>
          <w:r w:rsidRPr="0018629A">
            <w:rPr>
              <w:lang w:val="en-GB"/>
            </w:rPr>
            <w:t>sun@au.dk</w:t>
          </w:r>
          <w:bookmarkEnd w:id="19"/>
        </w:p>
        <w:p w:rsidR="0018629A" w:rsidRPr="00C41C80" w:rsidRDefault="0018629A" w:rsidP="0015528B">
          <w:pPr>
            <w:pStyle w:val="Template-Address"/>
            <w:rPr>
              <w:lang w:val="en-GB"/>
            </w:rPr>
          </w:pPr>
          <w:bookmarkStart w:id="20" w:name="SD_OFF_OfficeWww"/>
          <w:bookmarkEnd w:id="18"/>
          <w:r>
            <w:rPr>
              <w:lang w:val="en-GB"/>
            </w:rPr>
            <w:t>http://health.au.dk/</w:t>
          </w:r>
          <w:bookmarkEnd w:id="20"/>
        </w:p>
      </w:tc>
    </w:tr>
  </w:tbl>
  <w:p w:rsidR="00260E34" w:rsidRPr="006C3A1B" w:rsidRDefault="00260E34"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03E" w:rsidRDefault="00DB003E">
      <w:r>
        <w:separator/>
      </w:r>
    </w:p>
  </w:footnote>
  <w:footnote w:type="continuationSeparator" w:id="0">
    <w:p w:rsidR="00DB003E" w:rsidRDefault="00DB0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8F8" w:rsidRDefault="006009B4" w:rsidP="002478F8">
    <w:pPr>
      <w:pStyle w:val="Sidehoved"/>
    </w:pPr>
    <w:r>
      <w:rPr>
        <w:noProof/>
        <w:lang w:eastAsia="da-DK"/>
      </w:rPr>
      <w:pict>
        <v:group id="_x0000_s2080" editas="canvas" style="position:absolute;margin-left:56.7pt;margin-top:28.35pt;width:48pt;height:24pt;z-index:251658240;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3544;top:573;width:960;height:480" o:preferrelative="f">
            <v:fill o:detectmouseclick="t"/>
            <v:path o:extrusionok="t" o:connecttype="none"/>
            <o:lock v:ext="edit" text="t"/>
          </v:shape>
          <v:shape id="_x0000_s2082"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v:shape>
          <v:shape id="_x0000_s2083" style="position:absolute;left:3544;top:573;width:480;height:480" coordsize="8160,8160" path="m2878,8160l,8160,8160,r,2892l2878,8160xe" fillcolor="#03428e"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Hide" o:spid="_x0000_s2079" type="#_x0000_t202" style="position:absolute;margin-left:115.65pt;margin-top:28.6pt;width:425.2pt;height:58.2pt;z-index:251657216;mso-position-horizontal-relative:page;mso-position-vertical-relative:page" filled="f" stroked="f">
          <v:textbox style="mso-next-textbox:#LogoNavnHide" inset="0,0,0,0">
            <w:txbxContent>
              <w:p w:rsidR="002478F8" w:rsidRDefault="0018629A" w:rsidP="002478F8">
                <w:pPr>
                  <w:pStyle w:val="Template-Parentlogoname"/>
                </w:pPr>
                <w:bookmarkStart w:id="4" w:name="SD_OFF_Parent_N2"/>
                <w:r>
                  <w:t>Aarhus</w:t>
                </w:r>
                <w:r>
                  <w:br/>
                  <w:t>Universitet</w:t>
                </w:r>
                <w:bookmarkEnd w:id="4"/>
              </w:p>
              <w:p w:rsidR="002478F8" w:rsidRDefault="0018629A" w:rsidP="002478F8">
                <w:pPr>
                  <w:pStyle w:val="Template-Unitnamelogoname"/>
                </w:pPr>
                <w:bookmarkStart w:id="5" w:name="SD_OFF_Unitname_N2"/>
                <w:r>
                  <w:t>Health</w:t>
                </w:r>
                <w:bookmarkEnd w:id="5"/>
              </w:p>
            </w:txbxContent>
          </v:textbox>
          <w10:wrap anchorx="page" anchory="page"/>
        </v:shape>
      </w:pict>
    </w:r>
  </w:p>
  <w:p w:rsidR="003D5E3D" w:rsidRDefault="006009B4">
    <w:pPr>
      <w:pStyle w:val="Sidehoved"/>
    </w:pPr>
    <w:r>
      <w:rPr>
        <w:noProof/>
        <w:lang w:eastAsia="da-DK"/>
      </w:rPr>
      <w:pict>
        <v:shape id="FoldeStregHide02" o:spid="_x0000_s2062" type="#_x0000_t75" style="position:absolute;margin-left:14.2pt;margin-top:283.5pt;width:28.1pt;height:299.1pt;z-index:-251657216;mso-position-horizontal-relative:page;mso-position-vertical-relative:page">
          <v:imagedata r:id="rId1" o:title="Skillelinjer" cropbottom="-249f" cropright="-64504f"/>
          <w10:wrap anchorx="page" anchory="page"/>
        </v:shape>
      </w:pict>
    </w:r>
    <w:r>
      <w:rPr>
        <w:noProof/>
        <w:lang w:eastAsia="da-DK"/>
      </w:rPr>
      <w:pict>
        <v:shape id="_x0000_s2053" type="#_x0000_t202" style="position:absolute;margin-left:467.7pt;margin-top:120.2pt;width:70.1pt;height:84.2pt;z-index:251656192;mso-position-horizontal-relative:page;mso-position-vertical-relative:page" filled="f" stroked="f">
          <v:textbox style="mso-next-textbox:#_x0000_s2053" inset="0,0,0,0">
            <w:txbxContent>
              <w:p w:rsidR="003D5E3D" w:rsidRDefault="00FF260D" w:rsidP="00A11327">
                <w:pPr>
                  <w:rPr>
                    <w:rStyle w:val="Sidetal"/>
                  </w:rPr>
                </w:pPr>
                <w:bookmarkStart w:id="6" w:name="SD_LAN_Page_N2"/>
                <w:r w:rsidRPr="009224E3">
                  <w:rPr>
                    <w:rStyle w:val="Sidetal"/>
                  </w:rPr>
                  <w:t>Side</w:t>
                </w:r>
                <w:bookmarkEnd w:id="6"/>
                <w:r w:rsidR="003D5E3D">
                  <w:rPr>
                    <w:rStyle w:val="Sidetal"/>
                  </w:rPr>
                  <w:t xml:space="preserve"> </w:t>
                </w:r>
                <w:r w:rsidR="003D5E3D">
                  <w:rPr>
                    <w:rStyle w:val="Sidetal"/>
                  </w:rPr>
                  <w:fldChar w:fldCharType="begin"/>
                </w:r>
                <w:r w:rsidR="003D5E3D">
                  <w:rPr>
                    <w:rStyle w:val="Sidetal"/>
                  </w:rPr>
                  <w:instrText xml:space="preserve"> PAGE </w:instrText>
                </w:r>
                <w:r w:rsidR="003D5E3D">
                  <w:rPr>
                    <w:rStyle w:val="Sidetal"/>
                  </w:rPr>
                  <w:fldChar w:fldCharType="separate"/>
                </w:r>
                <w:r w:rsidR="006009B4">
                  <w:rPr>
                    <w:rStyle w:val="Sidetal"/>
                    <w:noProof/>
                  </w:rPr>
                  <w:t>6</w:t>
                </w:r>
                <w:r w:rsidR="003D5E3D">
                  <w:rPr>
                    <w:rStyle w:val="Sidetal"/>
                  </w:rPr>
                  <w:fldChar w:fldCharType="end"/>
                </w:r>
                <w:r w:rsidR="007A64B8">
                  <w:rPr>
                    <w:rStyle w:val="Sidetal"/>
                  </w:rPr>
                  <w:t>/</w:t>
                </w:r>
                <w:r w:rsidR="003D5E3D">
                  <w:rPr>
                    <w:rStyle w:val="Sidetal"/>
                  </w:rPr>
                  <w:fldChar w:fldCharType="begin"/>
                </w:r>
                <w:r w:rsidR="003D5E3D">
                  <w:rPr>
                    <w:rStyle w:val="Sidetal"/>
                  </w:rPr>
                  <w:instrText xml:space="preserve"> NUMPAGES </w:instrText>
                </w:r>
                <w:r w:rsidR="003D5E3D">
                  <w:rPr>
                    <w:rStyle w:val="Sidetal"/>
                  </w:rPr>
                  <w:fldChar w:fldCharType="separate"/>
                </w:r>
                <w:r w:rsidR="006009B4">
                  <w:rPr>
                    <w:rStyle w:val="Sidetal"/>
                    <w:noProof/>
                  </w:rPr>
                  <w:t>6</w:t>
                </w:r>
                <w:r w:rsidR="003D5E3D">
                  <w:rPr>
                    <w:rStyle w:val="Sidetal"/>
                  </w:rPr>
                  <w:fldChar w:fldCharType="end"/>
                </w:r>
              </w:p>
              <w:p w:rsidR="003D5E3D" w:rsidRPr="00192812" w:rsidRDefault="006009B4" w:rsidP="00B954B3">
                <w:pPr>
                  <w:pStyle w:val="Template-Date"/>
                  <w:spacing w:line="260" w:lineRule="exact"/>
                  <w:rPr>
                    <w:rStyle w:val="Sidetal"/>
                  </w:rPr>
                </w:pPr>
                <w:r>
                  <w:pict>
                    <v:shape id="_x0000_i1026" type="#_x0000_t75" style="width:27.85pt;height:12.25pt;mso-position-horizontal-relative:page;mso-position-vertical-relative:page" o:allowoverlap="f">
                      <v:imagedata r:id="rId1" o:title="Skillelinjer" croptop="24804f" cropbottom="38204f" cropright="-64504f"/>
                    </v:shape>
                  </w:pic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555" w:rsidRDefault="00866555">
    <w:pPr>
      <w:pStyle w:val="Sidehoved"/>
    </w:pPr>
    <w:r>
      <w:fldChar w:fldCharType="begin"/>
    </w:r>
    <w:r>
      <w:instrText>PAGE   \* MERGEFORMAT</w:instrText>
    </w:r>
    <w:r>
      <w:fldChar w:fldCharType="separate"/>
    </w:r>
    <w:r w:rsidR="006009B4">
      <w:rPr>
        <w:noProof/>
      </w:rPr>
      <w:t>1</w:t>
    </w:r>
    <w:r>
      <w:fldChar w:fldCharType="end"/>
    </w:r>
  </w:p>
  <w:p w:rsidR="003D5E3D" w:rsidRDefault="003D5E3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88B74DE"/>
    <w:multiLevelType w:val="hybridMultilevel"/>
    <w:tmpl w:val="05365980"/>
    <w:lvl w:ilvl="0" w:tplc="24C4FC84">
      <w:start w:val="4"/>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6">
    <w:nsid w:val="27F50FA3"/>
    <w:multiLevelType w:val="hybridMultilevel"/>
    <w:tmpl w:val="73A87E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564154DB"/>
    <w:multiLevelType w:val="hybridMultilevel"/>
    <w:tmpl w:val="6FEAF0A4"/>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2">
    <w:nsid w:val="7F775F49"/>
    <w:multiLevelType w:val="hybridMultilevel"/>
    <w:tmpl w:val="A1BC4AF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FC32E30"/>
    <w:multiLevelType w:val="hybridMultilevel"/>
    <w:tmpl w:val="41D6FB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8"/>
  </w:num>
  <w:num w:numId="2">
    <w:abstractNumId w:val="13"/>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1"/>
  </w:num>
  <w:num w:numId="16">
    <w:abstractNumId w:val="15"/>
  </w:num>
  <w:num w:numId="17">
    <w:abstractNumId w:val="12"/>
  </w:num>
  <w:num w:numId="18">
    <w:abstractNumId w:val="11"/>
  </w:num>
  <w:num w:numId="19">
    <w:abstractNumId w:val="14"/>
  </w:num>
  <w:num w:numId="20">
    <w:abstractNumId w:val="23"/>
  </w:num>
  <w:num w:numId="21">
    <w:abstractNumId w:val="16"/>
  </w:num>
  <w:num w:numId="22">
    <w:abstractNumId w:val="22"/>
  </w:num>
  <w:num w:numId="23">
    <w:abstractNumId w:val="10"/>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140"/>
  <w:drawingGridHorizontalSpacing w:val="105"/>
  <w:displayHorizontalDrawingGridEvery w:val="2"/>
  <w:characterSpacingControl w:val="doNotCompress"/>
  <w:hdrShapeDefaults>
    <o:shapedefaults v:ext="edit" spidmax="2086"/>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29A"/>
    <w:rsid w:val="00003B6C"/>
    <w:rsid w:val="00006C23"/>
    <w:rsid w:val="00051A09"/>
    <w:rsid w:val="00061F99"/>
    <w:rsid w:val="00083CA9"/>
    <w:rsid w:val="00083DA6"/>
    <w:rsid w:val="00087773"/>
    <w:rsid w:val="00094D54"/>
    <w:rsid w:val="00097039"/>
    <w:rsid w:val="0009718E"/>
    <w:rsid w:val="000A7870"/>
    <w:rsid w:val="000D1DE3"/>
    <w:rsid w:val="000D6CD2"/>
    <w:rsid w:val="000E69C8"/>
    <w:rsid w:val="000F02A6"/>
    <w:rsid w:val="00120D4B"/>
    <w:rsid w:val="00146DC7"/>
    <w:rsid w:val="00153477"/>
    <w:rsid w:val="0015528B"/>
    <w:rsid w:val="0018629A"/>
    <w:rsid w:val="00192812"/>
    <w:rsid w:val="001A2209"/>
    <w:rsid w:val="002171DE"/>
    <w:rsid w:val="00227E7F"/>
    <w:rsid w:val="00232538"/>
    <w:rsid w:val="002478F8"/>
    <w:rsid w:val="00260E34"/>
    <w:rsid w:val="00262AB9"/>
    <w:rsid w:val="00267DB2"/>
    <w:rsid w:val="00271C6C"/>
    <w:rsid w:val="0029775F"/>
    <w:rsid w:val="002E326D"/>
    <w:rsid w:val="002E6FF9"/>
    <w:rsid w:val="002F3033"/>
    <w:rsid w:val="002F408A"/>
    <w:rsid w:val="002F5402"/>
    <w:rsid w:val="0030194C"/>
    <w:rsid w:val="00307579"/>
    <w:rsid w:val="003613EA"/>
    <w:rsid w:val="00361F20"/>
    <w:rsid w:val="003711E4"/>
    <w:rsid w:val="00382E80"/>
    <w:rsid w:val="0038522D"/>
    <w:rsid w:val="003921DD"/>
    <w:rsid w:val="003A2D88"/>
    <w:rsid w:val="003D5E3D"/>
    <w:rsid w:val="003E4A18"/>
    <w:rsid w:val="003E5D44"/>
    <w:rsid w:val="003E6170"/>
    <w:rsid w:val="003F10F4"/>
    <w:rsid w:val="003F33BA"/>
    <w:rsid w:val="00402611"/>
    <w:rsid w:val="00402A90"/>
    <w:rsid w:val="004062ED"/>
    <w:rsid w:val="0041142D"/>
    <w:rsid w:val="00421A4D"/>
    <w:rsid w:val="00423990"/>
    <w:rsid w:val="0043314E"/>
    <w:rsid w:val="00440C00"/>
    <w:rsid w:val="00443D5B"/>
    <w:rsid w:val="00456317"/>
    <w:rsid w:val="004609CE"/>
    <w:rsid w:val="004628FD"/>
    <w:rsid w:val="0048777D"/>
    <w:rsid w:val="004A66E6"/>
    <w:rsid w:val="004A74B2"/>
    <w:rsid w:val="004B7890"/>
    <w:rsid w:val="004C208C"/>
    <w:rsid w:val="004E04D1"/>
    <w:rsid w:val="004F0B15"/>
    <w:rsid w:val="00504494"/>
    <w:rsid w:val="00507FFB"/>
    <w:rsid w:val="00524DD1"/>
    <w:rsid w:val="00547ACA"/>
    <w:rsid w:val="00572517"/>
    <w:rsid w:val="005726FD"/>
    <w:rsid w:val="005802EE"/>
    <w:rsid w:val="00585F72"/>
    <w:rsid w:val="00592A89"/>
    <w:rsid w:val="0059750E"/>
    <w:rsid w:val="005978B7"/>
    <w:rsid w:val="005E13CA"/>
    <w:rsid w:val="005E6CB9"/>
    <w:rsid w:val="006009B4"/>
    <w:rsid w:val="006046F3"/>
    <w:rsid w:val="00606B47"/>
    <w:rsid w:val="00641B24"/>
    <w:rsid w:val="006B4CE3"/>
    <w:rsid w:val="006C3A1B"/>
    <w:rsid w:val="006D7B83"/>
    <w:rsid w:val="006E0F5F"/>
    <w:rsid w:val="00704F07"/>
    <w:rsid w:val="00714333"/>
    <w:rsid w:val="00721952"/>
    <w:rsid w:val="00723380"/>
    <w:rsid w:val="007264B9"/>
    <w:rsid w:val="00731229"/>
    <w:rsid w:val="00736658"/>
    <w:rsid w:val="00747F6F"/>
    <w:rsid w:val="00751ED7"/>
    <w:rsid w:val="00757BDC"/>
    <w:rsid w:val="00773E7E"/>
    <w:rsid w:val="00775968"/>
    <w:rsid w:val="007914DC"/>
    <w:rsid w:val="00795523"/>
    <w:rsid w:val="007955B4"/>
    <w:rsid w:val="00795981"/>
    <w:rsid w:val="007A64B8"/>
    <w:rsid w:val="007B0355"/>
    <w:rsid w:val="007E0484"/>
    <w:rsid w:val="007F121A"/>
    <w:rsid w:val="00806025"/>
    <w:rsid w:val="00814AFC"/>
    <w:rsid w:val="0083637E"/>
    <w:rsid w:val="00852917"/>
    <w:rsid w:val="00861C7D"/>
    <w:rsid w:val="00863559"/>
    <w:rsid w:val="00866555"/>
    <w:rsid w:val="00873AA6"/>
    <w:rsid w:val="00877A78"/>
    <w:rsid w:val="00877B56"/>
    <w:rsid w:val="008868CF"/>
    <w:rsid w:val="008A4E02"/>
    <w:rsid w:val="008E5BD1"/>
    <w:rsid w:val="0090088D"/>
    <w:rsid w:val="00922020"/>
    <w:rsid w:val="00930E78"/>
    <w:rsid w:val="009354DF"/>
    <w:rsid w:val="0093783D"/>
    <w:rsid w:val="00947C62"/>
    <w:rsid w:val="00953C9D"/>
    <w:rsid w:val="00954AA9"/>
    <w:rsid w:val="00961B44"/>
    <w:rsid w:val="00966E3C"/>
    <w:rsid w:val="00975CA9"/>
    <w:rsid w:val="009940C9"/>
    <w:rsid w:val="009A5DA4"/>
    <w:rsid w:val="009C3A4A"/>
    <w:rsid w:val="009C473B"/>
    <w:rsid w:val="009C7904"/>
    <w:rsid w:val="009E1E6C"/>
    <w:rsid w:val="009E42FD"/>
    <w:rsid w:val="009F74BC"/>
    <w:rsid w:val="00A01062"/>
    <w:rsid w:val="00A11327"/>
    <w:rsid w:val="00A12D00"/>
    <w:rsid w:val="00A14DFA"/>
    <w:rsid w:val="00A154E1"/>
    <w:rsid w:val="00A15931"/>
    <w:rsid w:val="00A2162C"/>
    <w:rsid w:val="00A2299B"/>
    <w:rsid w:val="00A36231"/>
    <w:rsid w:val="00A45664"/>
    <w:rsid w:val="00A569B2"/>
    <w:rsid w:val="00A721E6"/>
    <w:rsid w:val="00A74664"/>
    <w:rsid w:val="00A74EA6"/>
    <w:rsid w:val="00A80B0E"/>
    <w:rsid w:val="00A861B5"/>
    <w:rsid w:val="00A91794"/>
    <w:rsid w:val="00A91CB9"/>
    <w:rsid w:val="00A93C57"/>
    <w:rsid w:val="00A96F24"/>
    <w:rsid w:val="00AA0190"/>
    <w:rsid w:val="00AA0EF9"/>
    <w:rsid w:val="00AA69B2"/>
    <w:rsid w:val="00AB2E5C"/>
    <w:rsid w:val="00AB4E1D"/>
    <w:rsid w:val="00AC03C4"/>
    <w:rsid w:val="00B15221"/>
    <w:rsid w:val="00B32457"/>
    <w:rsid w:val="00B51661"/>
    <w:rsid w:val="00B5730D"/>
    <w:rsid w:val="00B60F23"/>
    <w:rsid w:val="00B84835"/>
    <w:rsid w:val="00B936B1"/>
    <w:rsid w:val="00B954B3"/>
    <w:rsid w:val="00BA3D0D"/>
    <w:rsid w:val="00BA56DF"/>
    <w:rsid w:val="00BC22DC"/>
    <w:rsid w:val="00BD1DB3"/>
    <w:rsid w:val="00BE7CAE"/>
    <w:rsid w:val="00BE7FBE"/>
    <w:rsid w:val="00BF3805"/>
    <w:rsid w:val="00C10D2A"/>
    <w:rsid w:val="00C372A4"/>
    <w:rsid w:val="00C41C80"/>
    <w:rsid w:val="00C52709"/>
    <w:rsid w:val="00C62715"/>
    <w:rsid w:val="00C62763"/>
    <w:rsid w:val="00C9183C"/>
    <w:rsid w:val="00C96CED"/>
    <w:rsid w:val="00CB2ECE"/>
    <w:rsid w:val="00CD726C"/>
    <w:rsid w:val="00D227D0"/>
    <w:rsid w:val="00D31A8E"/>
    <w:rsid w:val="00D56759"/>
    <w:rsid w:val="00D7661D"/>
    <w:rsid w:val="00D87781"/>
    <w:rsid w:val="00D910A8"/>
    <w:rsid w:val="00D9564B"/>
    <w:rsid w:val="00DA7E18"/>
    <w:rsid w:val="00DB003E"/>
    <w:rsid w:val="00DC0050"/>
    <w:rsid w:val="00DC3723"/>
    <w:rsid w:val="00DD5471"/>
    <w:rsid w:val="00DD6584"/>
    <w:rsid w:val="00DE3C16"/>
    <w:rsid w:val="00E33599"/>
    <w:rsid w:val="00E36FDE"/>
    <w:rsid w:val="00E4037E"/>
    <w:rsid w:val="00E461F3"/>
    <w:rsid w:val="00E517A9"/>
    <w:rsid w:val="00E52AF8"/>
    <w:rsid w:val="00EA6633"/>
    <w:rsid w:val="00EB018A"/>
    <w:rsid w:val="00EC285C"/>
    <w:rsid w:val="00ED49DE"/>
    <w:rsid w:val="00EE42C1"/>
    <w:rsid w:val="00EE5AEB"/>
    <w:rsid w:val="00EF7D36"/>
    <w:rsid w:val="00F05149"/>
    <w:rsid w:val="00F078E4"/>
    <w:rsid w:val="00F11BC1"/>
    <w:rsid w:val="00F32917"/>
    <w:rsid w:val="00F4463E"/>
    <w:rsid w:val="00F45004"/>
    <w:rsid w:val="00F67A46"/>
    <w:rsid w:val="00F76D16"/>
    <w:rsid w:val="00F86029"/>
    <w:rsid w:val="00FA31F3"/>
    <w:rsid w:val="00FB39F0"/>
    <w:rsid w:val="00FC13A3"/>
    <w:rsid w:val="00FC2ABE"/>
    <w:rsid w:val="00FD06CB"/>
    <w:rsid w:val="00FE0DAB"/>
    <w:rsid w:val="00FF260D"/>
    <w:rsid w:val="00FF2A3B"/>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qFormat/>
    <w:rsid w:val="00E52AF8"/>
    <w:rPr>
      <w:i/>
      <w:iCs/>
    </w:rPr>
  </w:style>
  <w:style w:type="character" w:styleId="Slutnotehenvisning">
    <w:name w:val="endnote reference"/>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semiHidden/>
    <w:rsid w:val="00E52AF8"/>
    <w:rPr>
      <w:i/>
      <w:iCs/>
    </w:rPr>
  </w:style>
  <w:style w:type="character" w:styleId="HTML-kode">
    <w:name w:val="HTML Code"/>
    <w:semiHidden/>
    <w:rsid w:val="00E52AF8"/>
    <w:rPr>
      <w:rFonts w:ascii="Courier New" w:hAnsi="Courier New" w:cs="Courier New"/>
      <w:sz w:val="20"/>
      <w:szCs w:val="20"/>
    </w:rPr>
  </w:style>
  <w:style w:type="character" w:styleId="HTML-definition">
    <w:name w:val="HTML Definition"/>
    <w:semiHidden/>
    <w:rsid w:val="00E52AF8"/>
    <w:rPr>
      <w:i/>
      <w:iCs/>
    </w:rPr>
  </w:style>
  <w:style w:type="character" w:styleId="HTML-tastatur">
    <w:name w:val="HTML Keyboard"/>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semiHidden/>
    <w:rsid w:val="00E52AF8"/>
    <w:rPr>
      <w:rFonts w:ascii="Courier New" w:hAnsi="Courier New" w:cs="Courier New"/>
    </w:rPr>
  </w:style>
  <w:style w:type="character" w:styleId="HTML-skrivemaskine">
    <w:name w:val="HTML Typewriter"/>
    <w:semiHidden/>
    <w:rsid w:val="00E52AF8"/>
    <w:rPr>
      <w:rFonts w:ascii="Courier New" w:hAnsi="Courier New" w:cs="Courier New"/>
      <w:sz w:val="20"/>
      <w:szCs w:val="20"/>
    </w:rPr>
  </w:style>
  <w:style w:type="character" w:styleId="HTML-variabel">
    <w:name w:val="HTML Variable"/>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E52A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99"/>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E52AF8"/>
    <w:rPr>
      <w:rFonts w:ascii="Georgia" w:hAnsi="Georgia"/>
      <w:color w:val="03428E"/>
      <w:sz w:val="21"/>
      <w:u w:val="none"/>
    </w:rPr>
  </w:style>
  <w:style w:type="character" w:styleId="Sidetal">
    <w:name w:val="page number"/>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semiHidden/>
    <w:rsid w:val="006B4CE3"/>
    <w:rPr>
      <w:b/>
    </w:rPr>
  </w:style>
  <w:style w:type="character" w:customStyle="1" w:styleId="TemplateChar">
    <w:name w:val="Template Char"/>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semiHidden/>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922020"/>
    <w:pPr>
      <w:spacing w:after="200" w:line="276" w:lineRule="auto"/>
      <w:ind w:left="720"/>
      <w:contextualSpacing/>
    </w:pPr>
    <w:rPr>
      <w:rFonts w:ascii="Calibri" w:eastAsia="Calibri" w:hAnsi="Calibri"/>
      <w:sz w:val="22"/>
      <w:szCs w:val="22"/>
    </w:rPr>
  </w:style>
  <w:style w:type="character" w:customStyle="1" w:styleId="SidehovedTegn">
    <w:name w:val="Sidehoved Tegn"/>
    <w:link w:val="Sidehoved"/>
    <w:uiPriority w:val="99"/>
    <w:rsid w:val="00866555"/>
    <w:rPr>
      <w:rFonts w:ascii="AU Passata" w:hAnsi="AU Passata"/>
      <w:color w:val="87888A"/>
      <w:spacing w:val="10"/>
      <w:sz w:val="1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111111">
    <w:name w:val="1ai"/>
    <w:pPr>
      <w:numPr>
        <w:numId w:val="1"/>
      </w:numPr>
    </w:pPr>
  </w:style>
  <w:style w:type="numbering" w:customStyle="1" w:styleId="1ai">
    <w:name w:val="ArtikelSektion"/>
    <w:pPr>
      <w:numPr>
        <w:numId w:val="2"/>
      </w:numPr>
    </w:pPr>
  </w:style>
  <w:style w:type="numbering" w:customStyle="1" w:styleId="ArtikelSektion">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lst\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Referat.dot</Template>
  <TotalTime>1</TotalTime>
  <Pages>6</Pages>
  <Words>1483</Words>
  <Characters>9050</Characters>
  <Application>Microsoft Office Word</Application>
  <DocSecurity>4</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Steentoft</dc:creator>
  <cp:lastModifiedBy>Liselotte Steentoft</cp:lastModifiedBy>
  <cp:revision>2</cp:revision>
  <cp:lastPrinted>2014-02-19T11:31:00Z</cp:lastPrinted>
  <dcterms:created xsi:type="dcterms:W3CDTF">2014-10-16T08:57:00Z</dcterms:created>
  <dcterms:modified xsi:type="dcterms:W3CDTF">2014-10-16T08:57:00Z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2000</vt:lpwstr>
  </property>
  <property fmtid="{D5CDD505-2E9C-101B-9397-08002B2CF9AE}" pid="5" name="LogoFarve">
    <vt:lpwstr>blue</vt:lpwstr>
  </property>
</Properties>
</file>