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98128E" w:rsidRPr="00E904B8" w:rsidTr="00170875">
        <w:trPr>
          <w:trHeight w:val="3552"/>
        </w:trPr>
        <w:tc>
          <w:tcPr>
            <w:tcW w:w="8231" w:type="dxa"/>
          </w:tcPr>
          <w:p w:rsidR="0098128E" w:rsidRPr="00E904B8" w:rsidRDefault="00B35525" w:rsidP="00695FDD">
            <w:pPr>
              <w:pStyle w:val="Normal-Dokumentinfo"/>
            </w:pPr>
            <w:bookmarkStart w:id="0" w:name="SD_LAN_Meetingon"/>
            <w:r>
              <w:t>Konstituerende m</w:t>
            </w:r>
            <w:r w:rsidR="00E904B8" w:rsidRPr="00E904B8">
              <w:t>øde den</w:t>
            </w:r>
            <w:bookmarkEnd w:id="0"/>
            <w:r w:rsidR="0098128E" w:rsidRPr="00E904B8">
              <w:t xml:space="preserve"> </w:t>
            </w:r>
            <w:r>
              <w:t>02. februar 2015</w:t>
            </w:r>
          </w:p>
          <w:p w:rsidR="0098128E" w:rsidRPr="00E904B8" w:rsidRDefault="00E904B8" w:rsidP="00695FDD">
            <w:pPr>
              <w:pStyle w:val="Normal-Dokumentinfo"/>
            </w:pPr>
            <w:r>
              <w:t>Det Odontologiske Studienævn</w:t>
            </w:r>
          </w:p>
          <w:p w:rsidR="0098128E" w:rsidRPr="00E904B8" w:rsidRDefault="0098128E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  <w:bookmarkStart w:id="1" w:name="SD_LAN_Tilstede"/>
          </w:p>
          <w:p w:rsidR="00576F9F" w:rsidRDefault="00576F9F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</w:p>
          <w:p w:rsidR="00576F9F" w:rsidRDefault="00576F9F" w:rsidP="00695FDD">
            <w:pPr>
              <w:pStyle w:val="Normal-Dokumentinfo"/>
            </w:pPr>
          </w:p>
          <w:p w:rsidR="00F759C7" w:rsidRDefault="00F759C7" w:rsidP="00695FDD">
            <w:pPr>
              <w:pStyle w:val="Normal-Dokumentinfo"/>
            </w:pPr>
          </w:p>
          <w:bookmarkEnd w:id="1"/>
          <w:p w:rsidR="00132702" w:rsidRDefault="00304266" w:rsidP="00B35525">
            <w:pPr>
              <w:ind w:left="1304" w:hanging="1304"/>
              <w:rPr>
                <w:b/>
                <w:sz w:val="22"/>
                <w:szCs w:val="22"/>
              </w:rPr>
            </w:pPr>
            <w:r w:rsidRPr="00BC2A57">
              <w:rPr>
                <w:b/>
                <w:sz w:val="22"/>
                <w:szCs w:val="22"/>
              </w:rPr>
              <w:t>Til stede:</w:t>
            </w:r>
            <w:r w:rsidR="00D4427B">
              <w:rPr>
                <w:b/>
                <w:sz w:val="22"/>
                <w:szCs w:val="22"/>
              </w:rPr>
              <w:t xml:space="preserve"> </w:t>
            </w:r>
          </w:p>
          <w:p w:rsidR="00B35525" w:rsidRDefault="00304266" w:rsidP="00B35525">
            <w:pPr>
              <w:ind w:left="1304" w:hanging="1304"/>
              <w:rPr>
                <w:sz w:val="22"/>
                <w:szCs w:val="22"/>
              </w:rPr>
            </w:pPr>
            <w:r w:rsidRPr="00BC2A57">
              <w:rPr>
                <w:rFonts w:cs="Arial"/>
                <w:sz w:val="22"/>
                <w:szCs w:val="22"/>
              </w:rPr>
              <w:t>Eva Sidelmann K</w:t>
            </w:r>
            <w:r w:rsidR="00B35525">
              <w:rPr>
                <w:rFonts w:cs="Arial"/>
                <w:sz w:val="22"/>
                <w:szCs w:val="22"/>
              </w:rPr>
              <w:t>arring,</w:t>
            </w:r>
            <w:r w:rsidRPr="00BC2A57">
              <w:rPr>
                <w:rFonts w:cs="Arial"/>
                <w:sz w:val="22"/>
                <w:szCs w:val="22"/>
              </w:rPr>
              <w:t xml:space="preserve"> </w:t>
            </w:r>
            <w:r w:rsidRPr="00BC2A57">
              <w:rPr>
                <w:sz w:val="22"/>
                <w:szCs w:val="22"/>
              </w:rPr>
              <w:t>Hanne Hintze</w:t>
            </w:r>
            <w:r w:rsidR="00B35525">
              <w:rPr>
                <w:sz w:val="22"/>
                <w:szCs w:val="22"/>
              </w:rPr>
              <w:t>, Irene Dige,</w:t>
            </w:r>
          </w:p>
          <w:p w:rsidR="00304266" w:rsidRPr="00B35525" w:rsidRDefault="00304266" w:rsidP="00D4427B">
            <w:pPr>
              <w:rPr>
                <w:b/>
                <w:sz w:val="22"/>
                <w:szCs w:val="22"/>
                <w:lang w:val="en-US"/>
              </w:rPr>
            </w:pPr>
            <w:r w:rsidRPr="00B35525">
              <w:rPr>
                <w:rFonts w:cs="Arial"/>
                <w:sz w:val="22"/>
                <w:szCs w:val="22"/>
                <w:lang w:val="en-US"/>
              </w:rPr>
              <w:t xml:space="preserve">Louisa Hornstrup, </w:t>
            </w:r>
            <w:proofErr w:type="spellStart"/>
            <w:r w:rsidR="00B35525" w:rsidRPr="00B35525">
              <w:rPr>
                <w:rFonts w:cs="Arial"/>
                <w:sz w:val="22"/>
                <w:szCs w:val="22"/>
                <w:lang w:val="en-US"/>
              </w:rPr>
              <w:t>Maibritt</w:t>
            </w:r>
            <w:proofErr w:type="spellEnd"/>
            <w:r w:rsidR="00B35525" w:rsidRPr="00B35525">
              <w:rPr>
                <w:rFonts w:cs="Arial"/>
                <w:sz w:val="22"/>
                <w:szCs w:val="22"/>
                <w:lang w:val="en-US"/>
              </w:rPr>
              <w:t xml:space="preserve"> Halkjær, Anne Juul Olsen, </w:t>
            </w:r>
            <w:r w:rsidR="00D4427B" w:rsidRPr="00B35525">
              <w:rPr>
                <w:rFonts w:cs="Arial"/>
                <w:sz w:val="22"/>
                <w:szCs w:val="22"/>
                <w:lang w:val="en-US"/>
              </w:rPr>
              <w:t xml:space="preserve"> Julie Christian</w:t>
            </w:r>
            <w:r w:rsidR="00B35525" w:rsidRPr="00B35525">
              <w:rPr>
                <w:rFonts w:cs="Arial"/>
                <w:sz w:val="22"/>
                <w:szCs w:val="22"/>
                <w:lang w:val="en-US"/>
              </w:rPr>
              <w:t>sen,</w:t>
            </w:r>
          </w:p>
          <w:p w:rsidR="00304266" w:rsidRPr="00B35525" w:rsidRDefault="00304266" w:rsidP="00304266">
            <w:pPr>
              <w:rPr>
                <w:sz w:val="22"/>
                <w:szCs w:val="22"/>
                <w:lang w:val="en-US"/>
              </w:rPr>
            </w:pPr>
          </w:p>
          <w:p w:rsidR="00304266" w:rsidRPr="00BC2A57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Desuden deltog:</w:t>
            </w:r>
          </w:p>
          <w:p w:rsidR="00304266" w:rsidRDefault="00304266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Gugge Smedegaard (timeplanlægger), </w:t>
            </w:r>
            <w:r w:rsidRPr="00BC2A57">
              <w:rPr>
                <w:rFonts w:cs="Arial"/>
                <w:sz w:val="22"/>
                <w:szCs w:val="22"/>
              </w:rPr>
              <w:t>Kasper Nedergaard (stu</w:t>
            </w:r>
            <w:r>
              <w:rPr>
                <w:rFonts w:cs="Arial"/>
                <w:sz w:val="22"/>
                <w:szCs w:val="22"/>
              </w:rPr>
              <w:t xml:space="preserve">dievejleder), </w:t>
            </w:r>
            <w:r w:rsidR="00B35525">
              <w:rPr>
                <w:rFonts w:cs="Arial"/>
                <w:sz w:val="22"/>
                <w:szCs w:val="22"/>
              </w:rPr>
              <w:t>Helle</w:t>
            </w:r>
          </w:p>
          <w:p w:rsidR="00B35525" w:rsidRPr="00BC2A57" w:rsidRDefault="00B35525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Tolboe</w:t>
            </w:r>
            <w:r w:rsidR="00DF1122">
              <w:rPr>
                <w:rFonts w:cs="Arial"/>
                <w:sz w:val="22"/>
                <w:szCs w:val="22"/>
              </w:rPr>
              <w:t xml:space="preserve"> (klinikleder), Emile Leth Rasmussen (studievejleder).</w:t>
            </w:r>
          </w:p>
          <w:p w:rsidR="00304266" w:rsidRDefault="00304266" w:rsidP="00304266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</w:p>
          <w:p w:rsidR="00304266" w:rsidRPr="004B516B" w:rsidRDefault="00304266" w:rsidP="00D4427B">
            <w:pPr>
              <w:ind w:left="1304" w:hanging="1304"/>
              <w:jc w:val="both"/>
              <w:rPr>
                <w:rFonts w:cs="Arial"/>
                <w:sz w:val="22"/>
                <w:szCs w:val="22"/>
              </w:rPr>
            </w:pPr>
            <w:r w:rsidRPr="003D46F3">
              <w:rPr>
                <w:rFonts w:cs="Arial"/>
                <w:b/>
                <w:sz w:val="22"/>
                <w:szCs w:val="22"/>
              </w:rPr>
              <w:t>Afbud fra:</w:t>
            </w:r>
            <w:r>
              <w:rPr>
                <w:rFonts w:cs="Arial"/>
                <w:b/>
                <w:sz w:val="22"/>
                <w:szCs w:val="22"/>
              </w:rPr>
              <w:t xml:space="preserve"> </w:t>
            </w:r>
            <w:r w:rsidR="00B35525">
              <w:rPr>
                <w:rFonts w:cs="Arial"/>
                <w:sz w:val="22"/>
                <w:szCs w:val="22"/>
              </w:rPr>
              <w:t>Jes H. Nielsen</w:t>
            </w:r>
          </w:p>
          <w:p w:rsidR="00D4427B" w:rsidRDefault="00D4427B" w:rsidP="00304266">
            <w:pPr>
              <w:rPr>
                <w:rFonts w:cs="Arial"/>
                <w:b/>
                <w:sz w:val="22"/>
                <w:szCs w:val="22"/>
              </w:rPr>
            </w:pPr>
          </w:p>
          <w:p w:rsidR="00304266" w:rsidRPr="00D4427B" w:rsidRDefault="00304266" w:rsidP="00304266">
            <w:pPr>
              <w:rPr>
                <w:rFonts w:cs="Arial"/>
                <w:b/>
                <w:sz w:val="22"/>
                <w:szCs w:val="22"/>
              </w:rPr>
            </w:pPr>
            <w:r w:rsidRPr="00BC2A57">
              <w:rPr>
                <w:rFonts w:cs="Arial"/>
                <w:b/>
                <w:sz w:val="22"/>
                <w:szCs w:val="22"/>
              </w:rPr>
              <w:t>Referat:</w:t>
            </w:r>
            <w:r w:rsidR="00D4427B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C2A57">
              <w:rPr>
                <w:rFonts w:cs="Arial"/>
                <w:sz w:val="22"/>
                <w:szCs w:val="22"/>
              </w:rPr>
              <w:t>Lise Lotte Steentoft, studienævnssekretær</w:t>
            </w:r>
          </w:p>
          <w:p w:rsidR="0098128E" w:rsidRPr="00E904B8" w:rsidRDefault="0098128E" w:rsidP="00695FDD">
            <w:pPr>
              <w:pStyle w:val="Normal-Dokumentinfo"/>
            </w:pPr>
          </w:p>
        </w:tc>
        <w:tc>
          <w:tcPr>
            <w:tcW w:w="1820" w:type="dxa"/>
          </w:tcPr>
          <w:p w:rsidR="0098128E" w:rsidRPr="00E904B8" w:rsidRDefault="00E904B8" w:rsidP="00170875">
            <w:pPr>
              <w:pStyle w:val="DokumentNavn"/>
            </w:pPr>
            <w:bookmarkStart w:id="2" w:name="SD_LAN_MOM"/>
            <w:r w:rsidRPr="00E904B8">
              <w:t>Referat</w:t>
            </w:r>
            <w:bookmarkEnd w:id="2"/>
          </w:p>
        </w:tc>
      </w:tr>
    </w:tbl>
    <w:p w:rsidR="00132702" w:rsidRDefault="00132702" w:rsidP="00B35525">
      <w:pPr>
        <w:rPr>
          <w:rFonts w:cs="Arial"/>
          <w:sz w:val="22"/>
          <w:szCs w:val="22"/>
        </w:rPr>
      </w:pPr>
    </w:p>
    <w:p w:rsidR="00132702" w:rsidRDefault="00132702" w:rsidP="00B35525">
      <w:pPr>
        <w:rPr>
          <w:rFonts w:cs="Arial"/>
          <w:sz w:val="22"/>
          <w:szCs w:val="22"/>
        </w:rPr>
      </w:pPr>
    </w:p>
    <w:p w:rsidR="00132702" w:rsidRDefault="00132702" w:rsidP="00B35525">
      <w:pPr>
        <w:rPr>
          <w:rFonts w:cs="Arial"/>
          <w:sz w:val="22"/>
          <w:szCs w:val="22"/>
        </w:rPr>
      </w:pPr>
    </w:p>
    <w:p w:rsidR="00B35525" w:rsidRDefault="00576F9F" w:rsidP="00B35525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Dagsorden:</w:t>
      </w:r>
    </w:p>
    <w:p w:rsidR="00132702" w:rsidRDefault="00132702" w:rsidP="00B35525">
      <w:pPr>
        <w:rPr>
          <w:rFonts w:cs="Arial"/>
          <w:sz w:val="22"/>
          <w:szCs w:val="22"/>
        </w:rPr>
      </w:pPr>
    </w:p>
    <w:p w:rsidR="00B35525" w:rsidRDefault="00B35525" w:rsidP="00B35525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Kort intro til Det Odontologiske Studienævn</w:t>
      </w:r>
    </w:p>
    <w:p w:rsidR="00B35525" w:rsidRPr="00F473AE" w:rsidRDefault="00B35525" w:rsidP="00B35525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Valg af formand (VIP repræsentant)</w:t>
      </w:r>
    </w:p>
    <w:p w:rsidR="00B35525" w:rsidRDefault="00B35525" w:rsidP="00B35525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Valg af stedfortræder (VIP repræsentant)</w:t>
      </w:r>
    </w:p>
    <w:p w:rsidR="00B35525" w:rsidRDefault="00B35525" w:rsidP="00B35525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Valg af næstformand (studenterrepræsentant)</w:t>
      </w:r>
    </w:p>
    <w:p w:rsidR="00B35525" w:rsidRDefault="00B35525" w:rsidP="00B35525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Valg af studieleder (VIP repræsentant)</w:t>
      </w:r>
    </w:p>
    <w:p w:rsidR="00B35525" w:rsidRDefault="00B35525" w:rsidP="00B35525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Overlevering af igangværende studienævnsarbejde til det nye studienævn</w:t>
      </w:r>
    </w:p>
    <w:p w:rsidR="00B35525" w:rsidRDefault="00B35525" w:rsidP="00B35525">
      <w:pPr>
        <w:numPr>
          <w:ilvl w:val="0"/>
          <w:numId w:val="32"/>
        </w:numPr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Eventuelt</w:t>
      </w:r>
    </w:p>
    <w:p w:rsidR="00E904B8" w:rsidRDefault="00E904B8" w:rsidP="00E904B8"/>
    <w:p w:rsidR="00E904B8" w:rsidRDefault="00E904B8" w:rsidP="00E904B8"/>
    <w:p w:rsidR="00867BB6" w:rsidRDefault="00867BB6" w:rsidP="00E904B8">
      <w:pPr>
        <w:rPr>
          <w:sz w:val="22"/>
          <w:szCs w:val="22"/>
        </w:rPr>
      </w:pPr>
      <w:r>
        <w:rPr>
          <w:sz w:val="22"/>
          <w:szCs w:val="22"/>
        </w:rPr>
        <w:t>Den a</w:t>
      </w:r>
      <w:r w:rsidR="00132702">
        <w:rPr>
          <w:sz w:val="22"/>
          <w:szCs w:val="22"/>
        </w:rPr>
        <w:t xml:space="preserve">fgående formand bød velkommen, især til de to nye medlemmer af nævnet: Irene Dige og Anne Juul Olsen. </w:t>
      </w:r>
    </w:p>
    <w:p w:rsidR="00E904B8" w:rsidRDefault="00132702" w:rsidP="00E904B8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="00D4427B">
        <w:rPr>
          <w:sz w:val="22"/>
          <w:szCs w:val="22"/>
        </w:rPr>
        <w:t>agsordenen blev godkendt.</w:t>
      </w:r>
    </w:p>
    <w:p w:rsidR="00132702" w:rsidRDefault="00132702" w:rsidP="00E904B8">
      <w:pPr>
        <w:rPr>
          <w:sz w:val="22"/>
          <w:szCs w:val="22"/>
        </w:rPr>
      </w:pPr>
    </w:p>
    <w:p w:rsidR="00132702" w:rsidRDefault="00132702" w:rsidP="00132702">
      <w:pPr>
        <w:spacing w:line="240" w:lineRule="auto"/>
        <w:rPr>
          <w:rFonts w:cs="Arial"/>
          <w:sz w:val="22"/>
          <w:szCs w:val="22"/>
        </w:rPr>
      </w:pPr>
      <w:r w:rsidRPr="00132702">
        <w:rPr>
          <w:b/>
          <w:sz w:val="22"/>
          <w:szCs w:val="22"/>
        </w:rPr>
        <w:t>Ad pkt. 1</w:t>
      </w:r>
      <w:r>
        <w:rPr>
          <w:sz w:val="22"/>
          <w:szCs w:val="22"/>
        </w:rPr>
        <w:t xml:space="preserve"> </w:t>
      </w:r>
      <w:r w:rsidRPr="00132702">
        <w:rPr>
          <w:rFonts w:cs="Arial"/>
          <w:sz w:val="22"/>
          <w:szCs w:val="22"/>
          <w:u w:val="single"/>
        </w:rPr>
        <w:t>Kort intro til Det Odontologiske Studienævn</w:t>
      </w:r>
    </w:p>
    <w:p w:rsidR="00132702" w:rsidRDefault="00132702" w:rsidP="00E904B8">
      <w:pPr>
        <w:rPr>
          <w:sz w:val="22"/>
          <w:szCs w:val="22"/>
        </w:rPr>
      </w:pPr>
    </w:p>
    <w:p w:rsidR="00132702" w:rsidRDefault="00132702" w:rsidP="00E904B8">
      <w:pPr>
        <w:rPr>
          <w:sz w:val="22"/>
          <w:szCs w:val="22"/>
        </w:rPr>
      </w:pPr>
      <w:r>
        <w:rPr>
          <w:sz w:val="22"/>
          <w:szCs w:val="22"/>
        </w:rPr>
        <w:t>Den afgående formand gjorde kort rede for de lovmæssige opgaver studienævnet har.</w:t>
      </w:r>
    </w:p>
    <w:p w:rsidR="00132702" w:rsidRDefault="00132702" w:rsidP="00E904B8">
      <w:pPr>
        <w:rPr>
          <w:sz w:val="22"/>
          <w:szCs w:val="22"/>
        </w:rPr>
      </w:pPr>
    </w:p>
    <w:p w:rsidR="00132702" w:rsidRDefault="00132702" w:rsidP="00E904B8">
      <w:pPr>
        <w:rPr>
          <w:b/>
          <w:sz w:val="22"/>
          <w:szCs w:val="22"/>
        </w:rPr>
      </w:pPr>
    </w:p>
    <w:p w:rsidR="00132702" w:rsidRDefault="00132702" w:rsidP="00E904B8">
      <w:pPr>
        <w:rPr>
          <w:b/>
          <w:sz w:val="22"/>
          <w:szCs w:val="22"/>
        </w:rPr>
      </w:pPr>
    </w:p>
    <w:p w:rsidR="00132702" w:rsidRDefault="00132702" w:rsidP="00E904B8">
      <w:pPr>
        <w:rPr>
          <w:b/>
          <w:sz w:val="22"/>
          <w:szCs w:val="22"/>
        </w:rPr>
      </w:pPr>
    </w:p>
    <w:p w:rsidR="00132702" w:rsidRDefault="00132702" w:rsidP="00E904B8">
      <w:pPr>
        <w:rPr>
          <w:b/>
          <w:sz w:val="22"/>
          <w:szCs w:val="22"/>
        </w:rPr>
      </w:pPr>
    </w:p>
    <w:p w:rsidR="00132702" w:rsidRDefault="00132702" w:rsidP="00E904B8">
      <w:pPr>
        <w:rPr>
          <w:b/>
          <w:sz w:val="22"/>
          <w:szCs w:val="22"/>
        </w:rPr>
      </w:pPr>
    </w:p>
    <w:p w:rsidR="00132702" w:rsidRDefault="00132702" w:rsidP="00E904B8">
      <w:pPr>
        <w:rPr>
          <w:b/>
          <w:sz w:val="22"/>
          <w:szCs w:val="22"/>
        </w:rPr>
      </w:pPr>
    </w:p>
    <w:p w:rsidR="00132702" w:rsidRDefault="00132702" w:rsidP="00E904B8">
      <w:pPr>
        <w:rPr>
          <w:sz w:val="22"/>
          <w:szCs w:val="22"/>
          <w:u w:val="single"/>
        </w:rPr>
      </w:pPr>
      <w:r w:rsidRPr="00132702">
        <w:rPr>
          <w:b/>
          <w:sz w:val="22"/>
          <w:szCs w:val="22"/>
        </w:rPr>
        <w:t>Ad pkt. 2, 3, 4 og 5</w:t>
      </w:r>
      <w:r>
        <w:rPr>
          <w:sz w:val="22"/>
          <w:szCs w:val="22"/>
        </w:rPr>
        <w:t xml:space="preserve"> </w:t>
      </w:r>
      <w:r w:rsidRPr="00132702">
        <w:rPr>
          <w:sz w:val="22"/>
          <w:szCs w:val="22"/>
          <w:u w:val="single"/>
        </w:rPr>
        <w:t>Valg</w:t>
      </w:r>
    </w:p>
    <w:p w:rsidR="00132702" w:rsidRDefault="00132702" w:rsidP="00E904B8">
      <w:pPr>
        <w:rPr>
          <w:sz w:val="22"/>
          <w:szCs w:val="22"/>
          <w:u w:val="single"/>
        </w:rPr>
      </w:pPr>
    </w:p>
    <w:p w:rsidR="00132702" w:rsidRDefault="00132702" w:rsidP="00E904B8">
      <w:pPr>
        <w:rPr>
          <w:sz w:val="22"/>
          <w:szCs w:val="22"/>
        </w:rPr>
      </w:pPr>
      <w:r>
        <w:rPr>
          <w:sz w:val="22"/>
          <w:szCs w:val="22"/>
        </w:rPr>
        <w:t>Følgende blev valgt til posterne:</w:t>
      </w:r>
    </w:p>
    <w:p w:rsidR="00132702" w:rsidRDefault="00132702" w:rsidP="00E904B8">
      <w:pPr>
        <w:rPr>
          <w:sz w:val="22"/>
          <w:szCs w:val="22"/>
        </w:rPr>
      </w:pPr>
    </w:p>
    <w:p w:rsidR="00132702" w:rsidRDefault="00132702" w:rsidP="00E904B8">
      <w:pPr>
        <w:rPr>
          <w:sz w:val="22"/>
          <w:szCs w:val="22"/>
        </w:rPr>
      </w:pPr>
      <w:r>
        <w:rPr>
          <w:sz w:val="22"/>
          <w:szCs w:val="22"/>
        </w:rPr>
        <w:t>Formand: Eva S. Karring</w:t>
      </w:r>
    </w:p>
    <w:p w:rsidR="00132702" w:rsidRDefault="00132702" w:rsidP="00E904B8">
      <w:pPr>
        <w:rPr>
          <w:sz w:val="22"/>
          <w:szCs w:val="22"/>
        </w:rPr>
      </w:pPr>
      <w:r>
        <w:rPr>
          <w:sz w:val="22"/>
          <w:szCs w:val="22"/>
        </w:rPr>
        <w:t>Stedfortræder: Hanne Hintze</w:t>
      </w:r>
    </w:p>
    <w:p w:rsidR="00DF1122" w:rsidRDefault="00DF1122" w:rsidP="00E904B8">
      <w:pPr>
        <w:rPr>
          <w:sz w:val="22"/>
          <w:szCs w:val="22"/>
        </w:rPr>
      </w:pPr>
      <w:r>
        <w:rPr>
          <w:sz w:val="22"/>
          <w:szCs w:val="22"/>
        </w:rPr>
        <w:t>Næstformand: Majbritt Halkjær</w:t>
      </w:r>
      <w:bookmarkStart w:id="3" w:name="_GoBack"/>
      <w:bookmarkEnd w:id="3"/>
    </w:p>
    <w:p w:rsidR="00132702" w:rsidRDefault="00132702" w:rsidP="00E904B8">
      <w:pPr>
        <w:rPr>
          <w:sz w:val="22"/>
          <w:szCs w:val="22"/>
        </w:rPr>
      </w:pPr>
      <w:r>
        <w:rPr>
          <w:sz w:val="22"/>
          <w:szCs w:val="22"/>
        </w:rPr>
        <w:t>Studieleder: Eva S. Karring</w:t>
      </w:r>
    </w:p>
    <w:p w:rsidR="00132702" w:rsidRDefault="00132702" w:rsidP="00E904B8">
      <w:pPr>
        <w:rPr>
          <w:sz w:val="22"/>
          <w:szCs w:val="22"/>
        </w:rPr>
      </w:pPr>
    </w:p>
    <w:p w:rsidR="00132702" w:rsidRDefault="00132702" w:rsidP="00E904B8">
      <w:pPr>
        <w:rPr>
          <w:sz w:val="22"/>
          <w:szCs w:val="22"/>
          <w:u w:val="single"/>
        </w:rPr>
      </w:pPr>
      <w:r w:rsidRPr="00132702">
        <w:rPr>
          <w:b/>
          <w:sz w:val="22"/>
          <w:szCs w:val="22"/>
        </w:rPr>
        <w:t>Ad pkt. 6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Overlevering af i</w:t>
      </w:r>
      <w:r w:rsidRPr="00132702">
        <w:rPr>
          <w:sz w:val="22"/>
          <w:szCs w:val="22"/>
          <w:u w:val="single"/>
        </w:rPr>
        <w:t>gangværende studienævnsarbejde til det nye studi</w:t>
      </w:r>
      <w:r w:rsidRPr="00132702">
        <w:rPr>
          <w:sz w:val="22"/>
          <w:szCs w:val="22"/>
          <w:u w:val="single"/>
        </w:rPr>
        <w:t>e</w:t>
      </w:r>
      <w:r w:rsidRPr="00132702">
        <w:rPr>
          <w:sz w:val="22"/>
          <w:szCs w:val="22"/>
          <w:u w:val="single"/>
        </w:rPr>
        <w:t>nævn</w:t>
      </w:r>
    </w:p>
    <w:p w:rsidR="00132702" w:rsidRDefault="00132702" w:rsidP="00E904B8">
      <w:pPr>
        <w:rPr>
          <w:sz w:val="22"/>
          <w:szCs w:val="22"/>
          <w:u w:val="single"/>
        </w:rPr>
      </w:pPr>
    </w:p>
    <w:p w:rsidR="00487FB1" w:rsidRDefault="00132702" w:rsidP="00E904B8">
      <w:pPr>
        <w:rPr>
          <w:sz w:val="22"/>
          <w:szCs w:val="22"/>
        </w:rPr>
      </w:pPr>
      <w:r>
        <w:rPr>
          <w:sz w:val="22"/>
          <w:szCs w:val="22"/>
        </w:rPr>
        <w:t>Eva S. Karring gennemgik de igangværende og kendte kommende opgaver st</w:t>
      </w:r>
      <w:r>
        <w:rPr>
          <w:sz w:val="22"/>
          <w:szCs w:val="22"/>
        </w:rPr>
        <w:t>u</w:t>
      </w:r>
      <w:r>
        <w:rPr>
          <w:sz w:val="22"/>
          <w:szCs w:val="22"/>
        </w:rPr>
        <w:t xml:space="preserve">dienævnet </w:t>
      </w:r>
      <w:r w:rsidR="00487FB1">
        <w:rPr>
          <w:sz w:val="22"/>
          <w:szCs w:val="22"/>
        </w:rPr>
        <w:t>står overfor i 2015 – herunder arbejdet med den nye studieordning. I den forbindelse blev studienævnet orienteret om, at arbejdet med den nye studi</w:t>
      </w:r>
      <w:r w:rsidR="00056769">
        <w:rPr>
          <w:sz w:val="22"/>
          <w:szCs w:val="22"/>
        </w:rPr>
        <w:t>e</w:t>
      </w:r>
      <w:r w:rsidR="00056769">
        <w:rPr>
          <w:sz w:val="22"/>
          <w:szCs w:val="22"/>
        </w:rPr>
        <w:t xml:space="preserve">ordning </w:t>
      </w:r>
      <w:r w:rsidR="00487FB1">
        <w:rPr>
          <w:sz w:val="22"/>
          <w:szCs w:val="22"/>
        </w:rPr>
        <w:t>på institutniveau</w:t>
      </w:r>
      <w:r w:rsidR="00056769">
        <w:rPr>
          <w:sz w:val="22"/>
          <w:szCs w:val="22"/>
        </w:rPr>
        <w:t xml:space="preserve"> er blevet forankret i institutledelsen. </w:t>
      </w:r>
    </w:p>
    <w:p w:rsidR="00056769" w:rsidRDefault="00056769" w:rsidP="00E904B8">
      <w:pPr>
        <w:rPr>
          <w:sz w:val="22"/>
          <w:szCs w:val="22"/>
        </w:rPr>
      </w:pPr>
    </w:p>
    <w:p w:rsidR="00056769" w:rsidRPr="00132702" w:rsidRDefault="00056769" w:rsidP="00E904B8">
      <w:pPr>
        <w:rPr>
          <w:sz w:val="22"/>
          <w:szCs w:val="22"/>
        </w:rPr>
      </w:pPr>
      <w:r>
        <w:rPr>
          <w:sz w:val="22"/>
          <w:szCs w:val="22"/>
        </w:rPr>
        <w:t xml:space="preserve">På baggrund af denne oplysning gav flere af medlemmerne i studienævnet udtryk for bekymring for, at de fagområder, der ikke har en professor ansat, ikke vil blive inddraget og hørt i arbejdet med den nye studieordning.  </w:t>
      </w:r>
    </w:p>
    <w:p w:rsidR="00132702" w:rsidRDefault="00132702" w:rsidP="00E904B8">
      <w:pPr>
        <w:rPr>
          <w:sz w:val="22"/>
          <w:szCs w:val="22"/>
        </w:rPr>
      </w:pPr>
    </w:p>
    <w:p w:rsidR="00056769" w:rsidRDefault="00056769" w:rsidP="00056769">
      <w:pPr>
        <w:rPr>
          <w:sz w:val="22"/>
          <w:szCs w:val="22"/>
        </w:rPr>
      </w:pPr>
    </w:p>
    <w:p w:rsidR="00056769" w:rsidRDefault="00056769" w:rsidP="00056769">
      <w:pPr>
        <w:rPr>
          <w:sz w:val="22"/>
          <w:szCs w:val="22"/>
        </w:rPr>
      </w:pPr>
    </w:p>
    <w:p w:rsidR="00056769" w:rsidRDefault="00056769" w:rsidP="00056769">
      <w:pPr>
        <w:rPr>
          <w:sz w:val="22"/>
          <w:szCs w:val="22"/>
        </w:rPr>
      </w:pPr>
    </w:p>
    <w:p w:rsidR="00E904B8" w:rsidRPr="00056769" w:rsidRDefault="00056769" w:rsidP="00056769">
      <w:r w:rsidRPr="00056769">
        <w:t>Mødet sluttede kl. 15</w:t>
      </w:r>
    </w:p>
    <w:p w:rsidR="00031F44" w:rsidRPr="00056769" w:rsidRDefault="00031F44" w:rsidP="00056769">
      <w:r w:rsidRPr="00056769">
        <w:t>EK/11s</w:t>
      </w:r>
    </w:p>
    <w:p w:rsidR="00E904B8" w:rsidRDefault="00E904B8" w:rsidP="00E904B8">
      <w:pPr>
        <w:pStyle w:val="Listeafsnit"/>
      </w:pPr>
    </w:p>
    <w:p w:rsidR="00BA0046" w:rsidRPr="00E904B8" w:rsidRDefault="00BA0046" w:rsidP="00E904B8">
      <w:pPr>
        <w:pStyle w:val="Indholdsfortegnelse1"/>
      </w:pPr>
    </w:p>
    <w:sectPr w:rsidR="00BA0046" w:rsidRPr="00E904B8" w:rsidSect="00E0382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CC6" w:rsidRDefault="006A2CC6">
      <w:r>
        <w:separator/>
      </w:r>
    </w:p>
  </w:endnote>
  <w:endnote w:type="continuationSeparator" w:id="0">
    <w:p w:rsidR="006A2CC6" w:rsidRDefault="006A2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CB4B1586-1B10-4680-A891-5C411BFCEBBE}"/>
    <w:embedBold r:id="rId2" w:fontKey="{645361D3-9FBB-4C6F-812E-433EDFC3EF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1C0FE66-ED91-428F-AC2A-82F2740880CE}"/>
    <w:embedBold r:id="rId4" w:fontKey="{0D89B89C-BFE8-4079-BF6A-073FC7983F54}"/>
    <w:embedItalic r:id="rId5" w:fontKey="{321453C9-DD95-4A87-B195-E56BACC798BB}"/>
    <w:embedBoldItalic r:id="rId6" w:fontKey="{32DB5F44-9114-4ED1-8F5F-ED7B513E0F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Trebuchet MS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14D33BFC-181F-4EB0-942F-A776546FFC87}"/>
    <w:embedBold r:id="rId8" w:fontKey="{1897C83A-5C45-490F-81E7-96ACA8B90C3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8B8EA26-BAAF-404A-BBDA-C4A0D59158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2AF36084-4986-46E2-8E82-D18D2B99F1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4FC7BA5-EC8A-48BE-B9B7-6E2AA3F963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DF112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DF1122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F1122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BB0" w:rsidRDefault="00EC0BB0" w:rsidP="00EC0BB0"/>
  <w:p w:rsidR="00EC0BB0" w:rsidRDefault="00EC0BB0" w:rsidP="00EC0BB0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FC0C8E" w:rsidRPr="00DF1122" w:rsidTr="00E904B8">
      <w:tc>
        <w:tcPr>
          <w:tcW w:w="20" w:type="dxa"/>
        </w:tcPr>
        <w:p w:rsidR="00FC0C8E" w:rsidRPr="00644D35" w:rsidRDefault="00FC0C8E" w:rsidP="00B36C68">
          <w:pPr>
            <w:pStyle w:val="Template-Companyname"/>
            <w:rPr>
              <w:lang w:val="en-GB"/>
            </w:rPr>
          </w:pPr>
          <w:bookmarkStart w:id="30" w:name="bmkSecundaryLogo"/>
          <w:bookmarkEnd w:id="30"/>
        </w:p>
      </w:tc>
      <w:tc>
        <w:tcPr>
          <w:tcW w:w="2410" w:type="dxa"/>
        </w:tcPr>
        <w:p w:rsidR="00FC0C8E" w:rsidRPr="00E904B8" w:rsidRDefault="00E904B8" w:rsidP="00D2389C">
          <w:pPr>
            <w:pStyle w:val="Template-Companyname"/>
          </w:pPr>
          <w:bookmarkStart w:id="31" w:name="SD_OFF_Name"/>
          <w:bookmarkStart w:id="32" w:name="HIF_SD_OFF_Name"/>
          <w:r w:rsidRPr="00E904B8">
            <w:t>Health</w:t>
          </w:r>
          <w:bookmarkEnd w:id="31"/>
        </w:p>
        <w:p w:rsidR="00FC0C8E" w:rsidRPr="00E904B8" w:rsidRDefault="00E904B8" w:rsidP="00F02B14">
          <w:pPr>
            <w:pStyle w:val="Template-Address"/>
          </w:pPr>
          <w:bookmarkStart w:id="33" w:name="SD_LAN_AU"/>
          <w:bookmarkEnd w:id="32"/>
          <w:r w:rsidRPr="00E904B8">
            <w:t>Aarhus Universitet</w:t>
          </w:r>
          <w:bookmarkEnd w:id="33"/>
        </w:p>
        <w:p w:rsidR="00E904B8" w:rsidRPr="00E904B8" w:rsidRDefault="00E904B8" w:rsidP="00B36C68">
          <w:pPr>
            <w:pStyle w:val="Template-Address"/>
          </w:pPr>
          <w:bookmarkStart w:id="34" w:name="SD_OFF_OfficeID"/>
          <w:r w:rsidRPr="00E904B8">
            <w:t>Vennelyst Boulevard 9</w:t>
          </w:r>
        </w:p>
        <w:p w:rsidR="00FC0C8E" w:rsidRPr="00644D35" w:rsidRDefault="00E904B8" w:rsidP="00B36C6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34"/>
        </w:p>
      </w:tc>
      <w:tc>
        <w:tcPr>
          <w:tcW w:w="2410" w:type="dxa"/>
        </w:tcPr>
        <w:p w:rsidR="00FC0C8E" w:rsidRPr="00E904B8" w:rsidRDefault="00E904B8" w:rsidP="00CB6EA8">
          <w:pPr>
            <w:pStyle w:val="Template-Address"/>
            <w:rPr>
              <w:lang w:val="en-GB"/>
            </w:rPr>
          </w:pPr>
          <w:bookmarkStart w:id="35" w:name="SD_LAN_Tel"/>
          <w:bookmarkStart w:id="36" w:name="HIF_SD_OFF_Phone"/>
          <w:r w:rsidRPr="00E904B8">
            <w:rPr>
              <w:lang w:val="en-GB"/>
            </w:rPr>
            <w:t>Tlf.:</w:t>
          </w:r>
          <w:bookmarkEnd w:id="35"/>
          <w:r w:rsidR="00FC0C8E" w:rsidRPr="00E904B8">
            <w:rPr>
              <w:lang w:val="en-GB"/>
            </w:rPr>
            <w:t xml:space="preserve"> </w:t>
          </w:r>
          <w:bookmarkStart w:id="37" w:name="SD_OFF_Phone"/>
          <w:r w:rsidRPr="00E904B8">
            <w:rPr>
              <w:lang w:val="en-GB"/>
            </w:rPr>
            <w:t>87150000</w:t>
          </w:r>
          <w:bookmarkEnd w:id="37"/>
        </w:p>
        <w:p w:rsidR="00FC0C8E" w:rsidRPr="00E904B8" w:rsidRDefault="00E904B8" w:rsidP="00CB6EA8">
          <w:pPr>
            <w:pStyle w:val="Template-Address"/>
            <w:rPr>
              <w:lang w:val="en-GB"/>
            </w:rPr>
          </w:pPr>
          <w:bookmarkStart w:id="38" w:name="SD_LAN_Fax"/>
          <w:bookmarkStart w:id="39" w:name="HIF_SD_OFF_Fax"/>
          <w:bookmarkEnd w:id="36"/>
          <w:r w:rsidRPr="00E904B8">
            <w:rPr>
              <w:lang w:val="en-GB"/>
            </w:rPr>
            <w:t>Fax:</w:t>
          </w:r>
          <w:bookmarkEnd w:id="38"/>
          <w:r w:rsidR="00FC0C8E" w:rsidRPr="00E904B8">
            <w:rPr>
              <w:lang w:val="en-GB"/>
            </w:rPr>
            <w:t xml:space="preserve"> </w:t>
          </w:r>
          <w:bookmarkStart w:id="40" w:name="SD_OFF_Fax"/>
          <w:r w:rsidRPr="00E904B8">
            <w:rPr>
              <w:lang w:val="en-GB"/>
            </w:rPr>
            <w:t>86128316</w:t>
          </w:r>
          <w:bookmarkEnd w:id="40"/>
        </w:p>
        <w:p w:rsidR="00FC0C8E" w:rsidRPr="00E904B8" w:rsidRDefault="00FC0C8E" w:rsidP="00CB6EA8">
          <w:pPr>
            <w:pStyle w:val="Template-Address"/>
            <w:rPr>
              <w:lang w:val="en-GB"/>
            </w:rPr>
          </w:pPr>
          <w:bookmarkStart w:id="41" w:name="HIF_SD_OFF_Email"/>
          <w:bookmarkEnd w:id="39"/>
          <w:r w:rsidRPr="00E904B8">
            <w:rPr>
              <w:lang w:val="en-GB"/>
            </w:rPr>
            <w:t xml:space="preserve">E-mail: </w:t>
          </w:r>
          <w:bookmarkStart w:id="42" w:name="SD_OFF_Email"/>
          <w:r w:rsidR="00E904B8" w:rsidRPr="00E904B8">
            <w:rPr>
              <w:lang w:val="en-GB"/>
            </w:rPr>
            <w:t>sun@au.dk</w:t>
          </w:r>
          <w:bookmarkEnd w:id="42"/>
        </w:p>
        <w:p w:rsidR="00FC0C8E" w:rsidRPr="00644D35" w:rsidRDefault="00FC0C8E" w:rsidP="00CB6EA8">
          <w:pPr>
            <w:pStyle w:val="Template-Address"/>
            <w:rPr>
              <w:lang w:val="en-GB"/>
            </w:rPr>
          </w:pPr>
          <w:bookmarkStart w:id="43" w:name="SD_OFF_OfficeWww"/>
          <w:bookmarkEnd w:id="41"/>
          <w:bookmarkEnd w:id="43"/>
        </w:p>
      </w:tc>
    </w:tr>
  </w:tbl>
  <w:p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CC6" w:rsidRDefault="006A2CC6">
      <w:r>
        <w:separator/>
      </w:r>
    </w:p>
  </w:footnote>
  <w:footnote w:type="continuationSeparator" w:id="0">
    <w:p w:rsidR="006A2CC6" w:rsidRDefault="006A2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E904B8" w:rsidP="00B36C68">
                          <w:pPr>
                            <w:pStyle w:val="Template-Parentlogoname"/>
                          </w:pPr>
                          <w:bookmarkStart w:id="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B36C68" w:rsidRDefault="00E904B8" w:rsidP="00B36C68">
                          <w:pPr>
                            <w:pStyle w:val="Template-Unitnamelogoname"/>
                          </w:pPr>
                          <w:bookmarkStart w:id="5" w:name="SD_OFF_Unitname_N2"/>
                          <w:r>
                            <w:t>Health</w:t>
                          </w:r>
                          <w:bookmarkEnd w:id="5"/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B36C68" w:rsidRDefault="00E904B8" w:rsidP="00B36C68">
                    <w:pPr>
                      <w:pStyle w:val="Template-Parentlogoname"/>
                    </w:pPr>
                    <w:bookmarkStart w:id="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6"/>
                  </w:p>
                  <w:p w:rsidR="00B36C68" w:rsidRDefault="00E904B8" w:rsidP="00B36C68">
                    <w:pPr>
                      <w:pStyle w:val="Template-Unitnamelogoname"/>
                    </w:pPr>
                    <w:bookmarkStart w:id="7" w:name="SD_OFF_Unitname_N2"/>
                    <w:r>
                      <w:t>Health</w:t>
                    </w:r>
                    <w:bookmarkEnd w:id="7"/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E904B8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DF112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DF1122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E904B8" w:rsidP="006E2A21">
                    <w:pPr>
                      <w:rPr>
                        <w:rStyle w:val="Sidetal"/>
                      </w:rPr>
                    </w:pPr>
                    <w:bookmarkStart w:id="7" w:name="SD_LAN_Page_N2"/>
                    <w:r>
                      <w:rPr>
                        <w:rStyle w:val="Sidetal"/>
                      </w:rPr>
                      <w:t>Side</w:t>
                    </w:r>
                    <w:bookmarkEnd w:id="7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DF1122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DF1122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E904B8" w:rsidP="00B36C68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B36C68" w:rsidRDefault="00E904B8" w:rsidP="00B36C68">
                          <w:pPr>
                            <w:pStyle w:val="Template-Unitnamelogoname"/>
                          </w:pPr>
                          <w:bookmarkStart w:id="9" w:name="SD_OFF_UnitName"/>
                          <w:r>
                            <w:t>Health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B36C68" w:rsidRDefault="00E904B8" w:rsidP="00B36C68">
                    <w:pPr>
                      <w:pStyle w:val="Template-Parentlogoname"/>
                    </w:pPr>
                    <w:bookmarkStart w:id="1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:rsidR="00B36C68" w:rsidRDefault="00E904B8" w:rsidP="00B36C68">
                    <w:pPr>
                      <w:pStyle w:val="Template-Unitnamelogoname"/>
                    </w:pPr>
                    <w:bookmarkStart w:id="13" w:name="SD_OFF_UnitName"/>
                    <w:r>
                      <w:t>Health</w:t>
                    </w:r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307E90" w:rsidP="003F33BA">
                          <w:pPr>
                            <w:pStyle w:val="Template-Afdeling"/>
                          </w:pPr>
                          <w:bookmarkStart w:id="10" w:name="HIF_SD_FLD_Oplysningsfelt"/>
                        </w:p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307E90" w:rsidRPr="00307E90" w:rsidRDefault="00E904B8" w:rsidP="00307E90">
                          <w:pPr>
                            <w:pStyle w:val="Template"/>
                          </w:pPr>
                          <w:bookmarkStart w:id="11" w:name="SD_LAN_Date"/>
                          <w:bookmarkEnd w:id="10"/>
                          <w:r>
                            <w:t>Dato</w:t>
                          </w:r>
                          <w:bookmarkEnd w:id="11"/>
                          <w:r w:rsidR="00BC6E27">
                            <w:t xml:space="preserve">: </w:t>
                          </w:r>
                          <w:bookmarkStart w:id="12" w:name="SD_FLD_DocumentDate"/>
                          <w:r>
                            <w:t>19. november 2014</w:t>
                          </w:r>
                          <w:bookmarkEnd w:id="12"/>
                        </w:p>
                        <w:p w:rsidR="00307E90" w:rsidRPr="00E904B8" w:rsidRDefault="00E904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SD_LAN_Sagsnr"/>
                          <w:bookmarkStart w:id="14" w:name="HIF_SD_FLD_Sagsnummer"/>
                          <w:r w:rsidRPr="00E904B8"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 w:rsidR="00307E90" w:rsidRPr="00E904B8">
                            <w:rPr>
                              <w:vanish/>
                            </w:rPr>
                            <w:t xml:space="preserve">.: </w:t>
                          </w:r>
                          <w:bookmarkStart w:id="15" w:name="SD_FLD_Sagsnummer"/>
                          <w:bookmarkEnd w:id="15"/>
                        </w:p>
                        <w:p w:rsidR="00307E90" w:rsidRPr="00E904B8" w:rsidRDefault="00E904B8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SD_LAN_Ref"/>
                          <w:bookmarkStart w:id="17" w:name="HIF_SD_FLD_Reference"/>
                          <w:bookmarkEnd w:id="14"/>
                          <w:r w:rsidRPr="00E904B8">
                            <w:rPr>
                              <w:vanish/>
                            </w:rPr>
                            <w:t>Ref</w:t>
                          </w:r>
                          <w:bookmarkEnd w:id="16"/>
                          <w:r w:rsidR="00307E90" w:rsidRPr="00E904B8">
                            <w:rPr>
                              <w:vanish/>
                            </w:rPr>
                            <w:t xml:space="preserve">: </w:t>
                          </w:r>
                          <w:bookmarkStart w:id="18" w:name="SD_FLD_Reference"/>
                          <w:bookmarkEnd w:id="18"/>
                        </w:p>
                        <w:bookmarkEnd w:id="17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A0C1D31" wp14:editId="0DC8855F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E904B8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SD_LAN_Page"/>
                          <w:r>
                            <w:t>Side</w:t>
                          </w:r>
                          <w:bookmarkEnd w:id="19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F1122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F1122">
                            <w:rPr>
                              <w:rStyle w:val="Sidetal"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307E90" w:rsidP="003F33BA">
                    <w:pPr>
                      <w:pStyle w:val="Template-Afdeling"/>
                    </w:pPr>
                    <w:bookmarkStart w:id="20" w:name="HIF_SD_FLD_Oplysningsfelt"/>
                  </w:p>
                  <w:p w:rsidR="00307E90" w:rsidRDefault="00307E90" w:rsidP="00307E90">
                    <w:pPr>
                      <w:pStyle w:val="Template"/>
                    </w:pPr>
                  </w:p>
                  <w:p w:rsidR="00307E90" w:rsidRPr="00307E90" w:rsidRDefault="00E904B8" w:rsidP="00307E90">
                    <w:pPr>
                      <w:pStyle w:val="Template"/>
                    </w:pPr>
                    <w:bookmarkStart w:id="21" w:name="SD_LAN_Date"/>
                    <w:bookmarkEnd w:id="20"/>
                    <w:r>
                      <w:t>Dato</w:t>
                    </w:r>
                    <w:bookmarkEnd w:id="21"/>
                    <w:r w:rsidR="00BC6E27">
                      <w:t xml:space="preserve">: </w:t>
                    </w:r>
                    <w:bookmarkStart w:id="22" w:name="SD_FLD_DocumentDate"/>
                    <w:r>
                      <w:t>19. november 2014</w:t>
                    </w:r>
                    <w:bookmarkEnd w:id="22"/>
                  </w:p>
                  <w:p w:rsidR="00307E90" w:rsidRPr="00E904B8" w:rsidRDefault="00E904B8" w:rsidP="00307E90">
                    <w:pPr>
                      <w:pStyle w:val="Template"/>
                      <w:rPr>
                        <w:vanish/>
                      </w:rPr>
                    </w:pPr>
                    <w:bookmarkStart w:id="23" w:name="SD_LAN_Sagsnr"/>
                    <w:bookmarkStart w:id="24" w:name="HIF_SD_FLD_Sagsnummer"/>
                    <w:r w:rsidRPr="00E904B8">
                      <w:rPr>
                        <w:vanish/>
                      </w:rPr>
                      <w:t>Sags nr</w:t>
                    </w:r>
                    <w:bookmarkEnd w:id="23"/>
                    <w:r w:rsidR="00307E90" w:rsidRPr="00E904B8">
                      <w:rPr>
                        <w:vanish/>
                      </w:rPr>
                      <w:t xml:space="preserve">.: </w:t>
                    </w:r>
                    <w:bookmarkStart w:id="25" w:name="SD_FLD_Sagsnummer"/>
                    <w:bookmarkEnd w:id="25"/>
                  </w:p>
                  <w:p w:rsidR="00307E90" w:rsidRPr="00E904B8" w:rsidRDefault="00E904B8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SD_LAN_Ref"/>
                    <w:bookmarkStart w:id="27" w:name="HIF_SD_FLD_Reference"/>
                    <w:bookmarkEnd w:id="24"/>
                    <w:r w:rsidRPr="00E904B8">
                      <w:rPr>
                        <w:vanish/>
                      </w:rPr>
                      <w:t>Ref</w:t>
                    </w:r>
                    <w:bookmarkEnd w:id="26"/>
                    <w:r w:rsidR="00307E90" w:rsidRPr="00E904B8">
                      <w:rPr>
                        <w:vanish/>
                      </w:rPr>
                      <w:t xml:space="preserve">: </w:t>
                    </w:r>
                    <w:bookmarkStart w:id="28" w:name="SD_FLD_Reference"/>
                    <w:bookmarkEnd w:id="28"/>
                  </w:p>
                  <w:bookmarkEnd w:id="27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A0C1D31" wp14:editId="0DC8855F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E904B8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9" w:name="SD_LAN_Page"/>
                    <w:r>
                      <w:t>Side</w:t>
                    </w:r>
                    <w:bookmarkEnd w:id="29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F1122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F1122">
                      <w:rPr>
                        <w:rStyle w:val="Sidetal"/>
                      </w:rPr>
                      <w:t>2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E1E561D"/>
    <w:multiLevelType w:val="hybridMultilevel"/>
    <w:tmpl w:val="9E826FA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D626F92"/>
    <w:multiLevelType w:val="hybridMultilevel"/>
    <w:tmpl w:val="5F8E3A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8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9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D4F5F09"/>
    <w:multiLevelType w:val="hybridMultilevel"/>
    <w:tmpl w:val="9E826FA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>
    <w:nsid w:val="4CCD0AA3"/>
    <w:multiLevelType w:val="hybridMultilevel"/>
    <w:tmpl w:val="6C4E5C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7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4"/>
  </w:num>
  <w:num w:numId="2">
    <w:abstractNumId w:val="15"/>
  </w:num>
  <w:num w:numId="3">
    <w:abstractNumId w:val="2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6"/>
  </w:num>
  <w:num w:numId="15">
    <w:abstractNumId w:val="29"/>
  </w:num>
  <w:num w:numId="16">
    <w:abstractNumId w:val="17"/>
  </w:num>
  <w:num w:numId="17">
    <w:abstractNumId w:val="11"/>
  </w:num>
  <w:num w:numId="18">
    <w:abstractNumId w:val="23"/>
  </w:num>
  <w:num w:numId="19">
    <w:abstractNumId w:val="27"/>
  </w:num>
  <w:num w:numId="20">
    <w:abstractNumId w:val="13"/>
  </w:num>
  <w:num w:numId="21">
    <w:abstractNumId w:val="19"/>
  </w:num>
  <w:num w:numId="22">
    <w:abstractNumId w:val="14"/>
  </w:num>
  <w:num w:numId="23">
    <w:abstractNumId w:val="28"/>
  </w:num>
  <w:num w:numId="24">
    <w:abstractNumId w:val="0"/>
  </w:num>
  <w:num w:numId="25">
    <w:abstractNumId w:val="10"/>
  </w:num>
  <w:num w:numId="26">
    <w:abstractNumId w:val="9"/>
  </w:num>
  <w:num w:numId="27">
    <w:abstractNumId w:val="18"/>
  </w:num>
  <w:num w:numId="28">
    <w:abstractNumId w:val="21"/>
  </w:num>
  <w:num w:numId="29">
    <w:abstractNumId w:val="25"/>
  </w:num>
  <w:num w:numId="30">
    <w:abstractNumId w:val="16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2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4B8"/>
    <w:rsid w:val="00003B6C"/>
    <w:rsid w:val="00004AD4"/>
    <w:rsid w:val="0000503A"/>
    <w:rsid w:val="00006E21"/>
    <w:rsid w:val="00031F44"/>
    <w:rsid w:val="00033B4B"/>
    <w:rsid w:val="00034A55"/>
    <w:rsid w:val="00036650"/>
    <w:rsid w:val="00051A09"/>
    <w:rsid w:val="00052ED2"/>
    <w:rsid w:val="00056769"/>
    <w:rsid w:val="00065902"/>
    <w:rsid w:val="000827B1"/>
    <w:rsid w:val="00087773"/>
    <w:rsid w:val="00094D54"/>
    <w:rsid w:val="000C6882"/>
    <w:rsid w:val="000D1B50"/>
    <w:rsid w:val="0011283F"/>
    <w:rsid w:val="00132702"/>
    <w:rsid w:val="00153477"/>
    <w:rsid w:val="00154F00"/>
    <w:rsid w:val="00163EFC"/>
    <w:rsid w:val="00170875"/>
    <w:rsid w:val="00174751"/>
    <w:rsid w:val="0018593B"/>
    <w:rsid w:val="00192812"/>
    <w:rsid w:val="001A7352"/>
    <w:rsid w:val="001C027B"/>
    <w:rsid w:val="001D1259"/>
    <w:rsid w:val="001D6424"/>
    <w:rsid w:val="002137FC"/>
    <w:rsid w:val="002171DE"/>
    <w:rsid w:val="00227E7F"/>
    <w:rsid w:val="00230A33"/>
    <w:rsid w:val="00231CCC"/>
    <w:rsid w:val="00244EEB"/>
    <w:rsid w:val="0025114F"/>
    <w:rsid w:val="002569E5"/>
    <w:rsid w:val="0026120C"/>
    <w:rsid w:val="00283F13"/>
    <w:rsid w:val="002A1C39"/>
    <w:rsid w:val="002A4418"/>
    <w:rsid w:val="002B1765"/>
    <w:rsid w:val="002E07F2"/>
    <w:rsid w:val="002E326D"/>
    <w:rsid w:val="002E6EB1"/>
    <w:rsid w:val="002F6A87"/>
    <w:rsid w:val="00304266"/>
    <w:rsid w:val="00307472"/>
    <w:rsid w:val="00307E90"/>
    <w:rsid w:val="00315669"/>
    <w:rsid w:val="00333BC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11C6"/>
    <w:rsid w:val="00443D5B"/>
    <w:rsid w:val="00443F7C"/>
    <w:rsid w:val="0045111E"/>
    <w:rsid w:val="00456317"/>
    <w:rsid w:val="0047316E"/>
    <w:rsid w:val="00483670"/>
    <w:rsid w:val="0048777D"/>
    <w:rsid w:val="00487FB1"/>
    <w:rsid w:val="0049608B"/>
    <w:rsid w:val="004A24AE"/>
    <w:rsid w:val="004A66E6"/>
    <w:rsid w:val="004B06E9"/>
    <w:rsid w:val="004C208C"/>
    <w:rsid w:val="004F4341"/>
    <w:rsid w:val="00500EE6"/>
    <w:rsid w:val="00504494"/>
    <w:rsid w:val="0050605B"/>
    <w:rsid w:val="00507AF4"/>
    <w:rsid w:val="00523163"/>
    <w:rsid w:val="00524DD1"/>
    <w:rsid w:val="00547ACA"/>
    <w:rsid w:val="00554EE2"/>
    <w:rsid w:val="00576F9F"/>
    <w:rsid w:val="005802EE"/>
    <w:rsid w:val="00583EAB"/>
    <w:rsid w:val="00584E17"/>
    <w:rsid w:val="00585BE9"/>
    <w:rsid w:val="005A5218"/>
    <w:rsid w:val="005D09F9"/>
    <w:rsid w:val="005D3C7F"/>
    <w:rsid w:val="005E6CB9"/>
    <w:rsid w:val="005F55D0"/>
    <w:rsid w:val="00641B24"/>
    <w:rsid w:val="00644058"/>
    <w:rsid w:val="00644D35"/>
    <w:rsid w:val="00645634"/>
    <w:rsid w:val="00665CEC"/>
    <w:rsid w:val="006910EE"/>
    <w:rsid w:val="00694DA3"/>
    <w:rsid w:val="006A2CC6"/>
    <w:rsid w:val="006C0297"/>
    <w:rsid w:val="006C3A1B"/>
    <w:rsid w:val="006C725C"/>
    <w:rsid w:val="006E2A21"/>
    <w:rsid w:val="006F3C30"/>
    <w:rsid w:val="006F7105"/>
    <w:rsid w:val="007025BB"/>
    <w:rsid w:val="00726300"/>
    <w:rsid w:val="00731229"/>
    <w:rsid w:val="00736658"/>
    <w:rsid w:val="00744F27"/>
    <w:rsid w:val="00757BDC"/>
    <w:rsid w:val="00772EAE"/>
    <w:rsid w:val="00795523"/>
    <w:rsid w:val="007955B4"/>
    <w:rsid w:val="007B61B3"/>
    <w:rsid w:val="007C496B"/>
    <w:rsid w:val="007D7AE2"/>
    <w:rsid w:val="007E062D"/>
    <w:rsid w:val="007E2DF3"/>
    <w:rsid w:val="007E7933"/>
    <w:rsid w:val="007F578B"/>
    <w:rsid w:val="007F6F60"/>
    <w:rsid w:val="008068BE"/>
    <w:rsid w:val="008558E5"/>
    <w:rsid w:val="00863559"/>
    <w:rsid w:val="00867BB6"/>
    <w:rsid w:val="0087322B"/>
    <w:rsid w:val="00896541"/>
    <w:rsid w:val="008A28B2"/>
    <w:rsid w:val="008B14BE"/>
    <w:rsid w:val="008C171C"/>
    <w:rsid w:val="00901304"/>
    <w:rsid w:val="0091147E"/>
    <w:rsid w:val="009300C0"/>
    <w:rsid w:val="00930E78"/>
    <w:rsid w:val="00936BF0"/>
    <w:rsid w:val="00940637"/>
    <w:rsid w:val="00961B44"/>
    <w:rsid w:val="0098128E"/>
    <w:rsid w:val="00984F0F"/>
    <w:rsid w:val="00985552"/>
    <w:rsid w:val="009A0EC4"/>
    <w:rsid w:val="009C107E"/>
    <w:rsid w:val="009C21B4"/>
    <w:rsid w:val="009C3A4A"/>
    <w:rsid w:val="009D15A7"/>
    <w:rsid w:val="009E58A0"/>
    <w:rsid w:val="009E7AF4"/>
    <w:rsid w:val="00A028ED"/>
    <w:rsid w:val="00A11327"/>
    <w:rsid w:val="00A32765"/>
    <w:rsid w:val="00A4137F"/>
    <w:rsid w:val="00A4241E"/>
    <w:rsid w:val="00A91CB9"/>
    <w:rsid w:val="00AA0EF9"/>
    <w:rsid w:val="00AB2E5C"/>
    <w:rsid w:val="00AB4E1D"/>
    <w:rsid w:val="00AF2199"/>
    <w:rsid w:val="00B03F98"/>
    <w:rsid w:val="00B12507"/>
    <w:rsid w:val="00B15221"/>
    <w:rsid w:val="00B175E9"/>
    <w:rsid w:val="00B23128"/>
    <w:rsid w:val="00B35525"/>
    <w:rsid w:val="00B36C68"/>
    <w:rsid w:val="00B45E46"/>
    <w:rsid w:val="00B47C60"/>
    <w:rsid w:val="00B52F16"/>
    <w:rsid w:val="00B57EEB"/>
    <w:rsid w:val="00B64A19"/>
    <w:rsid w:val="00B67E0C"/>
    <w:rsid w:val="00B705E6"/>
    <w:rsid w:val="00B81C32"/>
    <w:rsid w:val="00B87A89"/>
    <w:rsid w:val="00B94310"/>
    <w:rsid w:val="00BA0046"/>
    <w:rsid w:val="00BA56DF"/>
    <w:rsid w:val="00BA591D"/>
    <w:rsid w:val="00BA6EC1"/>
    <w:rsid w:val="00BC6E27"/>
    <w:rsid w:val="00BE7F01"/>
    <w:rsid w:val="00BE7FBE"/>
    <w:rsid w:val="00BF37E1"/>
    <w:rsid w:val="00BF3805"/>
    <w:rsid w:val="00C12268"/>
    <w:rsid w:val="00C501DB"/>
    <w:rsid w:val="00C62763"/>
    <w:rsid w:val="00C64F00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2389C"/>
    <w:rsid w:val="00D243D0"/>
    <w:rsid w:val="00D25789"/>
    <w:rsid w:val="00D2629B"/>
    <w:rsid w:val="00D4427B"/>
    <w:rsid w:val="00D6629B"/>
    <w:rsid w:val="00D70FDC"/>
    <w:rsid w:val="00D80B98"/>
    <w:rsid w:val="00D84410"/>
    <w:rsid w:val="00D87C08"/>
    <w:rsid w:val="00DA62D2"/>
    <w:rsid w:val="00DC46F9"/>
    <w:rsid w:val="00DD17B6"/>
    <w:rsid w:val="00DE06BB"/>
    <w:rsid w:val="00DE1BE6"/>
    <w:rsid w:val="00DE3C16"/>
    <w:rsid w:val="00DE5DBB"/>
    <w:rsid w:val="00DF1122"/>
    <w:rsid w:val="00E0382F"/>
    <w:rsid w:val="00E1382C"/>
    <w:rsid w:val="00E20A3D"/>
    <w:rsid w:val="00E24EF4"/>
    <w:rsid w:val="00E27F63"/>
    <w:rsid w:val="00E37157"/>
    <w:rsid w:val="00E65CA9"/>
    <w:rsid w:val="00E904B8"/>
    <w:rsid w:val="00E90B80"/>
    <w:rsid w:val="00E960F0"/>
    <w:rsid w:val="00EA6633"/>
    <w:rsid w:val="00EC0BB0"/>
    <w:rsid w:val="00EC2B0F"/>
    <w:rsid w:val="00EC3B4A"/>
    <w:rsid w:val="00EF5DB1"/>
    <w:rsid w:val="00F02B14"/>
    <w:rsid w:val="00F05149"/>
    <w:rsid w:val="00F17B48"/>
    <w:rsid w:val="00F31AC4"/>
    <w:rsid w:val="00F4463E"/>
    <w:rsid w:val="00F45004"/>
    <w:rsid w:val="00F51BDD"/>
    <w:rsid w:val="00F65B9D"/>
    <w:rsid w:val="00F7123F"/>
    <w:rsid w:val="00F754F3"/>
    <w:rsid w:val="00F759C7"/>
    <w:rsid w:val="00F76D16"/>
    <w:rsid w:val="00F80EC9"/>
    <w:rsid w:val="00F91A95"/>
    <w:rsid w:val="00F95DA2"/>
    <w:rsid w:val="00FA31F3"/>
    <w:rsid w:val="00FC0C8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2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E904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Refer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Referat.dotm</Template>
  <TotalTime>2</TotalTime>
  <Pages>2</Pages>
  <Words>258</Words>
  <Characters>1586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Referat</vt:lpstr>
      <vt:lpstr>Dagsorden</vt:lpstr>
    </vt:vector>
  </TitlesOfParts>
  <Company>Århus Universitet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</dc:title>
  <dc:creator>Liselotte Steentoft</dc:creator>
  <cp:lastModifiedBy>Liselotte Steentoft</cp:lastModifiedBy>
  <cp:revision>3</cp:revision>
  <cp:lastPrinted>2008-10-22T12:54:00Z</cp:lastPrinted>
  <dcterms:created xsi:type="dcterms:W3CDTF">2015-05-11T08:13:00Z</dcterms:created>
  <dcterms:modified xsi:type="dcterms:W3CDTF">2015-05-22T09:16:00Z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Standardprofil</vt:lpwstr>
  </property>
  <property fmtid="{D5CDD505-2E9C-101B-9397-08002B2CF9AE}" pid="6" name="SD_DocumentLanguage">
    <vt:lpwstr>da-DK</vt:lpwstr>
  </property>
  <property fmtid="{D5CDD505-2E9C-101B-9397-08002B2CF9AE}" pid="7" name="sdDocumentDate">
    <vt:lpwstr>41962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Standardprofil</vt:lpwstr>
  </property>
  <property fmtid="{D5CDD505-2E9C-101B-9397-08002B2CF9AE}" pid="12" name="SD_RedigerEnhedsinfo">
    <vt:lpwstr>Nej</vt:lpwstr>
  </property>
  <property fmtid="{D5CDD505-2E9C-101B-9397-08002B2CF9AE}" pid="13" name="SD_USR_Name">
    <vt:lpwstr>Lise Lotte Steentoft</vt:lpwstr>
  </property>
  <property fmtid="{D5CDD505-2E9C-101B-9397-08002B2CF9AE}" pid="14" name="SD_USR_Title">
    <vt:lpwstr>Uddannelsesrådgiver</vt:lpwstr>
  </property>
  <property fmtid="{D5CDD505-2E9C-101B-9397-08002B2CF9AE}" pid="15" name="SD_USR_DirectPhone">
    <vt:lpwstr>87153074</vt:lpwstr>
  </property>
  <property fmtid="{D5CDD505-2E9C-101B-9397-08002B2CF9AE}" pid="16" name="SD_USR_Pa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>lst@sun.au.dk</vt:lpwstr>
  </property>
  <property fmtid="{D5CDD505-2E9C-101B-9397-08002B2CF9AE}" pid="21" name="SD_USR_www">
    <vt:lpwstr/>
  </property>
  <property fmtid="{D5CDD505-2E9C-101B-9397-08002B2CF9AE}" pid="22" name="SD_USR_Department">
    <vt:lpwstr>Det odontologiske Studienævn</vt:lpwstr>
  </property>
  <property fmtid="{D5CDD505-2E9C-101B-9397-08002B2CF9AE}" pid="23" name="SD_Logofarve">
    <vt:lpwstr>Farvet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</Properties>
</file>